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446DD" w:rsidR="00F91A8A" w:rsidP="0EFBD01A" w:rsidRDefault="00F43776" w14:paraId="0545A455" w14:textId="46EDCAED">
      <w:pPr>
        <w:rPr>
          <w:rFonts w:cs="Calibri" w:cstheme="minorAscii"/>
          <w:b w:val="1"/>
          <w:bCs w:val="1"/>
          <w:sz w:val="32"/>
          <w:szCs w:val="32"/>
        </w:rPr>
      </w:pPr>
      <w:r w:rsidRPr="555B2717" w:rsidR="00F43776">
        <w:rPr>
          <w:rFonts w:cs="Calibri" w:cstheme="minorAscii"/>
          <w:b w:val="1"/>
          <w:bCs w:val="1"/>
          <w:sz w:val="32"/>
          <w:szCs w:val="32"/>
        </w:rPr>
        <w:t xml:space="preserve">Bijlage </w:t>
      </w:r>
      <w:r w:rsidRPr="555B2717" w:rsidR="3D6287BA">
        <w:rPr>
          <w:rFonts w:cs="Calibri" w:cstheme="minorAscii"/>
          <w:b w:val="1"/>
          <w:bCs w:val="1"/>
          <w:sz w:val="32"/>
          <w:szCs w:val="32"/>
        </w:rPr>
        <w:t>6</w:t>
      </w:r>
      <w:r w:rsidRPr="555B2717" w:rsidR="00F43776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55B2717" w:rsidR="00F43776">
        <w:rPr>
          <w:rFonts w:cs="Calibri" w:cstheme="minorAscii"/>
          <w:b w:val="1"/>
          <w:bCs w:val="1"/>
          <w:sz w:val="32"/>
          <w:szCs w:val="32"/>
        </w:rPr>
        <w:t xml:space="preserve">- </w:t>
      </w:r>
      <w:r w:rsidRPr="555B2717" w:rsidR="00F446DD">
        <w:rPr>
          <w:rFonts w:cs="Calibri" w:cstheme="minorAscii"/>
          <w:b w:val="1"/>
          <w:bCs w:val="1"/>
          <w:sz w:val="32"/>
          <w:szCs w:val="32"/>
        </w:rPr>
        <w:t>Verklaring van geen-Russische betrokkenheid</w:t>
      </w:r>
      <w:r w:rsidRPr="555B2717" w:rsidR="00976A13">
        <w:rPr>
          <w:rFonts w:cs="Calibri" w:cstheme="minorAscii"/>
          <w:b w:val="1"/>
          <w:bCs w:val="1"/>
          <w:sz w:val="32"/>
          <w:szCs w:val="32"/>
        </w:rPr>
        <w:t>;</w:t>
      </w:r>
      <w:r w:rsidRPr="555B2717" w:rsidR="005A393E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55B2717" w:rsidR="00976A13">
        <w:rPr>
          <w:rFonts w:cs="Calibri" w:cstheme="minorAscii"/>
          <w:b w:val="1"/>
          <w:bCs w:val="1"/>
          <w:sz w:val="32"/>
          <w:szCs w:val="32"/>
        </w:rPr>
        <w:t>D</w:t>
      </w:r>
      <w:r w:rsidRPr="555B2717" w:rsidR="005A393E">
        <w:rPr>
          <w:rFonts w:cs="Calibri" w:cstheme="minorAscii"/>
          <w:b w:val="1"/>
          <w:bCs w:val="1"/>
          <w:sz w:val="32"/>
          <w:szCs w:val="32"/>
        </w:rPr>
        <w:t xml:space="preserve">oor Inschrijver af te geven bij </w:t>
      </w:r>
      <w:r w:rsidRPr="555B2717" w:rsidR="00AE5195">
        <w:rPr>
          <w:rFonts w:cs="Calibri" w:cstheme="minorAscii"/>
          <w:b w:val="1"/>
          <w:bCs w:val="1"/>
          <w:sz w:val="32"/>
          <w:szCs w:val="32"/>
        </w:rPr>
        <w:t xml:space="preserve">de </w:t>
      </w:r>
      <w:r w:rsidRPr="555B2717" w:rsidR="005A393E">
        <w:rPr>
          <w:rFonts w:cs="Calibri" w:cstheme="minorAscii"/>
          <w:b w:val="1"/>
          <w:bCs w:val="1"/>
          <w:sz w:val="32"/>
          <w:szCs w:val="32"/>
        </w:rPr>
        <w:t>Europese aanbesteding</w:t>
      </w:r>
      <w:r w:rsidRPr="555B2717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55B2717" w:rsidR="0016436D">
        <w:rPr>
          <w:rFonts w:cs="Calibri" w:cstheme="minorAscii"/>
          <w:b w:val="1"/>
          <w:bCs w:val="1"/>
          <w:sz w:val="32"/>
          <w:szCs w:val="32"/>
        </w:rPr>
        <w:t>aangaande</w:t>
      </w:r>
      <w:r w:rsidRPr="555B2717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55B2717" w:rsidR="5AD4648F">
        <w:rPr>
          <w:rFonts w:cs="Calibri" w:cstheme="minorAscii"/>
          <w:b w:val="1"/>
          <w:bCs w:val="1"/>
          <w:sz w:val="32"/>
          <w:szCs w:val="32"/>
        </w:rPr>
        <w:t xml:space="preserve">A0 buitenreclame </w:t>
      </w:r>
      <w:r w:rsidRPr="555B2717" w:rsidR="00F75288">
        <w:rPr>
          <w:rFonts w:cs="Calibri" w:cstheme="minorAscii"/>
          <w:b w:val="1"/>
          <w:bCs w:val="1"/>
          <w:sz w:val="32"/>
          <w:szCs w:val="32"/>
        </w:rPr>
        <w:t>2023/5</w:t>
      </w:r>
      <w:r w:rsidRPr="555B2717" w:rsidR="2FAB93A3">
        <w:rPr>
          <w:rFonts w:cs="Calibri" w:cstheme="minorAscii"/>
          <w:b w:val="1"/>
          <w:bCs w:val="1"/>
          <w:sz w:val="32"/>
          <w:szCs w:val="32"/>
        </w:rPr>
        <w:t>84</w:t>
      </w:r>
      <w:r w:rsidRPr="555B2717" w:rsidR="00F75288">
        <w:rPr>
          <w:rFonts w:cs="Calibri" w:cstheme="minorAscii"/>
          <w:b w:val="1"/>
          <w:bCs w:val="1"/>
          <w:sz w:val="32"/>
          <w:szCs w:val="32"/>
        </w:rPr>
        <w:t>/JB</w:t>
      </w:r>
    </w:p>
    <w:p w:rsidRPr="00F446DD" w:rsidR="00F446DD" w:rsidP="00F446DD" w:rsidRDefault="00F446DD" w14:paraId="5BBE0015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2316101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2074938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334D8DD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414685F5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498DEB95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64939C5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0DE11D4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102C1F2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07B4F60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444EA3D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17EF2A6C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4D3B2C21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7218BEFC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3A63B0F3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1D88273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0B55CAD1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7552793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7801CD4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782E39B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206948F3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0220448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2AF2D0DB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40433029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6C9B742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22C2EAA9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2AB112C3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6629939C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5288" w:rsidP="00F91A8A" w:rsidRDefault="00F75288" w14:paraId="74E30A47" w14:textId="77777777">
      <w:pPr>
        <w:spacing w:line="240" w:lineRule="auto"/>
      </w:pPr>
      <w:r>
        <w:separator/>
      </w:r>
    </w:p>
  </w:endnote>
  <w:endnote w:type="continuationSeparator" w:id="0">
    <w:p w:rsidR="00F75288" w:rsidP="00F91A8A" w:rsidRDefault="00F75288" w14:paraId="50974E4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748E73D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4C0E8105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338E96A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5288" w:rsidP="00F91A8A" w:rsidRDefault="00F75288" w14:paraId="6410C088" w14:textId="77777777">
      <w:pPr>
        <w:spacing w:line="240" w:lineRule="auto"/>
      </w:pPr>
      <w:r>
        <w:separator/>
      </w:r>
    </w:p>
  </w:footnote>
  <w:footnote w:type="continuationSeparator" w:id="0">
    <w:p w:rsidR="00F75288" w:rsidP="00F91A8A" w:rsidRDefault="00F75288" w14:paraId="13BD527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053A2CEA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P="00F91A8A" w:rsidRDefault="00F91A8A" w14:paraId="72475766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20D9EC48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88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75288"/>
    <w:rsid w:val="00F864B5"/>
    <w:rsid w:val="00F91A8A"/>
    <w:rsid w:val="0EFBD01A"/>
    <w:rsid w:val="2FAB93A3"/>
    <w:rsid w:val="3D6287BA"/>
    <w:rsid w:val="442069A8"/>
    <w:rsid w:val="555B2717"/>
    <w:rsid w:val="5AD4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98CF"/>
  <w15:chartTrackingRefBased/>
  <w15:docId w15:val="{FA6B5A3D-B3B3-4C56-993B-8938A649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Aanbest\Witgoedregeling%202023-562-JB\3.%20Aanbdoc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6" ma:contentTypeDescription="Een nieuw document maken." ma:contentTypeScope="" ma:versionID="418352cfc39dfb122e4202a6bd0e44df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719360f1556017eb87a98d14a88f5b32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B8760320-73C8-4E21-9BD8-81456FB6BAB9}"/>
</file>

<file path=customXml/itemProps2.xml><?xml version="1.0" encoding="utf-8"?>
<ds:datastoreItem xmlns:ds="http://schemas.openxmlformats.org/officeDocument/2006/customXml" ds:itemID="{E70E3666-BBE3-4203-A779-151DED94D566}"/>
</file>

<file path=customXml/itemProps3.xml><?xml version="1.0" encoding="utf-8"?>
<ds:datastoreItem xmlns:ds="http://schemas.openxmlformats.org/officeDocument/2006/customXml" ds:itemID="{3950AFF8-D2F7-4B31-A6F8-25488A930B0B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(sjabloon)(sept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3</cp:revision>
  <dcterms:created xsi:type="dcterms:W3CDTF">2023-06-28T08:47:00Z</dcterms:created>
  <dcterms:modified xsi:type="dcterms:W3CDTF">2023-10-10T11:43:26Z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