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0B268" w14:textId="1F5A2E07" w:rsidR="00F07881" w:rsidRDefault="00F07881"/>
    <w:p w14:paraId="61A47425" w14:textId="7D0892B8" w:rsidR="00F07881" w:rsidRDefault="00F07881"/>
    <w:p w14:paraId="4CF19088" w14:textId="6A429CA0" w:rsidR="00F07881" w:rsidRDefault="00F07881"/>
    <w:p w14:paraId="187FA38F" w14:textId="73B25AF8" w:rsidR="00F07881" w:rsidRDefault="00F07881"/>
    <w:p w14:paraId="1C58DAE0" w14:textId="17D183BE" w:rsidR="00F07881" w:rsidRDefault="00F07881"/>
    <w:p w14:paraId="5BB7C49F" w14:textId="33FEF53C" w:rsidR="00F07881" w:rsidRDefault="00F07881"/>
    <w:p w14:paraId="5712C0BC" w14:textId="0578C025" w:rsidR="00F07881" w:rsidRDefault="00F07881"/>
    <w:p w14:paraId="047008BD" w14:textId="590BDE1A" w:rsidR="00F07881" w:rsidRDefault="00F07881"/>
    <w:p w14:paraId="37546210" w14:textId="3B42D8C1" w:rsidR="00F07881" w:rsidRDefault="00F07881"/>
    <w:p w14:paraId="0E822EE5" w14:textId="334DC54F" w:rsidR="00F07881" w:rsidRDefault="00F07881"/>
    <w:p w14:paraId="4997316E" w14:textId="4850189C" w:rsidR="00F07881" w:rsidRDefault="00F07881"/>
    <w:p w14:paraId="43CCF5BC" w14:textId="28FBF7B4" w:rsidR="00F07881" w:rsidRDefault="00F07881"/>
    <w:p w14:paraId="655A7607" w14:textId="5A6EC8E0" w:rsidR="00F07881" w:rsidRDefault="00F07881"/>
    <w:p w14:paraId="671D2D83" w14:textId="6567E942" w:rsidR="00F07881" w:rsidRDefault="00F07881"/>
    <w:p w14:paraId="5E6C6DAE" w14:textId="00B88AD9" w:rsidR="00F07881" w:rsidRDefault="00F07881"/>
    <w:p w14:paraId="42B36A1E" w14:textId="77FADF15" w:rsidR="00F07881" w:rsidRDefault="00F07881"/>
    <w:p w14:paraId="6E4D1A4B" w14:textId="1EF69E38" w:rsidR="00F07881" w:rsidRDefault="00F07881"/>
    <w:p w14:paraId="76207E44" w14:textId="5798F22F" w:rsidR="00F07881" w:rsidRDefault="00F07881"/>
    <w:p w14:paraId="218FDC1A" w14:textId="26FBA1EC" w:rsidR="00F07881" w:rsidRDefault="00F07881"/>
    <w:p w14:paraId="1E7F915C" w14:textId="1EF839DC" w:rsidR="00F07881" w:rsidRDefault="00F07881"/>
    <w:p w14:paraId="33D072AE" w14:textId="5ECC5B2B" w:rsidR="00F07881" w:rsidRDefault="00F07881"/>
    <w:p w14:paraId="65495201" w14:textId="77777777" w:rsidR="00F07881" w:rsidRDefault="00F07881"/>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337623B6" w14:textId="77777777" w:rsidTr="00537FF2">
        <w:trPr>
          <w:trHeight w:val="227"/>
        </w:trPr>
        <w:tc>
          <w:tcPr>
            <w:tcW w:w="9640" w:type="dxa"/>
            <w:gridSpan w:val="5"/>
            <w:tcBorders>
              <w:top w:val="single" w:sz="6" w:space="0" w:color="000000"/>
              <w:bottom w:val="single" w:sz="4" w:space="0" w:color="auto"/>
            </w:tcBorders>
            <w:shd w:val="clear" w:color="auto" w:fill="007BC7"/>
          </w:tcPr>
          <w:p w14:paraId="6F2682D5"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20E15206" w14:textId="77777777" w:rsidTr="00537FF2">
        <w:trPr>
          <w:trHeight w:val="212"/>
        </w:trPr>
        <w:tc>
          <w:tcPr>
            <w:tcW w:w="851" w:type="dxa"/>
            <w:vMerge w:val="restart"/>
            <w:tcBorders>
              <w:top w:val="single" w:sz="4" w:space="0" w:color="auto"/>
            </w:tcBorders>
            <w:shd w:val="clear" w:color="auto" w:fill="DAEEF3" w:themeFill="accent5" w:themeFillTint="33"/>
          </w:tcPr>
          <w:p w14:paraId="5644BA2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25A7785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24C05E3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02EB888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013EC841" w14:textId="77777777" w:rsidTr="00537FF2">
        <w:trPr>
          <w:trHeight w:val="145"/>
        </w:trPr>
        <w:tc>
          <w:tcPr>
            <w:tcW w:w="851" w:type="dxa"/>
            <w:vMerge/>
            <w:tcBorders>
              <w:bottom w:val="single" w:sz="4" w:space="0" w:color="auto"/>
            </w:tcBorders>
            <w:shd w:val="clear" w:color="auto" w:fill="DAEEF3" w:themeFill="accent5" w:themeFillTint="33"/>
          </w:tcPr>
          <w:p w14:paraId="7F1485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515BF1D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4F5A805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5DF9F69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597539F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5E6525E5" w14:textId="77777777" w:rsidTr="00537FF2">
        <w:trPr>
          <w:trHeight w:val="212"/>
        </w:trPr>
        <w:tc>
          <w:tcPr>
            <w:tcW w:w="851" w:type="dxa"/>
            <w:tcBorders>
              <w:top w:val="single" w:sz="4" w:space="0" w:color="auto"/>
              <w:bottom w:val="dotted" w:sz="4" w:space="0" w:color="auto"/>
            </w:tcBorders>
          </w:tcPr>
          <w:p w14:paraId="60950635" w14:textId="77777777" w:rsidR="00C64685" w:rsidRPr="00FB4F53" w:rsidRDefault="001B16ED"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501BF99E" w14:textId="025F1DBB" w:rsidR="00C64685" w:rsidRPr="00FB4F53" w:rsidRDefault="0049485D" w:rsidP="00C64685">
            <w:pPr>
              <w:spacing w:line="200" w:lineRule="atLeast"/>
              <w:rPr>
                <w:rFonts w:cs="Arial"/>
                <w:szCs w:val="18"/>
              </w:rPr>
            </w:pPr>
            <w:r>
              <w:rPr>
                <w:szCs w:val="18"/>
              </w:rPr>
              <w:t>08</w:t>
            </w:r>
            <w:r w:rsidR="001B16ED">
              <w:rPr>
                <w:szCs w:val="18"/>
              </w:rPr>
              <w:t>-</w:t>
            </w:r>
            <w:r>
              <w:rPr>
                <w:szCs w:val="18"/>
              </w:rPr>
              <w:t>09</w:t>
            </w:r>
            <w:r w:rsidR="001B16ED">
              <w:rPr>
                <w:szCs w:val="18"/>
              </w:rPr>
              <w:t>-202</w:t>
            </w:r>
            <w:r>
              <w:rPr>
                <w:szCs w:val="18"/>
              </w:rPr>
              <w:t>3</w:t>
            </w:r>
          </w:p>
        </w:tc>
        <w:tc>
          <w:tcPr>
            <w:tcW w:w="4111" w:type="dxa"/>
            <w:tcBorders>
              <w:top w:val="single" w:sz="4" w:space="0" w:color="auto"/>
              <w:bottom w:val="dotted" w:sz="4" w:space="0" w:color="auto"/>
            </w:tcBorders>
          </w:tcPr>
          <w:p w14:paraId="5C4409F3" w14:textId="77777777" w:rsidR="00C64685" w:rsidRPr="00FB4F53" w:rsidRDefault="001B16ED"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393E8A2B" w14:textId="77777777" w:rsidR="00C64685" w:rsidRPr="00FB4F53" w:rsidRDefault="001B16ED"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r>
              <w:rPr>
                <w:rFonts w:cs="Arial"/>
                <w:bCs/>
                <w:iCs/>
                <w:szCs w:val="18"/>
                <w:lang w:eastAsia="nl-NL"/>
              </w:rPr>
              <w:t>.</w:t>
            </w:r>
          </w:p>
        </w:tc>
        <w:tc>
          <w:tcPr>
            <w:tcW w:w="1559" w:type="dxa"/>
            <w:tcBorders>
              <w:top w:val="single" w:sz="4" w:space="0" w:color="auto"/>
              <w:bottom w:val="dotted" w:sz="4" w:space="0" w:color="auto"/>
            </w:tcBorders>
          </w:tcPr>
          <w:p w14:paraId="2F4753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5492E19C" w14:textId="77777777" w:rsidTr="00537FF2">
        <w:trPr>
          <w:trHeight w:val="212"/>
        </w:trPr>
        <w:tc>
          <w:tcPr>
            <w:tcW w:w="851" w:type="dxa"/>
            <w:tcBorders>
              <w:top w:val="dotted" w:sz="4" w:space="0" w:color="auto"/>
              <w:bottom w:val="dotted" w:sz="4" w:space="0" w:color="auto"/>
            </w:tcBorders>
          </w:tcPr>
          <w:p w14:paraId="696BBC06"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519195B"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EE967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720F4E5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03D23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8275B71" w14:textId="77777777" w:rsidTr="00537FF2">
        <w:trPr>
          <w:trHeight w:val="212"/>
        </w:trPr>
        <w:tc>
          <w:tcPr>
            <w:tcW w:w="851" w:type="dxa"/>
            <w:tcBorders>
              <w:top w:val="dotted" w:sz="4" w:space="0" w:color="auto"/>
              <w:bottom w:val="dotted" w:sz="4" w:space="0" w:color="auto"/>
            </w:tcBorders>
          </w:tcPr>
          <w:p w14:paraId="21E606B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09CB40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6B291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6B86025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F13DD8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C8FDDFF" w14:textId="77777777" w:rsidTr="00537FF2">
        <w:trPr>
          <w:trHeight w:val="227"/>
        </w:trPr>
        <w:tc>
          <w:tcPr>
            <w:tcW w:w="851" w:type="dxa"/>
            <w:tcBorders>
              <w:top w:val="dotted" w:sz="4" w:space="0" w:color="auto"/>
              <w:bottom w:val="dotted" w:sz="4" w:space="0" w:color="auto"/>
            </w:tcBorders>
          </w:tcPr>
          <w:p w14:paraId="68EBC322"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37A9DB5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A4FCF2E"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2CBCAE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F3342A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26F4A34" w14:textId="77777777" w:rsidTr="00537FF2">
        <w:trPr>
          <w:trHeight w:val="212"/>
        </w:trPr>
        <w:tc>
          <w:tcPr>
            <w:tcW w:w="851" w:type="dxa"/>
            <w:tcBorders>
              <w:top w:val="dotted" w:sz="4" w:space="0" w:color="auto"/>
              <w:bottom w:val="dotted" w:sz="4" w:space="0" w:color="auto"/>
            </w:tcBorders>
          </w:tcPr>
          <w:p w14:paraId="364472B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7AF2236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64544D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A6DDF7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422B46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7A2477F" w14:textId="77777777" w:rsidTr="00537FF2">
        <w:trPr>
          <w:trHeight w:val="212"/>
        </w:trPr>
        <w:tc>
          <w:tcPr>
            <w:tcW w:w="851" w:type="dxa"/>
            <w:tcBorders>
              <w:top w:val="dotted" w:sz="4" w:space="0" w:color="auto"/>
              <w:bottom w:val="dotted" w:sz="4" w:space="0" w:color="auto"/>
            </w:tcBorders>
          </w:tcPr>
          <w:p w14:paraId="427E799E"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090C7C3E"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F0701D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ADE21C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6C250CC"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BE826DB" w14:textId="77777777" w:rsidTr="00537FF2">
        <w:trPr>
          <w:trHeight w:val="227"/>
        </w:trPr>
        <w:tc>
          <w:tcPr>
            <w:tcW w:w="851" w:type="dxa"/>
            <w:tcBorders>
              <w:top w:val="dotted" w:sz="4" w:space="0" w:color="auto"/>
              <w:bottom w:val="dotted" w:sz="4" w:space="0" w:color="auto"/>
            </w:tcBorders>
          </w:tcPr>
          <w:p w14:paraId="579DC57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AADBA34"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55CD316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BED5E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1C5A367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324603C" w14:textId="77777777" w:rsidTr="00537FF2">
        <w:trPr>
          <w:trHeight w:val="212"/>
        </w:trPr>
        <w:tc>
          <w:tcPr>
            <w:tcW w:w="851" w:type="dxa"/>
            <w:tcBorders>
              <w:top w:val="dotted" w:sz="4" w:space="0" w:color="auto"/>
              <w:bottom w:val="dotted" w:sz="4" w:space="0" w:color="auto"/>
            </w:tcBorders>
          </w:tcPr>
          <w:p w14:paraId="24277F2B"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1A4665C5"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9BB058B"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6D06A3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873C6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816B7AD" w14:textId="77777777" w:rsidTr="00537FF2">
        <w:trPr>
          <w:trHeight w:val="227"/>
        </w:trPr>
        <w:tc>
          <w:tcPr>
            <w:tcW w:w="851" w:type="dxa"/>
            <w:tcBorders>
              <w:top w:val="dotted" w:sz="4" w:space="0" w:color="auto"/>
              <w:bottom w:val="dotted" w:sz="4" w:space="0" w:color="auto"/>
            </w:tcBorders>
          </w:tcPr>
          <w:p w14:paraId="258C8F2D"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C5D7FB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9F9CCE6"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F36749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2380F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185F589" w14:textId="77777777" w:rsidTr="00537FF2">
        <w:trPr>
          <w:trHeight w:val="212"/>
        </w:trPr>
        <w:tc>
          <w:tcPr>
            <w:tcW w:w="851" w:type="dxa"/>
            <w:tcBorders>
              <w:top w:val="dotted" w:sz="4" w:space="0" w:color="auto"/>
              <w:bottom w:val="single" w:sz="6" w:space="0" w:color="000000"/>
            </w:tcBorders>
          </w:tcPr>
          <w:p w14:paraId="4A915A0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45380494"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11147E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5A46D5E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6A8A2A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1B2964A2" w14:textId="77777777" w:rsidR="00C64685" w:rsidRDefault="00C64685" w:rsidP="00E87EF2"/>
    <w:p w14:paraId="1E0668DB"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22A67E20" w14:textId="77777777" w:rsidTr="005D267C">
        <w:tc>
          <w:tcPr>
            <w:tcW w:w="9640" w:type="dxa"/>
            <w:gridSpan w:val="5"/>
            <w:shd w:val="clear" w:color="auto" w:fill="548DD4" w:themeFill="text2" w:themeFillTint="99"/>
          </w:tcPr>
          <w:p w14:paraId="76F15067" w14:textId="77777777" w:rsidR="00041E67" w:rsidRDefault="00041E67" w:rsidP="005D267C">
            <w:r w:rsidRPr="00C56616">
              <w:rPr>
                <w:color w:val="FFFFFF" w:themeColor="background1"/>
                <w:szCs w:val="18"/>
              </w:rPr>
              <w:t>Autorisatie</w:t>
            </w:r>
          </w:p>
        </w:tc>
      </w:tr>
      <w:tr w:rsidR="00041E67" w14:paraId="0228EE98" w14:textId="77777777" w:rsidTr="005D267C">
        <w:tc>
          <w:tcPr>
            <w:tcW w:w="2880" w:type="dxa"/>
            <w:shd w:val="clear" w:color="auto" w:fill="B6DDE8" w:themeFill="accent5" w:themeFillTint="66"/>
          </w:tcPr>
          <w:p w14:paraId="68414B18"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2BEABDC6"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677F178A"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11B6F55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32EE7C7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227FCE63" w14:textId="77777777" w:rsidTr="005D267C">
        <w:tc>
          <w:tcPr>
            <w:tcW w:w="2880" w:type="dxa"/>
          </w:tcPr>
          <w:p w14:paraId="7755F423" w14:textId="77777777" w:rsidR="00041E67" w:rsidRDefault="00041E67" w:rsidP="005D267C">
            <w:pPr>
              <w:pStyle w:val="Geenafstand"/>
              <w:spacing w:beforeAutospacing="0" w:afterAutospacing="0"/>
              <w:rPr>
                <w:szCs w:val="18"/>
                <w:lang w:val="nl-NL"/>
              </w:rPr>
            </w:pPr>
            <w:r>
              <w:rPr>
                <w:szCs w:val="18"/>
                <w:lang w:val="nl-NL"/>
              </w:rPr>
              <w:t>Opgesteld door:</w:t>
            </w:r>
          </w:p>
          <w:p w14:paraId="3783E864" w14:textId="77777777" w:rsidR="00041E67" w:rsidRDefault="00041E67" w:rsidP="005D267C"/>
        </w:tc>
        <w:tc>
          <w:tcPr>
            <w:tcW w:w="1570" w:type="dxa"/>
          </w:tcPr>
          <w:p w14:paraId="5A7710AE" w14:textId="77777777" w:rsidR="00041E67" w:rsidRPr="00E041A8" w:rsidRDefault="003E7483" w:rsidP="005D267C">
            <w:pPr>
              <w:spacing w:line="240" w:lineRule="auto"/>
              <w:rPr>
                <w:color w:val="000000"/>
                <w:szCs w:val="18"/>
              </w:rPr>
            </w:pPr>
            <w:r>
              <w:rPr>
                <w:szCs w:val="18"/>
              </w:rPr>
              <w:t>S.B. Boukens</w:t>
            </w:r>
          </w:p>
        </w:tc>
        <w:tc>
          <w:tcPr>
            <w:tcW w:w="1570" w:type="dxa"/>
          </w:tcPr>
          <w:p w14:paraId="24C7C093" w14:textId="77777777" w:rsidR="00041E67" w:rsidRPr="00E041A8" w:rsidRDefault="003E7483" w:rsidP="005D267C">
            <w:pPr>
              <w:spacing w:line="240" w:lineRule="auto"/>
              <w:rPr>
                <w:color w:val="000000"/>
                <w:szCs w:val="18"/>
              </w:rPr>
            </w:pPr>
            <w:r>
              <w:rPr>
                <w:szCs w:val="18"/>
              </w:rPr>
              <w:t>Smit Groenadvies</w:t>
            </w:r>
          </w:p>
        </w:tc>
        <w:tc>
          <w:tcPr>
            <w:tcW w:w="1570" w:type="dxa"/>
          </w:tcPr>
          <w:p w14:paraId="1E338752" w14:textId="15311C19" w:rsidR="00041E67" w:rsidRPr="00E041A8" w:rsidRDefault="0049485D" w:rsidP="005D267C">
            <w:pPr>
              <w:spacing w:line="240" w:lineRule="auto"/>
              <w:rPr>
                <w:szCs w:val="18"/>
              </w:rPr>
            </w:pPr>
            <w:r>
              <w:rPr>
                <w:szCs w:val="18"/>
              </w:rPr>
              <w:t>08</w:t>
            </w:r>
            <w:r w:rsidR="003E7483">
              <w:rPr>
                <w:szCs w:val="18"/>
              </w:rPr>
              <w:t>-</w:t>
            </w:r>
            <w:r>
              <w:rPr>
                <w:szCs w:val="18"/>
              </w:rPr>
              <w:t>09</w:t>
            </w:r>
            <w:r w:rsidR="003E7483">
              <w:rPr>
                <w:szCs w:val="18"/>
              </w:rPr>
              <w:t>-202</w:t>
            </w:r>
            <w:r>
              <w:rPr>
                <w:szCs w:val="18"/>
              </w:rPr>
              <w:t>3</w:t>
            </w:r>
          </w:p>
        </w:tc>
        <w:tc>
          <w:tcPr>
            <w:tcW w:w="2050" w:type="dxa"/>
          </w:tcPr>
          <w:p w14:paraId="39DB05F1" w14:textId="77777777" w:rsidR="00041E67" w:rsidRDefault="00041E67" w:rsidP="005D267C"/>
        </w:tc>
      </w:tr>
      <w:tr w:rsidR="00041E67" w14:paraId="48288375" w14:textId="77777777" w:rsidTr="005D267C">
        <w:tc>
          <w:tcPr>
            <w:tcW w:w="2880" w:type="dxa"/>
          </w:tcPr>
          <w:p w14:paraId="1C1D6BA8" w14:textId="77777777" w:rsidR="00041E67" w:rsidRDefault="00041E67" w:rsidP="005D267C">
            <w:pPr>
              <w:pStyle w:val="Geenafstand"/>
              <w:spacing w:beforeAutospacing="0" w:afterAutospacing="0"/>
              <w:rPr>
                <w:szCs w:val="18"/>
                <w:lang w:val="nl-NL"/>
              </w:rPr>
            </w:pPr>
            <w:r>
              <w:rPr>
                <w:szCs w:val="18"/>
                <w:lang w:val="nl-NL"/>
              </w:rPr>
              <w:t>Verificatie door:</w:t>
            </w:r>
          </w:p>
          <w:p w14:paraId="2FB7CEA5" w14:textId="77777777" w:rsidR="00041E67" w:rsidRDefault="00041E67" w:rsidP="005D267C">
            <w:pPr>
              <w:pStyle w:val="Geenafstand"/>
              <w:spacing w:beforeAutospacing="0" w:afterAutospacing="0"/>
              <w:rPr>
                <w:szCs w:val="18"/>
                <w:lang w:val="nl-NL"/>
              </w:rPr>
            </w:pPr>
          </w:p>
        </w:tc>
        <w:tc>
          <w:tcPr>
            <w:tcW w:w="1570" w:type="dxa"/>
          </w:tcPr>
          <w:p w14:paraId="397F55C6" w14:textId="77777777" w:rsidR="00041E67" w:rsidRPr="00E041A8" w:rsidRDefault="003E7483" w:rsidP="005D267C">
            <w:pPr>
              <w:spacing w:line="240" w:lineRule="auto"/>
              <w:rPr>
                <w:color w:val="000000"/>
                <w:szCs w:val="18"/>
              </w:rPr>
            </w:pPr>
            <w:r>
              <w:rPr>
                <w:szCs w:val="18"/>
              </w:rPr>
              <w:t>J. Smit</w:t>
            </w:r>
          </w:p>
        </w:tc>
        <w:tc>
          <w:tcPr>
            <w:tcW w:w="1570" w:type="dxa"/>
          </w:tcPr>
          <w:p w14:paraId="650A71DB" w14:textId="77777777" w:rsidR="00041E67" w:rsidRPr="00E041A8" w:rsidRDefault="003E7483" w:rsidP="005D267C">
            <w:pPr>
              <w:spacing w:line="240" w:lineRule="auto"/>
              <w:rPr>
                <w:color w:val="000000"/>
                <w:szCs w:val="18"/>
              </w:rPr>
            </w:pPr>
            <w:r>
              <w:rPr>
                <w:szCs w:val="18"/>
              </w:rPr>
              <w:t>Smit Groenadvies</w:t>
            </w:r>
          </w:p>
        </w:tc>
        <w:tc>
          <w:tcPr>
            <w:tcW w:w="1570" w:type="dxa"/>
          </w:tcPr>
          <w:p w14:paraId="5CBED219" w14:textId="43A9A043" w:rsidR="00041E67" w:rsidRPr="00E041A8" w:rsidRDefault="0049485D" w:rsidP="005D267C">
            <w:pPr>
              <w:spacing w:line="240" w:lineRule="auto"/>
              <w:rPr>
                <w:szCs w:val="18"/>
              </w:rPr>
            </w:pPr>
            <w:r>
              <w:rPr>
                <w:szCs w:val="18"/>
              </w:rPr>
              <w:t>08</w:t>
            </w:r>
            <w:r w:rsidR="001B16ED">
              <w:rPr>
                <w:szCs w:val="18"/>
              </w:rPr>
              <w:t>-</w:t>
            </w:r>
            <w:r>
              <w:rPr>
                <w:szCs w:val="18"/>
              </w:rPr>
              <w:t>09</w:t>
            </w:r>
            <w:r w:rsidR="001B16ED">
              <w:rPr>
                <w:szCs w:val="18"/>
              </w:rPr>
              <w:t>-202</w:t>
            </w:r>
            <w:r>
              <w:rPr>
                <w:szCs w:val="18"/>
              </w:rPr>
              <w:t>3</w:t>
            </w:r>
          </w:p>
        </w:tc>
        <w:tc>
          <w:tcPr>
            <w:tcW w:w="2050" w:type="dxa"/>
          </w:tcPr>
          <w:p w14:paraId="1F8EE65F" w14:textId="77777777" w:rsidR="00041E67" w:rsidRDefault="00041E67" w:rsidP="005D267C"/>
        </w:tc>
      </w:tr>
      <w:tr w:rsidR="00041E67" w14:paraId="4780B13A" w14:textId="77777777" w:rsidTr="005D267C">
        <w:tc>
          <w:tcPr>
            <w:tcW w:w="2880" w:type="dxa"/>
          </w:tcPr>
          <w:p w14:paraId="5547FB24" w14:textId="680429C6"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w:t>
            </w:r>
            <w:r w:rsidR="0049485D">
              <w:rPr>
                <w:szCs w:val="18"/>
              </w:rPr>
              <w:t>chtgever</w:t>
            </w:r>
            <w:proofErr w:type="spellEnd"/>
            <w:r>
              <w:rPr>
                <w:szCs w:val="18"/>
              </w:rPr>
              <w:t xml:space="preserve"> </w:t>
            </w:r>
            <w:proofErr w:type="spellStart"/>
            <w:r>
              <w:rPr>
                <w:szCs w:val="18"/>
              </w:rPr>
              <w:t>ontwerp</w:t>
            </w:r>
            <w:proofErr w:type="spellEnd"/>
            <w:r>
              <w:rPr>
                <w:szCs w:val="18"/>
              </w:rPr>
              <w:t>:</w:t>
            </w:r>
          </w:p>
        </w:tc>
        <w:tc>
          <w:tcPr>
            <w:tcW w:w="1570" w:type="dxa"/>
          </w:tcPr>
          <w:p w14:paraId="457A7389" w14:textId="578CCCFC" w:rsidR="00041E67" w:rsidRPr="00E041A8" w:rsidRDefault="0049485D" w:rsidP="005D267C">
            <w:pPr>
              <w:spacing w:line="240" w:lineRule="auto"/>
              <w:rPr>
                <w:color w:val="000000"/>
                <w:szCs w:val="18"/>
              </w:rPr>
            </w:pPr>
            <w:r>
              <w:rPr>
                <w:color w:val="000000"/>
                <w:szCs w:val="18"/>
              </w:rPr>
              <w:t>E. van Drimmelen</w:t>
            </w:r>
          </w:p>
        </w:tc>
        <w:tc>
          <w:tcPr>
            <w:tcW w:w="1570" w:type="dxa"/>
          </w:tcPr>
          <w:p w14:paraId="05AF3859" w14:textId="46077B29" w:rsidR="00041E67" w:rsidRPr="00E041A8" w:rsidRDefault="003E7483" w:rsidP="005D267C">
            <w:pPr>
              <w:spacing w:line="240" w:lineRule="auto"/>
              <w:rPr>
                <w:color w:val="000000"/>
                <w:szCs w:val="18"/>
              </w:rPr>
            </w:pPr>
            <w:r>
              <w:rPr>
                <w:szCs w:val="18"/>
              </w:rPr>
              <w:t xml:space="preserve">Gemeente </w:t>
            </w:r>
            <w:r w:rsidR="0049485D">
              <w:rPr>
                <w:szCs w:val="18"/>
              </w:rPr>
              <w:t>Staphorst</w:t>
            </w:r>
          </w:p>
        </w:tc>
        <w:tc>
          <w:tcPr>
            <w:tcW w:w="1570" w:type="dxa"/>
          </w:tcPr>
          <w:p w14:paraId="2E115F30" w14:textId="77777777" w:rsidR="00041E67" w:rsidRPr="00E041A8" w:rsidRDefault="00041E67" w:rsidP="005D267C">
            <w:pPr>
              <w:spacing w:line="240" w:lineRule="auto"/>
              <w:rPr>
                <w:szCs w:val="18"/>
              </w:rPr>
            </w:pPr>
          </w:p>
        </w:tc>
        <w:tc>
          <w:tcPr>
            <w:tcW w:w="2050" w:type="dxa"/>
          </w:tcPr>
          <w:p w14:paraId="6B7D7865" w14:textId="77777777" w:rsidR="00041E67" w:rsidRDefault="00041E67" w:rsidP="005D267C"/>
        </w:tc>
      </w:tr>
      <w:tr w:rsidR="00C10B36" w14:paraId="33EF8A6C" w14:textId="77777777" w:rsidTr="005D267C">
        <w:tc>
          <w:tcPr>
            <w:tcW w:w="2880" w:type="dxa"/>
          </w:tcPr>
          <w:p w14:paraId="2F1BE5B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5C47BF85"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478B33B2"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424B2076"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7291ED1"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F900A7F" w14:textId="77777777" w:rsidR="00C10B36" w:rsidRDefault="00C10B36" w:rsidP="005D267C"/>
        </w:tc>
      </w:tr>
      <w:tr w:rsidR="00C10B36" w14:paraId="7B4C98F1" w14:textId="77777777" w:rsidTr="005D267C">
        <w:tc>
          <w:tcPr>
            <w:tcW w:w="2880" w:type="dxa"/>
          </w:tcPr>
          <w:p w14:paraId="079E146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568050C2"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13A710ED"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B40FD89"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74B3567" w14:textId="77777777" w:rsidR="00C10B36" w:rsidRDefault="00C10B36" w:rsidP="005D267C"/>
        </w:tc>
      </w:tr>
    </w:tbl>
    <w:p w14:paraId="44943E4D" w14:textId="77777777" w:rsidR="00041E67" w:rsidRDefault="00041E67" w:rsidP="00E87EF2"/>
    <w:p w14:paraId="0626E76B" w14:textId="77777777" w:rsidR="00C250DD" w:rsidRPr="006E0828" w:rsidRDefault="00C250DD" w:rsidP="00E87EF2">
      <w:pPr>
        <w:sectPr w:rsidR="00C250DD" w:rsidRPr="006E0828" w:rsidSect="00F07881">
          <w:headerReference w:type="even" r:id="rId11"/>
          <w:headerReference w:type="default" r:id="rId12"/>
          <w:footerReference w:type="default" r:id="rId13"/>
          <w:headerReference w:type="first" r:id="rId14"/>
          <w:footerReference w:type="first" r:id="rId15"/>
          <w:pgSz w:w="11906" w:h="16838" w:code="9"/>
          <w:pgMar w:top="2432" w:right="964" w:bottom="1191" w:left="3232" w:header="227" w:footer="227" w:gutter="0"/>
          <w:cols w:space="708"/>
          <w:titlePg/>
          <w:docGrid w:linePitch="360"/>
        </w:sectPr>
      </w:pPr>
    </w:p>
    <w:p w14:paraId="1D88A660" w14:textId="77777777" w:rsidR="00F360DF" w:rsidRDefault="00F360DF" w:rsidP="00F360DF">
      <w:pPr>
        <w:pStyle w:val="Kop1"/>
        <w:numPr>
          <w:ilvl w:val="0"/>
          <w:numId w:val="0"/>
        </w:numPr>
        <w:ind w:left="-1134"/>
      </w:pPr>
      <w:bookmarkStart w:id="8" w:name="start"/>
      <w:bookmarkStart w:id="9" w:name="_Toc245963697"/>
      <w:bookmarkStart w:id="10" w:name="_Toc117176403"/>
      <w:bookmarkStart w:id="11" w:name="_Toc118895818"/>
      <w:bookmarkEnd w:id="8"/>
      <w:bookmarkEnd w:id="9"/>
      <w:r>
        <w:t>Inhoud</w:t>
      </w:r>
      <w:bookmarkEnd w:id="10"/>
      <w:bookmarkEnd w:id="11"/>
    </w:p>
    <w:p w14:paraId="431AABBA" w14:textId="73947898" w:rsidR="00FE1DA8" w:rsidRDefault="00F360DF">
      <w:pPr>
        <w:pStyle w:val="Inhopg1"/>
        <w:tabs>
          <w:tab w:val="right" w:leader="dot" w:pos="7928"/>
        </w:tabs>
        <w:rPr>
          <w:rFonts w:asciiTheme="minorHAnsi" w:eastAsiaTheme="minorEastAsia" w:hAnsiTheme="minorHAnsi" w:cstheme="minorBidi"/>
          <w:b w:val="0"/>
          <w:noProof/>
          <w:sz w:val="22"/>
          <w:szCs w:val="22"/>
          <w:lang w:eastAsia="nl-NL"/>
        </w:rPr>
      </w:pPr>
      <w:r>
        <w:fldChar w:fldCharType="begin"/>
      </w:r>
      <w:r>
        <w:instrText xml:space="preserve"> TOC \o "1-3" \h \z \u </w:instrText>
      </w:r>
      <w:r>
        <w:fldChar w:fldCharType="separate"/>
      </w:r>
    </w:p>
    <w:p w14:paraId="713AD93B" w14:textId="1CB5B3CB" w:rsidR="00FE1DA8" w:rsidRDefault="008C5DB5">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19" w:history="1">
        <w:r w:rsidR="00FE1DA8" w:rsidRPr="00C55553">
          <w:rPr>
            <w:rStyle w:val="Hyperlink"/>
            <w:noProof/>
          </w:rPr>
          <w:t>1</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Inleiding</w:t>
        </w:r>
        <w:r w:rsidR="00FE1DA8">
          <w:rPr>
            <w:noProof/>
            <w:webHidden/>
          </w:rPr>
          <w:tab/>
        </w:r>
        <w:r w:rsidR="00FE1DA8">
          <w:rPr>
            <w:noProof/>
            <w:webHidden/>
          </w:rPr>
          <w:fldChar w:fldCharType="begin"/>
        </w:r>
        <w:r w:rsidR="00FE1DA8">
          <w:rPr>
            <w:noProof/>
            <w:webHidden/>
          </w:rPr>
          <w:instrText xml:space="preserve"> PAGEREF _Toc118895819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79ACA464" w14:textId="5D417979"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0" w:history="1">
        <w:r w:rsidR="00FE1DA8" w:rsidRPr="00C55553">
          <w:rPr>
            <w:rStyle w:val="Hyperlink"/>
            <w:noProof/>
          </w:rPr>
          <w:t>1.1</w:t>
        </w:r>
        <w:r w:rsidR="00FE1DA8">
          <w:rPr>
            <w:rFonts w:asciiTheme="minorHAnsi" w:eastAsiaTheme="minorEastAsia" w:hAnsiTheme="minorHAnsi" w:cstheme="minorBidi"/>
            <w:noProof/>
            <w:sz w:val="22"/>
            <w:szCs w:val="22"/>
            <w:lang w:eastAsia="nl-NL"/>
          </w:rPr>
          <w:tab/>
        </w:r>
        <w:r w:rsidR="00FE1DA8" w:rsidRPr="00C55553">
          <w:rPr>
            <w:rStyle w:val="Hyperlink"/>
            <w:noProof/>
          </w:rPr>
          <w:t>Doel in inhoud van het V&amp;G-plan</w:t>
        </w:r>
        <w:r w:rsidR="00FE1DA8">
          <w:rPr>
            <w:noProof/>
            <w:webHidden/>
          </w:rPr>
          <w:tab/>
        </w:r>
        <w:r w:rsidR="00FE1DA8">
          <w:rPr>
            <w:noProof/>
            <w:webHidden/>
          </w:rPr>
          <w:fldChar w:fldCharType="begin"/>
        </w:r>
        <w:r w:rsidR="00FE1DA8">
          <w:rPr>
            <w:noProof/>
            <w:webHidden/>
          </w:rPr>
          <w:instrText xml:space="preserve"> PAGEREF _Toc118895820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6F2B892F" w14:textId="5A8D2091"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1" w:history="1">
        <w:r w:rsidR="00FE1DA8" w:rsidRPr="00C55553">
          <w:rPr>
            <w:rStyle w:val="Hyperlink"/>
            <w:noProof/>
          </w:rPr>
          <w:t>1.2</w:t>
        </w:r>
        <w:r w:rsidR="00FE1DA8">
          <w:rPr>
            <w:rFonts w:asciiTheme="minorHAnsi" w:eastAsiaTheme="minorEastAsia" w:hAnsiTheme="minorHAnsi" w:cstheme="minorBidi"/>
            <w:noProof/>
            <w:sz w:val="22"/>
            <w:szCs w:val="22"/>
            <w:lang w:eastAsia="nl-NL"/>
          </w:rPr>
          <w:tab/>
        </w:r>
        <w:r w:rsidR="00FE1DA8" w:rsidRPr="00C55553">
          <w:rPr>
            <w:rStyle w:val="Hyperlink"/>
            <w:noProof/>
          </w:rPr>
          <w:t>Wettelijk kader</w:t>
        </w:r>
        <w:r w:rsidR="00FE1DA8">
          <w:rPr>
            <w:noProof/>
            <w:webHidden/>
          </w:rPr>
          <w:tab/>
        </w:r>
        <w:r w:rsidR="00FE1DA8">
          <w:rPr>
            <w:noProof/>
            <w:webHidden/>
          </w:rPr>
          <w:fldChar w:fldCharType="begin"/>
        </w:r>
        <w:r w:rsidR="00FE1DA8">
          <w:rPr>
            <w:noProof/>
            <w:webHidden/>
          </w:rPr>
          <w:instrText xml:space="preserve"> PAGEREF _Toc118895821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743ACFD3" w14:textId="20D3DD0E"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2" w:history="1">
        <w:r w:rsidR="00FE1DA8" w:rsidRPr="00C55553">
          <w:rPr>
            <w:rStyle w:val="Hyperlink"/>
            <w:noProof/>
          </w:rPr>
          <w:t>1.2.1</w:t>
        </w:r>
        <w:r w:rsidR="00FE1DA8">
          <w:rPr>
            <w:rFonts w:asciiTheme="minorHAnsi" w:eastAsiaTheme="minorEastAsia" w:hAnsiTheme="minorHAnsi" w:cstheme="minorBidi"/>
            <w:noProof/>
            <w:sz w:val="22"/>
            <w:szCs w:val="22"/>
            <w:lang w:eastAsia="nl-NL"/>
          </w:rPr>
          <w:tab/>
        </w:r>
        <w:r w:rsidR="00FE1DA8" w:rsidRPr="00C55553">
          <w:rPr>
            <w:rStyle w:val="Hyperlink"/>
            <w:noProof/>
          </w:rPr>
          <w:t>Arbowet in ontwerp</w:t>
        </w:r>
        <w:r w:rsidR="00FE1DA8">
          <w:rPr>
            <w:noProof/>
            <w:webHidden/>
          </w:rPr>
          <w:tab/>
        </w:r>
        <w:r w:rsidR="00FE1DA8">
          <w:rPr>
            <w:noProof/>
            <w:webHidden/>
          </w:rPr>
          <w:fldChar w:fldCharType="begin"/>
        </w:r>
        <w:r w:rsidR="00FE1DA8">
          <w:rPr>
            <w:noProof/>
            <w:webHidden/>
          </w:rPr>
          <w:instrText xml:space="preserve"> PAGEREF _Toc118895822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0F43C652" w14:textId="500B08A1"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3" w:history="1">
        <w:r w:rsidR="00FE1DA8" w:rsidRPr="00C55553">
          <w:rPr>
            <w:rStyle w:val="Hyperlink"/>
            <w:noProof/>
          </w:rPr>
          <w:t>1.2.2</w:t>
        </w:r>
        <w:r w:rsidR="00FE1DA8">
          <w:rPr>
            <w:rFonts w:asciiTheme="minorHAnsi" w:eastAsiaTheme="minorEastAsia" w:hAnsiTheme="minorHAnsi" w:cstheme="minorBidi"/>
            <w:noProof/>
            <w:sz w:val="22"/>
            <w:szCs w:val="22"/>
            <w:lang w:eastAsia="nl-NL"/>
          </w:rPr>
          <w:tab/>
        </w:r>
        <w:r w:rsidR="00FE1DA8" w:rsidRPr="00C55553">
          <w:rPr>
            <w:rStyle w:val="Hyperlink"/>
            <w:noProof/>
          </w:rPr>
          <w:t>Kennisgeving</w:t>
        </w:r>
        <w:r w:rsidR="00FE1DA8">
          <w:rPr>
            <w:noProof/>
            <w:webHidden/>
          </w:rPr>
          <w:tab/>
        </w:r>
        <w:r w:rsidR="00FE1DA8">
          <w:rPr>
            <w:noProof/>
            <w:webHidden/>
          </w:rPr>
          <w:fldChar w:fldCharType="begin"/>
        </w:r>
        <w:r w:rsidR="00FE1DA8">
          <w:rPr>
            <w:noProof/>
            <w:webHidden/>
          </w:rPr>
          <w:instrText xml:space="preserve"> PAGEREF _Toc118895823 \h </w:instrText>
        </w:r>
        <w:r w:rsidR="00FE1DA8">
          <w:rPr>
            <w:noProof/>
            <w:webHidden/>
          </w:rPr>
        </w:r>
        <w:r w:rsidR="00FE1DA8">
          <w:rPr>
            <w:noProof/>
            <w:webHidden/>
          </w:rPr>
          <w:fldChar w:fldCharType="separate"/>
        </w:r>
        <w:r w:rsidR="00FE1DA8">
          <w:rPr>
            <w:noProof/>
            <w:webHidden/>
          </w:rPr>
          <w:t>5</w:t>
        </w:r>
        <w:r w:rsidR="00FE1DA8">
          <w:rPr>
            <w:noProof/>
            <w:webHidden/>
          </w:rPr>
          <w:fldChar w:fldCharType="end"/>
        </w:r>
      </w:hyperlink>
    </w:p>
    <w:p w14:paraId="361BE439" w14:textId="1FCA43A9"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4" w:history="1">
        <w:r w:rsidR="00FE1DA8" w:rsidRPr="00C55553">
          <w:rPr>
            <w:rStyle w:val="Hyperlink"/>
            <w:noProof/>
          </w:rPr>
          <w:t>1.2.3</w:t>
        </w:r>
        <w:r w:rsidR="00FE1DA8">
          <w:rPr>
            <w:rFonts w:asciiTheme="minorHAnsi" w:eastAsiaTheme="minorEastAsia" w:hAnsiTheme="minorHAnsi" w:cstheme="minorBidi"/>
            <w:noProof/>
            <w:sz w:val="22"/>
            <w:szCs w:val="22"/>
            <w:lang w:eastAsia="nl-NL"/>
          </w:rPr>
          <w:tab/>
        </w:r>
        <w:r w:rsidR="00FE1DA8" w:rsidRPr="00C55553">
          <w:rPr>
            <w:rStyle w:val="Hyperlink"/>
            <w:noProof/>
          </w:rPr>
          <w:t>V&amp;G-coördinatoren</w:t>
        </w:r>
        <w:r w:rsidR="00FE1DA8">
          <w:rPr>
            <w:noProof/>
            <w:webHidden/>
          </w:rPr>
          <w:tab/>
        </w:r>
        <w:r w:rsidR="00FE1DA8">
          <w:rPr>
            <w:noProof/>
            <w:webHidden/>
          </w:rPr>
          <w:fldChar w:fldCharType="begin"/>
        </w:r>
        <w:r w:rsidR="00FE1DA8">
          <w:rPr>
            <w:noProof/>
            <w:webHidden/>
          </w:rPr>
          <w:instrText xml:space="preserve"> PAGEREF _Toc118895824 \h </w:instrText>
        </w:r>
        <w:r w:rsidR="00FE1DA8">
          <w:rPr>
            <w:noProof/>
            <w:webHidden/>
          </w:rPr>
        </w:r>
        <w:r w:rsidR="00FE1DA8">
          <w:rPr>
            <w:noProof/>
            <w:webHidden/>
          </w:rPr>
          <w:fldChar w:fldCharType="separate"/>
        </w:r>
        <w:r w:rsidR="00FE1DA8">
          <w:rPr>
            <w:noProof/>
            <w:webHidden/>
          </w:rPr>
          <w:t>5</w:t>
        </w:r>
        <w:r w:rsidR="00FE1DA8">
          <w:rPr>
            <w:noProof/>
            <w:webHidden/>
          </w:rPr>
          <w:fldChar w:fldCharType="end"/>
        </w:r>
      </w:hyperlink>
    </w:p>
    <w:p w14:paraId="670F2D88" w14:textId="42AEC10F"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5" w:history="1">
        <w:r w:rsidR="00FE1DA8" w:rsidRPr="00C55553">
          <w:rPr>
            <w:rStyle w:val="Hyperlink"/>
            <w:noProof/>
          </w:rPr>
          <w:t>1.2.4</w:t>
        </w:r>
        <w:r w:rsidR="00FE1DA8">
          <w:rPr>
            <w:rFonts w:asciiTheme="minorHAnsi" w:eastAsiaTheme="minorEastAsia" w:hAnsiTheme="minorHAnsi" w:cstheme="minorBidi"/>
            <w:noProof/>
            <w:sz w:val="22"/>
            <w:szCs w:val="22"/>
            <w:lang w:eastAsia="nl-NL"/>
          </w:rPr>
          <w:tab/>
        </w:r>
        <w:r w:rsidR="00FE1DA8" w:rsidRPr="00C55553">
          <w:rPr>
            <w:rStyle w:val="Hyperlink"/>
            <w:noProof/>
          </w:rPr>
          <w:t>V&amp;G-plan</w:t>
        </w:r>
        <w:r w:rsidR="00FE1DA8">
          <w:rPr>
            <w:noProof/>
            <w:webHidden/>
          </w:rPr>
          <w:tab/>
        </w:r>
        <w:r w:rsidR="00FE1DA8">
          <w:rPr>
            <w:noProof/>
            <w:webHidden/>
          </w:rPr>
          <w:fldChar w:fldCharType="begin"/>
        </w:r>
        <w:r w:rsidR="00FE1DA8">
          <w:rPr>
            <w:noProof/>
            <w:webHidden/>
          </w:rPr>
          <w:instrText xml:space="preserve"> PAGEREF _Toc118895825 \h </w:instrText>
        </w:r>
        <w:r w:rsidR="00FE1DA8">
          <w:rPr>
            <w:noProof/>
            <w:webHidden/>
          </w:rPr>
        </w:r>
        <w:r w:rsidR="00FE1DA8">
          <w:rPr>
            <w:noProof/>
            <w:webHidden/>
          </w:rPr>
          <w:fldChar w:fldCharType="separate"/>
        </w:r>
        <w:r w:rsidR="00FE1DA8">
          <w:rPr>
            <w:noProof/>
            <w:webHidden/>
          </w:rPr>
          <w:t>5</w:t>
        </w:r>
        <w:r w:rsidR="00FE1DA8">
          <w:rPr>
            <w:noProof/>
            <w:webHidden/>
          </w:rPr>
          <w:fldChar w:fldCharType="end"/>
        </w:r>
      </w:hyperlink>
    </w:p>
    <w:p w14:paraId="4C52978B" w14:textId="23600364"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6" w:history="1">
        <w:r w:rsidR="00FE1DA8" w:rsidRPr="00C55553">
          <w:rPr>
            <w:rStyle w:val="Hyperlink"/>
            <w:noProof/>
          </w:rPr>
          <w:t>1.2.5</w:t>
        </w:r>
        <w:r w:rsidR="00FE1DA8">
          <w:rPr>
            <w:rFonts w:asciiTheme="minorHAnsi" w:eastAsiaTheme="minorEastAsia" w:hAnsiTheme="minorHAnsi" w:cstheme="minorBidi"/>
            <w:noProof/>
            <w:sz w:val="22"/>
            <w:szCs w:val="22"/>
            <w:lang w:eastAsia="nl-NL"/>
          </w:rPr>
          <w:tab/>
        </w:r>
        <w:r w:rsidR="00FE1DA8" w:rsidRPr="00C55553">
          <w:rPr>
            <w:rStyle w:val="Hyperlink"/>
            <w:noProof/>
          </w:rPr>
          <w:t>Contractbepalingen</w:t>
        </w:r>
        <w:r w:rsidR="00FE1DA8">
          <w:rPr>
            <w:noProof/>
            <w:webHidden/>
          </w:rPr>
          <w:tab/>
        </w:r>
        <w:r w:rsidR="00FE1DA8">
          <w:rPr>
            <w:noProof/>
            <w:webHidden/>
          </w:rPr>
          <w:fldChar w:fldCharType="begin"/>
        </w:r>
        <w:r w:rsidR="00FE1DA8">
          <w:rPr>
            <w:noProof/>
            <w:webHidden/>
          </w:rPr>
          <w:instrText xml:space="preserve"> PAGEREF _Toc118895826 \h </w:instrText>
        </w:r>
        <w:r w:rsidR="00FE1DA8">
          <w:rPr>
            <w:noProof/>
            <w:webHidden/>
          </w:rPr>
        </w:r>
        <w:r w:rsidR="00FE1DA8">
          <w:rPr>
            <w:noProof/>
            <w:webHidden/>
          </w:rPr>
          <w:fldChar w:fldCharType="separate"/>
        </w:r>
        <w:r w:rsidR="00FE1DA8">
          <w:rPr>
            <w:noProof/>
            <w:webHidden/>
          </w:rPr>
          <w:t>6</w:t>
        </w:r>
        <w:r w:rsidR="00FE1DA8">
          <w:rPr>
            <w:noProof/>
            <w:webHidden/>
          </w:rPr>
          <w:fldChar w:fldCharType="end"/>
        </w:r>
      </w:hyperlink>
    </w:p>
    <w:p w14:paraId="178C80DF" w14:textId="4631FBB1"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7" w:history="1">
        <w:r w:rsidR="00FE1DA8" w:rsidRPr="00C55553">
          <w:rPr>
            <w:rStyle w:val="Hyperlink"/>
            <w:noProof/>
          </w:rPr>
          <w:t>1.2.6</w:t>
        </w:r>
        <w:r w:rsidR="00FE1DA8">
          <w:rPr>
            <w:rFonts w:asciiTheme="minorHAnsi" w:eastAsiaTheme="minorEastAsia" w:hAnsiTheme="minorHAnsi" w:cstheme="minorBidi"/>
            <w:noProof/>
            <w:sz w:val="22"/>
            <w:szCs w:val="22"/>
            <w:lang w:eastAsia="nl-NL"/>
          </w:rPr>
          <w:tab/>
        </w:r>
        <w:r w:rsidR="00FE1DA8" w:rsidRPr="00C55553">
          <w:rPr>
            <w:rStyle w:val="Hyperlink"/>
            <w:noProof/>
          </w:rPr>
          <w:t>V&amp;G-dossier</w:t>
        </w:r>
        <w:r w:rsidR="00FE1DA8">
          <w:rPr>
            <w:noProof/>
            <w:webHidden/>
          </w:rPr>
          <w:tab/>
        </w:r>
        <w:r w:rsidR="00FE1DA8">
          <w:rPr>
            <w:noProof/>
            <w:webHidden/>
          </w:rPr>
          <w:fldChar w:fldCharType="begin"/>
        </w:r>
        <w:r w:rsidR="00FE1DA8">
          <w:rPr>
            <w:noProof/>
            <w:webHidden/>
          </w:rPr>
          <w:instrText xml:space="preserve"> PAGEREF _Toc118895827 \h </w:instrText>
        </w:r>
        <w:r w:rsidR="00FE1DA8">
          <w:rPr>
            <w:noProof/>
            <w:webHidden/>
          </w:rPr>
        </w:r>
        <w:r w:rsidR="00FE1DA8">
          <w:rPr>
            <w:noProof/>
            <w:webHidden/>
          </w:rPr>
          <w:fldChar w:fldCharType="separate"/>
        </w:r>
        <w:r w:rsidR="00FE1DA8">
          <w:rPr>
            <w:noProof/>
            <w:webHidden/>
          </w:rPr>
          <w:t>6</w:t>
        </w:r>
        <w:r w:rsidR="00FE1DA8">
          <w:rPr>
            <w:noProof/>
            <w:webHidden/>
          </w:rPr>
          <w:fldChar w:fldCharType="end"/>
        </w:r>
      </w:hyperlink>
    </w:p>
    <w:p w14:paraId="0438A888" w14:textId="3968BE4D" w:rsidR="00FE1DA8" w:rsidRDefault="008C5DB5">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28" w:history="1">
        <w:r w:rsidR="00FE1DA8" w:rsidRPr="00C55553">
          <w:rPr>
            <w:rStyle w:val="Hyperlink"/>
            <w:noProof/>
          </w:rPr>
          <w:t>2</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Projectgegevens</w:t>
        </w:r>
        <w:r w:rsidR="00FE1DA8">
          <w:rPr>
            <w:noProof/>
            <w:webHidden/>
          </w:rPr>
          <w:tab/>
        </w:r>
        <w:r w:rsidR="00FE1DA8">
          <w:rPr>
            <w:noProof/>
            <w:webHidden/>
          </w:rPr>
          <w:fldChar w:fldCharType="begin"/>
        </w:r>
        <w:r w:rsidR="00FE1DA8">
          <w:rPr>
            <w:noProof/>
            <w:webHidden/>
          </w:rPr>
          <w:instrText xml:space="preserve"> PAGEREF _Toc118895828 \h </w:instrText>
        </w:r>
        <w:r w:rsidR="00FE1DA8">
          <w:rPr>
            <w:noProof/>
            <w:webHidden/>
          </w:rPr>
        </w:r>
        <w:r w:rsidR="00FE1DA8">
          <w:rPr>
            <w:noProof/>
            <w:webHidden/>
          </w:rPr>
          <w:fldChar w:fldCharType="separate"/>
        </w:r>
        <w:r w:rsidR="00FE1DA8">
          <w:rPr>
            <w:noProof/>
            <w:webHidden/>
          </w:rPr>
          <w:t>7</w:t>
        </w:r>
        <w:r w:rsidR="00FE1DA8">
          <w:rPr>
            <w:noProof/>
            <w:webHidden/>
          </w:rPr>
          <w:fldChar w:fldCharType="end"/>
        </w:r>
      </w:hyperlink>
    </w:p>
    <w:p w14:paraId="0CA621C1" w14:textId="39A76EEA"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9" w:history="1">
        <w:r w:rsidR="00FE1DA8" w:rsidRPr="00C55553">
          <w:rPr>
            <w:rStyle w:val="Hyperlink"/>
            <w:noProof/>
          </w:rPr>
          <w:t>2.1</w:t>
        </w:r>
        <w:r w:rsidR="00FE1DA8">
          <w:rPr>
            <w:rFonts w:asciiTheme="minorHAnsi" w:eastAsiaTheme="minorEastAsia" w:hAnsiTheme="minorHAnsi" w:cstheme="minorBidi"/>
            <w:noProof/>
            <w:sz w:val="22"/>
            <w:szCs w:val="22"/>
            <w:lang w:eastAsia="nl-NL"/>
          </w:rPr>
          <w:tab/>
        </w:r>
        <w:r w:rsidR="00FE1DA8" w:rsidRPr="00C55553">
          <w:rPr>
            <w:rStyle w:val="Hyperlink"/>
            <w:noProof/>
          </w:rPr>
          <w:t>Beschrijving van het werk</w:t>
        </w:r>
        <w:r w:rsidR="00FE1DA8">
          <w:rPr>
            <w:noProof/>
            <w:webHidden/>
          </w:rPr>
          <w:tab/>
        </w:r>
        <w:r w:rsidR="00FE1DA8">
          <w:rPr>
            <w:noProof/>
            <w:webHidden/>
          </w:rPr>
          <w:fldChar w:fldCharType="begin"/>
        </w:r>
        <w:r w:rsidR="00FE1DA8">
          <w:rPr>
            <w:noProof/>
            <w:webHidden/>
          </w:rPr>
          <w:instrText xml:space="preserve"> PAGEREF _Toc118895829 \h </w:instrText>
        </w:r>
        <w:r w:rsidR="00FE1DA8">
          <w:rPr>
            <w:noProof/>
            <w:webHidden/>
          </w:rPr>
        </w:r>
        <w:r w:rsidR="00FE1DA8">
          <w:rPr>
            <w:noProof/>
            <w:webHidden/>
          </w:rPr>
          <w:fldChar w:fldCharType="separate"/>
        </w:r>
        <w:r w:rsidR="00FE1DA8">
          <w:rPr>
            <w:noProof/>
            <w:webHidden/>
          </w:rPr>
          <w:t>7</w:t>
        </w:r>
        <w:r w:rsidR="00FE1DA8">
          <w:rPr>
            <w:noProof/>
            <w:webHidden/>
          </w:rPr>
          <w:fldChar w:fldCharType="end"/>
        </w:r>
      </w:hyperlink>
    </w:p>
    <w:p w14:paraId="5C69B35E" w14:textId="4EF9F04D"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0" w:history="1">
        <w:r w:rsidR="00FE1DA8" w:rsidRPr="00C55553">
          <w:rPr>
            <w:rStyle w:val="Hyperlink"/>
            <w:noProof/>
          </w:rPr>
          <w:t>2.2</w:t>
        </w:r>
        <w:r w:rsidR="00FE1DA8">
          <w:rPr>
            <w:rFonts w:asciiTheme="minorHAnsi" w:eastAsiaTheme="minorEastAsia" w:hAnsiTheme="minorHAnsi" w:cstheme="minorBidi"/>
            <w:noProof/>
            <w:sz w:val="22"/>
            <w:szCs w:val="22"/>
            <w:lang w:eastAsia="nl-NL"/>
          </w:rPr>
          <w:tab/>
        </w:r>
        <w:r w:rsidR="00FE1DA8" w:rsidRPr="00C55553">
          <w:rPr>
            <w:rStyle w:val="Hyperlink"/>
            <w:noProof/>
          </w:rPr>
          <w:t>Betrokken partijen</w:t>
        </w:r>
        <w:r w:rsidR="00FE1DA8">
          <w:rPr>
            <w:noProof/>
            <w:webHidden/>
          </w:rPr>
          <w:tab/>
        </w:r>
        <w:r w:rsidR="00FE1DA8">
          <w:rPr>
            <w:noProof/>
            <w:webHidden/>
          </w:rPr>
          <w:fldChar w:fldCharType="begin"/>
        </w:r>
        <w:r w:rsidR="00FE1DA8">
          <w:rPr>
            <w:noProof/>
            <w:webHidden/>
          </w:rPr>
          <w:instrText xml:space="preserve"> PAGEREF _Toc118895830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5E12F736" w14:textId="7EC14262"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1" w:history="1">
        <w:r w:rsidR="00FE1DA8" w:rsidRPr="00C55553">
          <w:rPr>
            <w:rStyle w:val="Hyperlink"/>
            <w:noProof/>
          </w:rPr>
          <w:t>2.2.1</w:t>
        </w:r>
        <w:r w:rsidR="00FE1DA8">
          <w:rPr>
            <w:rFonts w:asciiTheme="minorHAnsi" w:eastAsiaTheme="minorEastAsia" w:hAnsiTheme="minorHAnsi" w:cstheme="minorBidi"/>
            <w:noProof/>
            <w:sz w:val="22"/>
            <w:szCs w:val="22"/>
            <w:lang w:eastAsia="nl-NL"/>
          </w:rPr>
          <w:tab/>
        </w:r>
        <w:r w:rsidR="00FE1DA8" w:rsidRPr="00C55553">
          <w:rPr>
            <w:rStyle w:val="Hyperlink"/>
            <w:noProof/>
          </w:rPr>
          <w:t>Projectfase Ontwerp</w:t>
        </w:r>
        <w:r w:rsidR="00FE1DA8">
          <w:rPr>
            <w:noProof/>
            <w:webHidden/>
          </w:rPr>
          <w:tab/>
        </w:r>
        <w:r w:rsidR="00FE1DA8">
          <w:rPr>
            <w:noProof/>
            <w:webHidden/>
          </w:rPr>
          <w:fldChar w:fldCharType="begin"/>
        </w:r>
        <w:r w:rsidR="00FE1DA8">
          <w:rPr>
            <w:noProof/>
            <w:webHidden/>
          </w:rPr>
          <w:instrText xml:space="preserve"> PAGEREF _Toc118895831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18A2B932" w14:textId="54DBF480"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2" w:history="1">
        <w:r w:rsidR="00FE1DA8" w:rsidRPr="00C55553">
          <w:rPr>
            <w:rStyle w:val="Hyperlink"/>
            <w:noProof/>
          </w:rPr>
          <w:t>2.2.2</w:t>
        </w:r>
        <w:r w:rsidR="00FE1DA8">
          <w:rPr>
            <w:rFonts w:asciiTheme="minorHAnsi" w:eastAsiaTheme="minorEastAsia" w:hAnsiTheme="minorHAnsi" w:cstheme="minorBidi"/>
            <w:noProof/>
            <w:sz w:val="22"/>
            <w:szCs w:val="22"/>
            <w:lang w:eastAsia="nl-NL"/>
          </w:rPr>
          <w:tab/>
        </w:r>
        <w:r w:rsidR="00FE1DA8" w:rsidRPr="00C55553">
          <w:rPr>
            <w:rStyle w:val="Hyperlink"/>
            <w:noProof/>
          </w:rPr>
          <w:t>Projectfase Uitvoering</w:t>
        </w:r>
        <w:r w:rsidR="00FE1DA8">
          <w:rPr>
            <w:noProof/>
            <w:webHidden/>
          </w:rPr>
          <w:tab/>
        </w:r>
        <w:r w:rsidR="00FE1DA8">
          <w:rPr>
            <w:noProof/>
            <w:webHidden/>
          </w:rPr>
          <w:fldChar w:fldCharType="begin"/>
        </w:r>
        <w:r w:rsidR="00FE1DA8">
          <w:rPr>
            <w:noProof/>
            <w:webHidden/>
          </w:rPr>
          <w:instrText xml:space="preserve"> PAGEREF _Toc118895832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35A78031" w14:textId="1FDD595E"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3" w:history="1">
        <w:r w:rsidR="00FE1DA8" w:rsidRPr="00C55553">
          <w:rPr>
            <w:rStyle w:val="Hyperlink"/>
            <w:noProof/>
          </w:rPr>
          <w:t>2.2.3</w:t>
        </w:r>
        <w:r w:rsidR="00FE1DA8">
          <w:rPr>
            <w:rFonts w:asciiTheme="minorHAnsi" w:eastAsiaTheme="minorEastAsia" w:hAnsiTheme="minorHAnsi" w:cstheme="minorBidi"/>
            <w:noProof/>
            <w:sz w:val="22"/>
            <w:szCs w:val="22"/>
            <w:lang w:eastAsia="nl-NL"/>
          </w:rPr>
          <w:tab/>
        </w:r>
        <w:r w:rsidR="00FE1DA8" w:rsidRPr="00C55553">
          <w:rPr>
            <w:rStyle w:val="Hyperlink"/>
            <w:noProof/>
          </w:rPr>
          <w:t>Bevoegd gezag</w:t>
        </w:r>
        <w:r w:rsidR="00FE1DA8">
          <w:rPr>
            <w:noProof/>
            <w:webHidden/>
          </w:rPr>
          <w:tab/>
        </w:r>
        <w:r w:rsidR="00FE1DA8">
          <w:rPr>
            <w:noProof/>
            <w:webHidden/>
          </w:rPr>
          <w:fldChar w:fldCharType="begin"/>
        </w:r>
        <w:r w:rsidR="00FE1DA8">
          <w:rPr>
            <w:noProof/>
            <w:webHidden/>
          </w:rPr>
          <w:instrText xml:space="preserve"> PAGEREF _Toc118895833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75EDA726" w14:textId="44727168" w:rsidR="00FE1DA8" w:rsidRDefault="008C5DB5">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34" w:history="1">
        <w:r w:rsidR="00FE1DA8" w:rsidRPr="00C55553">
          <w:rPr>
            <w:rStyle w:val="Hyperlink"/>
            <w:noProof/>
          </w:rPr>
          <w:t>3</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Organisatie en communicatie</w:t>
        </w:r>
        <w:r w:rsidR="00FE1DA8">
          <w:rPr>
            <w:noProof/>
            <w:webHidden/>
          </w:rPr>
          <w:tab/>
        </w:r>
        <w:r w:rsidR="00FE1DA8">
          <w:rPr>
            <w:noProof/>
            <w:webHidden/>
          </w:rPr>
          <w:fldChar w:fldCharType="begin"/>
        </w:r>
        <w:r w:rsidR="00FE1DA8">
          <w:rPr>
            <w:noProof/>
            <w:webHidden/>
          </w:rPr>
          <w:instrText xml:space="preserve"> PAGEREF _Toc118895834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3932445B" w14:textId="7943281E"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5" w:history="1">
        <w:r w:rsidR="00FE1DA8" w:rsidRPr="00C55553">
          <w:rPr>
            <w:rStyle w:val="Hyperlink"/>
            <w:noProof/>
          </w:rPr>
          <w:t>3.1</w:t>
        </w:r>
        <w:r w:rsidR="00FE1DA8">
          <w:rPr>
            <w:rFonts w:asciiTheme="minorHAnsi" w:eastAsiaTheme="minorEastAsia" w:hAnsiTheme="minorHAnsi" w:cstheme="minorBidi"/>
            <w:noProof/>
            <w:sz w:val="22"/>
            <w:szCs w:val="22"/>
            <w:lang w:eastAsia="nl-NL"/>
          </w:rPr>
          <w:tab/>
        </w:r>
        <w:r w:rsidR="00FE1DA8" w:rsidRPr="00C55553">
          <w:rPr>
            <w:rStyle w:val="Hyperlink"/>
            <w:noProof/>
          </w:rPr>
          <w:t>Samenwerking</w:t>
        </w:r>
        <w:r w:rsidR="00FE1DA8">
          <w:rPr>
            <w:noProof/>
            <w:webHidden/>
          </w:rPr>
          <w:tab/>
        </w:r>
        <w:r w:rsidR="00FE1DA8">
          <w:rPr>
            <w:noProof/>
            <w:webHidden/>
          </w:rPr>
          <w:fldChar w:fldCharType="begin"/>
        </w:r>
        <w:r w:rsidR="00FE1DA8">
          <w:rPr>
            <w:noProof/>
            <w:webHidden/>
          </w:rPr>
          <w:instrText xml:space="preserve"> PAGEREF _Toc118895835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58753218" w14:textId="5683D204"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6" w:history="1">
        <w:r w:rsidR="00FE1DA8" w:rsidRPr="00C55553">
          <w:rPr>
            <w:rStyle w:val="Hyperlink"/>
            <w:noProof/>
          </w:rPr>
          <w:t>3.2</w:t>
        </w:r>
        <w:r w:rsidR="00FE1DA8">
          <w:rPr>
            <w:rFonts w:asciiTheme="minorHAnsi" w:eastAsiaTheme="minorEastAsia" w:hAnsiTheme="minorHAnsi" w:cstheme="minorBidi"/>
            <w:noProof/>
            <w:sz w:val="22"/>
            <w:szCs w:val="22"/>
            <w:lang w:eastAsia="nl-NL"/>
          </w:rPr>
          <w:tab/>
        </w:r>
        <w:r w:rsidR="00FE1DA8" w:rsidRPr="00C55553">
          <w:rPr>
            <w:rStyle w:val="Hyperlink"/>
            <w:noProof/>
          </w:rPr>
          <w:t>Verantwoordelijkheden en taken</w:t>
        </w:r>
        <w:r w:rsidR="00FE1DA8">
          <w:rPr>
            <w:noProof/>
            <w:webHidden/>
          </w:rPr>
          <w:tab/>
        </w:r>
        <w:r w:rsidR="00FE1DA8">
          <w:rPr>
            <w:noProof/>
            <w:webHidden/>
          </w:rPr>
          <w:fldChar w:fldCharType="begin"/>
        </w:r>
        <w:r w:rsidR="00FE1DA8">
          <w:rPr>
            <w:noProof/>
            <w:webHidden/>
          </w:rPr>
          <w:instrText xml:space="preserve"> PAGEREF _Toc118895836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230FB729" w14:textId="0EDAAEAC"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7" w:history="1">
        <w:r w:rsidR="00FE1DA8" w:rsidRPr="00C55553">
          <w:rPr>
            <w:rStyle w:val="Hyperlink"/>
            <w:noProof/>
          </w:rPr>
          <w:t>3.2.1</w:t>
        </w:r>
        <w:r w:rsidR="00FE1DA8">
          <w:rPr>
            <w:rFonts w:asciiTheme="minorHAnsi" w:eastAsiaTheme="minorEastAsia" w:hAnsiTheme="minorHAnsi" w:cstheme="minorBidi"/>
            <w:noProof/>
            <w:sz w:val="22"/>
            <w:szCs w:val="22"/>
            <w:lang w:eastAsia="nl-NL"/>
          </w:rPr>
          <w:tab/>
        </w:r>
        <w:r w:rsidR="00FE1DA8" w:rsidRPr="00C55553">
          <w:rPr>
            <w:rStyle w:val="Hyperlink"/>
            <w:noProof/>
          </w:rPr>
          <w:t>Werkgever</w:t>
        </w:r>
        <w:r w:rsidR="00FE1DA8">
          <w:rPr>
            <w:noProof/>
            <w:webHidden/>
          </w:rPr>
          <w:tab/>
        </w:r>
        <w:r w:rsidR="00FE1DA8">
          <w:rPr>
            <w:noProof/>
            <w:webHidden/>
          </w:rPr>
          <w:fldChar w:fldCharType="begin"/>
        </w:r>
        <w:r w:rsidR="00FE1DA8">
          <w:rPr>
            <w:noProof/>
            <w:webHidden/>
          </w:rPr>
          <w:instrText xml:space="preserve"> PAGEREF _Toc118895837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2CF25DB6" w14:textId="2CF2E494"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8" w:history="1">
        <w:r w:rsidR="00FE1DA8" w:rsidRPr="00C55553">
          <w:rPr>
            <w:rStyle w:val="Hyperlink"/>
            <w:noProof/>
          </w:rPr>
          <w:t>3.2.2</w:t>
        </w:r>
        <w:r w:rsidR="00FE1DA8">
          <w:rPr>
            <w:rFonts w:asciiTheme="minorHAnsi" w:eastAsiaTheme="minorEastAsia" w:hAnsiTheme="minorHAnsi" w:cstheme="minorBidi"/>
            <w:noProof/>
            <w:sz w:val="22"/>
            <w:szCs w:val="22"/>
            <w:lang w:eastAsia="nl-NL"/>
          </w:rPr>
          <w:tab/>
        </w:r>
        <w:r w:rsidR="00FE1DA8" w:rsidRPr="00C55553">
          <w:rPr>
            <w:rStyle w:val="Hyperlink"/>
            <w:noProof/>
          </w:rPr>
          <w:t>Werknemer</w:t>
        </w:r>
        <w:r w:rsidR="00FE1DA8">
          <w:rPr>
            <w:noProof/>
            <w:webHidden/>
          </w:rPr>
          <w:tab/>
        </w:r>
        <w:r w:rsidR="00FE1DA8">
          <w:rPr>
            <w:noProof/>
            <w:webHidden/>
          </w:rPr>
          <w:fldChar w:fldCharType="begin"/>
        </w:r>
        <w:r w:rsidR="00FE1DA8">
          <w:rPr>
            <w:noProof/>
            <w:webHidden/>
          </w:rPr>
          <w:instrText xml:space="preserve"> PAGEREF _Toc118895838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6901E356" w14:textId="74D562D8"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9" w:history="1">
        <w:r w:rsidR="00FE1DA8" w:rsidRPr="00C55553">
          <w:rPr>
            <w:rStyle w:val="Hyperlink"/>
            <w:noProof/>
          </w:rPr>
          <w:t>3.2.3</w:t>
        </w:r>
        <w:r w:rsidR="00FE1DA8">
          <w:rPr>
            <w:rFonts w:asciiTheme="minorHAnsi" w:eastAsiaTheme="minorEastAsia" w:hAnsiTheme="minorHAnsi" w:cstheme="minorBidi"/>
            <w:noProof/>
            <w:sz w:val="22"/>
            <w:szCs w:val="22"/>
            <w:lang w:eastAsia="nl-NL"/>
          </w:rPr>
          <w:tab/>
        </w:r>
        <w:r w:rsidR="00FE1DA8" w:rsidRPr="00C55553">
          <w:rPr>
            <w:rStyle w:val="Hyperlink"/>
            <w:noProof/>
          </w:rPr>
          <w:t>Opdrachtgever</w:t>
        </w:r>
        <w:r w:rsidR="00FE1DA8">
          <w:rPr>
            <w:noProof/>
            <w:webHidden/>
          </w:rPr>
          <w:tab/>
        </w:r>
        <w:r w:rsidR="00FE1DA8">
          <w:rPr>
            <w:noProof/>
            <w:webHidden/>
          </w:rPr>
          <w:fldChar w:fldCharType="begin"/>
        </w:r>
        <w:r w:rsidR="00FE1DA8">
          <w:rPr>
            <w:noProof/>
            <w:webHidden/>
          </w:rPr>
          <w:instrText xml:space="preserve"> PAGEREF _Toc118895839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087B3A61" w14:textId="3B0E8D76"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0" w:history="1">
        <w:r w:rsidR="00FE1DA8" w:rsidRPr="00C55553">
          <w:rPr>
            <w:rStyle w:val="Hyperlink"/>
            <w:noProof/>
          </w:rPr>
          <w:t>3.2.4</w:t>
        </w:r>
        <w:r w:rsidR="00FE1DA8">
          <w:rPr>
            <w:rFonts w:asciiTheme="minorHAnsi" w:eastAsiaTheme="minorEastAsia" w:hAnsiTheme="minorHAnsi" w:cstheme="minorBidi"/>
            <w:noProof/>
            <w:sz w:val="22"/>
            <w:szCs w:val="22"/>
            <w:lang w:eastAsia="nl-NL"/>
          </w:rPr>
          <w:tab/>
        </w:r>
        <w:r w:rsidR="00FE1DA8" w:rsidRPr="00C55553">
          <w:rPr>
            <w:rStyle w:val="Hyperlink"/>
            <w:noProof/>
          </w:rPr>
          <w:t>Uitvoerende partij</w:t>
        </w:r>
        <w:r w:rsidR="00FE1DA8">
          <w:rPr>
            <w:noProof/>
            <w:webHidden/>
          </w:rPr>
          <w:tab/>
        </w:r>
        <w:r w:rsidR="00FE1DA8">
          <w:rPr>
            <w:noProof/>
            <w:webHidden/>
          </w:rPr>
          <w:fldChar w:fldCharType="begin"/>
        </w:r>
        <w:r w:rsidR="00FE1DA8">
          <w:rPr>
            <w:noProof/>
            <w:webHidden/>
          </w:rPr>
          <w:instrText xml:space="preserve"> PAGEREF _Toc118895840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7A7B506F" w14:textId="5278C4F6"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1" w:history="1">
        <w:r w:rsidR="00FE1DA8" w:rsidRPr="00C55553">
          <w:rPr>
            <w:rStyle w:val="Hyperlink"/>
            <w:noProof/>
          </w:rPr>
          <w:t>3.3</w:t>
        </w:r>
        <w:r w:rsidR="00FE1DA8">
          <w:rPr>
            <w:rFonts w:asciiTheme="minorHAnsi" w:eastAsiaTheme="minorEastAsia" w:hAnsiTheme="minorHAnsi" w:cstheme="minorBidi"/>
            <w:noProof/>
            <w:sz w:val="22"/>
            <w:szCs w:val="22"/>
            <w:lang w:eastAsia="nl-NL"/>
          </w:rPr>
          <w:tab/>
        </w:r>
        <w:r w:rsidR="00FE1DA8" w:rsidRPr="00C55553">
          <w:rPr>
            <w:rStyle w:val="Hyperlink"/>
            <w:noProof/>
          </w:rPr>
          <w:t>Overleg</w:t>
        </w:r>
        <w:r w:rsidR="00FE1DA8">
          <w:rPr>
            <w:noProof/>
            <w:webHidden/>
          </w:rPr>
          <w:tab/>
        </w:r>
        <w:r w:rsidR="00FE1DA8">
          <w:rPr>
            <w:noProof/>
            <w:webHidden/>
          </w:rPr>
          <w:fldChar w:fldCharType="begin"/>
        </w:r>
        <w:r w:rsidR="00FE1DA8">
          <w:rPr>
            <w:noProof/>
            <w:webHidden/>
          </w:rPr>
          <w:instrText xml:space="preserve"> PAGEREF _Toc118895841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67C9B12D" w14:textId="38F7F55B"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2" w:history="1">
        <w:r w:rsidR="00FE1DA8" w:rsidRPr="00C55553">
          <w:rPr>
            <w:rStyle w:val="Hyperlink"/>
            <w:noProof/>
          </w:rPr>
          <w:t>3.3.1</w:t>
        </w:r>
        <w:r w:rsidR="00FE1DA8">
          <w:rPr>
            <w:rFonts w:asciiTheme="minorHAnsi" w:eastAsiaTheme="minorEastAsia" w:hAnsiTheme="minorHAnsi" w:cstheme="minorBidi"/>
            <w:noProof/>
            <w:sz w:val="22"/>
            <w:szCs w:val="22"/>
            <w:lang w:eastAsia="nl-NL"/>
          </w:rPr>
          <w:tab/>
        </w:r>
        <w:r w:rsidR="00FE1DA8" w:rsidRPr="00C55553">
          <w:rPr>
            <w:rStyle w:val="Hyperlink"/>
            <w:noProof/>
          </w:rPr>
          <w:t>Overleg in de ontwerpfase</w:t>
        </w:r>
        <w:r w:rsidR="00FE1DA8">
          <w:rPr>
            <w:noProof/>
            <w:webHidden/>
          </w:rPr>
          <w:tab/>
        </w:r>
        <w:r w:rsidR="00FE1DA8">
          <w:rPr>
            <w:noProof/>
            <w:webHidden/>
          </w:rPr>
          <w:fldChar w:fldCharType="begin"/>
        </w:r>
        <w:r w:rsidR="00FE1DA8">
          <w:rPr>
            <w:noProof/>
            <w:webHidden/>
          </w:rPr>
          <w:instrText xml:space="preserve"> PAGEREF _Toc118895842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3F9EF91E" w14:textId="7746296E" w:rsidR="00FE1DA8" w:rsidRDefault="008C5DB5">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3" w:history="1">
        <w:r w:rsidR="00FE1DA8" w:rsidRPr="00C55553">
          <w:rPr>
            <w:rStyle w:val="Hyperlink"/>
            <w:noProof/>
          </w:rPr>
          <w:t>3.3.2</w:t>
        </w:r>
        <w:r w:rsidR="00FE1DA8">
          <w:rPr>
            <w:rFonts w:asciiTheme="minorHAnsi" w:eastAsiaTheme="minorEastAsia" w:hAnsiTheme="minorHAnsi" w:cstheme="minorBidi"/>
            <w:noProof/>
            <w:sz w:val="22"/>
            <w:szCs w:val="22"/>
            <w:lang w:eastAsia="nl-NL"/>
          </w:rPr>
          <w:tab/>
        </w:r>
        <w:r w:rsidR="00FE1DA8" w:rsidRPr="00C55553">
          <w:rPr>
            <w:rStyle w:val="Hyperlink"/>
            <w:noProof/>
          </w:rPr>
          <w:t>Overleg in de uitvoeringsfase</w:t>
        </w:r>
        <w:r w:rsidR="00FE1DA8">
          <w:rPr>
            <w:noProof/>
            <w:webHidden/>
          </w:rPr>
          <w:tab/>
        </w:r>
        <w:r w:rsidR="00FE1DA8">
          <w:rPr>
            <w:noProof/>
            <w:webHidden/>
          </w:rPr>
          <w:fldChar w:fldCharType="begin"/>
        </w:r>
        <w:r w:rsidR="00FE1DA8">
          <w:rPr>
            <w:noProof/>
            <w:webHidden/>
          </w:rPr>
          <w:instrText xml:space="preserve"> PAGEREF _Toc118895843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50C7D1B5" w14:textId="39B223C9"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4" w:history="1">
        <w:r w:rsidR="00FE1DA8" w:rsidRPr="00C55553">
          <w:rPr>
            <w:rStyle w:val="Hyperlink"/>
            <w:noProof/>
          </w:rPr>
          <w:t>3.4</w:t>
        </w:r>
        <w:r w:rsidR="00FE1DA8">
          <w:rPr>
            <w:rFonts w:asciiTheme="minorHAnsi" w:eastAsiaTheme="minorEastAsia" w:hAnsiTheme="minorHAnsi" w:cstheme="minorBidi"/>
            <w:noProof/>
            <w:sz w:val="22"/>
            <w:szCs w:val="22"/>
            <w:lang w:eastAsia="nl-NL"/>
          </w:rPr>
          <w:tab/>
        </w:r>
        <w:r w:rsidR="00FE1DA8" w:rsidRPr="00C55553">
          <w:rPr>
            <w:rStyle w:val="Hyperlink"/>
            <w:noProof/>
          </w:rPr>
          <w:t>Voorlichting</w:t>
        </w:r>
        <w:r w:rsidR="00FE1DA8">
          <w:rPr>
            <w:noProof/>
            <w:webHidden/>
          </w:rPr>
          <w:tab/>
        </w:r>
        <w:r w:rsidR="00FE1DA8">
          <w:rPr>
            <w:noProof/>
            <w:webHidden/>
          </w:rPr>
          <w:fldChar w:fldCharType="begin"/>
        </w:r>
        <w:r w:rsidR="00FE1DA8">
          <w:rPr>
            <w:noProof/>
            <w:webHidden/>
          </w:rPr>
          <w:instrText xml:space="preserve"> PAGEREF _Toc118895844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1CC4F67B" w14:textId="3CFE46E1"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5" w:history="1">
        <w:r w:rsidR="00FE1DA8" w:rsidRPr="00C55553">
          <w:rPr>
            <w:rStyle w:val="Hyperlink"/>
            <w:noProof/>
          </w:rPr>
          <w:t>3.5</w:t>
        </w:r>
        <w:r w:rsidR="00FE1DA8">
          <w:rPr>
            <w:rFonts w:asciiTheme="minorHAnsi" w:eastAsiaTheme="minorEastAsia" w:hAnsiTheme="minorHAnsi" w:cstheme="minorBidi"/>
            <w:noProof/>
            <w:sz w:val="22"/>
            <w:szCs w:val="22"/>
            <w:lang w:eastAsia="nl-NL"/>
          </w:rPr>
          <w:tab/>
        </w:r>
        <w:r w:rsidR="00FE1DA8" w:rsidRPr="00C55553">
          <w:rPr>
            <w:rStyle w:val="Hyperlink"/>
            <w:noProof/>
          </w:rPr>
          <w:t>Toezicht</w:t>
        </w:r>
        <w:r w:rsidR="00FE1DA8">
          <w:rPr>
            <w:noProof/>
            <w:webHidden/>
          </w:rPr>
          <w:tab/>
        </w:r>
        <w:r w:rsidR="00FE1DA8">
          <w:rPr>
            <w:noProof/>
            <w:webHidden/>
          </w:rPr>
          <w:fldChar w:fldCharType="begin"/>
        </w:r>
        <w:r w:rsidR="00FE1DA8">
          <w:rPr>
            <w:noProof/>
            <w:webHidden/>
          </w:rPr>
          <w:instrText xml:space="preserve"> PAGEREF _Toc118895845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4B308B79" w14:textId="64E4D6DB" w:rsidR="00FE1DA8" w:rsidRDefault="008C5DB5">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46" w:history="1">
        <w:r w:rsidR="00FE1DA8" w:rsidRPr="00C55553">
          <w:rPr>
            <w:rStyle w:val="Hyperlink"/>
            <w:noProof/>
          </w:rPr>
          <w:t>4</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Risico-inventarisatie en evaluatie</w:t>
        </w:r>
        <w:r w:rsidR="00FE1DA8">
          <w:rPr>
            <w:noProof/>
            <w:webHidden/>
          </w:rPr>
          <w:tab/>
        </w:r>
        <w:r w:rsidR="00FE1DA8">
          <w:rPr>
            <w:noProof/>
            <w:webHidden/>
          </w:rPr>
          <w:fldChar w:fldCharType="begin"/>
        </w:r>
        <w:r w:rsidR="00FE1DA8">
          <w:rPr>
            <w:noProof/>
            <w:webHidden/>
          </w:rPr>
          <w:instrText xml:space="preserve"> PAGEREF _Toc118895846 \h </w:instrText>
        </w:r>
        <w:r w:rsidR="00FE1DA8">
          <w:rPr>
            <w:noProof/>
            <w:webHidden/>
          </w:rPr>
        </w:r>
        <w:r w:rsidR="00FE1DA8">
          <w:rPr>
            <w:noProof/>
            <w:webHidden/>
          </w:rPr>
          <w:fldChar w:fldCharType="separate"/>
        </w:r>
        <w:r w:rsidR="00FE1DA8">
          <w:rPr>
            <w:noProof/>
            <w:webHidden/>
          </w:rPr>
          <w:t>11</w:t>
        </w:r>
        <w:r w:rsidR="00FE1DA8">
          <w:rPr>
            <w:noProof/>
            <w:webHidden/>
          </w:rPr>
          <w:fldChar w:fldCharType="end"/>
        </w:r>
      </w:hyperlink>
    </w:p>
    <w:p w14:paraId="2063830A" w14:textId="625B0941"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7" w:history="1">
        <w:r w:rsidR="00FE1DA8" w:rsidRPr="00C55553">
          <w:rPr>
            <w:rStyle w:val="Hyperlink"/>
            <w:noProof/>
          </w:rPr>
          <w:t>4.1</w:t>
        </w:r>
        <w:r w:rsidR="00FE1DA8">
          <w:rPr>
            <w:rFonts w:asciiTheme="minorHAnsi" w:eastAsiaTheme="minorEastAsia" w:hAnsiTheme="minorHAnsi" w:cstheme="minorBidi"/>
            <w:noProof/>
            <w:sz w:val="22"/>
            <w:szCs w:val="22"/>
            <w:lang w:eastAsia="nl-NL"/>
          </w:rPr>
          <w:tab/>
        </w:r>
        <w:r w:rsidR="00FE1DA8" w:rsidRPr="00C55553">
          <w:rPr>
            <w:rStyle w:val="Hyperlink"/>
            <w:noProof/>
          </w:rPr>
          <w:t>Keuzes in de ontwerpfase tbv arbeidsomstandigheden bij uitvoering</w:t>
        </w:r>
        <w:r w:rsidR="00FE1DA8">
          <w:rPr>
            <w:noProof/>
            <w:webHidden/>
          </w:rPr>
          <w:tab/>
        </w:r>
        <w:r w:rsidR="00FE1DA8">
          <w:rPr>
            <w:noProof/>
            <w:webHidden/>
          </w:rPr>
          <w:fldChar w:fldCharType="begin"/>
        </w:r>
        <w:r w:rsidR="00FE1DA8">
          <w:rPr>
            <w:noProof/>
            <w:webHidden/>
          </w:rPr>
          <w:instrText xml:space="preserve"> PAGEREF _Toc118895847 \h </w:instrText>
        </w:r>
        <w:r w:rsidR="00FE1DA8">
          <w:rPr>
            <w:noProof/>
            <w:webHidden/>
          </w:rPr>
        </w:r>
        <w:r w:rsidR="00FE1DA8">
          <w:rPr>
            <w:noProof/>
            <w:webHidden/>
          </w:rPr>
          <w:fldChar w:fldCharType="separate"/>
        </w:r>
        <w:r w:rsidR="00FE1DA8">
          <w:rPr>
            <w:noProof/>
            <w:webHidden/>
          </w:rPr>
          <w:t>11</w:t>
        </w:r>
        <w:r w:rsidR="00FE1DA8">
          <w:rPr>
            <w:noProof/>
            <w:webHidden/>
          </w:rPr>
          <w:fldChar w:fldCharType="end"/>
        </w:r>
      </w:hyperlink>
    </w:p>
    <w:p w14:paraId="24A6E78F" w14:textId="0977F551"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8" w:history="1">
        <w:r w:rsidR="00FE1DA8" w:rsidRPr="00C55553">
          <w:rPr>
            <w:rStyle w:val="Hyperlink"/>
            <w:noProof/>
          </w:rPr>
          <w:t>4.2</w:t>
        </w:r>
        <w:r w:rsidR="00FE1DA8">
          <w:rPr>
            <w:rFonts w:asciiTheme="minorHAnsi" w:eastAsiaTheme="minorEastAsia" w:hAnsiTheme="minorHAnsi" w:cstheme="minorBidi"/>
            <w:noProof/>
            <w:sz w:val="22"/>
            <w:szCs w:val="22"/>
            <w:lang w:eastAsia="nl-NL"/>
          </w:rPr>
          <w:tab/>
        </w:r>
        <w:r w:rsidR="00FE1DA8" w:rsidRPr="00C55553">
          <w:rPr>
            <w:rStyle w:val="Hyperlink"/>
            <w:noProof/>
          </w:rPr>
          <w:t>Restrisico’s en beheersmaatregelen voortkomend uit het ontwerp</w:t>
        </w:r>
        <w:r w:rsidR="00FE1DA8">
          <w:rPr>
            <w:noProof/>
            <w:webHidden/>
          </w:rPr>
          <w:tab/>
        </w:r>
        <w:r w:rsidR="00FE1DA8">
          <w:rPr>
            <w:noProof/>
            <w:webHidden/>
          </w:rPr>
          <w:fldChar w:fldCharType="begin"/>
        </w:r>
        <w:r w:rsidR="00FE1DA8">
          <w:rPr>
            <w:noProof/>
            <w:webHidden/>
          </w:rPr>
          <w:instrText xml:space="preserve"> PAGEREF _Toc118895848 \h </w:instrText>
        </w:r>
        <w:r w:rsidR="00FE1DA8">
          <w:rPr>
            <w:noProof/>
            <w:webHidden/>
          </w:rPr>
        </w:r>
        <w:r w:rsidR="00FE1DA8">
          <w:rPr>
            <w:noProof/>
            <w:webHidden/>
          </w:rPr>
          <w:fldChar w:fldCharType="separate"/>
        </w:r>
        <w:r w:rsidR="00FE1DA8">
          <w:rPr>
            <w:noProof/>
            <w:webHidden/>
          </w:rPr>
          <w:t>11</w:t>
        </w:r>
        <w:r w:rsidR="00FE1DA8">
          <w:rPr>
            <w:noProof/>
            <w:webHidden/>
          </w:rPr>
          <w:fldChar w:fldCharType="end"/>
        </w:r>
      </w:hyperlink>
    </w:p>
    <w:p w14:paraId="320E1305" w14:textId="0419E202"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9" w:history="1">
        <w:r w:rsidR="00FE1DA8" w:rsidRPr="00C55553">
          <w:rPr>
            <w:rStyle w:val="Hyperlink"/>
            <w:noProof/>
          </w:rPr>
          <w:t>4.3</w:t>
        </w:r>
        <w:r w:rsidR="00FE1DA8">
          <w:rPr>
            <w:rFonts w:asciiTheme="minorHAnsi" w:eastAsiaTheme="minorEastAsia" w:hAnsiTheme="minorHAnsi" w:cstheme="minorBidi"/>
            <w:noProof/>
            <w:sz w:val="22"/>
            <w:szCs w:val="22"/>
            <w:lang w:eastAsia="nl-NL"/>
          </w:rPr>
          <w:tab/>
        </w:r>
        <w:r w:rsidR="00FE1DA8" w:rsidRPr="00C55553">
          <w:rPr>
            <w:rStyle w:val="Hyperlink"/>
            <w:noProof/>
          </w:rPr>
          <w:t>V&amp;G-risico’s vanuit de omgeving en in verband met doorgaande exploitatie</w:t>
        </w:r>
        <w:r w:rsidR="00FE1DA8">
          <w:rPr>
            <w:noProof/>
            <w:webHidden/>
          </w:rPr>
          <w:tab/>
        </w:r>
        <w:r w:rsidR="00FE1DA8">
          <w:rPr>
            <w:noProof/>
            <w:webHidden/>
          </w:rPr>
          <w:fldChar w:fldCharType="begin"/>
        </w:r>
        <w:r w:rsidR="00FE1DA8">
          <w:rPr>
            <w:noProof/>
            <w:webHidden/>
          </w:rPr>
          <w:instrText xml:space="preserve"> PAGEREF _Toc118895849 \h </w:instrText>
        </w:r>
        <w:r w:rsidR="00FE1DA8">
          <w:rPr>
            <w:noProof/>
            <w:webHidden/>
          </w:rPr>
        </w:r>
        <w:r w:rsidR="00FE1DA8">
          <w:rPr>
            <w:noProof/>
            <w:webHidden/>
          </w:rPr>
          <w:fldChar w:fldCharType="separate"/>
        </w:r>
        <w:r w:rsidR="00FE1DA8">
          <w:rPr>
            <w:noProof/>
            <w:webHidden/>
          </w:rPr>
          <w:t>12</w:t>
        </w:r>
        <w:r w:rsidR="00FE1DA8">
          <w:rPr>
            <w:noProof/>
            <w:webHidden/>
          </w:rPr>
          <w:fldChar w:fldCharType="end"/>
        </w:r>
      </w:hyperlink>
    </w:p>
    <w:p w14:paraId="60FC77E3" w14:textId="641A9D4B"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0" w:history="1">
        <w:r w:rsidR="00FE1DA8" w:rsidRPr="00C55553">
          <w:rPr>
            <w:rStyle w:val="Hyperlink"/>
            <w:noProof/>
          </w:rPr>
          <w:t>4.4</w:t>
        </w:r>
        <w:r w:rsidR="00FE1DA8">
          <w:rPr>
            <w:rFonts w:asciiTheme="minorHAnsi" w:eastAsiaTheme="minorEastAsia" w:hAnsiTheme="minorHAnsi" w:cstheme="minorBidi"/>
            <w:noProof/>
            <w:sz w:val="22"/>
            <w:szCs w:val="22"/>
            <w:lang w:eastAsia="nl-NL"/>
          </w:rPr>
          <w:tab/>
        </w:r>
        <w:r w:rsidR="00FE1DA8" w:rsidRPr="00C55553">
          <w:rPr>
            <w:rStyle w:val="Hyperlink"/>
            <w:noProof/>
          </w:rPr>
          <w:t>Gevaren naar de omgeving</w:t>
        </w:r>
        <w:r w:rsidR="00FE1DA8">
          <w:rPr>
            <w:noProof/>
            <w:webHidden/>
          </w:rPr>
          <w:tab/>
        </w:r>
        <w:r w:rsidR="00FE1DA8">
          <w:rPr>
            <w:noProof/>
            <w:webHidden/>
          </w:rPr>
          <w:fldChar w:fldCharType="begin"/>
        </w:r>
        <w:r w:rsidR="00FE1DA8">
          <w:rPr>
            <w:noProof/>
            <w:webHidden/>
          </w:rPr>
          <w:instrText xml:space="preserve"> PAGEREF _Toc118895850 \h </w:instrText>
        </w:r>
        <w:r w:rsidR="00FE1DA8">
          <w:rPr>
            <w:noProof/>
            <w:webHidden/>
          </w:rPr>
        </w:r>
        <w:r w:rsidR="00FE1DA8">
          <w:rPr>
            <w:noProof/>
            <w:webHidden/>
          </w:rPr>
          <w:fldChar w:fldCharType="separate"/>
        </w:r>
        <w:r w:rsidR="00FE1DA8">
          <w:rPr>
            <w:noProof/>
            <w:webHidden/>
          </w:rPr>
          <w:t>12</w:t>
        </w:r>
        <w:r w:rsidR="00FE1DA8">
          <w:rPr>
            <w:noProof/>
            <w:webHidden/>
          </w:rPr>
          <w:fldChar w:fldCharType="end"/>
        </w:r>
      </w:hyperlink>
    </w:p>
    <w:p w14:paraId="50902DD5" w14:textId="5CD42729" w:rsidR="00FE1DA8" w:rsidRDefault="008C5DB5">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1" w:history="1">
        <w:r w:rsidR="00FE1DA8" w:rsidRPr="00C55553">
          <w:rPr>
            <w:rStyle w:val="Hyperlink"/>
            <w:noProof/>
          </w:rPr>
          <w:t>5</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Ongevallen</w:t>
        </w:r>
        <w:r w:rsidR="00FE1DA8">
          <w:rPr>
            <w:noProof/>
            <w:webHidden/>
          </w:rPr>
          <w:tab/>
        </w:r>
        <w:r w:rsidR="00FE1DA8">
          <w:rPr>
            <w:noProof/>
            <w:webHidden/>
          </w:rPr>
          <w:fldChar w:fldCharType="begin"/>
        </w:r>
        <w:r w:rsidR="00FE1DA8">
          <w:rPr>
            <w:noProof/>
            <w:webHidden/>
          </w:rPr>
          <w:instrText xml:space="preserve"> PAGEREF _Toc118895851 \h </w:instrText>
        </w:r>
        <w:r w:rsidR="00FE1DA8">
          <w:rPr>
            <w:noProof/>
            <w:webHidden/>
          </w:rPr>
        </w:r>
        <w:r w:rsidR="00FE1DA8">
          <w:rPr>
            <w:noProof/>
            <w:webHidden/>
          </w:rPr>
          <w:fldChar w:fldCharType="separate"/>
        </w:r>
        <w:r w:rsidR="00FE1DA8">
          <w:rPr>
            <w:noProof/>
            <w:webHidden/>
          </w:rPr>
          <w:t>14</w:t>
        </w:r>
        <w:r w:rsidR="00FE1DA8">
          <w:rPr>
            <w:noProof/>
            <w:webHidden/>
          </w:rPr>
          <w:fldChar w:fldCharType="end"/>
        </w:r>
      </w:hyperlink>
    </w:p>
    <w:p w14:paraId="463B3393" w14:textId="65D998C5"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2" w:history="1">
        <w:r w:rsidR="00FE1DA8" w:rsidRPr="00C55553">
          <w:rPr>
            <w:rStyle w:val="Hyperlink"/>
            <w:noProof/>
          </w:rPr>
          <w:t>5.1</w:t>
        </w:r>
        <w:r w:rsidR="00FE1DA8">
          <w:rPr>
            <w:rFonts w:asciiTheme="minorHAnsi" w:eastAsiaTheme="minorEastAsia" w:hAnsiTheme="minorHAnsi" w:cstheme="minorBidi"/>
            <w:noProof/>
            <w:sz w:val="22"/>
            <w:szCs w:val="22"/>
            <w:lang w:eastAsia="nl-NL"/>
          </w:rPr>
          <w:tab/>
        </w:r>
        <w:r w:rsidR="00FE1DA8" w:rsidRPr="00C55553">
          <w:rPr>
            <w:rStyle w:val="Hyperlink"/>
            <w:noProof/>
          </w:rPr>
          <w:t>Bedrijfshulpverlener</w:t>
        </w:r>
        <w:r w:rsidR="00FE1DA8">
          <w:rPr>
            <w:noProof/>
            <w:webHidden/>
          </w:rPr>
          <w:tab/>
        </w:r>
        <w:r w:rsidR="00FE1DA8">
          <w:rPr>
            <w:noProof/>
            <w:webHidden/>
          </w:rPr>
          <w:fldChar w:fldCharType="begin"/>
        </w:r>
        <w:r w:rsidR="00FE1DA8">
          <w:rPr>
            <w:noProof/>
            <w:webHidden/>
          </w:rPr>
          <w:instrText xml:space="preserve"> PAGEREF _Toc118895852 \h </w:instrText>
        </w:r>
        <w:r w:rsidR="00FE1DA8">
          <w:rPr>
            <w:noProof/>
            <w:webHidden/>
          </w:rPr>
        </w:r>
        <w:r w:rsidR="00FE1DA8">
          <w:rPr>
            <w:noProof/>
            <w:webHidden/>
          </w:rPr>
          <w:fldChar w:fldCharType="separate"/>
        </w:r>
        <w:r w:rsidR="00FE1DA8">
          <w:rPr>
            <w:noProof/>
            <w:webHidden/>
          </w:rPr>
          <w:t>14</w:t>
        </w:r>
        <w:r w:rsidR="00FE1DA8">
          <w:rPr>
            <w:noProof/>
            <w:webHidden/>
          </w:rPr>
          <w:fldChar w:fldCharType="end"/>
        </w:r>
      </w:hyperlink>
    </w:p>
    <w:p w14:paraId="68365728" w14:textId="5E7AB8E8"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3" w:history="1">
        <w:r w:rsidR="00FE1DA8" w:rsidRPr="00C55553">
          <w:rPr>
            <w:rStyle w:val="Hyperlink"/>
            <w:noProof/>
          </w:rPr>
          <w:t>5.2</w:t>
        </w:r>
        <w:r w:rsidR="00FE1DA8">
          <w:rPr>
            <w:rFonts w:asciiTheme="minorHAnsi" w:eastAsiaTheme="minorEastAsia" w:hAnsiTheme="minorHAnsi" w:cstheme="minorBidi"/>
            <w:noProof/>
            <w:sz w:val="22"/>
            <w:szCs w:val="22"/>
            <w:lang w:eastAsia="nl-NL"/>
          </w:rPr>
          <w:tab/>
        </w:r>
        <w:r w:rsidR="00FE1DA8" w:rsidRPr="00C55553">
          <w:rPr>
            <w:rStyle w:val="Hyperlink"/>
            <w:noProof/>
          </w:rPr>
          <w:t>Melden van ongevallen</w:t>
        </w:r>
        <w:r w:rsidR="00FE1DA8">
          <w:rPr>
            <w:noProof/>
            <w:webHidden/>
          </w:rPr>
          <w:tab/>
        </w:r>
        <w:r w:rsidR="00FE1DA8">
          <w:rPr>
            <w:noProof/>
            <w:webHidden/>
          </w:rPr>
          <w:fldChar w:fldCharType="begin"/>
        </w:r>
        <w:r w:rsidR="00FE1DA8">
          <w:rPr>
            <w:noProof/>
            <w:webHidden/>
          </w:rPr>
          <w:instrText xml:space="preserve"> PAGEREF _Toc118895853 \h </w:instrText>
        </w:r>
        <w:r w:rsidR="00FE1DA8">
          <w:rPr>
            <w:noProof/>
            <w:webHidden/>
          </w:rPr>
        </w:r>
        <w:r w:rsidR="00FE1DA8">
          <w:rPr>
            <w:noProof/>
            <w:webHidden/>
          </w:rPr>
          <w:fldChar w:fldCharType="separate"/>
        </w:r>
        <w:r w:rsidR="00FE1DA8">
          <w:rPr>
            <w:noProof/>
            <w:webHidden/>
          </w:rPr>
          <w:t>14</w:t>
        </w:r>
        <w:r w:rsidR="00FE1DA8">
          <w:rPr>
            <w:noProof/>
            <w:webHidden/>
          </w:rPr>
          <w:fldChar w:fldCharType="end"/>
        </w:r>
      </w:hyperlink>
    </w:p>
    <w:p w14:paraId="07BA81AF" w14:textId="090981F9" w:rsidR="00FE1DA8" w:rsidRDefault="008C5DB5">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4" w:history="1">
        <w:r w:rsidR="00FE1DA8" w:rsidRPr="00C55553">
          <w:rPr>
            <w:rStyle w:val="Hyperlink"/>
            <w:noProof/>
          </w:rPr>
          <w:t>6</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Invulling wettelijke eisen aan V&amp;G-plan</w:t>
        </w:r>
        <w:r w:rsidR="00FE1DA8">
          <w:rPr>
            <w:noProof/>
            <w:webHidden/>
          </w:rPr>
          <w:tab/>
        </w:r>
        <w:r w:rsidR="00FE1DA8">
          <w:rPr>
            <w:noProof/>
            <w:webHidden/>
          </w:rPr>
          <w:fldChar w:fldCharType="begin"/>
        </w:r>
        <w:r w:rsidR="00FE1DA8">
          <w:rPr>
            <w:noProof/>
            <w:webHidden/>
          </w:rPr>
          <w:instrText xml:space="preserve"> PAGEREF _Toc118895854 \h </w:instrText>
        </w:r>
        <w:r w:rsidR="00FE1DA8">
          <w:rPr>
            <w:noProof/>
            <w:webHidden/>
          </w:rPr>
        </w:r>
        <w:r w:rsidR="00FE1DA8">
          <w:rPr>
            <w:noProof/>
            <w:webHidden/>
          </w:rPr>
          <w:fldChar w:fldCharType="separate"/>
        </w:r>
        <w:r w:rsidR="00FE1DA8">
          <w:rPr>
            <w:noProof/>
            <w:webHidden/>
          </w:rPr>
          <w:t>15</w:t>
        </w:r>
        <w:r w:rsidR="00FE1DA8">
          <w:rPr>
            <w:noProof/>
            <w:webHidden/>
          </w:rPr>
          <w:fldChar w:fldCharType="end"/>
        </w:r>
      </w:hyperlink>
    </w:p>
    <w:p w14:paraId="190DDC7C" w14:textId="0CDB593B" w:rsidR="00FE1DA8" w:rsidRDefault="008C5DB5">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5" w:history="1">
        <w:r w:rsidR="00FE1DA8" w:rsidRPr="00C55553">
          <w:rPr>
            <w:rStyle w:val="Hyperlink"/>
            <w:noProof/>
          </w:rPr>
          <w:t>7</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Checklist overige wettelijke eisen</w:t>
        </w:r>
        <w:r w:rsidR="00FE1DA8">
          <w:rPr>
            <w:noProof/>
            <w:webHidden/>
          </w:rPr>
          <w:tab/>
        </w:r>
        <w:r w:rsidR="00FE1DA8">
          <w:rPr>
            <w:noProof/>
            <w:webHidden/>
          </w:rPr>
          <w:fldChar w:fldCharType="begin"/>
        </w:r>
        <w:r w:rsidR="00FE1DA8">
          <w:rPr>
            <w:noProof/>
            <w:webHidden/>
          </w:rPr>
          <w:instrText xml:space="preserve"> PAGEREF _Toc118895855 \h </w:instrText>
        </w:r>
        <w:r w:rsidR="00FE1DA8">
          <w:rPr>
            <w:noProof/>
            <w:webHidden/>
          </w:rPr>
        </w:r>
        <w:r w:rsidR="00FE1DA8">
          <w:rPr>
            <w:noProof/>
            <w:webHidden/>
          </w:rPr>
          <w:fldChar w:fldCharType="separate"/>
        </w:r>
        <w:r w:rsidR="00FE1DA8">
          <w:rPr>
            <w:noProof/>
            <w:webHidden/>
          </w:rPr>
          <w:t>16</w:t>
        </w:r>
        <w:r w:rsidR="00FE1DA8">
          <w:rPr>
            <w:noProof/>
            <w:webHidden/>
          </w:rPr>
          <w:fldChar w:fldCharType="end"/>
        </w:r>
      </w:hyperlink>
    </w:p>
    <w:p w14:paraId="43D04695" w14:textId="7DFEBF46"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6" w:history="1">
        <w:r w:rsidR="00FE1DA8" w:rsidRPr="00C55553">
          <w:rPr>
            <w:rStyle w:val="Hyperlink"/>
            <w:noProof/>
          </w:rPr>
          <w:t>7.1</w:t>
        </w:r>
        <w:r w:rsidR="00FE1DA8">
          <w:rPr>
            <w:rFonts w:asciiTheme="minorHAnsi" w:eastAsiaTheme="minorEastAsia" w:hAnsiTheme="minorHAnsi" w:cstheme="minorBidi"/>
            <w:noProof/>
            <w:sz w:val="22"/>
            <w:szCs w:val="22"/>
            <w:lang w:eastAsia="nl-NL"/>
          </w:rPr>
          <w:tab/>
        </w:r>
        <w:r w:rsidR="00FE1DA8" w:rsidRPr="00C55553">
          <w:rPr>
            <w:rStyle w:val="Hyperlink"/>
            <w:noProof/>
          </w:rPr>
          <w:t>Eisen volgens Arbeidsomstandighedenbesluit, Afdeling 5</w:t>
        </w:r>
        <w:r w:rsidR="00FE1DA8">
          <w:rPr>
            <w:noProof/>
            <w:webHidden/>
          </w:rPr>
          <w:tab/>
        </w:r>
        <w:r w:rsidR="00FE1DA8">
          <w:rPr>
            <w:noProof/>
            <w:webHidden/>
          </w:rPr>
          <w:fldChar w:fldCharType="begin"/>
        </w:r>
        <w:r w:rsidR="00FE1DA8">
          <w:rPr>
            <w:noProof/>
            <w:webHidden/>
          </w:rPr>
          <w:instrText xml:space="preserve"> PAGEREF _Toc118895856 \h </w:instrText>
        </w:r>
        <w:r w:rsidR="00FE1DA8">
          <w:rPr>
            <w:noProof/>
            <w:webHidden/>
          </w:rPr>
        </w:r>
        <w:r w:rsidR="00FE1DA8">
          <w:rPr>
            <w:noProof/>
            <w:webHidden/>
          </w:rPr>
          <w:fldChar w:fldCharType="separate"/>
        </w:r>
        <w:r w:rsidR="00FE1DA8">
          <w:rPr>
            <w:noProof/>
            <w:webHidden/>
          </w:rPr>
          <w:t>16</w:t>
        </w:r>
        <w:r w:rsidR="00FE1DA8">
          <w:rPr>
            <w:noProof/>
            <w:webHidden/>
          </w:rPr>
          <w:fldChar w:fldCharType="end"/>
        </w:r>
      </w:hyperlink>
    </w:p>
    <w:p w14:paraId="28308B30" w14:textId="3555961C" w:rsidR="00FE1DA8" w:rsidRDefault="008C5DB5">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7" w:history="1">
        <w:r w:rsidR="00FE1DA8" w:rsidRPr="00C55553">
          <w:rPr>
            <w:rStyle w:val="Hyperlink"/>
            <w:noProof/>
          </w:rPr>
          <w:t>7.2</w:t>
        </w:r>
        <w:r w:rsidR="00FE1DA8">
          <w:rPr>
            <w:rFonts w:asciiTheme="minorHAnsi" w:eastAsiaTheme="minorEastAsia" w:hAnsiTheme="minorHAnsi" w:cstheme="minorBidi"/>
            <w:noProof/>
            <w:sz w:val="22"/>
            <w:szCs w:val="22"/>
            <w:lang w:eastAsia="nl-NL"/>
          </w:rPr>
          <w:tab/>
        </w:r>
        <w:r w:rsidR="00FE1DA8" w:rsidRPr="00C55553">
          <w:rPr>
            <w:rStyle w:val="Hyperlink"/>
            <w:noProof/>
          </w:rPr>
          <w:t>Eisen volgens Bouwbesluit i.r.t. arbeidsomstandigheden</w:t>
        </w:r>
        <w:r w:rsidR="00FE1DA8">
          <w:rPr>
            <w:noProof/>
            <w:webHidden/>
          </w:rPr>
          <w:tab/>
        </w:r>
        <w:r w:rsidR="00FE1DA8">
          <w:rPr>
            <w:noProof/>
            <w:webHidden/>
          </w:rPr>
          <w:fldChar w:fldCharType="begin"/>
        </w:r>
        <w:r w:rsidR="00FE1DA8">
          <w:rPr>
            <w:noProof/>
            <w:webHidden/>
          </w:rPr>
          <w:instrText xml:space="preserve"> PAGEREF _Toc118895857 \h </w:instrText>
        </w:r>
        <w:r w:rsidR="00FE1DA8">
          <w:rPr>
            <w:noProof/>
            <w:webHidden/>
          </w:rPr>
        </w:r>
        <w:r w:rsidR="00FE1DA8">
          <w:rPr>
            <w:noProof/>
            <w:webHidden/>
          </w:rPr>
          <w:fldChar w:fldCharType="separate"/>
        </w:r>
        <w:r w:rsidR="00FE1DA8">
          <w:rPr>
            <w:noProof/>
            <w:webHidden/>
          </w:rPr>
          <w:t>16</w:t>
        </w:r>
        <w:r w:rsidR="00FE1DA8">
          <w:rPr>
            <w:noProof/>
            <w:webHidden/>
          </w:rPr>
          <w:fldChar w:fldCharType="end"/>
        </w:r>
      </w:hyperlink>
    </w:p>
    <w:p w14:paraId="695867BB" w14:textId="35F5E877" w:rsidR="00FE1DA8" w:rsidRDefault="008C5DB5">
      <w:pPr>
        <w:pStyle w:val="Inhopg1"/>
        <w:tabs>
          <w:tab w:val="right" w:leader="dot" w:pos="7928"/>
        </w:tabs>
        <w:rPr>
          <w:rFonts w:asciiTheme="minorHAnsi" w:eastAsiaTheme="minorEastAsia" w:hAnsiTheme="minorHAnsi" w:cstheme="minorBidi"/>
          <w:b w:val="0"/>
          <w:noProof/>
          <w:sz w:val="22"/>
          <w:szCs w:val="22"/>
          <w:lang w:eastAsia="nl-NL"/>
        </w:rPr>
      </w:pPr>
      <w:hyperlink w:anchor="_Toc118895858" w:history="1">
        <w:r w:rsidR="00FE1DA8" w:rsidRPr="00C55553">
          <w:rPr>
            <w:rStyle w:val="Hyperlink"/>
            <w:noProof/>
          </w:rPr>
          <w:t>Bijlagen</w:t>
        </w:r>
        <w:r w:rsidR="00FE1DA8">
          <w:rPr>
            <w:noProof/>
            <w:webHidden/>
          </w:rPr>
          <w:tab/>
        </w:r>
        <w:r w:rsidR="00FE1DA8">
          <w:rPr>
            <w:noProof/>
            <w:webHidden/>
          </w:rPr>
          <w:fldChar w:fldCharType="begin"/>
        </w:r>
        <w:r w:rsidR="00FE1DA8">
          <w:rPr>
            <w:noProof/>
            <w:webHidden/>
          </w:rPr>
          <w:instrText xml:space="preserve"> PAGEREF _Toc118895858 \h </w:instrText>
        </w:r>
        <w:r w:rsidR="00FE1DA8">
          <w:rPr>
            <w:noProof/>
            <w:webHidden/>
          </w:rPr>
        </w:r>
        <w:r w:rsidR="00FE1DA8">
          <w:rPr>
            <w:noProof/>
            <w:webHidden/>
          </w:rPr>
          <w:fldChar w:fldCharType="separate"/>
        </w:r>
        <w:r w:rsidR="00FE1DA8">
          <w:rPr>
            <w:noProof/>
            <w:webHidden/>
          </w:rPr>
          <w:t>17</w:t>
        </w:r>
        <w:r w:rsidR="00FE1DA8">
          <w:rPr>
            <w:noProof/>
            <w:webHidden/>
          </w:rPr>
          <w:fldChar w:fldCharType="end"/>
        </w:r>
      </w:hyperlink>
    </w:p>
    <w:p w14:paraId="7F907315" w14:textId="66822A1A" w:rsidR="00FE1DA8" w:rsidRDefault="008C5DB5">
      <w:pPr>
        <w:pStyle w:val="Inhopg2"/>
        <w:tabs>
          <w:tab w:val="right" w:leader="dot" w:pos="7928"/>
        </w:tabs>
        <w:rPr>
          <w:rFonts w:asciiTheme="minorHAnsi" w:eastAsiaTheme="minorEastAsia" w:hAnsiTheme="minorHAnsi" w:cstheme="minorBidi"/>
          <w:noProof/>
          <w:sz w:val="22"/>
          <w:szCs w:val="22"/>
          <w:lang w:eastAsia="nl-NL"/>
        </w:rPr>
      </w:pPr>
      <w:hyperlink w:anchor="_Toc118895859" w:history="1">
        <w:r w:rsidR="00FE1DA8" w:rsidRPr="00C55553">
          <w:rPr>
            <w:rStyle w:val="Hyperlink"/>
            <w:noProof/>
            <w:lang w:eastAsia="nl-NL"/>
          </w:rPr>
          <w:t xml:space="preserve">Bijlage </w:t>
        </w:r>
        <w:r w:rsidR="00FE1DA8" w:rsidRPr="00C55553">
          <w:rPr>
            <w:rStyle w:val="Hyperlink"/>
            <w:noProof/>
          </w:rPr>
          <w:t>1</w:t>
        </w:r>
        <w:r w:rsidR="00FE1DA8" w:rsidRPr="00C55553">
          <w:rPr>
            <w:rStyle w:val="Hyperlink"/>
            <w:noProof/>
            <w:lang w:eastAsia="nl-NL"/>
          </w:rPr>
          <w:t xml:space="preserve"> </w:t>
        </w:r>
        <w:r w:rsidR="00FE1DA8" w:rsidRPr="00C55553">
          <w:rPr>
            <w:rStyle w:val="Hyperlink"/>
            <w:noProof/>
          </w:rPr>
          <w:t>Voorbeeld Ongevallenformulier</w:t>
        </w:r>
        <w:r w:rsidR="00FE1DA8">
          <w:rPr>
            <w:noProof/>
            <w:webHidden/>
          </w:rPr>
          <w:tab/>
        </w:r>
        <w:r w:rsidR="00FE1DA8">
          <w:rPr>
            <w:noProof/>
            <w:webHidden/>
          </w:rPr>
          <w:fldChar w:fldCharType="begin"/>
        </w:r>
        <w:r w:rsidR="00FE1DA8">
          <w:rPr>
            <w:noProof/>
            <w:webHidden/>
          </w:rPr>
          <w:instrText xml:space="preserve"> PAGEREF _Toc118895859 \h </w:instrText>
        </w:r>
        <w:r w:rsidR="00FE1DA8">
          <w:rPr>
            <w:noProof/>
            <w:webHidden/>
          </w:rPr>
        </w:r>
        <w:r w:rsidR="00FE1DA8">
          <w:rPr>
            <w:noProof/>
            <w:webHidden/>
          </w:rPr>
          <w:fldChar w:fldCharType="separate"/>
        </w:r>
        <w:r w:rsidR="00FE1DA8">
          <w:rPr>
            <w:noProof/>
            <w:webHidden/>
          </w:rPr>
          <w:t>17</w:t>
        </w:r>
        <w:r w:rsidR="00FE1DA8">
          <w:rPr>
            <w:noProof/>
            <w:webHidden/>
          </w:rPr>
          <w:fldChar w:fldCharType="end"/>
        </w:r>
      </w:hyperlink>
    </w:p>
    <w:p w14:paraId="639BDA06" w14:textId="70A7059D" w:rsidR="00FE1DA8" w:rsidRDefault="008C5DB5">
      <w:pPr>
        <w:pStyle w:val="Inhopg2"/>
        <w:tabs>
          <w:tab w:val="right" w:leader="dot" w:pos="7928"/>
        </w:tabs>
        <w:rPr>
          <w:rFonts w:asciiTheme="minorHAnsi" w:eastAsiaTheme="minorEastAsia" w:hAnsiTheme="minorHAnsi" w:cstheme="minorBidi"/>
          <w:noProof/>
          <w:sz w:val="22"/>
          <w:szCs w:val="22"/>
          <w:lang w:eastAsia="nl-NL"/>
        </w:rPr>
      </w:pPr>
      <w:hyperlink w:anchor="_Toc118895860" w:history="1">
        <w:r w:rsidR="00FE1DA8" w:rsidRPr="00C55553">
          <w:rPr>
            <w:rStyle w:val="Hyperlink"/>
            <w:noProof/>
            <w:lang w:eastAsia="nl-NL"/>
          </w:rPr>
          <w:t>Bijlage 2 Voorbeeld Alarmkaart</w:t>
        </w:r>
        <w:r w:rsidR="00FE1DA8">
          <w:rPr>
            <w:noProof/>
            <w:webHidden/>
          </w:rPr>
          <w:tab/>
        </w:r>
        <w:r w:rsidR="00FE1DA8">
          <w:rPr>
            <w:noProof/>
            <w:webHidden/>
          </w:rPr>
          <w:fldChar w:fldCharType="begin"/>
        </w:r>
        <w:r w:rsidR="00FE1DA8">
          <w:rPr>
            <w:noProof/>
            <w:webHidden/>
          </w:rPr>
          <w:instrText xml:space="preserve"> PAGEREF _Toc118895860 \h </w:instrText>
        </w:r>
        <w:r w:rsidR="00FE1DA8">
          <w:rPr>
            <w:noProof/>
            <w:webHidden/>
          </w:rPr>
        </w:r>
        <w:r w:rsidR="00FE1DA8">
          <w:rPr>
            <w:noProof/>
            <w:webHidden/>
          </w:rPr>
          <w:fldChar w:fldCharType="separate"/>
        </w:r>
        <w:r w:rsidR="00FE1DA8">
          <w:rPr>
            <w:noProof/>
            <w:webHidden/>
          </w:rPr>
          <w:t>18</w:t>
        </w:r>
        <w:r w:rsidR="00FE1DA8">
          <w:rPr>
            <w:noProof/>
            <w:webHidden/>
          </w:rPr>
          <w:fldChar w:fldCharType="end"/>
        </w:r>
      </w:hyperlink>
    </w:p>
    <w:p w14:paraId="454EB097" w14:textId="6D07F982" w:rsidR="00F360DF" w:rsidRDefault="00F360DF">
      <w:r>
        <w:fldChar w:fldCharType="end"/>
      </w:r>
    </w:p>
    <w:p w14:paraId="76D97BC6" w14:textId="77777777" w:rsidR="00F360DF" w:rsidRDefault="00F360DF" w:rsidP="009D3838">
      <w:pPr>
        <w:pStyle w:val="Kop1"/>
      </w:pPr>
      <w:bookmarkStart w:id="12" w:name="_Toc118895819"/>
      <w:r>
        <w:t>Inleiding</w:t>
      </w:r>
      <w:bookmarkEnd w:id="12"/>
    </w:p>
    <w:p w14:paraId="106E62DA" w14:textId="77777777" w:rsidR="00F360DF" w:rsidRDefault="00F360DF" w:rsidP="00F360DF">
      <w:pPr>
        <w:pStyle w:val="Kop2"/>
      </w:pPr>
      <w:bookmarkStart w:id="13" w:name="_Toc260144940"/>
      <w:bookmarkStart w:id="14" w:name="_Toc267562038"/>
      <w:bookmarkStart w:id="15" w:name="_Toc267565411"/>
      <w:bookmarkStart w:id="16" w:name="_Toc267565472"/>
      <w:bookmarkStart w:id="17" w:name="_Toc118895820"/>
      <w:bookmarkStart w:id="18" w:name="_Toc488813094"/>
      <w:bookmarkStart w:id="19" w:name="_Toc489089433"/>
      <w:bookmarkStart w:id="20" w:name="_Toc489089481"/>
      <w:bookmarkStart w:id="21" w:name="_Toc489089989"/>
      <w:bookmarkStart w:id="22" w:name="_Toc489147536"/>
      <w:bookmarkStart w:id="23" w:name="_Toc498160203"/>
      <w:bookmarkStart w:id="24" w:name="_Toc498754842"/>
      <w:r>
        <w:t>Doel in inhoud van het V&amp;G-plan</w:t>
      </w:r>
      <w:bookmarkEnd w:id="13"/>
      <w:bookmarkEnd w:id="14"/>
      <w:bookmarkEnd w:id="15"/>
      <w:bookmarkEnd w:id="16"/>
      <w:bookmarkEnd w:id="17"/>
    </w:p>
    <w:bookmarkEnd w:id="18"/>
    <w:bookmarkEnd w:id="19"/>
    <w:bookmarkEnd w:id="20"/>
    <w:bookmarkEnd w:id="21"/>
    <w:bookmarkEnd w:id="22"/>
    <w:bookmarkEnd w:id="23"/>
    <w:bookmarkEnd w:id="24"/>
    <w:p w14:paraId="75D30BDA"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3C7A8F0D" w14:textId="77777777" w:rsidR="00F360DF" w:rsidRDefault="00F360DF" w:rsidP="00F360DF"/>
    <w:p w14:paraId="44CEAC15" w14:textId="77777777" w:rsidR="00F360DF" w:rsidRDefault="00F360DF" w:rsidP="00F360DF">
      <w:pPr>
        <w:pStyle w:val="Kop2"/>
      </w:pPr>
      <w:bookmarkStart w:id="25" w:name="_Toc267562039"/>
      <w:bookmarkStart w:id="26" w:name="_Toc267565412"/>
      <w:bookmarkStart w:id="27" w:name="_Toc267565473"/>
      <w:bookmarkStart w:id="28" w:name="_Toc118895821"/>
      <w:r>
        <w:t>Wettelijk kader</w:t>
      </w:r>
      <w:bookmarkEnd w:id="25"/>
      <w:bookmarkEnd w:id="26"/>
      <w:bookmarkEnd w:id="27"/>
      <w:bookmarkEnd w:id="28"/>
    </w:p>
    <w:p w14:paraId="47AC6A9C"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3C82B95D" w14:textId="77777777" w:rsidR="00F360DF" w:rsidRDefault="00F360DF" w:rsidP="00F360DF">
      <w:pPr>
        <w:rPr>
          <w:color w:val="000000"/>
        </w:rPr>
      </w:pPr>
    </w:p>
    <w:p w14:paraId="7E0E04B1"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32BE6225" w14:textId="77777777" w:rsidTr="00A55B3D">
        <w:tc>
          <w:tcPr>
            <w:tcW w:w="2977" w:type="dxa"/>
          </w:tcPr>
          <w:p w14:paraId="7AD6E751" w14:textId="77777777" w:rsidR="00F360DF" w:rsidRDefault="00F360DF" w:rsidP="00A55B3D">
            <w:pPr>
              <w:tabs>
                <w:tab w:val="center" w:pos="1060"/>
              </w:tabs>
              <w:suppressAutoHyphens/>
              <w:spacing w:before="90"/>
              <w:jc w:val="center"/>
              <w:rPr>
                <w:b/>
                <w:sz w:val="16"/>
              </w:rPr>
            </w:pPr>
            <w:r>
              <w:rPr>
                <w:b/>
                <w:sz w:val="16"/>
              </w:rPr>
              <w:t>I</w:t>
            </w:r>
          </w:p>
          <w:p w14:paraId="217519B8"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24687519" w14:textId="77777777" w:rsidR="00F360DF" w:rsidRDefault="00F360DF" w:rsidP="00A55B3D">
            <w:pPr>
              <w:tabs>
                <w:tab w:val="center" w:pos="1041"/>
              </w:tabs>
              <w:suppressAutoHyphens/>
              <w:spacing w:before="90"/>
              <w:jc w:val="center"/>
              <w:rPr>
                <w:b/>
                <w:sz w:val="16"/>
              </w:rPr>
            </w:pPr>
            <w:r>
              <w:rPr>
                <w:b/>
                <w:sz w:val="16"/>
              </w:rPr>
              <w:t>A</w:t>
            </w:r>
          </w:p>
          <w:p w14:paraId="5660FDF9" w14:textId="77777777" w:rsidR="00F360DF" w:rsidRDefault="00F360DF" w:rsidP="00A55B3D">
            <w:pPr>
              <w:tabs>
                <w:tab w:val="center" w:pos="1041"/>
              </w:tabs>
              <w:suppressAutoHyphens/>
              <w:spacing w:after="90"/>
              <w:jc w:val="center"/>
              <w:rPr>
                <w:sz w:val="16"/>
              </w:rPr>
            </w:pPr>
            <w:r>
              <w:rPr>
                <w:sz w:val="16"/>
              </w:rPr>
              <w:t xml:space="preserve">(&gt;500 mensdagen of </w:t>
            </w:r>
          </w:p>
          <w:p w14:paraId="61FC14A5"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1EB0D9F5" w14:textId="77777777" w:rsidR="00F360DF" w:rsidRDefault="00F360DF" w:rsidP="00A55B3D">
            <w:pPr>
              <w:tabs>
                <w:tab w:val="center" w:pos="1041"/>
              </w:tabs>
              <w:suppressAutoHyphens/>
              <w:spacing w:before="90"/>
              <w:jc w:val="center"/>
              <w:rPr>
                <w:b/>
                <w:sz w:val="16"/>
              </w:rPr>
            </w:pPr>
            <w:r>
              <w:rPr>
                <w:b/>
                <w:sz w:val="16"/>
              </w:rPr>
              <w:t>B</w:t>
            </w:r>
          </w:p>
          <w:p w14:paraId="01A6419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622E9FBC" w14:textId="77777777" w:rsidR="00F360DF" w:rsidRDefault="00F360DF" w:rsidP="00A55B3D">
            <w:pPr>
              <w:tabs>
                <w:tab w:val="center" w:pos="1012"/>
              </w:tabs>
              <w:suppressAutoHyphens/>
              <w:spacing w:before="90"/>
              <w:jc w:val="center"/>
              <w:rPr>
                <w:b/>
                <w:sz w:val="16"/>
              </w:rPr>
            </w:pPr>
            <w:r>
              <w:rPr>
                <w:b/>
                <w:sz w:val="16"/>
              </w:rPr>
              <w:t>C</w:t>
            </w:r>
          </w:p>
          <w:p w14:paraId="31B2C864" w14:textId="77777777" w:rsidR="00F360DF" w:rsidRDefault="00F360DF" w:rsidP="00A55B3D">
            <w:pPr>
              <w:tabs>
                <w:tab w:val="center" w:pos="1012"/>
              </w:tabs>
              <w:suppressAutoHyphens/>
              <w:spacing w:after="54"/>
              <w:jc w:val="center"/>
              <w:rPr>
                <w:sz w:val="16"/>
              </w:rPr>
            </w:pPr>
            <w:r>
              <w:rPr>
                <w:sz w:val="16"/>
              </w:rPr>
              <w:t>(geen A of B)</w:t>
            </w:r>
          </w:p>
        </w:tc>
      </w:tr>
      <w:tr w:rsidR="00F360DF" w14:paraId="3615CA7B" w14:textId="77777777" w:rsidTr="00A55B3D">
        <w:tc>
          <w:tcPr>
            <w:tcW w:w="2977" w:type="dxa"/>
          </w:tcPr>
          <w:p w14:paraId="4CC7F9A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EC1A88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566B1E9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681F8C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233297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66F690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1C192A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C87AD1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C07BDD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00BD32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0B143E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B86FD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4C9A8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758B45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610A352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FA52B8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E847DA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BD5BA8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1608ED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56011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73ACF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6C0282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24D1032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1730F1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53C39334" w14:textId="77777777" w:rsidTr="00A55B3D">
        <w:tc>
          <w:tcPr>
            <w:tcW w:w="2977" w:type="dxa"/>
          </w:tcPr>
          <w:p w14:paraId="7D059936" w14:textId="77777777" w:rsidR="00F360DF" w:rsidRDefault="00F360DF" w:rsidP="00A55B3D">
            <w:pPr>
              <w:tabs>
                <w:tab w:val="center" w:pos="1060"/>
              </w:tabs>
              <w:suppressAutoHyphens/>
              <w:spacing w:before="90"/>
              <w:jc w:val="center"/>
              <w:rPr>
                <w:b/>
                <w:sz w:val="16"/>
              </w:rPr>
            </w:pPr>
            <w:r>
              <w:rPr>
                <w:b/>
                <w:sz w:val="16"/>
              </w:rPr>
              <w:t>II</w:t>
            </w:r>
          </w:p>
          <w:p w14:paraId="5AD3B1B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06549D8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72D2AA6"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1ACA08E2" w14:textId="77777777" w:rsidR="00F360DF" w:rsidRDefault="00F360DF" w:rsidP="00A55B3D">
            <w:pPr>
              <w:tabs>
                <w:tab w:val="center" w:pos="1012"/>
              </w:tabs>
              <w:suppressAutoHyphens/>
              <w:spacing w:before="90"/>
              <w:jc w:val="center"/>
              <w:rPr>
                <w:b/>
                <w:sz w:val="16"/>
              </w:rPr>
            </w:pPr>
            <w:r>
              <w:rPr>
                <w:b/>
                <w:sz w:val="16"/>
              </w:rPr>
              <w:t>C</w:t>
            </w:r>
          </w:p>
        </w:tc>
      </w:tr>
      <w:tr w:rsidR="00F360DF" w14:paraId="31B13BE9" w14:textId="77777777" w:rsidTr="00A55B3D">
        <w:tc>
          <w:tcPr>
            <w:tcW w:w="2977" w:type="dxa"/>
          </w:tcPr>
          <w:p w14:paraId="10F308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568EBCA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3CE960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034D4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65D195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344EDC8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506ED63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71E195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8BFBC8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B08C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610443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917087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33ACA68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17C84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F6A97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31D0C8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77541B8A" w14:textId="77777777" w:rsidR="000E7744" w:rsidRDefault="000E7744" w:rsidP="000E7744"/>
    <w:p w14:paraId="70B18709" w14:textId="77777777" w:rsidR="00F360DF" w:rsidRDefault="00F360DF" w:rsidP="000E7744">
      <w:pPr>
        <w:pStyle w:val="Kop3"/>
      </w:pPr>
      <w:bookmarkStart w:id="29" w:name="_Toc118895822"/>
      <w:r>
        <w:t>Arbowet in ontwerp</w:t>
      </w:r>
      <w:bookmarkEnd w:id="29"/>
    </w:p>
    <w:p w14:paraId="65965D47"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5485541E" w14:textId="77777777" w:rsidR="000E7744" w:rsidRDefault="000E7744" w:rsidP="00F360DF"/>
    <w:p w14:paraId="19F8EF3F" w14:textId="77777777" w:rsidR="00F360DF" w:rsidRDefault="00F360DF" w:rsidP="000E7744">
      <w:pPr>
        <w:pStyle w:val="Kop3"/>
      </w:pPr>
      <w:bookmarkStart w:id="30" w:name="_Toc118895823"/>
      <w:r>
        <w:t>Kennisgeving</w:t>
      </w:r>
      <w:bookmarkEnd w:id="30"/>
    </w:p>
    <w:p w14:paraId="7DFF1063"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3D249143" w14:textId="77777777" w:rsidR="00D40D81" w:rsidRDefault="00D40D81" w:rsidP="00F360DF"/>
    <w:p w14:paraId="3EE59560" w14:textId="77777777" w:rsidR="00D40D81" w:rsidRDefault="00D40D81" w:rsidP="00D40D81">
      <w:r>
        <w:t>Voor de werkzaamheden waarvoor dit V&amp;G-plan is opgesteld is de kennisgeving niet nodig.</w:t>
      </w:r>
    </w:p>
    <w:p w14:paraId="08A05C25" w14:textId="77777777" w:rsidR="00D40D81" w:rsidRDefault="00D40D81" w:rsidP="00F360DF"/>
    <w:p w14:paraId="0AFBA9DF" w14:textId="77777777" w:rsidR="00F360DF" w:rsidRDefault="00F360DF" w:rsidP="00F360DF"/>
    <w:p w14:paraId="73B08CDA" w14:textId="77777777" w:rsidR="00F360DF" w:rsidRDefault="00F360DF" w:rsidP="000E7744">
      <w:pPr>
        <w:pStyle w:val="Kop3"/>
      </w:pPr>
      <w:bookmarkStart w:id="31" w:name="_Toc118895824"/>
      <w:r>
        <w:t>V&amp;G-coördinatoren</w:t>
      </w:r>
      <w:bookmarkEnd w:id="31"/>
    </w:p>
    <w:p w14:paraId="571873EA"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6023C76D" w14:textId="77777777" w:rsidR="00D40D81" w:rsidRDefault="00D40D81" w:rsidP="00F360DF"/>
    <w:p w14:paraId="57A67E42" w14:textId="77777777" w:rsidR="00D40D81" w:rsidRDefault="00D40D81" w:rsidP="00F360DF">
      <w:r>
        <w:t>Voor de werkzaamheden waarvoor dit V&amp;G-plan is opgesteld zijn de V&amp;G-coördinatoren niet nodig.</w:t>
      </w:r>
    </w:p>
    <w:p w14:paraId="294685C4" w14:textId="77777777" w:rsidR="00F360DF" w:rsidRDefault="00F360DF" w:rsidP="00F360DF">
      <w:pPr>
        <w:rPr>
          <w:b/>
        </w:rPr>
      </w:pPr>
    </w:p>
    <w:p w14:paraId="1186773D" w14:textId="77777777" w:rsidR="00F360DF" w:rsidRDefault="00F360DF" w:rsidP="000E7744">
      <w:pPr>
        <w:pStyle w:val="Kop3"/>
      </w:pPr>
      <w:bookmarkStart w:id="32" w:name="_Toc118895825"/>
      <w:r>
        <w:t>V&amp;G-plan</w:t>
      </w:r>
      <w:bookmarkEnd w:id="32"/>
    </w:p>
    <w:p w14:paraId="6E991A20"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028C3BF5"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7A84F95B" w14:textId="77777777" w:rsidTr="00A55B3D">
        <w:tc>
          <w:tcPr>
            <w:tcW w:w="9211" w:type="dxa"/>
          </w:tcPr>
          <w:p w14:paraId="58E4E312" w14:textId="77777777" w:rsidR="00F360DF" w:rsidRDefault="00F360DF" w:rsidP="00A55B3D">
            <w:r>
              <w:t xml:space="preserve">NIET-VOLLEDIGE LIJST VAN WERKEN DIE VOOR DE VEILIGHEID EN DE GEZONDHEID VAN DE WERKNEMERS BIJZONDERE GEVAREN MEEBRENGEN </w:t>
            </w:r>
          </w:p>
          <w:p w14:paraId="5FE804CD"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630D2674"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0A892542"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4A6704C8"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6D2F4226"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49098F4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0ECBABEF" w14:textId="77777777" w:rsidR="00F360DF" w:rsidRDefault="00F360DF" w:rsidP="00F360DF">
            <w:pPr>
              <w:numPr>
                <w:ilvl w:val="0"/>
                <w:numId w:val="25"/>
              </w:numPr>
              <w:spacing w:before="120" w:line="240" w:lineRule="auto"/>
              <w:ind w:left="357" w:hanging="357"/>
              <w:jc w:val="both"/>
            </w:pPr>
            <w:r>
              <w:t xml:space="preserve">Werkzaamheden met duikuitrusting. </w:t>
            </w:r>
          </w:p>
          <w:p w14:paraId="368FA852" w14:textId="77777777" w:rsidR="00F360DF" w:rsidRDefault="00F360DF" w:rsidP="00F360DF">
            <w:pPr>
              <w:numPr>
                <w:ilvl w:val="0"/>
                <w:numId w:val="25"/>
              </w:numPr>
              <w:spacing w:before="120" w:line="240" w:lineRule="auto"/>
              <w:ind w:left="357" w:hanging="357"/>
              <w:jc w:val="both"/>
            </w:pPr>
            <w:r>
              <w:t xml:space="preserve">Werkzaamheden onder overdruk. </w:t>
            </w:r>
          </w:p>
          <w:p w14:paraId="403929FB"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6C0C5401"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2FFF91B1" w14:textId="77777777" w:rsidR="00F360DF" w:rsidRDefault="00F360DF" w:rsidP="00A55B3D"/>
        </w:tc>
      </w:tr>
    </w:tbl>
    <w:p w14:paraId="5A5F11E4" w14:textId="77777777" w:rsidR="00F360DF" w:rsidRDefault="00F360DF" w:rsidP="00F360DF"/>
    <w:p w14:paraId="0C3E3F28"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4B09A784" w14:textId="77777777" w:rsidR="00F360DF" w:rsidRDefault="00F360DF" w:rsidP="00F360DF"/>
    <w:p w14:paraId="4C6C3F74" w14:textId="77777777" w:rsidR="00F360DF" w:rsidRDefault="00F360DF" w:rsidP="000E7744">
      <w:pPr>
        <w:pStyle w:val="Kop3"/>
      </w:pPr>
      <w:bookmarkStart w:id="33" w:name="_Toc118895826"/>
      <w:r>
        <w:t>Contractbepalingen</w:t>
      </w:r>
      <w:bookmarkEnd w:id="33"/>
    </w:p>
    <w:p w14:paraId="6FCB306F"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610E16B9" w14:textId="77777777" w:rsidR="00F360DF" w:rsidRDefault="00F360DF" w:rsidP="00F360DF">
      <w:pPr>
        <w:rPr>
          <w:b/>
        </w:rPr>
      </w:pPr>
    </w:p>
    <w:p w14:paraId="748A8F8B" w14:textId="77777777" w:rsidR="00F360DF" w:rsidRDefault="00F360DF" w:rsidP="000E7744">
      <w:pPr>
        <w:pStyle w:val="Kop3"/>
      </w:pPr>
      <w:bookmarkStart w:id="34" w:name="_Toc118895827"/>
      <w:r>
        <w:t>V&amp;G-dossier</w:t>
      </w:r>
      <w:bookmarkEnd w:id="34"/>
    </w:p>
    <w:p w14:paraId="02B1CD9F"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7A2A05A1" w14:textId="77777777" w:rsidR="00D40D81" w:rsidRDefault="00D40D81" w:rsidP="00F360DF"/>
    <w:p w14:paraId="3926EC86" w14:textId="77777777" w:rsidR="00D40D81" w:rsidRDefault="00D40D81" w:rsidP="00D40D81">
      <w:r>
        <w:t>Voor de werkzaamheden waarvoor dit V&amp;G-plan is opgesteld is het V&amp;G-dossier niet nodig.</w:t>
      </w:r>
    </w:p>
    <w:p w14:paraId="254CA4FA" w14:textId="77777777" w:rsidR="00D40D81" w:rsidRDefault="00D40D81" w:rsidP="00F360DF"/>
    <w:p w14:paraId="0861CB90" w14:textId="77777777" w:rsidR="00F360DF" w:rsidRPr="00F360DF" w:rsidRDefault="00F360DF" w:rsidP="00F360DF"/>
    <w:p w14:paraId="2ACB0464" w14:textId="77777777" w:rsidR="009D3838" w:rsidRDefault="009D3838" w:rsidP="009D3838">
      <w:pPr>
        <w:pStyle w:val="Kop1"/>
      </w:pPr>
      <w:bookmarkStart w:id="35" w:name="_Toc118895828"/>
      <w:r>
        <w:t>Projectgegevens</w:t>
      </w:r>
      <w:bookmarkEnd w:id="35"/>
    </w:p>
    <w:p w14:paraId="49744931" w14:textId="77777777" w:rsidR="009D3838" w:rsidRDefault="00CF7BF4" w:rsidP="009D3838">
      <w:pPr>
        <w:pStyle w:val="Kop2"/>
      </w:pPr>
      <w:bookmarkStart w:id="36" w:name="_Toc118895829"/>
      <w:r>
        <w:t>Beschrijving van het werk</w:t>
      </w:r>
      <w:bookmarkEnd w:id="36"/>
    </w:p>
    <w:p w14:paraId="0D28C6FA" w14:textId="77777777" w:rsidR="009D3838" w:rsidRDefault="009D3838" w:rsidP="009D3838"/>
    <w:p w14:paraId="7066270E" w14:textId="4F9875FF"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3E7483">
        <w:rPr>
          <w:szCs w:val="18"/>
        </w:rPr>
        <w:t>B</w:t>
      </w:r>
      <w:r w:rsidR="0049485D">
        <w:rPr>
          <w:szCs w:val="18"/>
        </w:rPr>
        <w:t>eheersen EPR in gemeente Staphorst</w:t>
      </w:r>
      <w:r w:rsidRPr="006E0828">
        <w:rPr>
          <w:szCs w:val="18"/>
        </w:rPr>
        <w:t xml:space="preserve"> 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9F533CF" w14:textId="77777777" w:rsidR="009D3838" w:rsidRDefault="009D3838" w:rsidP="009D3838">
      <w:pPr>
        <w:spacing w:line="220" w:lineRule="exact"/>
        <w:rPr>
          <w:rFonts w:cs="Arial"/>
          <w:szCs w:val="18"/>
        </w:rPr>
      </w:pPr>
    </w:p>
    <w:p w14:paraId="6ED13914" w14:textId="346BE47A" w:rsidR="009D3838" w:rsidRDefault="003E7483" w:rsidP="006829C2">
      <w:pPr>
        <w:pStyle w:val="Lijstalinea"/>
        <w:numPr>
          <w:ilvl w:val="0"/>
          <w:numId w:val="8"/>
        </w:numPr>
        <w:spacing w:line="220" w:lineRule="exact"/>
        <w:ind w:left="284" w:hanging="284"/>
        <w:rPr>
          <w:szCs w:val="18"/>
        </w:rPr>
      </w:pPr>
      <w:r>
        <w:rPr>
          <w:rFonts w:ascii="Verdana" w:hAnsi="Verdana"/>
          <w:sz w:val="18"/>
          <w:szCs w:val="18"/>
        </w:rPr>
        <w:t xml:space="preserve">Raamovereenkomst </w:t>
      </w:r>
      <w:r w:rsidR="0049485D">
        <w:rPr>
          <w:rFonts w:ascii="Verdana" w:hAnsi="Verdana"/>
          <w:sz w:val="18"/>
          <w:szCs w:val="18"/>
        </w:rPr>
        <w:t>beheersen EPR gemeente Staphorst, 07</w:t>
      </w:r>
      <w:r w:rsidR="009063AB">
        <w:rPr>
          <w:rFonts w:ascii="Verdana" w:hAnsi="Verdana"/>
          <w:sz w:val="18"/>
          <w:szCs w:val="18"/>
        </w:rPr>
        <w:t>-</w:t>
      </w:r>
      <w:r w:rsidR="0049485D">
        <w:rPr>
          <w:rFonts w:ascii="Verdana" w:hAnsi="Verdana"/>
          <w:sz w:val="18"/>
          <w:szCs w:val="18"/>
        </w:rPr>
        <w:t>09</w:t>
      </w:r>
      <w:r w:rsidR="009063AB">
        <w:rPr>
          <w:rFonts w:ascii="Verdana" w:hAnsi="Verdana"/>
          <w:sz w:val="18"/>
          <w:szCs w:val="18"/>
        </w:rPr>
        <w:t>-202</w:t>
      </w:r>
      <w:r w:rsidR="0049485D">
        <w:rPr>
          <w:rFonts w:ascii="Verdana" w:hAnsi="Verdana"/>
          <w:sz w:val="18"/>
          <w:szCs w:val="18"/>
        </w:rPr>
        <w:t>3</w:t>
      </w:r>
    </w:p>
    <w:p w14:paraId="6B87ACE6" w14:textId="77777777" w:rsidR="009D3838" w:rsidRDefault="009D3838" w:rsidP="009D3838"/>
    <w:p w14:paraId="4F00DE7A" w14:textId="77777777" w:rsidR="009D3838" w:rsidRPr="006E0828" w:rsidRDefault="009D3838" w:rsidP="009D3838">
      <w:r w:rsidRPr="006E0828">
        <w:t>Het project bestaat uit:</w:t>
      </w:r>
    </w:p>
    <w:p w14:paraId="6F63CFF3" w14:textId="77777777" w:rsidR="009D3838" w:rsidRDefault="009D3838" w:rsidP="009D3838"/>
    <w:p w14:paraId="0831B9F5" w14:textId="77777777" w:rsidR="0049485D" w:rsidRPr="0049485D" w:rsidRDefault="0049485D" w:rsidP="0049485D">
      <w:pPr>
        <w:rPr>
          <w:szCs w:val="18"/>
          <w:lang w:eastAsia="en-US"/>
        </w:rPr>
      </w:pPr>
      <w:r w:rsidRPr="0049485D">
        <w:rPr>
          <w:szCs w:val="18"/>
          <w:lang w:eastAsia="en-US"/>
        </w:rPr>
        <w:t>Het werk bestaat in hoofdzaak uit:</w:t>
      </w:r>
    </w:p>
    <w:p w14:paraId="76B794D6" w14:textId="77777777" w:rsidR="0049485D" w:rsidRPr="0049485D" w:rsidRDefault="0049485D" w:rsidP="0049485D">
      <w:pPr>
        <w:rPr>
          <w:szCs w:val="18"/>
          <w:lang w:eastAsia="en-US"/>
        </w:rPr>
      </w:pPr>
      <w:r w:rsidRPr="0049485D">
        <w:rPr>
          <w:szCs w:val="18"/>
          <w:lang w:eastAsia="en-US"/>
        </w:rPr>
        <w:t>a. Monitoring plaagdruk Eikenprocessierups</w:t>
      </w:r>
    </w:p>
    <w:p w14:paraId="7BD5D5B7" w14:textId="77777777" w:rsidR="0049485D" w:rsidRPr="0049485D" w:rsidRDefault="0049485D" w:rsidP="0049485D">
      <w:pPr>
        <w:rPr>
          <w:szCs w:val="18"/>
          <w:lang w:eastAsia="en-US"/>
        </w:rPr>
      </w:pPr>
      <w:r w:rsidRPr="0049485D">
        <w:rPr>
          <w:szCs w:val="18"/>
          <w:lang w:eastAsia="en-US"/>
        </w:rPr>
        <w:t>b. Preventieve beheersing Eikenprocessierups</w:t>
      </w:r>
    </w:p>
    <w:p w14:paraId="5574D6F9" w14:textId="77777777" w:rsidR="0049485D" w:rsidRPr="0049485D" w:rsidRDefault="0049485D" w:rsidP="0049485D">
      <w:pPr>
        <w:rPr>
          <w:szCs w:val="18"/>
          <w:lang w:eastAsia="en-US"/>
        </w:rPr>
      </w:pPr>
      <w:r w:rsidRPr="0049485D">
        <w:rPr>
          <w:szCs w:val="18"/>
          <w:lang w:eastAsia="en-US"/>
        </w:rPr>
        <w:t>c. Curatieve beheersing Eikenprocessierups</w:t>
      </w:r>
    </w:p>
    <w:p w14:paraId="28BC2DA4" w14:textId="7E67F448" w:rsidR="009D3838" w:rsidRDefault="0049485D" w:rsidP="0049485D">
      <w:pPr>
        <w:rPr>
          <w:szCs w:val="18"/>
          <w:lang w:eastAsia="en-US"/>
        </w:rPr>
      </w:pPr>
      <w:r w:rsidRPr="0049485D">
        <w:rPr>
          <w:szCs w:val="18"/>
          <w:lang w:eastAsia="en-US"/>
        </w:rPr>
        <w:t>d. Beïnvloeding habitat Eikenprocessierups</w:t>
      </w:r>
    </w:p>
    <w:p w14:paraId="7DD382CD" w14:textId="77777777" w:rsidR="0049485D" w:rsidRPr="006E0828" w:rsidRDefault="0049485D" w:rsidP="0049485D"/>
    <w:p w14:paraId="562FA30D" w14:textId="77777777" w:rsidR="009D3838" w:rsidRPr="006E0828" w:rsidRDefault="009D3838" w:rsidP="009D3838">
      <w:pPr>
        <w:tabs>
          <w:tab w:val="left" w:pos="5245"/>
        </w:tabs>
      </w:pPr>
      <w:r w:rsidRPr="006E0828">
        <w:t xml:space="preserve">Het project bevindt zich </w:t>
      </w:r>
      <w:r w:rsidR="00B70696">
        <w:rPr>
          <w:szCs w:val="18"/>
        </w:rPr>
        <w:t>zowel</w:t>
      </w:r>
      <w:r w:rsidRPr="006E0828">
        <w:t xml:space="preserve"> in een binnenstedelijke </w:t>
      </w:r>
      <w:r w:rsidR="00B70696">
        <w:t xml:space="preserve">als </w:t>
      </w:r>
      <w:proofErr w:type="spellStart"/>
      <w:r w:rsidR="00B70696">
        <w:t>buitenstedelijke</w:t>
      </w:r>
      <w:proofErr w:type="spellEnd"/>
      <w:r w:rsidR="00B70696">
        <w:t xml:space="preserve"> </w:t>
      </w:r>
      <w:r w:rsidRPr="006E0828">
        <w:t>omgeving.</w:t>
      </w:r>
    </w:p>
    <w:p w14:paraId="7C8F0595" w14:textId="77777777" w:rsidR="009D3838" w:rsidRPr="006E0828" w:rsidRDefault="009D3838" w:rsidP="009D3838">
      <w:pPr>
        <w:tabs>
          <w:tab w:val="left" w:pos="3969"/>
        </w:tabs>
      </w:pPr>
    </w:p>
    <w:p w14:paraId="15D6197F" w14:textId="538FF8B4" w:rsidR="009D3838" w:rsidRPr="006E0828" w:rsidRDefault="009D3838" w:rsidP="009D3838">
      <w:pPr>
        <w:tabs>
          <w:tab w:val="left" w:pos="3969"/>
        </w:tabs>
      </w:pPr>
      <w:r w:rsidRPr="006E0828">
        <w:t>Geplande aanvangsdatum</w:t>
      </w:r>
      <w:r w:rsidRPr="006E0828">
        <w:tab/>
        <w:t xml:space="preserve">: </w:t>
      </w:r>
      <w:r w:rsidR="00B70696">
        <w:rPr>
          <w:szCs w:val="18"/>
        </w:rPr>
        <w:t>01-01-</w:t>
      </w:r>
      <w:r w:rsidR="0049485D">
        <w:rPr>
          <w:szCs w:val="18"/>
        </w:rPr>
        <w:t>2024</w:t>
      </w:r>
    </w:p>
    <w:p w14:paraId="519CD40F" w14:textId="501DC6D0" w:rsidR="009D3838" w:rsidRPr="006E0828" w:rsidRDefault="009D3838" w:rsidP="009D3838">
      <w:pPr>
        <w:tabs>
          <w:tab w:val="left" w:pos="3969"/>
        </w:tabs>
      </w:pPr>
      <w:r w:rsidRPr="006E0828">
        <w:t>Geplande uitvoeringstijd</w:t>
      </w:r>
      <w:r w:rsidRPr="006E0828">
        <w:tab/>
        <w:t xml:space="preserve">: </w:t>
      </w:r>
      <w:r w:rsidR="00B70696">
        <w:rPr>
          <w:szCs w:val="18"/>
        </w:rPr>
        <w:t xml:space="preserve">2 </w:t>
      </w:r>
      <w:r w:rsidR="009D3608">
        <w:rPr>
          <w:szCs w:val="18"/>
        </w:rPr>
        <w:t xml:space="preserve">tot </w:t>
      </w:r>
      <w:r w:rsidR="0049485D">
        <w:rPr>
          <w:szCs w:val="18"/>
        </w:rPr>
        <w:t>8</w:t>
      </w:r>
      <w:r w:rsidR="009D3608">
        <w:rPr>
          <w:szCs w:val="18"/>
        </w:rPr>
        <w:t xml:space="preserve"> jaar</w:t>
      </w:r>
    </w:p>
    <w:p w14:paraId="088022C3" w14:textId="77777777" w:rsidR="009D3838" w:rsidRPr="006E0828" w:rsidRDefault="009D3838" w:rsidP="009D3838">
      <w:pPr>
        <w:tabs>
          <w:tab w:val="left" w:pos="3969"/>
        </w:tabs>
      </w:pPr>
      <w:r w:rsidRPr="006E0828">
        <w:t>Vermoedelijk maximum werkdagen</w:t>
      </w:r>
      <w:r w:rsidRPr="006E0828">
        <w:tab/>
        <w:t xml:space="preserve">: </w:t>
      </w:r>
      <w:r w:rsidR="009D3608">
        <w:rPr>
          <w:szCs w:val="18"/>
        </w:rPr>
        <w:t>onbekend</w:t>
      </w:r>
    </w:p>
    <w:p w14:paraId="36C2481D" w14:textId="77777777" w:rsidR="009D3838" w:rsidRDefault="009D3838" w:rsidP="009D3838">
      <w:pPr>
        <w:tabs>
          <w:tab w:val="left" w:pos="3969"/>
        </w:tabs>
      </w:pPr>
      <w:r w:rsidRPr="006E0828">
        <w:t>Vermoedelijk maximum aantal mensdagen</w:t>
      </w:r>
      <w:r w:rsidRPr="006E0828">
        <w:tab/>
        <w:t xml:space="preserve">: </w:t>
      </w:r>
      <w:r w:rsidR="009D3608">
        <w:rPr>
          <w:szCs w:val="18"/>
        </w:rPr>
        <w:t>onbekend</w:t>
      </w:r>
    </w:p>
    <w:p w14:paraId="56555FFE" w14:textId="77777777" w:rsidR="009D3838" w:rsidRDefault="009D3838" w:rsidP="009D3838">
      <w:pPr>
        <w:tabs>
          <w:tab w:val="left" w:pos="3969"/>
        </w:tabs>
      </w:pPr>
      <w:r w:rsidRPr="006E0828">
        <w:t xml:space="preserve">Vermoedelijk aantal </w:t>
      </w:r>
      <w:r>
        <w:t>(onder)aannemers</w:t>
      </w:r>
      <w:r w:rsidRPr="006E0828">
        <w:tab/>
        <w:t xml:space="preserve">: </w:t>
      </w:r>
      <w:r w:rsidR="009D3608">
        <w:rPr>
          <w:szCs w:val="18"/>
        </w:rPr>
        <w:t>onbekend</w:t>
      </w:r>
    </w:p>
    <w:p w14:paraId="24507CD9" w14:textId="77777777" w:rsidR="00D635D4" w:rsidRDefault="00D635D4" w:rsidP="00D635D4">
      <w:pPr>
        <w:tabs>
          <w:tab w:val="left" w:pos="3969"/>
        </w:tabs>
      </w:pPr>
      <w:r>
        <w:t>Meldplicht bouwwerk, conform artikel 2.27</w:t>
      </w:r>
      <w:r w:rsidRPr="006E0828">
        <w:tab/>
        <w:t xml:space="preserve">: </w:t>
      </w:r>
      <w:r w:rsidR="009D3608">
        <w:rPr>
          <w:szCs w:val="18"/>
        </w:rPr>
        <w:t>Nee</w:t>
      </w:r>
    </w:p>
    <w:p w14:paraId="3ED2680D" w14:textId="77777777" w:rsidR="000E7744" w:rsidRDefault="000E7744" w:rsidP="009D3838">
      <w:pPr>
        <w:spacing w:line="240" w:lineRule="auto"/>
      </w:pPr>
    </w:p>
    <w:p w14:paraId="28EE7EAF" w14:textId="77777777" w:rsidR="009D3838" w:rsidRDefault="009D3838" w:rsidP="009D3838">
      <w:pPr>
        <w:spacing w:line="240" w:lineRule="auto"/>
        <w:rPr>
          <w:rFonts w:cs="Arial"/>
          <w:b/>
          <w:bCs/>
          <w:iCs/>
          <w:szCs w:val="28"/>
        </w:rPr>
      </w:pPr>
      <w:r>
        <w:br w:type="page"/>
      </w:r>
    </w:p>
    <w:p w14:paraId="607ECFBF" w14:textId="77777777" w:rsidR="009D3838" w:rsidRDefault="009D3838" w:rsidP="009D3838">
      <w:pPr>
        <w:pStyle w:val="Kop2"/>
      </w:pPr>
      <w:bookmarkStart w:id="37" w:name="_Toc118895830"/>
      <w:r>
        <w:t>Betrokken partijen</w:t>
      </w:r>
      <w:bookmarkEnd w:id="37"/>
    </w:p>
    <w:p w14:paraId="7BF4B9DC" w14:textId="77777777" w:rsidR="009D3838" w:rsidRPr="0042390E" w:rsidRDefault="009D3838" w:rsidP="009D3838"/>
    <w:p w14:paraId="768B2734" w14:textId="77777777" w:rsidR="009D3838" w:rsidRPr="00524FB0" w:rsidRDefault="009D3838" w:rsidP="009D3838">
      <w:pPr>
        <w:pStyle w:val="Kop3"/>
      </w:pPr>
      <w:bookmarkStart w:id="38" w:name="_Toc118895831"/>
      <w:r w:rsidRPr="00524FB0">
        <w:t>Projectfase Ontwerp</w:t>
      </w:r>
      <w:bookmarkEnd w:id="38"/>
    </w:p>
    <w:p w14:paraId="536BE083" w14:textId="77777777" w:rsidR="009D3838" w:rsidRDefault="009D3838" w:rsidP="009D3838">
      <w:r>
        <w:t xml:space="preserve">Opdrachtgever </w:t>
      </w:r>
    </w:p>
    <w:p w14:paraId="6C90EDB5" w14:textId="5E0174FC" w:rsidR="009D3838" w:rsidRDefault="00D635D4" w:rsidP="009D3838">
      <w:pPr>
        <w:tabs>
          <w:tab w:val="left" w:pos="1560"/>
        </w:tabs>
      </w:pPr>
      <w:r>
        <w:t>Bedrijfsn</w:t>
      </w:r>
      <w:r w:rsidR="009D3838">
        <w:t>aam</w:t>
      </w:r>
      <w:r w:rsidR="009D3838">
        <w:tab/>
        <w:t xml:space="preserve">: </w:t>
      </w:r>
      <w:r w:rsidR="009D3608">
        <w:rPr>
          <w:szCs w:val="18"/>
        </w:rPr>
        <w:t xml:space="preserve">Gemeente </w:t>
      </w:r>
      <w:r w:rsidR="0049485D">
        <w:rPr>
          <w:szCs w:val="18"/>
        </w:rPr>
        <w:t>Staphorst</w:t>
      </w:r>
    </w:p>
    <w:p w14:paraId="0EFC3D15" w14:textId="06740812" w:rsidR="009D3838" w:rsidRDefault="009D3838" w:rsidP="009D3838">
      <w:pPr>
        <w:tabs>
          <w:tab w:val="left" w:pos="1560"/>
        </w:tabs>
      </w:pPr>
      <w:r>
        <w:t>Postbus/Adres</w:t>
      </w:r>
      <w:r>
        <w:tab/>
        <w:t xml:space="preserve">: </w:t>
      </w:r>
      <w:r w:rsidR="009D3608">
        <w:rPr>
          <w:szCs w:val="18"/>
        </w:rPr>
        <w:t xml:space="preserve">Postbus </w:t>
      </w:r>
      <w:r w:rsidR="0049485D">
        <w:rPr>
          <w:szCs w:val="18"/>
        </w:rPr>
        <w:t>2</w:t>
      </w:r>
    </w:p>
    <w:p w14:paraId="7DBFF9B6" w14:textId="414478BD" w:rsidR="009D3838" w:rsidRDefault="009D3838" w:rsidP="009D3838">
      <w:pPr>
        <w:tabs>
          <w:tab w:val="left" w:pos="1560"/>
        </w:tabs>
      </w:pPr>
      <w:r>
        <w:t>Postcode/Plaats</w:t>
      </w:r>
      <w:r>
        <w:tab/>
        <w:t xml:space="preserve">: </w:t>
      </w:r>
      <w:r w:rsidR="0049485D">
        <w:rPr>
          <w:szCs w:val="18"/>
        </w:rPr>
        <w:t>7950 AA Staphorst</w:t>
      </w:r>
    </w:p>
    <w:p w14:paraId="48DBA5F7" w14:textId="14C9576D" w:rsidR="00D635D4" w:rsidRDefault="00D635D4" w:rsidP="00D635D4">
      <w:pPr>
        <w:tabs>
          <w:tab w:val="left" w:pos="1560"/>
        </w:tabs>
      </w:pPr>
      <w:r>
        <w:t>Contactpersoon</w:t>
      </w:r>
      <w:r>
        <w:tab/>
        <w:t xml:space="preserve">: </w:t>
      </w:r>
      <w:r w:rsidR="0049485D">
        <w:rPr>
          <w:szCs w:val="18"/>
        </w:rPr>
        <w:t>Erika van Drimmelen</w:t>
      </w:r>
    </w:p>
    <w:p w14:paraId="2D7ACF78" w14:textId="4FB071C4" w:rsidR="009D3838" w:rsidRPr="0049485D" w:rsidRDefault="009D3838" w:rsidP="009D3838">
      <w:pPr>
        <w:tabs>
          <w:tab w:val="left" w:pos="1560"/>
        </w:tabs>
        <w:rPr>
          <w:lang w:val="it-IT"/>
        </w:rPr>
      </w:pPr>
      <w:proofErr w:type="spellStart"/>
      <w:r w:rsidRPr="0049485D">
        <w:rPr>
          <w:lang w:val="it-IT"/>
        </w:rPr>
        <w:t>Tel</w:t>
      </w:r>
      <w:r w:rsidR="00F259F3" w:rsidRPr="0049485D">
        <w:rPr>
          <w:lang w:val="it-IT"/>
        </w:rPr>
        <w:t>e</w:t>
      </w:r>
      <w:r w:rsidRPr="0049485D">
        <w:rPr>
          <w:lang w:val="it-IT"/>
        </w:rPr>
        <w:t>foon</w:t>
      </w:r>
      <w:proofErr w:type="spellEnd"/>
      <w:r w:rsidRPr="0049485D">
        <w:rPr>
          <w:lang w:val="it-IT"/>
        </w:rPr>
        <w:tab/>
        <w:t xml:space="preserve">: </w:t>
      </w:r>
      <w:r w:rsidR="009D3608" w:rsidRPr="0049485D">
        <w:rPr>
          <w:szCs w:val="18"/>
          <w:lang w:val="it-IT"/>
        </w:rPr>
        <w:t>0</w:t>
      </w:r>
      <w:r w:rsidR="0049485D" w:rsidRPr="0049485D">
        <w:rPr>
          <w:szCs w:val="18"/>
          <w:lang w:val="it-IT"/>
        </w:rPr>
        <w:t>522 74 71 45</w:t>
      </w:r>
    </w:p>
    <w:p w14:paraId="5B760728" w14:textId="515A2D5E" w:rsidR="009D3838" w:rsidRPr="001B16ED" w:rsidRDefault="009D3838" w:rsidP="009D3838">
      <w:pPr>
        <w:tabs>
          <w:tab w:val="left" w:pos="1560"/>
        </w:tabs>
        <w:rPr>
          <w:szCs w:val="18"/>
          <w:lang w:val="it-IT"/>
        </w:rPr>
      </w:pPr>
      <w:r w:rsidRPr="001B16ED">
        <w:rPr>
          <w:lang w:val="it-IT"/>
        </w:rPr>
        <w:t>E-mail</w:t>
      </w:r>
      <w:r w:rsidRPr="001B16ED">
        <w:rPr>
          <w:lang w:val="it-IT"/>
        </w:rPr>
        <w:tab/>
        <w:t xml:space="preserve">: </w:t>
      </w:r>
      <w:r w:rsidR="0049485D" w:rsidRPr="0049485D">
        <w:rPr>
          <w:lang w:val="it-IT"/>
        </w:rPr>
        <w:t>e.vandrimmelen@staphorst.nl</w:t>
      </w:r>
    </w:p>
    <w:p w14:paraId="59FD7E31" w14:textId="77777777" w:rsidR="009D3838" w:rsidRPr="001B16ED" w:rsidRDefault="009D3838" w:rsidP="009D3838">
      <w:pPr>
        <w:tabs>
          <w:tab w:val="left" w:pos="1560"/>
        </w:tabs>
        <w:rPr>
          <w:szCs w:val="18"/>
          <w:lang w:val="it-IT"/>
        </w:rPr>
      </w:pPr>
    </w:p>
    <w:p w14:paraId="6CDF16E2" w14:textId="77777777" w:rsidR="009D3838" w:rsidRDefault="0001084A" w:rsidP="009D3838">
      <w:r>
        <w:t>Ontwerpende partij</w:t>
      </w:r>
    </w:p>
    <w:p w14:paraId="457DCA52" w14:textId="77777777" w:rsidR="00D635D4" w:rsidRDefault="00D635D4" w:rsidP="00D635D4">
      <w:pPr>
        <w:tabs>
          <w:tab w:val="left" w:pos="1560"/>
        </w:tabs>
      </w:pPr>
      <w:r>
        <w:t>Bedrijfsnaam</w:t>
      </w:r>
      <w:r>
        <w:tab/>
        <w:t xml:space="preserve">: </w:t>
      </w:r>
      <w:r w:rsidR="009D3608">
        <w:rPr>
          <w:szCs w:val="18"/>
        </w:rPr>
        <w:t>Smit Groenadvies</w:t>
      </w:r>
    </w:p>
    <w:p w14:paraId="05C78D20" w14:textId="77777777" w:rsidR="009D3838" w:rsidRDefault="009D3838" w:rsidP="009D3838">
      <w:pPr>
        <w:tabs>
          <w:tab w:val="left" w:pos="1560"/>
        </w:tabs>
      </w:pPr>
      <w:r>
        <w:t>Naam</w:t>
      </w:r>
      <w:r>
        <w:tab/>
        <w:t xml:space="preserve">: </w:t>
      </w:r>
      <w:r w:rsidR="009D3608">
        <w:rPr>
          <w:szCs w:val="18"/>
        </w:rPr>
        <w:t>Jos Smit</w:t>
      </w:r>
    </w:p>
    <w:p w14:paraId="537DB63A" w14:textId="77777777" w:rsidR="009D3838" w:rsidRDefault="009D3838" w:rsidP="009D3838">
      <w:pPr>
        <w:tabs>
          <w:tab w:val="left" w:pos="1560"/>
        </w:tabs>
      </w:pPr>
      <w:r>
        <w:t>Postbus/Adres</w:t>
      </w:r>
      <w:r>
        <w:tab/>
        <w:t xml:space="preserve">: </w:t>
      </w:r>
      <w:r w:rsidR="009D3608">
        <w:rPr>
          <w:szCs w:val="18"/>
        </w:rPr>
        <w:t>Harmenkaag 11</w:t>
      </w:r>
    </w:p>
    <w:p w14:paraId="18C4B25A" w14:textId="77777777" w:rsidR="009D3838" w:rsidRDefault="009D3838" w:rsidP="009D3838">
      <w:pPr>
        <w:tabs>
          <w:tab w:val="left" w:pos="1560"/>
        </w:tabs>
      </w:pPr>
      <w:r>
        <w:t>Postcode/Plaats</w:t>
      </w:r>
      <w:r>
        <w:tab/>
        <w:t xml:space="preserve">: </w:t>
      </w:r>
      <w:r w:rsidR="009D3608">
        <w:rPr>
          <w:szCs w:val="18"/>
        </w:rPr>
        <w:t>1741 LA Schagen</w:t>
      </w:r>
    </w:p>
    <w:p w14:paraId="4CFAF405" w14:textId="77777777" w:rsidR="009D3838" w:rsidRDefault="009D3838" w:rsidP="009D3838">
      <w:pPr>
        <w:tabs>
          <w:tab w:val="left" w:pos="1560"/>
        </w:tabs>
      </w:pPr>
      <w:r>
        <w:t>Tel</w:t>
      </w:r>
      <w:r w:rsidR="00F259F3">
        <w:t>e</w:t>
      </w:r>
      <w:r>
        <w:t>foon</w:t>
      </w:r>
      <w:r>
        <w:tab/>
        <w:t xml:space="preserve">: </w:t>
      </w:r>
      <w:r w:rsidR="009D3608">
        <w:rPr>
          <w:szCs w:val="18"/>
        </w:rPr>
        <w:t>0224 751 275</w:t>
      </w:r>
    </w:p>
    <w:p w14:paraId="52704F0A" w14:textId="77777777" w:rsidR="009D3838" w:rsidRDefault="009D3838" w:rsidP="009D3838">
      <w:pPr>
        <w:tabs>
          <w:tab w:val="left" w:pos="1560"/>
        </w:tabs>
        <w:rPr>
          <w:szCs w:val="18"/>
        </w:rPr>
      </w:pPr>
      <w:r>
        <w:t>E-mail</w:t>
      </w:r>
      <w:r>
        <w:tab/>
        <w:t xml:space="preserve">: </w:t>
      </w:r>
      <w:r w:rsidR="009D3608">
        <w:rPr>
          <w:szCs w:val="18"/>
        </w:rPr>
        <w:t>jos.smit@smitgroenadvies.nl</w:t>
      </w:r>
    </w:p>
    <w:p w14:paraId="399509B3" w14:textId="77777777" w:rsidR="009D3838" w:rsidRDefault="009D3838" w:rsidP="009D3838">
      <w:pPr>
        <w:tabs>
          <w:tab w:val="left" w:pos="1560"/>
        </w:tabs>
      </w:pPr>
    </w:p>
    <w:p w14:paraId="25A1F46A" w14:textId="77777777" w:rsidR="009D3838" w:rsidRPr="00526F9B" w:rsidRDefault="009D3838" w:rsidP="009D3838">
      <w:pPr>
        <w:pStyle w:val="Kop3"/>
      </w:pPr>
      <w:bookmarkStart w:id="39" w:name="_Toc118895832"/>
      <w:r w:rsidRPr="00526F9B">
        <w:t xml:space="preserve">Projectfase </w:t>
      </w:r>
      <w:r>
        <w:t>Uitvoering</w:t>
      </w:r>
      <w:bookmarkEnd w:id="39"/>
    </w:p>
    <w:p w14:paraId="512A5EEC" w14:textId="77777777" w:rsidR="0001084A" w:rsidRDefault="0001084A" w:rsidP="0001084A">
      <w:r>
        <w:t>Directie / toezicht</w:t>
      </w:r>
    </w:p>
    <w:p w14:paraId="61886A76" w14:textId="77777777" w:rsidR="0001084A" w:rsidRDefault="0001084A" w:rsidP="0001084A">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9690BD4" w14:textId="77777777" w:rsidR="0001084A" w:rsidRDefault="0001084A" w:rsidP="0001084A">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DF7B17C" w14:textId="77777777" w:rsidR="0001084A" w:rsidRDefault="0001084A" w:rsidP="0001084A">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260CA5A" w14:textId="77777777" w:rsidR="0001084A" w:rsidRDefault="0001084A" w:rsidP="0001084A">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3F8C2D" w14:textId="77777777" w:rsidR="0001084A" w:rsidRDefault="0001084A" w:rsidP="0001084A">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EF17E01" w14:textId="77777777" w:rsidR="0001084A" w:rsidRDefault="0001084A" w:rsidP="0001084A">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17BCD2B" w14:textId="77777777" w:rsidR="0001084A" w:rsidRDefault="0001084A" w:rsidP="009D3838"/>
    <w:p w14:paraId="357ADE89" w14:textId="77777777" w:rsidR="009D3838" w:rsidRDefault="009D3838" w:rsidP="009D3838">
      <w:r>
        <w:t>Opdrachtnemer</w:t>
      </w:r>
    </w:p>
    <w:p w14:paraId="45B8079C" w14:textId="77777777" w:rsidR="009D3838" w:rsidRDefault="00D635D4" w:rsidP="009D3838">
      <w:pPr>
        <w:tabs>
          <w:tab w:val="left" w:pos="1560"/>
        </w:tabs>
      </w:pPr>
      <w:r>
        <w:t>Bedrijfsn</w:t>
      </w:r>
      <w:r w:rsidR="009D3838">
        <w:t>aam</w:t>
      </w:r>
      <w:r w:rsidR="009D3838">
        <w:tab/>
        <w:t xml:space="preserve">: </w:t>
      </w:r>
      <w:r w:rsidR="009D3838">
        <w:rPr>
          <w:szCs w:val="18"/>
          <w:highlight w:val="yellow"/>
        </w:rPr>
        <w:fldChar w:fldCharType="begin"/>
      </w:r>
      <w:r w:rsidR="009D3838">
        <w:rPr>
          <w:szCs w:val="18"/>
          <w:highlight w:val="yellow"/>
        </w:rPr>
        <w:instrText xml:space="preserve"> MACROBUTTON  AantekeningenInInktInvoegen [Vul in] </w:instrText>
      </w:r>
      <w:r w:rsidR="009D3838">
        <w:rPr>
          <w:szCs w:val="18"/>
          <w:highlight w:val="yellow"/>
        </w:rPr>
        <w:fldChar w:fldCharType="end"/>
      </w:r>
    </w:p>
    <w:p w14:paraId="4008BD58" w14:textId="77777777" w:rsidR="009D3838" w:rsidRDefault="009D3838" w:rsidP="009D3838">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A54B25C" w14:textId="77777777" w:rsidR="009D3838" w:rsidRDefault="009D3838" w:rsidP="009D3838">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E4B41A6" w14:textId="77777777" w:rsidR="00D635D4" w:rsidRDefault="00D635D4" w:rsidP="00D635D4">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822490E" w14:textId="77777777" w:rsidR="009D3838" w:rsidRDefault="009D3838" w:rsidP="009D3838">
      <w:pPr>
        <w:tabs>
          <w:tab w:val="left" w:pos="1560"/>
        </w:tabs>
      </w:pPr>
      <w:r>
        <w:t>Tel</w:t>
      </w:r>
      <w:r w:rsidR="00F259F3">
        <w:t>e</w:t>
      </w:r>
      <w:r>
        <w:t>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59906D" w14:textId="77777777" w:rsidR="009D3838" w:rsidRDefault="009D3838" w:rsidP="009D3838">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50686A1" w14:textId="77777777" w:rsidR="009D3608" w:rsidRDefault="009D3608">
      <w:pPr>
        <w:spacing w:line="240" w:lineRule="auto"/>
        <w:rPr>
          <w:szCs w:val="18"/>
          <w:highlight w:val="yellow"/>
        </w:rPr>
      </w:pPr>
    </w:p>
    <w:p w14:paraId="2667B0F2" w14:textId="77777777" w:rsidR="009D3608" w:rsidRPr="00526F9B" w:rsidRDefault="009D3608" w:rsidP="009D3608">
      <w:pPr>
        <w:pStyle w:val="Kop3"/>
      </w:pPr>
      <w:bookmarkStart w:id="40" w:name="_Toc118895833"/>
      <w:r>
        <w:t>Bevoegd gezag</w:t>
      </w:r>
      <w:bookmarkEnd w:id="40"/>
    </w:p>
    <w:p w14:paraId="72FC0150" w14:textId="77777777" w:rsidR="009D3608" w:rsidRDefault="0001084A" w:rsidP="009D3608">
      <w:r>
        <w:t>Arbeidsinspectie</w:t>
      </w:r>
    </w:p>
    <w:p w14:paraId="48CB4C41" w14:textId="77777777" w:rsidR="009D3608" w:rsidRDefault="009D3608" w:rsidP="009D3608">
      <w:pPr>
        <w:tabs>
          <w:tab w:val="left" w:pos="1560"/>
        </w:tabs>
      </w:pPr>
      <w:r>
        <w:t>Bedrijfsnaam</w:t>
      </w:r>
      <w:r>
        <w:tab/>
        <w:t xml:space="preserve">: </w:t>
      </w:r>
      <w:r w:rsidR="0001084A">
        <w:rPr>
          <w:szCs w:val="18"/>
        </w:rPr>
        <w:t>Arbeidsinspectie</w:t>
      </w:r>
    </w:p>
    <w:p w14:paraId="3A392C8F"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3E6F46B6" w14:textId="77777777" w:rsidR="009D3608" w:rsidRDefault="009D3608" w:rsidP="009D3608">
      <w:pPr>
        <w:tabs>
          <w:tab w:val="left" w:pos="1560"/>
        </w:tabs>
      </w:pPr>
      <w:r>
        <w:t>Postcode/Plaats</w:t>
      </w:r>
      <w:r>
        <w:tab/>
        <w:t xml:space="preserve">: </w:t>
      </w:r>
      <w:r w:rsidR="0001084A">
        <w:rPr>
          <w:szCs w:val="18"/>
        </w:rPr>
        <w:t>2509 LV Den Haag</w:t>
      </w:r>
    </w:p>
    <w:p w14:paraId="4DF88903" w14:textId="77777777" w:rsidR="009D3608" w:rsidRDefault="009D3608" w:rsidP="009D3608">
      <w:pPr>
        <w:tabs>
          <w:tab w:val="left" w:pos="1560"/>
        </w:tabs>
      </w:pPr>
      <w:r>
        <w:t>Telefoon</w:t>
      </w:r>
      <w:r>
        <w:tab/>
        <w:t xml:space="preserve">: </w:t>
      </w:r>
      <w:r w:rsidR="0001084A">
        <w:rPr>
          <w:szCs w:val="18"/>
        </w:rPr>
        <w:t>0800 5151</w:t>
      </w:r>
    </w:p>
    <w:p w14:paraId="52AD0A36" w14:textId="77777777" w:rsidR="00F3788A" w:rsidRDefault="00F3788A">
      <w:pPr>
        <w:spacing w:line="240" w:lineRule="auto"/>
        <w:rPr>
          <w:szCs w:val="18"/>
          <w:highlight w:val="yellow"/>
        </w:rPr>
      </w:pPr>
      <w:r>
        <w:rPr>
          <w:szCs w:val="18"/>
          <w:highlight w:val="yellow"/>
        </w:rPr>
        <w:br w:type="page"/>
      </w:r>
    </w:p>
    <w:p w14:paraId="536D9674" w14:textId="77777777" w:rsidR="008B56DC" w:rsidRDefault="008B56DC" w:rsidP="008B56DC">
      <w:pPr>
        <w:pStyle w:val="Kop1"/>
      </w:pPr>
      <w:bookmarkStart w:id="41" w:name="_Toc118895834"/>
      <w:r>
        <w:t>Organisatie en communicatie</w:t>
      </w:r>
      <w:bookmarkEnd w:id="41"/>
    </w:p>
    <w:p w14:paraId="2E31BC01" w14:textId="77777777" w:rsidR="008B56DC" w:rsidRDefault="008B56DC" w:rsidP="008B56DC">
      <w:pPr>
        <w:pStyle w:val="Kop2"/>
      </w:pPr>
      <w:bookmarkStart w:id="42" w:name="_Toc118895835"/>
      <w:r>
        <w:t>Samenwerking</w:t>
      </w:r>
      <w:bookmarkEnd w:id="42"/>
    </w:p>
    <w:p w14:paraId="4506405D" w14:textId="77777777" w:rsidR="008B56DC" w:rsidRDefault="008B56DC" w:rsidP="008B56DC">
      <w:r w:rsidRPr="008B56DC">
        <w:t>Alle betrokken partijen zijn gebaat bij een goede samenwerking op de bouwplaats.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CF3B12">
        <w:t>3.3</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1BE00D00" w14:textId="77777777" w:rsidR="008B56DC" w:rsidRDefault="008B56DC" w:rsidP="008B56DC"/>
    <w:p w14:paraId="7D5F6AF9" w14:textId="77777777" w:rsidR="008B56DC" w:rsidRDefault="008B56DC" w:rsidP="008B56DC">
      <w:pPr>
        <w:pStyle w:val="Kop2"/>
      </w:pPr>
      <w:bookmarkStart w:id="43" w:name="_Toc118895836"/>
      <w:r>
        <w:t>Verantwoordelijkheden en taken</w:t>
      </w:r>
      <w:bookmarkEnd w:id="43"/>
    </w:p>
    <w:p w14:paraId="5097D894"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6C5C84FF" w14:textId="77777777" w:rsidR="008B56DC" w:rsidRDefault="008B56DC" w:rsidP="008B56DC"/>
    <w:p w14:paraId="346725AC" w14:textId="77777777" w:rsidR="008B56DC" w:rsidRDefault="008B56DC" w:rsidP="008B56DC">
      <w:pPr>
        <w:pStyle w:val="Kop3"/>
      </w:pPr>
      <w:bookmarkStart w:id="44" w:name="_Toc118895837"/>
      <w:r>
        <w:t>Werkgever</w:t>
      </w:r>
      <w:bookmarkEnd w:id="44"/>
    </w:p>
    <w:p w14:paraId="741CF4D9"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15EA1FF9" w14:textId="77777777" w:rsidR="008B56DC" w:rsidRDefault="008B56DC" w:rsidP="008B56DC">
      <w:r>
        <w:t>•</w:t>
      </w:r>
      <w:r>
        <w:tab/>
        <w:t>veilige plaatsing van werkplekken;</w:t>
      </w:r>
    </w:p>
    <w:p w14:paraId="51D93FBD" w14:textId="77777777" w:rsidR="008B56DC" w:rsidRDefault="008B56DC" w:rsidP="008B56DC">
      <w:r>
        <w:t>•</w:t>
      </w:r>
      <w:r>
        <w:tab/>
        <w:t>verstrekken van persoonlijke beschermingsmiddelen;</w:t>
      </w:r>
    </w:p>
    <w:p w14:paraId="166F1CEA"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3FB4FC06" w14:textId="77777777" w:rsidR="008B56DC" w:rsidRDefault="008B56DC" w:rsidP="008B56DC">
      <w:r>
        <w:t>•</w:t>
      </w:r>
      <w:r>
        <w:tab/>
        <w:t>opslag en verwijdering/afvoer van afval;</w:t>
      </w:r>
    </w:p>
    <w:p w14:paraId="1D3542CE" w14:textId="77777777" w:rsidR="008B56DC" w:rsidRDefault="008B56DC" w:rsidP="008B56DC">
      <w:r>
        <w:t>•</w:t>
      </w:r>
      <w:r>
        <w:tab/>
        <w:t>naleving van en medewerking aan het V&amp;G-plan.</w:t>
      </w:r>
    </w:p>
    <w:p w14:paraId="1F509D66" w14:textId="77777777" w:rsidR="008B56DC" w:rsidRDefault="008B56DC" w:rsidP="008B56DC"/>
    <w:p w14:paraId="72B30D3F" w14:textId="77777777" w:rsidR="008B56DC" w:rsidRDefault="008B56DC" w:rsidP="008B56DC">
      <w:pPr>
        <w:pStyle w:val="Kop3"/>
      </w:pPr>
      <w:bookmarkStart w:id="45" w:name="_Toc118895838"/>
      <w:r>
        <w:t>Werknemer</w:t>
      </w:r>
      <w:bookmarkEnd w:id="45"/>
    </w:p>
    <w:p w14:paraId="5A1016C2"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3645E778" w14:textId="77777777" w:rsidR="008B56DC" w:rsidRDefault="008B56DC" w:rsidP="008B56DC"/>
    <w:p w14:paraId="32CDBC03" w14:textId="77777777" w:rsidR="008B56DC" w:rsidRDefault="008B56DC" w:rsidP="008B56DC">
      <w:pPr>
        <w:pStyle w:val="Kop3"/>
      </w:pPr>
      <w:bookmarkStart w:id="46" w:name="_Toc118895839"/>
      <w:r>
        <w:t>Opdrachtgever</w:t>
      </w:r>
      <w:bookmarkEnd w:id="46"/>
    </w:p>
    <w:p w14:paraId="19B29BA1"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4092F79" w14:textId="77777777" w:rsidR="008B56DC" w:rsidRDefault="008B56DC" w:rsidP="008B56DC">
      <w:pPr>
        <w:ind w:left="705" w:hanging="705"/>
      </w:pPr>
      <w:r>
        <w:t>•</w:t>
      </w:r>
      <w:r>
        <w:tab/>
        <w:t>zorgdragen dat in de ontwerpfase rekening wordt gehouden met de arbeidsomstandigheden in de uitvoeringsfase;</w:t>
      </w:r>
    </w:p>
    <w:p w14:paraId="1F6F39CF" w14:textId="77777777" w:rsidR="008B56DC" w:rsidRDefault="008B56DC" w:rsidP="008B56DC">
      <w:r>
        <w:t>•</w:t>
      </w:r>
      <w:r>
        <w:tab/>
        <w:t>verstrekken van volledige informatie omtrent bijzondere risico’s;</w:t>
      </w:r>
    </w:p>
    <w:p w14:paraId="09096FA0" w14:textId="77777777" w:rsidR="008B56DC" w:rsidRDefault="008B56DC" w:rsidP="00CF3B12">
      <w:r>
        <w:t>•</w:t>
      </w:r>
      <w:r>
        <w:tab/>
        <w:t>op laten stellen van een V&amp;G-plan in de ontwerpfase;</w:t>
      </w:r>
    </w:p>
    <w:p w14:paraId="4A0C1428" w14:textId="77777777" w:rsidR="008B56DC" w:rsidRDefault="008B56DC" w:rsidP="008B56DC">
      <w:pPr>
        <w:ind w:left="705" w:hanging="705"/>
      </w:pPr>
      <w:r>
        <w:t>•</w:t>
      </w:r>
      <w:r>
        <w:tab/>
        <w:t>in de overeenkomst met de aannemer de verplichtingen van de aannemer met betrekking tot veiligheid en gezondheid opnemen.</w:t>
      </w:r>
    </w:p>
    <w:p w14:paraId="4C6E23DD" w14:textId="77777777" w:rsidR="008B56DC" w:rsidRDefault="008B56DC" w:rsidP="00CF3B12"/>
    <w:p w14:paraId="3862AD40" w14:textId="77777777" w:rsidR="008B56DC" w:rsidRDefault="008B56DC" w:rsidP="008B56DC">
      <w:pPr>
        <w:pStyle w:val="Kop3"/>
      </w:pPr>
      <w:bookmarkStart w:id="47" w:name="_Toc118895840"/>
      <w:r>
        <w:t>Uitvoerende partij</w:t>
      </w:r>
      <w:bookmarkEnd w:id="47"/>
    </w:p>
    <w:p w14:paraId="3C9D5388" w14:textId="77777777" w:rsidR="008B56DC" w:rsidRDefault="008B56DC" w:rsidP="008B56DC">
      <w:r w:rsidRPr="008B56DC">
        <w:t>Naast zijn taken als werkgever moet de uitvoerende partij een V&amp;G-coördinator aanstellen en dusdanige maatregelen treffen dat deze zijn taken naar behoren kan en zal verrichten.</w:t>
      </w:r>
    </w:p>
    <w:p w14:paraId="7A9A55BB" w14:textId="77777777" w:rsidR="008B56DC" w:rsidRDefault="008B56DC" w:rsidP="00CF3B12"/>
    <w:p w14:paraId="0DD7D229" w14:textId="77777777" w:rsidR="00CF3B12" w:rsidRDefault="00CF3B12">
      <w:pPr>
        <w:spacing w:line="240" w:lineRule="auto"/>
        <w:rPr>
          <w:rFonts w:cs="Arial"/>
          <w:b/>
          <w:bCs/>
          <w:iCs/>
          <w:szCs w:val="28"/>
        </w:rPr>
      </w:pPr>
      <w:bookmarkStart w:id="48" w:name="_Ref117172951"/>
      <w:r>
        <w:br w:type="page"/>
      </w:r>
    </w:p>
    <w:p w14:paraId="2BA61FAD" w14:textId="77777777" w:rsidR="008B56DC" w:rsidRDefault="008B56DC" w:rsidP="008B56DC">
      <w:pPr>
        <w:pStyle w:val="Kop2"/>
      </w:pPr>
      <w:bookmarkStart w:id="49" w:name="_Toc118895841"/>
      <w:r>
        <w:t>Overleg</w:t>
      </w:r>
      <w:bookmarkEnd w:id="48"/>
      <w:bookmarkEnd w:id="49"/>
    </w:p>
    <w:p w14:paraId="1F19ECD7" w14:textId="77777777" w:rsidR="008B56DC" w:rsidRDefault="00B565AD" w:rsidP="00B565AD">
      <w:pPr>
        <w:pStyle w:val="Kop3"/>
      </w:pPr>
      <w:bookmarkStart w:id="50" w:name="_Toc118895842"/>
      <w:r>
        <w:t>Overleg in de ontwerpfase</w:t>
      </w:r>
      <w:bookmarkEnd w:id="50"/>
    </w:p>
    <w:p w14:paraId="409FC866" w14:textId="77777777"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CF3B1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CF3B12">
        <w:t>4.2</w:t>
      </w:r>
      <w:r w:rsidR="0099330E">
        <w:fldChar w:fldCharType="end"/>
      </w:r>
      <w:r w:rsidRPr="00B565AD">
        <w:t>.</w:t>
      </w:r>
    </w:p>
    <w:p w14:paraId="4CD7D828" w14:textId="77777777" w:rsidR="00B565AD" w:rsidRDefault="00B565AD" w:rsidP="00B565AD"/>
    <w:p w14:paraId="0F8C4DFA" w14:textId="77777777" w:rsidR="00B565AD" w:rsidRDefault="00B565AD" w:rsidP="00B565AD">
      <w:pPr>
        <w:pStyle w:val="Kop3"/>
      </w:pPr>
      <w:bookmarkStart w:id="51" w:name="_Toc118895843"/>
      <w:r>
        <w:t>Overleg in de uitvoeringsfase</w:t>
      </w:r>
      <w:bookmarkEnd w:id="51"/>
    </w:p>
    <w:p w14:paraId="14982253" w14:textId="77777777" w:rsidR="00B565AD" w:rsidRDefault="00B565AD" w:rsidP="00B565AD">
      <w:r>
        <w:t>Op initiatief van de opdrachtgever wordt vierwekelijks een bouwvergadering gehouden.</w:t>
      </w:r>
    </w:p>
    <w:p w14:paraId="2B698DF7"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71CA78A8" w14:textId="77777777" w:rsidTr="00B565AD">
        <w:tc>
          <w:tcPr>
            <w:tcW w:w="1692" w:type="dxa"/>
            <w:shd w:val="clear" w:color="auto" w:fill="DAEEF3" w:themeFill="accent5" w:themeFillTint="33"/>
          </w:tcPr>
          <w:p w14:paraId="0B77FEF8"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57D3974"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011C3F4"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44970C95" w14:textId="77777777" w:rsidR="00B565AD" w:rsidRDefault="00B565AD" w:rsidP="00A55B3D">
            <w:pPr>
              <w:spacing w:before="60" w:after="60" w:line="240" w:lineRule="auto"/>
              <w:rPr>
                <w:b/>
                <w:bCs/>
                <w:sz w:val="16"/>
                <w:szCs w:val="14"/>
              </w:rPr>
            </w:pPr>
            <w:r>
              <w:rPr>
                <w:b/>
                <w:bCs/>
                <w:sz w:val="16"/>
                <w:szCs w:val="14"/>
              </w:rPr>
              <w:t>Onderwerpen</w:t>
            </w:r>
          </w:p>
        </w:tc>
      </w:tr>
      <w:tr w:rsidR="00B565AD" w14:paraId="75B391FB" w14:textId="77777777" w:rsidTr="0099330E">
        <w:tc>
          <w:tcPr>
            <w:tcW w:w="1692" w:type="dxa"/>
          </w:tcPr>
          <w:p w14:paraId="7F83CC46"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7E409462" w14:textId="3F2A8FC4" w:rsidR="00B565AD" w:rsidRDefault="00B565AD" w:rsidP="0099330E">
            <w:pPr>
              <w:spacing w:before="40" w:line="240" w:lineRule="auto"/>
              <w:rPr>
                <w:bCs/>
                <w:szCs w:val="18"/>
              </w:rPr>
            </w:pPr>
            <w:r>
              <w:rPr>
                <w:rFonts w:cs="Arial"/>
                <w:sz w:val="16"/>
                <w:szCs w:val="16"/>
              </w:rPr>
              <w:t>V</w:t>
            </w:r>
            <w:r w:rsidRPr="00B565AD">
              <w:rPr>
                <w:rFonts w:cs="Arial"/>
                <w:sz w:val="16"/>
                <w:szCs w:val="16"/>
              </w:rPr>
              <w:t>ierwekelijks</w:t>
            </w:r>
            <w:r w:rsidR="0049485D">
              <w:rPr>
                <w:rFonts w:cs="Arial"/>
                <w:sz w:val="16"/>
                <w:szCs w:val="16"/>
              </w:rPr>
              <w:t xml:space="preserve"> of nader te bepalen</w:t>
            </w:r>
          </w:p>
        </w:tc>
        <w:tc>
          <w:tcPr>
            <w:tcW w:w="3699" w:type="dxa"/>
          </w:tcPr>
          <w:p w14:paraId="0E8976A8" w14:textId="77777777" w:rsidR="00B565AD" w:rsidRPr="00CF3B12"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4A99B2A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05682756"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07B9C03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7C10041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0D7A388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24D7803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7A5E8A6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17F09C1D"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04A1C06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4C5F0E47" w14:textId="77777777" w:rsidR="00B565AD" w:rsidRPr="0099330E"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tc>
      </w:tr>
    </w:tbl>
    <w:p w14:paraId="04F4425F" w14:textId="77777777" w:rsidR="0072069C" w:rsidRDefault="0072069C" w:rsidP="00B565AD"/>
    <w:p w14:paraId="29A2F77A" w14:textId="77777777" w:rsidR="0072069C" w:rsidRDefault="0072069C" w:rsidP="0072069C">
      <w:pPr>
        <w:pStyle w:val="Kop2"/>
      </w:pPr>
      <w:bookmarkStart w:id="52" w:name="_Toc118895844"/>
      <w:r>
        <w:t>Voorlichting</w:t>
      </w:r>
      <w:bookmarkEnd w:id="52"/>
    </w:p>
    <w:p w14:paraId="6BFCC94D" w14:textId="77777777" w:rsidR="0072069C" w:rsidRDefault="0072069C" w:rsidP="0072069C">
      <w:r>
        <w:t>Voorafgaand aan de uitvoering dienen alle bij het werk betrokken werknemers aantoonbaar een instructie te hebben ontvangen met betrekking tot:</w:t>
      </w:r>
    </w:p>
    <w:p w14:paraId="5BC381D6" w14:textId="77777777" w:rsidR="0072069C" w:rsidRDefault="0072069C" w:rsidP="0072069C">
      <w:r>
        <w:t>•</w:t>
      </w:r>
      <w:r>
        <w:tab/>
        <w:t>de gemeenschappelijke risico’s, maatregelen en afspraken in het V&amp;G-plan;</w:t>
      </w:r>
    </w:p>
    <w:p w14:paraId="7658DA1D" w14:textId="77777777" w:rsidR="0072069C" w:rsidRDefault="0072069C" w:rsidP="0072069C">
      <w:r>
        <w:t>•</w:t>
      </w:r>
      <w:r>
        <w:tab/>
        <w:t>de in acht te nemen veiligheids- en gezondheidsregels;</w:t>
      </w:r>
    </w:p>
    <w:p w14:paraId="49B46F8A" w14:textId="77777777" w:rsidR="0072069C" w:rsidRDefault="0072069C" w:rsidP="0072069C">
      <w:pPr>
        <w:ind w:left="705" w:hanging="705"/>
      </w:pPr>
      <w:r>
        <w:t>•</w:t>
      </w:r>
      <w:r>
        <w:tab/>
        <w:t>de te gebruiken persoonlijke beschermingsmiddelen en sanitaire voorzieningen;</w:t>
      </w:r>
    </w:p>
    <w:p w14:paraId="2A27D547" w14:textId="77777777"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52DDDF5" w14:textId="77777777" w:rsidR="0072069C" w:rsidRDefault="0072069C" w:rsidP="0072069C">
      <w:r>
        <w:t>•</w:t>
      </w:r>
      <w:r>
        <w:tab/>
        <w:t>calamiteitenprocedures.</w:t>
      </w:r>
    </w:p>
    <w:p w14:paraId="5BA8DFB0" w14:textId="77777777" w:rsidR="0072069C" w:rsidRDefault="0072069C" w:rsidP="0072069C"/>
    <w:p w14:paraId="789A3B0D" w14:textId="77777777" w:rsidR="0072069C" w:rsidRDefault="0072069C" w:rsidP="0072069C">
      <w:r>
        <w:t>Deze voorlichting wordt door de V&amp;G-coördinator</w:t>
      </w:r>
      <w:r w:rsidR="00CF3B12">
        <w:t xml:space="preserve"> </w:t>
      </w:r>
      <w:r>
        <w:t xml:space="preserve"> uitvoeringsfase </w:t>
      </w:r>
      <w:r w:rsidR="00CF3B12">
        <w:t xml:space="preserve">(als deze is aangesteld) </w:t>
      </w:r>
      <w:r>
        <w:t>gecoördineerd.</w:t>
      </w:r>
    </w:p>
    <w:p w14:paraId="4FD852F0" w14:textId="77777777" w:rsidR="0072069C" w:rsidRDefault="0072069C" w:rsidP="0072069C"/>
    <w:p w14:paraId="38F2ACB6" w14:textId="77777777" w:rsidR="0072069C" w:rsidRDefault="0072069C" w:rsidP="0072069C">
      <w:pPr>
        <w:pStyle w:val="Kop2"/>
      </w:pPr>
      <w:bookmarkStart w:id="53" w:name="_Toc118895845"/>
      <w:r>
        <w:t>Toezicht</w:t>
      </w:r>
      <w:bookmarkEnd w:id="53"/>
    </w:p>
    <w:p w14:paraId="50D88EB1" w14:textId="77777777" w:rsidR="0072069C" w:rsidRDefault="0072069C" w:rsidP="0072069C">
      <w:r>
        <w:t>Iedere werkgever dient te zorgen voor toezicht op naleving van de gemaakte afspraken en legt, indien noodzakelijk, hierover in de bouwvergadering verantwoording af.</w:t>
      </w:r>
    </w:p>
    <w:p w14:paraId="1EE70E92" w14:textId="77777777" w:rsidR="0072069C" w:rsidRDefault="0072069C" w:rsidP="0072069C"/>
    <w:p w14:paraId="2126AA98" w14:textId="77777777" w:rsidR="0072069C" w:rsidRDefault="0072069C" w:rsidP="0072069C">
      <w:r>
        <w:t>In de uitvoeringsfase moet in het V&amp;G-plan worden vastgelegd hoe verder invulling wordt gegeven aan toezichthoudende taken.</w:t>
      </w:r>
    </w:p>
    <w:p w14:paraId="636B3B7E" w14:textId="77777777" w:rsidR="0072069C" w:rsidRDefault="0072069C" w:rsidP="0072069C"/>
    <w:p w14:paraId="23D64C68" w14:textId="77777777" w:rsidR="0072069C" w:rsidRDefault="001A1D01" w:rsidP="001A1D01">
      <w:pPr>
        <w:pStyle w:val="Kop1"/>
      </w:pPr>
      <w:bookmarkStart w:id="54" w:name="_Toc118895846"/>
      <w:r>
        <w:t>Risico-inventarisatie en evaluatie</w:t>
      </w:r>
      <w:bookmarkEnd w:id="54"/>
    </w:p>
    <w:p w14:paraId="6F3E0061" w14:textId="77777777" w:rsidR="001A1D01" w:rsidRDefault="001A1D01" w:rsidP="001A1D01">
      <w:pPr>
        <w:pStyle w:val="Kop2"/>
      </w:pPr>
      <w:bookmarkStart w:id="55" w:name="_Ref117173474"/>
      <w:bookmarkStart w:id="56" w:name="_Toc118895847"/>
      <w:r>
        <w:t xml:space="preserve">Keuzes in de ontwerpfase </w:t>
      </w:r>
      <w:proofErr w:type="spellStart"/>
      <w:r>
        <w:t>tbv</w:t>
      </w:r>
      <w:proofErr w:type="spellEnd"/>
      <w:r>
        <w:t xml:space="preserve"> arbeidsomstandigheden bij uitvoering</w:t>
      </w:r>
      <w:bookmarkEnd w:id="55"/>
      <w:bookmarkEnd w:id="56"/>
    </w:p>
    <w:p w14:paraId="38A177D5"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257F041E" w14:textId="77777777" w:rsidR="001A1D01" w:rsidRDefault="001A1D01" w:rsidP="001A1D01"/>
    <w:p w14:paraId="14CDAF4B" w14:textId="751FB449"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w:t>
      </w:r>
      <w:r w:rsidR="007269BB">
        <w:t>;</w:t>
      </w:r>
    </w:p>
    <w:p w14:paraId="31CA9329"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437C473D" w14:textId="77777777" w:rsidR="007269BB" w:rsidRDefault="007269BB" w:rsidP="001A1D01"/>
    <w:p w14:paraId="11C5C39C" w14:textId="77777777" w:rsidR="001A1D01" w:rsidRPr="001A1D01" w:rsidRDefault="001A1D01" w:rsidP="001A1D01"/>
    <w:p w14:paraId="6AEDDFFB" w14:textId="77777777" w:rsidR="00F3788A" w:rsidRDefault="00857A6A" w:rsidP="001A1D01">
      <w:pPr>
        <w:pStyle w:val="Kop2"/>
      </w:pPr>
      <w:bookmarkStart w:id="57" w:name="_Ref117173490"/>
      <w:bookmarkStart w:id="58" w:name="_Toc118895848"/>
      <w:r>
        <w:t>Restrisico’s en beheersmaatregelen</w:t>
      </w:r>
      <w:r w:rsidR="009514FC">
        <w:t xml:space="preserve"> voortkomend uit het ontwerp</w:t>
      </w:r>
      <w:bookmarkEnd w:id="57"/>
      <w:bookmarkEnd w:id="58"/>
    </w:p>
    <w:p w14:paraId="42B695BF"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426BBF2F" w14:textId="77777777" w:rsidTr="009514FC">
        <w:tc>
          <w:tcPr>
            <w:tcW w:w="2269" w:type="dxa"/>
            <w:shd w:val="clear" w:color="auto" w:fill="DAEEF3" w:themeFill="accent5" w:themeFillTint="33"/>
          </w:tcPr>
          <w:p w14:paraId="719B9A1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7972B4FF"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4096A2A2"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6DE9EE66"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3347644C" w14:textId="77777777" w:rsidTr="009514FC">
        <w:tc>
          <w:tcPr>
            <w:tcW w:w="2269" w:type="dxa"/>
          </w:tcPr>
          <w:p w14:paraId="3A9238EE"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169EC78C"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645A0B7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6D76CA9D"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147E8F1"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3EC01B6D"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6AE8EF13"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0528A657"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3820398"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DD0833C"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AA608C" w14:paraId="5374E8A8" w14:textId="77777777" w:rsidTr="009514FC">
        <w:tc>
          <w:tcPr>
            <w:tcW w:w="2269" w:type="dxa"/>
          </w:tcPr>
          <w:p w14:paraId="54DF86BC" w14:textId="77777777" w:rsidR="00AA608C" w:rsidRPr="009514FC" w:rsidRDefault="00AA608C"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op hoogte</w:t>
            </w:r>
          </w:p>
        </w:tc>
        <w:tc>
          <w:tcPr>
            <w:tcW w:w="1417" w:type="dxa"/>
          </w:tcPr>
          <w:p w14:paraId="1E40ACF2" w14:textId="77777777" w:rsidR="00AA608C" w:rsidRDefault="00346F1B" w:rsidP="009514FC">
            <w:pPr>
              <w:spacing w:line="240" w:lineRule="auto"/>
              <w:rPr>
                <w:bCs/>
                <w:szCs w:val="18"/>
              </w:rPr>
            </w:pPr>
            <w:r w:rsidRPr="00346F1B">
              <w:rPr>
                <w:rFonts w:cs="Arial"/>
                <w:sz w:val="16"/>
                <w:szCs w:val="16"/>
                <w:lang w:eastAsia="en-US"/>
              </w:rPr>
              <w:t>Vallen</w:t>
            </w:r>
          </w:p>
        </w:tc>
        <w:tc>
          <w:tcPr>
            <w:tcW w:w="2126" w:type="dxa"/>
          </w:tcPr>
          <w:p w14:paraId="323780CE" w14:textId="77777777" w:rsidR="00AA608C" w:rsidRPr="009514FC" w:rsidRDefault="00346F1B" w:rsidP="009514FC">
            <w:pPr>
              <w:pStyle w:val="Lijstalinea"/>
              <w:numPr>
                <w:ilvl w:val="0"/>
                <w:numId w:val="20"/>
              </w:numPr>
              <w:rPr>
                <w:rFonts w:ascii="Verdana" w:hAnsi="Verdana"/>
                <w:sz w:val="16"/>
                <w:szCs w:val="16"/>
              </w:rPr>
            </w:pPr>
            <w:r>
              <w:rPr>
                <w:rFonts w:ascii="Verdana" w:hAnsi="Verdana"/>
                <w:sz w:val="16"/>
                <w:szCs w:val="16"/>
              </w:rPr>
              <w:t>Geen klim/valbeveiliging toepassen</w:t>
            </w:r>
          </w:p>
        </w:tc>
        <w:tc>
          <w:tcPr>
            <w:tcW w:w="4253" w:type="dxa"/>
          </w:tcPr>
          <w:p w14:paraId="16551DDA"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5A6704D1" w14:textId="77777777" w:rsidR="000972F1" w:rsidRPr="002B4B54" w:rsidRDefault="000972F1" w:rsidP="009514FC">
            <w:pPr>
              <w:rPr>
                <w:rFonts w:cs="Arial"/>
                <w:i/>
                <w:iCs/>
                <w:sz w:val="16"/>
                <w:szCs w:val="16"/>
                <w:lang w:eastAsia="en-US"/>
              </w:rPr>
            </w:pPr>
            <w:r w:rsidRPr="002B4B54">
              <w:rPr>
                <w:rFonts w:cs="Arial"/>
                <w:i/>
                <w:iCs/>
                <w:sz w:val="16"/>
                <w:szCs w:val="16"/>
                <w:lang w:eastAsia="en-US"/>
              </w:rPr>
              <w:t>Suggesties:</w:t>
            </w:r>
          </w:p>
          <w:p w14:paraId="3D30B0D9" w14:textId="77777777" w:rsidR="000972F1" w:rsidRPr="000972F1" w:rsidRDefault="000972F1" w:rsidP="009514FC">
            <w:pPr>
              <w:pStyle w:val="Lijstalinea"/>
              <w:numPr>
                <w:ilvl w:val="0"/>
                <w:numId w:val="20"/>
              </w:numPr>
              <w:rPr>
                <w:szCs w:val="18"/>
              </w:rPr>
            </w:pPr>
            <w:r>
              <w:rPr>
                <w:rFonts w:ascii="Verdana" w:hAnsi="Verdana"/>
                <w:i/>
                <w:iCs/>
                <w:sz w:val="16"/>
                <w:szCs w:val="16"/>
              </w:rPr>
              <w:t>Gebruik hoogwerker</w:t>
            </w:r>
          </w:p>
          <w:p w14:paraId="0FFD5664" w14:textId="77777777" w:rsidR="000972F1" w:rsidRPr="000972F1" w:rsidRDefault="000972F1" w:rsidP="009514FC">
            <w:pPr>
              <w:pStyle w:val="Lijstalinea"/>
              <w:numPr>
                <w:ilvl w:val="0"/>
                <w:numId w:val="20"/>
              </w:numPr>
              <w:rPr>
                <w:szCs w:val="18"/>
              </w:rPr>
            </w:pPr>
            <w:r>
              <w:rPr>
                <w:rFonts w:ascii="Verdana" w:hAnsi="Verdana"/>
                <w:i/>
                <w:iCs/>
                <w:sz w:val="16"/>
                <w:szCs w:val="16"/>
              </w:rPr>
              <w:t>Gebruik klim/valbeveiliging</w:t>
            </w:r>
          </w:p>
          <w:p w14:paraId="04E800D7" w14:textId="77777777" w:rsidR="000972F1" w:rsidRPr="000972F1" w:rsidRDefault="000972F1" w:rsidP="009514FC">
            <w:pPr>
              <w:rPr>
                <w:szCs w:val="18"/>
              </w:rPr>
            </w:pPr>
          </w:p>
        </w:tc>
      </w:tr>
      <w:tr w:rsidR="00D37668" w14:paraId="2639600A" w14:textId="77777777" w:rsidTr="009514FC">
        <w:tc>
          <w:tcPr>
            <w:tcW w:w="2269" w:type="dxa"/>
          </w:tcPr>
          <w:p w14:paraId="470E69D8"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0EFF6421"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76B10599"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030C6F5"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6A4D4898"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31E6D3C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7F57320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4F268A2F"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49018E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717F1A3"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6C9E025B"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04CD5EEA"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55BEE23E"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16FA36F3"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181AB443"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538239B8"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45ED1758"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33A55A18"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697E1D5D" w14:textId="77777777" w:rsidR="00D37668" w:rsidRDefault="00D37668" w:rsidP="009514FC">
            <w:pPr>
              <w:spacing w:line="240" w:lineRule="auto"/>
              <w:rPr>
                <w:szCs w:val="18"/>
                <w:highlight w:val="yellow"/>
              </w:rPr>
            </w:pPr>
          </w:p>
        </w:tc>
      </w:tr>
      <w:tr w:rsidR="000972F1" w14:paraId="382C6B9F" w14:textId="77777777" w:rsidTr="009514FC">
        <w:tc>
          <w:tcPr>
            <w:tcW w:w="2269" w:type="dxa"/>
            <w:vMerge w:val="restart"/>
          </w:tcPr>
          <w:p w14:paraId="02261EA7"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0B7296EE"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4614ED06"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2BD5D15E"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44CDD7AB"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27D790C4"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3D97A49"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1934F626"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1FD3C90D"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1AD4C8D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Werkzaamheden staken</w:t>
            </w:r>
            <w:r w:rsidR="009514FC">
              <w:rPr>
                <w:rFonts w:ascii="Verdana" w:hAnsi="Verdana" w:cs="Arial"/>
                <w:i/>
                <w:iCs/>
                <w:sz w:val="16"/>
                <w:szCs w:val="16"/>
              </w:rPr>
              <w:t xml:space="preserve"> bij slecht weer</w:t>
            </w:r>
          </w:p>
          <w:p w14:paraId="702AE1FC"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0972F1" w14:paraId="4C661A54" w14:textId="77777777" w:rsidTr="009514FC">
        <w:tc>
          <w:tcPr>
            <w:tcW w:w="2269" w:type="dxa"/>
            <w:vMerge/>
          </w:tcPr>
          <w:p w14:paraId="1B297BF8"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21859E54"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1295BD99" w14:textId="4B36B795" w:rsidR="000972F1" w:rsidRPr="0049485D" w:rsidRDefault="000972F1" w:rsidP="0049485D">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tc>
        <w:tc>
          <w:tcPr>
            <w:tcW w:w="4253" w:type="dxa"/>
          </w:tcPr>
          <w:p w14:paraId="15974A83"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8123258"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1D2240FF"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624471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p w14:paraId="78C8DA28"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7BDCB764" w14:textId="77777777" w:rsidTr="009514FC">
        <w:tc>
          <w:tcPr>
            <w:tcW w:w="2269" w:type="dxa"/>
            <w:vMerge/>
          </w:tcPr>
          <w:p w14:paraId="040CF4A4"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0011EF2E"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70190BA9"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0BE144F7"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5C1F60DD"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AD3F3C6"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3BC593"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40177FA7"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60890F32"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518CFBA"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23E5CEE4" w14:textId="77777777" w:rsidR="000972F1" w:rsidRPr="00346F1B" w:rsidRDefault="000972F1" w:rsidP="009514FC">
            <w:pPr>
              <w:spacing w:line="240" w:lineRule="auto"/>
              <w:rPr>
                <w:i/>
                <w:sz w:val="16"/>
                <w:szCs w:val="16"/>
              </w:rPr>
            </w:pPr>
          </w:p>
          <w:p w14:paraId="423EBCC5" w14:textId="77777777" w:rsidR="000972F1" w:rsidRDefault="000972F1" w:rsidP="009514FC">
            <w:pPr>
              <w:spacing w:line="240" w:lineRule="auto"/>
              <w:rPr>
                <w:bCs/>
                <w:szCs w:val="18"/>
              </w:rPr>
            </w:pPr>
          </w:p>
        </w:tc>
      </w:tr>
      <w:tr w:rsidR="00D37668" w14:paraId="76E60CDA" w14:textId="77777777" w:rsidTr="009514FC">
        <w:tc>
          <w:tcPr>
            <w:tcW w:w="2269" w:type="dxa"/>
            <w:vMerge w:val="restart"/>
          </w:tcPr>
          <w:p w14:paraId="5D7471C2"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573D182F"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5DD5B4D0"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6A86856C"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45B975B9"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49B6BF6E" w14:textId="77777777" w:rsidTr="009514FC">
        <w:tc>
          <w:tcPr>
            <w:tcW w:w="2269" w:type="dxa"/>
            <w:vMerge/>
          </w:tcPr>
          <w:p w14:paraId="7287EE72"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63D370F1"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41A0AC2F"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4BFA70B9"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1C34764"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1B96AD8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7E8C0AF3"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5D8D169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8A8AB0D" w14:textId="77777777" w:rsidR="00D37668" w:rsidRPr="00D37668" w:rsidRDefault="00D37668" w:rsidP="009514FC">
            <w:pPr>
              <w:rPr>
                <w:bCs/>
                <w:szCs w:val="18"/>
              </w:rPr>
            </w:pPr>
          </w:p>
        </w:tc>
      </w:tr>
      <w:tr w:rsidR="00346F1B" w14:paraId="7C0A799D" w14:textId="77777777" w:rsidTr="009514FC">
        <w:tc>
          <w:tcPr>
            <w:tcW w:w="2269" w:type="dxa"/>
          </w:tcPr>
          <w:p w14:paraId="02DAB129"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1ACB2F57"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7FE3CDFB"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616221EC"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0CBC51CD"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F9ACAA3"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605CACA6"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5E58498C"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38E8829B" w14:textId="77777777" w:rsidR="009514FC" w:rsidRDefault="009514FC" w:rsidP="00096DB7"/>
    <w:p w14:paraId="4AE756D7" w14:textId="77777777" w:rsidR="009514FC" w:rsidRDefault="00BC7F12" w:rsidP="009514FC">
      <w:pPr>
        <w:pStyle w:val="Kop2"/>
      </w:pPr>
      <w:bookmarkStart w:id="59" w:name="_Toc118895849"/>
      <w:r>
        <w:t>V&amp;G-risico’s vanuit de omgeving en in verband met doorgaande exploitatie</w:t>
      </w:r>
      <w:bookmarkEnd w:id="59"/>
    </w:p>
    <w:p w14:paraId="27FB4A7A"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30D9BE0" w14:textId="77777777" w:rsidTr="00A55B3D">
        <w:tc>
          <w:tcPr>
            <w:tcW w:w="2269" w:type="dxa"/>
            <w:shd w:val="clear" w:color="auto" w:fill="DAEEF3" w:themeFill="accent5" w:themeFillTint="33"/>
          </w:tcPr>
          <w:p w14:paraId="6E64F206"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1A5C9DD"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03DFC86"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250D8755"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5777FFE7" w14:textId="77777777" w:rsidTr="00A55B3D">
        <w:tc>
          <w:tcPr>
            <w:tcW w:w="2269" w:type="dxa"/>
          </w:tcPr>
          <w:p w14:paraId="0C21AB9B"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02C11AE0"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530B461"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7884BF22"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17A580A7"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43453F8A"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52A365CD"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61854D0D"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51E9D4EC"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29A3C7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420EC68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4BE2D0FB"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0351409C" w14:textId="77777777" w:rsidTr="00A55B3D">
        <w:tc>
          <w:tcPr>
            <w:tcW w:w="2269" w:type="dxa"/>
          </w:tcPr>
          <w:p w14:paraId="31A12F24"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0F9A32FA"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29A24B7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235888A"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6AC40972"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DAB4928"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2F226F34"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5710F87A"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41195150"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5F284C47" w14:textId="77777777" w:rsidR="00BC7F12" w:rsidRPr="00BC7F12" w:rsidRDefault="00BC7F12" w:rsidP="00BC7F12"/>
    <w:p w14:paraId="2803350F" w14:textId="77777777" w:rsidR="009514FC" w:rsidRDefault="00BC7F12" w:rsidP="00BC7F12">
      <w:pPr>
        <w:pStyle w:val="Kop2"/>
      </w:pPr>
      <w:bookmarkStart w:id="60" w:name="_Toc118895850"/>
      <w:r>
        <w:t>Gevaren naar de omgeving</w:t>
      </w:r>
      <w:bookmarkEnd w:id="60"/>
    </w:p>
    <w:p w14:paraId="1E175532"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4E93050B" w14:textId="77777777" w:rsidTr="00A55B3D">
        <w:tc>
          <w:tcPr>
            <w:tcW w:w="2269" w:type="dxa"/>
            <w:shd w:val="clear" w:color="auto" w:fill="DAEEF3" w:themeFill="accent5" w:themeFillTint="33"/>
          </w:tcPr>
          <w:p w14:paraId="002C235A"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854F269"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2DE48143"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323FA468"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35BA4195" w14:textId="77777777" w:rsidTr="00A55B3D">
        <w:tc>
          <w:tcPr>
            <w:tcW w:w="2269" w:type="dxa"/>
          </w:tcPr>
          <w:p w14:paraId="793559F9"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0EC9A3A4"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6897798E"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161F3885"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6C80A6D"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0344D5B6"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02C75FFE"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63E598C5" w14:textId="77777777" w:rsidTr="00A55B3D">
        <w:tc>
          <w:tcPr>
            <w:tcW w:w="2269" w:type="dxa"/>
          </w:tcPr>
          <w:p w14:paraId="4572C558"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5F099975"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0E510B3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56277A5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438E55FE"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4685D60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7719654"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7BA0D3A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58CBC653" w14:textId="77777777" w:rsidTr="00A55B3D">
        <w:tc>
          <w:tcPr>
            <w:tcW w:w="2269" w:type="dxa"/>
          </w:tcPr>
          <w:p w14:paraId="7A22A06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1D7032F0"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745ED88F"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75A6C8B4" w14:textId="77777777"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A6E8AD1"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1DD03D48" w14:textId="77777777" w:rsidR="001E421A" w:rsidRDefault="001E421A" w:rsidP="001E421A">
            <w:pPr>
              <w:spacing w:line="240" w:lineRule="auto"/>
              <w:rPr>
                <w:szCs w:val="18"/>
                <w:highlight w:val="yellow"/>
              </w:rPr>
            </w:pPr>
          </w:p>
        </w:tc>
      </w:tr>
    </w:tbl>
    <w:p w14:paraId="1C844FD2" w14:textId="77777777" w:rsidR="00BC7F12" w:rsidRDefault="00BC7F12" w:rsidP="00BC7F12"/>
    <w:p w14:paraId="1AF6F3D2" w14:textId="77777777" w:rsidR="00096DB7" w:rsidRDefault="00096DB7" w:rsidP="00096DB7">
      <w:pPr>
        <w:pStyle w:val="Kop1"/>
      </w:pPr>
      <w:bookmarkStart w:id="61" w:name="_Toc118895851"/>
      <w:r>
        <w:t>Ongevallen</w:t>
      </w:r>
      <w:bookmarkEnd w:id="61"/>
    </w:p>
    <w:p w14:paraId="0EF4928A"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57A6640A" w14:textId="77777777" w:rsidR="00096DB7" w:rsidRDefault="00096DB7" w:rsidP="00096DB7"/>
    <w:p w14:paraId="2558BE68" w14:textId="77777777" w:rsidR="00096DB7" w:rsidRDefault="00096DB7" w:rsidP="00096DB7">
      <w:pPr>
        <w:pStyle w:val="Kop2"/>
      </w:pPr>
      <w:bookmarkStart w:id="62" w:name="_Toc118895852"/>
      <w:r>
        <w:t>Bedrijfshulpverlener</w:t>
      </w:r>
      <w:bookmarkEnd w:id="62"/>
    </w:p>
    <w:p w14:paraId="588D6F66"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44F7912B" w14:textId="77777777" w:rsidR="00096DB7" w:rsidRDefault="00096DB7" w:rsidP="00096DB7">
      <w:pPr>
        <w:ind w:left="705" w:hanging="705"/>
      </w:pPr>
      <w:r>
        <w:t>•</w:t>
      </w:r>
      <w:r>
        <w:tab/>
        <w:t>Met kennis van zaken handelend optreden bij ongevallen, vergiftigingen en bedwelmingen (kan eenvoudige reanimatieapparatuur bedienen).</w:t>
      </w:r>
    </w:p>
    <w:p w14:paraId="6888F4C9" w14:textId="77777777" w:rsidR="00096DB7" w:rsidRDefault="00096DB7" w:rsidP="00096DB7">
      <w:r>
        <w:t>•</w:t>
      </w:r>
      <w:r>
        <w:tab/>
        <w:t>Blussen beginnende branden.</w:t>
      </w:r>
    </w:p>
    <w:p w14:paraId="6923BEE0" w14:textId="77777777" w:rsidR="00096DB7" w:rsidRDefault="00096DB7" w:rsidP="00096DB7">
      <w:r>
        <w:t>•</w:t>
      </w:r>
      <w:r>
        <w:tab/>
        <w:t>Adviseert inzake arts- of ziekenhuisbezoek.</w:t>
      </w:r>
    </w:p>
    <w:p w14:paraId="1B5E7AE2" w14:textId="77777777" w:rsidR="00096DB7" w:rsidRDefault="00096DB7" w:rsidP="00096DB7">
      <w:r>
        <w:t>•</w:t>
      </w:r>
      <w:r>
        <w:tab/>
        <w:t>Houdt EHBO-middelen op peil.</w:t>
      </w:r>
    </w:p>
    <w:p w14:paraId="129CEBF9" w14:textId="77777777" w:rsidR="00096DB7" w:rsidRDefault="00096DB7" w:rsidP="00096DB7"/>
    <w:p w14:paraId="291567F4" w14:textId="77777777" w:rsidR="00096DB7" w:rsidRDefault="00096DB7" w:rsidP="00096DB7">
      <w:r>
        <w:t>Indien noodsituaties zich voordoen, moet dan ook de bedrijfshulpverlener als eerste op de hoogte worden gesteld.</w:t>
      </w:r>
    </w:p>
    <w:p w14:paraId="3541D3D5" w14:textId="77777777" w:rsidR="00096DB7" w:rsidRDefault="00096DB7" w:rsidP="00096DB7"/>
    <w:p w14:paraId="39686434" w14:textId="77777777" w:rsidR="00096DB7" w:rsidRDefault="00096DB7" w:rsidP="00096DB7">
      <w:pPr>
        <w:pStyle w:val="Kop2"/>
      </w:pPr>
      <w:bookmarkStart w:id="63" w:name="_Toc118895853"/>
      <w:r>
        <w:t>Melden van ongevallen</w:t>
      </w:r>
      <w:bookmarkEnd w:id="63"/>
    </w:p>
    <w:p w14:paraId="74D8DFDA"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3F109A8B" w14:textId="77777777" w:rsidR="00096DB7" w:rsidRDefault="00096DB7" w:rsidP="00096DB7"/>
    <w:p w14:paraId="7B059325"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1FEAEBAD" w14:textId="77777777" w:rsidR="00D21335" w:rsidRPr="00857A6A" w:rsidRDefault="00D21335" w:rsidP="00D21335">
      <w:pPr>
        <w:pStyle w:val="Kop1"/>
      </w:pPr>
      <w:bookmarkStart w:id="64" w:name="_Toc118895854"/>
      <w:r>
        <w:t>Invulling wettelijke eisen aan V&amp;G-plan</w:t>
      </w:r>
      <w:bookmarkEnd w:id="64"/>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0CFD2956" w14:textId="77777777" w:rsidTr="00503B1E">
        <w:tc>
          <w:tcPr>
            <w:tcW w:w="9814" w:type="dxa"/>
            <w:gridSpan w:val="3"/>
            <w:shd w:val="clear" w:color="auto" w:fill="0070C0"/>
          </w:tcPr>
          <w:p w14:paraId="126021CB"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14E681E3" w14:textId="77777777" w:rsidTr="00503B1E">
        <w:tc>
          <w:tcPr>
            <w:tcW w:w="1418" w:type="dxa"/>
            <w:shd w:val="clear" w:color="auto" w:fill="DAEEF3" w:themeFill="accent5" w:themeFillTint="33"/>
          </w:tcPr>
          <w:p w14:paraId="672791BF"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740F2D7E"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05512434"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2C50FE9D" w14:textId="77777777" w:rsidTr="00503B1E">
        <w:tc>
          <w:tcPr>
            <w:tcW w:w="1418" w:type="dxa"/>
          </w:tcPr>
          <w:p w14:paraId="6A118E45"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3E8BDEBC"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16EC9AD5" w14:textId="77777777" w:rsidR="004F48B9" w:rsidRDefault="004F48B9" w:rsidP="004F48B9">
            <w:pPr>
              <w:spacing w:line="240" w:lineRule="auto"/>
              <w:rPr>
                <w:sz w:val="16"/>
                <w:szCs w:val="16"/>
              </w:rPr>
            </w:pPr>
          </w:p>
        </w:tc>
        <w:tc>
          <w:tcPr>
            <w:tcW w:w="4454" w:type="dxa"/>
          </w:tcPr>
          <w:p w14:paraId="0DFC8A44"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5D6EFFD" w14:textId="77777777" w:rsidTr="00503B1E">
        <w:tc>
          <w:tcPr>
            <w:tcW w:w="1418" w:type="dxa"/>
          </w:tcPr>
          <w:p w14:paraId="3A449172"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38C960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364A604" w14:textId="77777777" w:rsidR="004F48B9" w:rsidRPr="00281334" w:rsidRDefault="004F48B9" w:rsidP="00FF2C2F">
            <w:pPr>
              <w:spacing w:line="240" w:lineRule="auto"/>
              <w:rPr>
                <w:sz w:val="16"/>
                <w:szCs w:val="16"/>
              </w:rPr>
            </w:pPr>
          </w:p>
        </w:tc>
        <w:tc>
          <w:tcPr>
            <w:tcW w:w="4454" w:type="dxa"/>
          </w:tcPr>
          <w:p w14:paraId="7741E40E"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52E63A83" w14:textId="77777777" w:rsidTr="00503B1E">
        <w:tc>
          <w:tcPr>
            <w:tcW w:w="1418" w:type="dxa"/>
          </w:tcPr>
          <w:p w14:paraId="11C17CFA"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46E441E9"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3DC15F3C"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3E6F6799"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660C2CE2" w14:textId="77777777" w:rsidTr="00503B1E">
        <w:tc>
          <w:tcPr>
            <w:tcW w:w="1418" w:type="dxa"/>
          </w:tcPr>
          <w:p w14:paraId="655F9CF0"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20148BDD"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4F466D9C"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5BE7C8B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0CB409CD" w14:textId="77777777" w:rsidTr="00503B1E">
        <w:tc>
          <w:tcPr>
            <w:tcW w:w="1418" w:type="dxa"/>
          </w:tcPr>
          <w:p w14:paraId="7C22C578"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5CFE97F5"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2E188C83" w14:textId="77777777" w:rsidR="004F48B9" w:rsidRPr="00FF2493" w:rsidRDefault="004F48B9" w:rsidP="004F48B9">
            <w:pPr>
              <w:spacing w:line="240" w:lineRule="auto"/>
              <w:rPr>
                <w:bCs/>
                <w:sz w:val="16"/>
                <w:szCs w:val="16"/>
              </w:rPr>
            </w:pPr>
          </w:p>
        </w:tc>
        <w:tc>
          <w:tcPr>
            <w:tcW w:w="4454" w:type="dxa"/>
          </w:tcPr>
          <w:p w14:paraId="7ED356C0"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0C8C07F8" w14:textId="77777777" w:rsidTr="00503B1E">
        <w:tc>
          <w:tcPr>
            <w:tcW w:w="1418" w:type="dxa"/>
          </w:tcPr>
          <w:p w14:paraId="71E8AF4C"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0699EECC"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5A6AC912" w14:textId="77777777" w:rsidR="00D21335" w:rsidRDefault="00D21335" w:rsidP="004F48B9">
            <w:pPr>
              <w:spacing w:line="240" w:lineRule="auto"/>
              <w:rPr>
                <w:sz w:val="16"/>
                <w:szCs w:val="16"/>
              </w:rPr>
            </w:pPr>
          </w:p>
        </w:tc>
        <w:tc>
          <w:tcPr>
            <w:tcW w:w="4454" w:type="dxa"/>
          </w:tcPr>
          <w:p w14:paraId="4DB0A3E3"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6538423" w14:textId="77777777" w:rsidTr="00503B1E">
        <w:tc>
          <w:tcPr>
            <w:tcW w:w="1418" w:type="dxa"/>
          </w:tcPr>
          <w:p w14:paraId="731A7A06"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59C83C94"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71C8D21A" w14:textId="77777777" w:rsidR="00802E45" w:rsidRPr="00802E45" w:rsidRDefault="00802E45" w:rsidP="00802E45">
            <w:pPr>
              <w:pStyle w:val="Tekstopmerking"/>
              <w:rPr>
                <w:sz w:val="16"/>
                <w:szCs w:val="16"/>
              </w:rPr>
            </w:pPr>
            <w:r w:rsidRPr="00802E45">
              <w:rPr>
                <w:sz w:val="16"/>
                <w:szCs w:val="16"/>
              </w:rPr>
              <w:t xml:space="preserve"> </w:t>
            </w:r>
          </w:p>
          <w:p w14:paraId="40313591" w14:textId="77777777" w:rsidR="00802E45" w:rsidRDefault="00802E45" w:rsidP="00802E45">
            <w:pPr>
              <w:pStyle w:val="Tekstopmerking"/>
            </w:pPr>
          </w:p>
          <w:p w14:paraId="3AE0DAE9" w14:textId="77777777" w:rsidR="00802E45" w:rsidRDefault="00802E45" w:rsidP="00802E45">
            <w:pPr>
              <w:pStyle w:val="Tekstopmerking"/>
            </w:pPr>
          </w:p>
          <w:p w14:paraId="5F3AF150" w14:textId="77777777" w:rsidR="00802E45" w:rsidRDefault="00802E45" w:rsidP="00802E45">
            <w:pPr>
              <w:pStyle w:val="Tekstopmerking"/>
            </w:pPr>
          </w:p>
          <w:p w14:paraId="73486DA4" w14:textId="77777777" w:rsidR="00802E45" w:rsidRDefault="00802E45" w:rsidP="00802E45">
            <w:pPr>
              <w:pStyle w:val="Tekstopmerking"/>
            </w:pPr>
          </w:p>
          <w:p w14:paraId="3CA315C7" w14:textId="77777777" w:rsidR="004F48B9" w:rsidRDefault="004F48B9" w:rsidP="004F48B9">
            <w:pPr>
              <w:spacing w:line="240" w:lineRule="auto"/>
              <w:rPr>
                <w:sz w:val="16"/>
                <w:szCs w:val="16"/>
              </w:rPr>
            </w:pPr>
          </w:p>
          <w:p w14:paraId="57874E08" w14:textId="77777777" w:rsidR="004F48B9" w:rsidRPr="00FF2493" w:rsidRDefault="004F48B9" w:rsidP="004F48B9">
            <w:pPr>
              <w:spacing w:line="240" w:lineRule="auto"/>
              <w:rPr>
                <w:bCs/>
                <w:sz w:val="16"/>
                <w:szCs w:val="16"/>
              </w:rPr>
            </w:pPr>
          </w:p>
        </w:tc>
        <w:tc>
          <w:tcPr>
            <w:tcW w:w="4454" w:type="dxa"/>
          </w:tcPr>
          <w:p w14:paraId="7CC96178"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54AD2D42" w14:textId="77777777" w:rsidR="00973704" w:rsidRPr="00096DB7" w:rsidRDefault="00973704" w:rsidP="004F48B9">
            <w:pPr>
              <w:spacing w:line="240" w:lineRule="auto"/>
              <w:rPr>
                <w:i/>
                <w:sz w:val="16"/>
                <w:szCs w:val="16"/>
                <w:highlight w:val="yellow"/>
              </w:rPr>
            </w:pPr>
          </w:p>
          <w:p w14:paraId="12AE0FC7" w14:textId="77777777" w:rsidR="00973704" w:rsidRPr="00096DB7" w:rsidRDefault="00973704" w:rsidP="004F48B9">
            <w:pPr>
              <w:spacing w:line="240" w:lineRule="auto"/>
              <w:rPr>
                <w:i/>
                <w:sz w:val="16"/>
                <w:szCs w:val="16"/>
                <w:highlight w:val="yellow"/>
              </w:rPr>
            </w:pPr>
          </w:p>
          <w:p w14:paraId="3A9FEDC1"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2470E240" w14:textId="77777777" w:rsidR="00802E45" w:rsidRDefault="00802E45" w:rsidP="004F48B9">
            <w:pPr>
              <w:spacing w:line="240" w:lineRule="auto"/>
              <w:rPr>
                <w:szCs w:val="18"/>
              </w:rPr>
            </w:pPr>
          </w:p>
          <w:p w14:paraId="19A482A0" w14:textId="77777777" w:rsidR="00973704" w:rsidRPr="00973704" w:rsidRDefault="00973704" w:rsidP="004F48B9">
            <w:pPr>
              <w:spacing w:line="240" w:lineRule="auto"/>
              <w:rPr>
                <w:sz w:val="16"/>
                <w:szCs w:val="16"/>
              </w:rPr>
            </w:pPr>
          </w:p>
          <w:p w14:paraId="5733F1A4" w14:textId="77777777" w:rsidR="00973704" w:rsidRDefault="00973704" w:rsidP="004F48B9">
            <w:pPr>
              <w:spacing w:line="240" w:lineRule="auto"/>
              <w:rPr>
                <w:szCs w:val="18"/>
              </w:rPr>
            </w:pPr>
          </w:p>
          <w:p w14:paraId="7EC9FF49" w14:textId="77777777" w:rsidR="00802E45" w:rsidRDefault="00802E45" w:rsidP="004F48B9">
            <w:pPr>
              <w:spacing w:line="240" w:lineRule="auto"/>
              <w:rPr>
                <w:bCs/>
                <w:szCs w:val="18"/>
              </w:rPr>
            </w:pPr>
          </w:p>
        </w:tc>
      </w:tr>
    </w:tbl>
    <w:p w14:paraId="6D010CDA" w14:textId="77777777" w:rsidR="00503B1E" w:rsidRDefault="00503B1E" w:rsidP="00F3788A">
      <w:pPr>
        <w:spacing w:line="240" w:lineRule="auto"/>
        <w:rPr>
          <w:bCs/>
          <w:szCs w:val="18"/>
        </w:rPr>
      </w:pPr>
    </w:p>
    <w:p w14:paraId="5C56F4BD" w14:textId="77777777" w:rsidR="00503B1E" w:rsidRDefault="00503B1E" w:rsidP="00F3788A">
      <w:pPr>
        <w:spacing w:line="240" w:lineRule="auto"/>
        <w:rPr>
          <w:bCs/>
          <w:szCs w:val="18"/>
        </w:rPr>
      </w:pPr>
    </w:p>
    <w:p w14:paraId="0EF7E615" w14:textId="77777777" w:rsidR="00503B1E" w:rsidRDefault="00503B1E" w:rsidP="00F3788A">
      <w:pPr>
        <w:spacing w:line="240" w:lineRule="auto"/>
        <w:rPr>
          <w:bCs/>
          <w:szCs w:val="18"/>
        </w:rPr>
      </w:pPr>
    </w:p>
    <w:p w14:paraId="57426AED" w14:textId="77777777" w:rsidR="00F3788A" w:rsidRDefault="00F3788A" w:rsidP="00F3788A">
      <w:pPr>
        <w:spacing w:line="240" w:lineRule="auto"/>
        <w:rPr>
          <w:rFonts w:cs="Arial"/>
          <w:bCs/>
          <w:kern w:val="32"/>
          <w:sz w:val="24"/>
          <w:szCs w:val="32"/>
        </w:rPr>
      </w:pPr>
      <w:r>
        <w:br w:type="page"/>
      </w:r>
    </w:p>
    <w:p w14:paraId="2A0CE1E3" w14:textId="77777777" w:rsidR="00893F08" w:rsidRDefault="00D21335" w:rsidP="00F3788A">
      <w:pPr>
        <w:pStyle w:val="Kop1"/>
      </w:pPr>
      <w:bookmarkStart w:id="65" w:name="_Toc118895855"/>
      <w:r>
        <w:t>Checklist overige wettelijke eisen</w:t>
      </w:r>
      <w:bookmarkEnd w:id="65"/>
      <w:r>
        <w:t xml:space="preserve"> </w:t>
      </w:r>
    </w:p>
    <w:p w14:paraId="4B42887F" w14:textId="77777777" w:rsidR="00D21335" w:rsidRDefault="00D21335" w:rsidP="00D21335">
      <w:pPr>
        <w:pStyle w:val="Kop2"/>
      </w:pPr>
      <w:bookmarkStart w:id="66" w:name="_Toc118895856"/>
      <w:r>
        <w:t>Eisen volgens Arbeidsomstandighedenbesluit, Afdeling 5</w:t>
      </w:r>
      <w:bookmarkEnd w:id="66"/>
    </w:p>
    <w:p w14:paraId="527B5178" w14:textId="77777777" w:rsidR="00D21335" w:rsidRDefault="00D21335" w:rsidP="00D21335"/>
    <w:p w14:paraId="5FF1408F"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D57C349" w14:textId="77777777" w:rsidTr="006829C2">
        <w:trPr>
          <w:trHeight w:val="20"/>
        </w:trPr>
        <w:tc>
          <w:tcPr>
            <w:tcW w:w="295" w:type="dxa"/>
            <w:shd w:val="clear" w:color="auto" w:fill="0070C0"/>
          </w:tcPr>
          <w:p w14:paraId="4546913B"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F3E51C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54D36AB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DB12C18"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20F5711C"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0300F13A"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5632FE6F"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199A7A63" w14:textId="77777777" w:rsidTr="006829C2">
        <w:trPr>
          <w:trHeight w:val="1641"/>
        </w:trPr>
        <w:tc>
          <w:tcPr>
            <w:tcW w:w="295" w:type="dxa"/>
          </w:tcPr>
          <w:p w14:paraId="2AEBCBFF"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32FDAE8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491C85E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664985C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D9DBFC4"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17D29CF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05DBA21F"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55E72733"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FD7A240"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2E78391C"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5533A211" w14:textId="77777777" w:rsidR="008F74A7" w:rsidRPr="00893F08" w:rsidRDefault="00096DB7" w:rsidP="00851B28">
            <w:pPr>
              <w:ind w:left="57"/>
              <w:rPr>
                <w:szCs w:val="18"/>
              </w:rPr>
            </w:pPr>
            <w:r>
              <w:rPr>
                <w:szCs w:val="18"/>
              </w:rPr>
              <w:t>n.v.t.</w:t>
            </w:r>
          </w:p>
        </w:tc>
        <w:tc>
          <w:tcPr>
            <w:tcW w:w="1418" w:type="dxa"/>
          </w:tcPr>
          <w:p w14:paraId="38DD372D"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7004B687" w14:textId="77777777" w:rsidTr="006829C2">
        <w:trPr>
          <w:trHeight w:val="20"/>
        </w:trPr>
        <w:tc>
          <w:tcPr>
            <w:tcW w:w="295" w:type="dxa"/>
          </w:tcPr>
          <w:p w14:paraId="5655F4EA"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3AA1A3C1"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6613E86C"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24C851C0"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33F4F669"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579DF4CF" w14:textId="77777777" w:rsidR="008F74A7" w:rsidRPr="00893F08" w:rsidRDefault="00096DB7" w:rsidP="00851B28">
            <w:pPr>
              <w:ind w:left="57"/>
              <w:rPr>
                <w:szCs w:val="18"/>
              </w:rPr>
            </w:pPr>
            <w:r>
              <w:rPr>
                <w:szCs w:val="18"/>
              </w:rPr>
              <w:t>n.v.t.</w:t>
            </w:r>
          </w:p>
        </w:tc>
        <w:tc>
          <w:tcPr>
            <w:tcW w:w="1418" w:type="dxa"/>
          </w:tcPr>
          <w:p w14:paraId="61C57AC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2D68FA3B" w14:textId="77777777" w:rsidTr="006829C2">
        <w:trPr>
          <w:trHeight w:val="20"/>
        </w:trPr>
        <w:tc>
          <w:tcPr>
            <w:tcW w:w="295" w:type="dxa"/>
          </w:tcPr>
          <w:p w14:paraId="7FDB51C0"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1BDC249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6773A537"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5A962750"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D6F1D53" w14:textId="77777777" w:rsidR="008F74A7" w:rsidRPr="00893F08" w:rsidRDefault="001B16ED" w:rsidP="00851B28">
            <w:pPr>
              <w:ind w:left="57"/>
              <w:rPr>
                <w:szCs w:val="18"/>
              </w:rPr>
            </w:pPr>
            <w:r>
              <w:rPr>
                <w:szCs w:val="18"/>
              </w:rPr>
              <w:t>n.v.t.</w:t>
            </w:r>
          </w:p>
        </w:tc>
        <w:tc>
          <w:tcPr>
            <w:tcW w:w="1418" w:type="dxa"/>
          </w:tcPr>
          <w:p w14:paraId="3AC4DD4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BE48036" w14:textId="77777777" w:rsidTr="006829C2">
        <w:trPr>
          <w:trHeight w:val="20"/>
        </w:trPr>
        <w:tc>
          <w:tcPr>
            <w:tcW w:w="295" w:type="dxa"/>
          </w:tcPr>
          <w:p w14:paraId="2F546753"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540CB657"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06BC039F"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75E3A05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388AD836" w14:textId="77777777" w:rsidR="008F74A7" w:rsidRPr="00893F08" w:rsidRDefault="001B16ED" w:rsidP="00851B28">
            <w:pPr>
              <w:ind w:left="57"/>
              <w:rPr>
                <w:szCs w:val="18"/>
              </w:rPr>
            </w:pPr>
            <w:r>
              <w:rPr>
                <w:szCs w:val="18"/>
              </w:rPr>
              <w:t>n.v.t</w:t>
            </w:r>
          </w:p>
        </w:tc>
        <w:tc>
          <w:tcPr>
            <w:tcW w:w="1418" w:type="dxa"/>
          </w:tcPr>
          <w:p w14:paraId="419568DB" w14:textId="77777777" w:rsidR="008F74A7" w:rsidRPr="00893F08" w:rsidRDefault="006829C2" w:rsidP="00851B28">
            <w:pPr>
              <w:ind w:left="57"/>
              <w:rPr>
                <w:szCs w:val="18"/>
              </w:rPr>
            </w:pPr>
            <w:r>
              <w:rPr>
                <w:szCs w:val="18"/>
              </w:rPr>
              <w:t>n.v.t.</w:t>
            </w:r>
          </w:p>
        </w:tc>
      </w:tr>
      <w:tr w:rsidR="008F74A7" w:rsidRPr="00FB4F53" w14:paraId="2C525447" w14:textId="77777777" w:rsidTr="006829C2">
        <w:trPr>
          <w:trHeight w:val="20"/>
        </w:trPr>
        <w:tc>
          <w:tcPr>
            <w:tcW w:w="295" w:type="dxa"/>
          </w:tcPr>
          <w:p w14:paraId="28176B9D"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25883144"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74D6BF43"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6D746B11" w14:textId="77777777" w:rsidR="006829C2" w:rsidRPr="00FB4F53" w:rsidRDefault="006829C2" w:rsidP="00851B28">
            <w:pPr>
              <w:pStyle w:val="Geenafstand"/>
              <w:spacing w:beforeAutospacing="0" w:afterAutospacing="0"/>
              <w:ind w:left="57"/>
              <w:rPr>
                <w:sz w:val="16"/>
                <w:szCs w:val="16"/>
              </w:rPr>
            </w:pPr>
          </w:p>
        </w:tc>
        <w:tc>
          <w:tcPr>
            <w:tcW w:w="1417" w:type="dxa"/>
          </w:tcPr>
          <w:p w14:paraId="263C6396" w14:textId="77777777" w:rsidR="008F74A7" w:rsidRPr="00893F08" w:rsidRDefault="001B16ED" w:rsidP="00851B28">
            <w:pPr>
              <w:ind w:left="57"/>
              <w:rPr>
                <w:szCs w:val="18"/>
              </w:rPr>
            </w:pPr>
            <w:r>
              <w:rPr>
                <w:szCs w:val="18"/>
              </w:rPr>
              <w:t>n.v.t</w:t>
            </w:r>
          </w:p>
        </w:tc>
        <w:tc>
          <w:tcPr>
            <w:tcW w:w="1418" w:type="dxa"/>
          </w:tcPr>
          <w:p w14:paraId="75C5476F"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02C85E72" w14:textId="77777777" w:rsidTr="006829C2">
        <w:trPr>
          <w:trHeight w:val="20"/>
        </w:trPr>
        <w:tc>
          <w:tcPr>
            <w:tcW w:w="295" w:type="dxa"/>
          </w:tcPr>
          <w:p w14:paraId="6D77F172"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D769176"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38B716D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62F3E7B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20CEE09" w14:textId="77777777" w:rsidR="008F74A7" w:rsidRPr="00893F08" w:rsidRDefault="006829C2" w:rsidP="00851B28">
            <w:pPr>
              <w:ind w:left="57"/>
              <w:rPr>
                <w:szCs w:val="18"/>
              </w:rPr>
            </w:pPr>
            <w:r>
              <w:rPr>
                <w:szCs w:val="18"/>
              </w:rPr>
              <w:t>n.v.t.</w:t>
            </w:r>
          </w:p>
        </w:tc>
        <w:tc>
          <w:tcPr>
            <w:tcW w:w="1418" w:type="dxa"/>
          </w:tcPr>
          <w:p w14:paraId="05149C9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5BDBEC1E" w14:textId="77777777" w:rsidR="00D21335" w:rsidRDefault="00D21335" w:rsidP="00D21335">
      <w:pPr>
        <w:spacing w:line="240" w:lineRule="auto"/>
        <w:rPr>
          <w:bCs/>
          <w:szCs w:val="18"/>
        </w:rPr>
      </w:pPr>
    </w:p>
    <w:p w14:paraId="1EFE174A" w14:textId="77777777" w:rsidR="006829C2" w:rsidRDefault="006829C2" w:rsidP="00D21335">
      <w:pPr>
        <w:spacing w:line="240" w:lineRule="auto"/>
        <w:rPr>
          <w:bCs/>
          <w:szCs w:val="18"/>
        </w:rPr>
      </w:pPr>
    </w:p>
    <w:p w14:paraId="14D03AF1" w14:textId="77777777" w:rsidR="006829C2" w:rsidRDefault="006829C2" w:rsidP="00D21335">
      <w:pPr>
        <w:spacing w:line="240" w:lineRule="auto"/>
        <w:rPr>
          <w:bCs/>
          <w:szCs w:val="18"/>
        </w:rPr>
      </w:pPr>
    </w:p>
    <w:p w14:paraId="1371E6DA" w14:textId="77777777" w:rsidR="006829C2" w:rsidRDefault="006829C2" w:rsidP="006829C2">
      <w:pPr>
        <w:pStyle w:val="Kop2"/>
      </w:pPr>
      <w:bookmarkStart w:id="67" w:name="_Toc118895857"/>
      <w:r>
        <w:t>Eisen volgens Bouwbesluit i.r.t. arbeidsomstandigheden</w:t>
      </w:r>
      <w:bookmarkEnd w:id="67"/>
    </w:p>
    <w:p w14:paraId="13B1EE9F"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094F8BA4" w14:textId="77777777" w:rsidTr="006829C2">
        <w:trPr>
          <w:trHeight w:val="20"/>
        </w:trPr>
        <w:tc>
          <w:tcPr>
            <w:tcW w:w="295" w:type="dxa"/>
            <w:shd w:val="clear" w:color="auto" w:fill="0070C0"/>
          </w:tcPr>
          <w:p w14:paraId="2C1C10CC"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4BBD1D14"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3111603C"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02A59AB8"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262D2BCF"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2DF66910"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61295284"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253DBE61" w14:textId="77777777" w:rsidTr="006829C2">
        <w:trPr>
          <w:trHeight w:val="20"/>
        </w:trPr>
        <w:tc>
          <w:tcPr>
            <w:tcW w:w="295" w:type="dxa"/>
          </w:tcPr>
          <w:p w14:paraId="4BACC574"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3E1FD9CB"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66F314BD"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166F88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4FCAE72D" w14:textId="77777777" w:rsidR="00D21335" w:rsidRPr="00893F08" w:rsidRDefault="00096DB7" w:rsidP="00D21335">
            <w:pPr>
              <w:ind w:left="57"/>
              <w:rPr>
                <w:szCs w:val="18"/>
              </w:rPr>
            </w:pPr>
            <w:r>
              <w:rPr>
                <w:szCs w:val="18"/>
              </w:rPr>
              <w:t>n.v.t.</w:t>
            </w:r>
          </w:p>
        </w:tc>
        <w:tc>
          <w:tcPr>
            <w:tcW w:w="1418" w:type="dxa"/>
          </w:tcPr>
          <w:p w14:paraId="361380B7"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2EB72649" w14:textId="77777777" w:rsidTr="006829C2">
        <w:trPr>
          <w:trHeight w:val="20"/>
        </w:trPr>
        <w:tc>
          <w:tcPr>
            <w:tcW w:w="295" w:type="dxa"/>
          </w:tcPr>
          <w:p w14:paraId="4CBD572B"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16C5F4D9"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434EF5B5"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4735088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589512D6" w14:textId="77777777" w:rsidR="00D21335" w:rsidRPr="00893F08" w:rsidRDefault="00096DB7" w:rsidP="00D21335">
            <w:pPr>
              <w:ind w:left="57"/>
              <w:rPr>
                <w:szCs w:val="18"/>
              </w:rPr>
            </w:pPr>
            <w:r>
              <w:rPr>
                <w:szCs w:val="18"/>
              </w:rPr>
              <w:t>n.v.t.</w:t>
            </w:r>
          </w:p>
        </w:tc>
        <w:tc>
          <w:tcPr>
            <w:tcW w:w="1418" w:type="dxa"/>
          </w:tcPr>
          <w:p w14:paraId="6A0075E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48CB0653" w14:textId="77777777" w:rsidTr="006829C2">
        <w:trPr>
          <w:trHeight w:val="82"/>
        </w:trPr>
        <w:tc>
          <w:tcPr>
            <w:tcW w:w="295" w:type="dxa"/>
          </w:tcPr>
          <w:p w14:paraId="4344876D"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70C3052"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69A69DD1"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38014793" w14:textId="77777777" w:rsidR="006829C2" w:rsidRPr="00FB4F53" w:rsidRDefault="006829C2" w:rsidP="00D21335">
            <w:pPr>
              <w:pStyle w:val="Geenafstand"/>
              <w:spacing w:beforeAutospacing="0" w:afterAutospacing="0"/>
              <w:ind w:left="57"/>
              <w:rPr>
                <w:sz w:val="16"/>
                <w:szCs w:val="16"/>
              </w:rPr>
            </w:pPr>
          </w:p>
        </w:tc>
        <w:tc>
          <w:tcPr>
            <w:tcW w:w="1417" w:type="dxa"/>
          </w:tcPr>
          <w:p w14:paraId="2423946B" w14:textId="77777777" w:rsidR="00D21335" w:rsidRPr="00893F08" w:rsidRDefault="006829C2" w:rsidP="00D21335">
            <w:pPr>
              <w:ind w:left="57"/>
              <w:rPr>
                <w:szCs w:val="18"/>
              </w:rPr>
            </w:pPr>
            <w:r>
              <w:rPr>
                <w:szCs w:val="18"/>
              </w:rPr>
              <w:t>n.v.t.</w:t>
            </w:r>
          </w:p>
        </w:tc>
        <w:tc>
          <w:tcPr>
            <w:tcW w:w="1418" w:type="dxa"/>
          </w:tcPr>
          <w:p w14:paraId="04018153"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2FBE6855" w14:textId="77777777" w:rsidR="00F3788A" w:rsidRDefault="00F3788A" w:rsidP="009063AB">
      <w:pPr>
        <w:pStyle w:val="Kop1"/>
        <w:numPr>
          <w:ilvl w:val="0"/>
          <w:numId w:val="0"/>
        </w:numPr>
        <w:ind w:left="-1134"/>
      </w:pPr>
      <w:bookmarkStart w:id="68" w:name="_Toc118895858"/>
      <w:r>
        <w:t>Bijlagen</w:t>
      </w:r>
      <w:bookmarkEnd w:id="68"/>
    </w:p>
    <w:p w14:paraId="36B557FA" w14:textId="77777777" w:rsidR="00F3788A" w:rsidRPr="001153A8" w:rsidRDefault="00F3788A" w:rsidP="001153A8">
      <w:pPr>
        <w:rPr>
          <w:rFonts w:cs="Arial"/>
          <w:szCs w:val="18"/>
          <w:lang w:eastAsia="nl-NL"/>
        </w:rPr>
      </w:pPr>
    </w:p>
    <w:p w14:paraId="65FCD627" w14:textId="77777777" w:rsidR="00F3788A" w:rsidRDefault="00F3788A" w:rsidP="001153A8">
      <w:pPr>
        <w:pStyle w:val="Kop2"/>
        <w:numPr>
          <w:ilvl w:val="0"/>
          <w:numId w:val="0"/>
        </w:numPr>
        <w:ind w:left="-1134"/>
      </w:pPr>
      <w:bookmarkStart w:id="69" w:name="_Toc118895859"/>
      <w:r w:rsidRPr="00F977E6">
        <w:rPr>
          <w:lang w:eastAsia="nl-NL"/>
        </w:rPr>
        <w:t xml:space="preserve">Bijlage </w:t>
      </w:r>
      <w:r w:rsidR="001153A8">
        <w:t>1</w:t>
      </w:r>
      <w:r w:rsidR="00897EA4">
        <w:rPr>
          <w:lang w:eastAsia="nl-NL"/>
        </w:rPr>
        <w:t xml:space="preserve"> </w:t>
      </w:r>
      <w:r w:rsidR="001153A8">
        <w:t>Voorbeeld Ongevallenformulier</w:t>
      </w:r>
      <w:bookmarkEnd w:id="69"/>
    </w:p>
    <w:p w14:paraId="2FB0892F"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70CB3A4F" w14:textId="77777777" w:rsidTr="001153A8">
        <w:trPr>
          <w:cantSplit/>
        </w:trPr>
        <w:tc>
          <w:tcPr>
            <w:tcW w:w="3332" w:type="dxa"/>
            <w:tcBorders>
              <w:top w:val="double" w:sz="6" w:space="0" w:color="000000"/>
              <w:bottom w:val="nil"/>
            </w:tcBorders>
          </w:tcPr>
          <w:p w14:paraId="228BA2F2" w14:textId="77777777" w:rsidR="001153A8" w:rsidRDefault="001153A8" w:rsidP="001153A8">
            <w:pPr>
              <w:spacing w:before="60" w:after="60"/>
            </w:pPr>
            <w:r>
              <w:t>Betreft:</w:t>
            </w:r>
          </w:p>
        </w:tc>
        <w:tc>
          <w:tcPr>
            <w:tcW w:w="4536" w:type="dxa"/>
            <w:gridSpan w:val="2"/>
            <w:tcBorders>
              <w:top w:val="double" w:sz="6" w:space="0" w:color="000000"/>
              <w:bottom w:val="nil"/>
            </w:tcBorders>
          </w:tcPr>
          <w:p w14:paraId="61F6F3B5"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59F03FC4" w14:textId="77777777" w:rsidR="001153A8" w:rsidRDefault="001153A8" w:rsidP="00A55B3D">
            <w:pPr>
              <w:spacing w:before="60" w:after="60"/>
            </w:pPr>
            <w:r>
              <w:t>Datum:</w:t>
            </w:r>
          </w:p>
        </w:tc>
      </w:tr>
      <w:tr w:rsidR="001153A8" w14:paraId="4FAF5589" w14:textId="77777777" w:rsidTr="001153A8">
        <w:trPr>
          <w:cantSplit/>
        </w:trPr>
        <w:tc>
          <w:tcPr>
            <w:tcW w:w="3332" w:type="dxa"/>
            <w:tcBorders>
              <w:top w:val="nil"/>
              <w:bottom w:val="nil"/>
            </w:tcBorders>
          </w:tcPr>
          <w:p w14:paraId="3F88EF6C" w14:textId="77777777" w:rsidR="001153A8" w:rsidRDefault="001153A8" w:rsidP="00A55B3D">
            <w:pPr>
              <w:spacing w:before="60" w:after="60"/>
            </w:pPr>
          </w:p>
        </w:tc>
        <w:tc>
          <w:tcPr>
            <w:tcW w:w="4536" w:type="dxa"/>
            <w:gridSpan w:val="2"/>
            <w:tcBorders>
              <w:top w:val="nil"/>
              <w:bottom w:val="nil"/>
            </w:tcBorders>
          </w:tcPr>
          <w:p w14:paraId="0355CC7E"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D92B17A" w14:textId="77777777" w:rsidR="001153A8" w:rsidRDefault="001153A8" w:rsidP="00A55B3D">
            <w:pPr>
              <w:spacing w:before="60" w:after="60"/>
            </w:pPr>
          </w:p>
        </w:tc>
      </w:tr>
      <w:tr w:rsidR="001153A8" w14:paraId="3B07D5F9" w14:textId="77777777" w:rsidTr="001153A8">
        <w:trPr>
          <w:cantSplit/>
        </w:trPr>
        <w:tc>
          <w:tcPr>
            <w:tcW w:w="3332" w:type="dxa"/>
            <w:tcBorders>
              <w:top w:val="nil"/>
              <w:bottom w:val="nil"/>
            </w:tcBorders>
          </w:tcPr>
          <w:p w14:paraId="147135CC" w14:textId="77777777" w:rsidR="001153A8" w:rsidRDefault="001153A8" w:rsidP="00A55B3D">
            <w:pPr>
              <w:spacing w:before="60" w:after="60"/>
            </w:pPr>
          </w:p>
        </w:tc>
        <w:tc>
          <w:tcPr>
            <w:tcW w:w="4536" w:type="dxa"/>
            <w:gridSpan w:val="2"/>
            <w:tcBorders>
              <w:top w:val="nil"/>
              <w:bottom w:val="nil"/>
            </w:tcBorders>
          </w:tcPr>
          <w:p w14:paraId="5629A275"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164A4A0F" w14:textId="77777777" w:rsidR="001153A8" w:rsidRDefault="001153A8" w:rsidP="00A55B3D">
            <w:pPr>
              <w:spacing w:before="60" w:after="60"/>
            </w:pPr>
          </w:p>
        </w:tc>
      </w:tr>
      <w:tr w:rsidR="001153A8" w14:paraId="21504681" w14:textId="77777777" w:rsidTr="001153A8">
        <w:trPr>
          <w:cantSplit/>
        </w:trPr>
        <w:tc>
          <w:tcPr>
            <w:tcW w:w="3332" w:type="dxa"/>
            <w:tcBorders>
              <w:top w:val="nil"/>
              <w:bottom w:val="nil"/>
            </w:tcBorders>
          </w:tcPr>
          <w:p w14:paraId="36A897F6" w14:textId="77777777" w:rsidR="001153A8" w:rsidRDefault="001153A8" w:rsidP="00A55B3D">
            <w:pPr>
              <w:spacing w:before="60" w:after="60"/>
            </w:pPr>
          </w:p>
        </w:tc>
        <w:tc>
          <w:tcPr>
            <w:tcW w:w="4536" w:type="dxa"/>
            <w:gridSpan w:val="2"/>
            <w:tcBorders>
              <w:top w:val="nil"/>
              <w:bottom w:val="nil"/>
            </w:tcBorders>
          </w:tcPr>
          <w:p w14:paraId="7CDA7E6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6530EF11" w14:textId="77777777" w:rsidR="001153A8" w:rsidRDefault="001153A8" w:rsidP="00A55B3D">
            <w:pPr>
              <w:spacing w:before="60" w:after="60"/>
            </w:pPr>
          </w:p>
        </w:tc>
      </w:tr>
      <w:tr w:rsidR="001153A8" w14:paraId="455AE562" w14:textId="77777777" w:rsidTr="001153A8">
        <w:trPr>
          <w:cantSplit/>
        </w:trPr>
        <w:tc>
          <w:tcPr>
            <w:tcW w:w="3332" w:type="dxa"/>
            <w:tcBorders>
              <w:top w:val="nil"/>
              <w:bottom w:val="nil"/>
            </w:tcBorders>
          </w:tcPr>
          <w:p w14:paraId="1FAD88D9" w14:textId="77777777" w:rsidR="001153A8" w:rsidRDefault="001153A8" w:rsidP="00A55B3D">
            <w:pPr>
              <w:spacing w:before="60" w:after="60"/>
            </w:pPr>
          </w:p>
        </w:tc>
        <w:tc>
          <w:tcPr>
            <w:tcW w:w="4536" w:type="dxa"/>
            <w:gridSpan w:val="2"/>
            <w:tcBorders>
              <w:top w:val="nil"/>
              <w:bottom w:val="nil"/>
            </w:tcBorders>
          </w:tcPr>
          <w:p w14:paraId="5F67B955"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293DDD2E" w14:textId="77777777" w:rsidR="001153A8" w:rsidRDefault="001153A8" w:rsidP="00A55B3D">
            <w:pPr>
              <w:spacing w:before="60" w:after="60"/>
            </w:pPr>
          </w:p>
        </w:tc>
      </w:tr>
      <w:tr w:rsidR="001153A8" w14:paraId="014F938E" w14:textId="77777777" w:rsidTr="001153A8">
        <w:trPr>
          <w:cantSplit/>
        </w:trPr>
        <w:tc>
          <w:tcPr>
            <w:tcW w:w="3332" w:type="dxa"/>
            <w:tcBorders>
              <w:top w:val="nil"/>
              <w:bottom w:val="nil"/>
            </w:tcBorders>
          </w:tcPr>
          <w:p w14:paraId="4B1EB8DE" w14:textId="77777777" w:rsidR="001153A8" w:rsidRDefault="001153A8" w:rsidP="00A55B3D">
            <w:pPr>
              <w:spacing w:before="60" w:after="60"/>
            </w:pPr>
          </w:p>
        </w:tc>
        <w:tc>
          <w:tcPr>
            <w:tcW w:w="4536" w:type="dxa"/>
            <w:gridSpan w:val="2"/>
            <w:tcBorders>
              <w:top w:val="nil"/>
              <w:bottom w:val="nil"/>
            </w:tcBorders>
          </w:tcPr>
          <w:p w14:paraId="74A6F570"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4422ACE5" w14:textId="77777777" w:rsidR="001153A8" w:rsidRDefault="001153A8" w:rsidP="00A55B3D">
            <w:pPr>
              <w:spacing w:before="60" w:after="60"/>
            </w:pPr>
          </w:p>
        </w:tc>
      </w:tr>
      <w:tr w:rsidR="001153A8" w14:paraId="29ECF494" w14:textId="77777777" w:rsidTr="001153A8">
        <w:trPr>
          <w:cantSplit/>
          <w:trHeight w:val="20"/>
        </w:trPr>
        <w:tc>
          <w:tcPr>
            <w:tcW w:w="3332" w:type="dxa"/>
            <w:tcBorders>
              <w:top w:val="single" w:sz="4" w:space="0" w:color="auto"/>
              <w:bottom w:val="nil"/>
            </w:tcBorders>
          </w:tcPr>
          <w:p w14:paraId="64DC5133"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3240E95"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49505580" w14:textId="77777777" w:rsidR="001153A8" w:rsidRDefault="001153A8" w:rsidP="00A55B3D">
            <w:pPr>
              <w:spacing w:before="60" w:after="60"/>
            </w:pPr>
          </w:p>
        </w:tc>
      </w:tr>
      <w:tr w:rsidR="001153A8" w14:paraId="0D3F1815" w14:textId="77777777" w:rsidTr="001153A8">
        <w:trPr>
          <w:cantSplit/>
          <w:trHeight w:val="20"/>
        </w:trPr>
        <w:tc>
          <w:tcPr>
            <w:tcW w:w="3332" w:type="dxa"/>
            <w:tcBorders>
              <w:top w:val="nil"/>
              <w:bottom w:val="nil"/>
            </w:tcBorders>
          </w:tcPr>
          <w:p w14:paraId="026FACE2" w14:textId="77777777" w:rsidR="001153A8" w:rsidRDefault="001153A8" w:rsidP="00A55B3D">
            <w:pPr>
              <w:spacing w:before="60" w:after="60"/>
            </w:pPr>
          </w:p>
        </w:tc>
        <w:tc>
          <w:tcPr>
            <w:tcW w:w="1063" w:type="dxa"/>
            <w:tcBorders>
              <w:top w:val="nil"/>
              <w:bottom w:val="nil"/>
              <w:right w:val="single" w:sz="4" w:space="0" w:color="auto"/>
            </w:tcBorders>
          </w:tcPr>
          <w:p w14:paraId="114808C9"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1385C0B8" w14:textId="77777777" w:rsidR="001153A8" w:rsidRDefault="001153A8" w:rsidP="00A55B3D">
            <w:pPr>
              <w:spacing w:before="60" w:after="60"/>
            </w:pPr>
          </w:p>
        </w:tc>
      </w:tr>
      <w:tr w:rsidR="001153A8" w14:paraId="127AD819" w14:textId="77777777" w:rsidTr="001153A8">
        <w:trPr>
          <w:cantSplit/>
          <w:trHeight w:val="20"/>
        </w:trPr>
        <w:tc>
          <w:tcPr>
            <w:tcW w:w="3332" w:type="dxa"/>
            <w:tcBorders>
              <w:top w:val="nil"/>
              <w:bottom w:val="nil"/>
            </w:tcBorders>
          </w:tcPr>
          <w:p w14:paraId="488B8ACF" w14:textId="77777777" w:rsidR="001153A8" w:rsidRDefault="001153A8" w:rsidP="00A55B3D">
            <w:pPr>
              <w:spacing w:before="60" w:after="60"/>
            </w:pPr>
          </w:p>
        </w:tc>
        <w:tc>
          <w:tcPr>
            <w:tcW w:w="1063" w:type="dxa"/>
            <w:tcBorders>
              <w:top w:val="nil"/>
              <w:bottom w:val="nil"/>
              <w:right w:val="single" w:sz="4" w:space="0" w:color="auto"/>
            </w:tcBorders>
          </w:tcPr>
          <w:p w14:paraId="2C591558"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094AB41" w14:textId="77777777" w:rsidR="001153A8" w:rsidRDefault="001153A8" w:rsidP="00A55B3D">
            <w:pPr>
              <w:spacing w:before="60" w:after="60"/>
            </w:pPr>
          </w:p>
        </w:tc>
      </w:tr>
      <w:tr w:rsidR="001153A8" w14:paraId="1E85AC15" w14:textId="77777777" w:rsidTr="001153A8">
        <w:trPr>
          <w:cantSplit/>
          <w:trHeight w:val="20"/>
        </w:trPr>
        <w:tc>
          <w:tcPr>
            <w:tcW w:w="3332" w:type="dxa"/>
            <w:tcBorders>
              <w:top w:val="nil"/>
              <w:bottom w:val="nil"/>
            </w:tcBorders>
          </w:tcPr>
          <w:p w14:paraId="0DC0F7C0" w14:textId="77777777" w:rsidR="001153A8" w:rsidRDefault="001153A8" w:rsidP="00A55B3D">
            <w:pPr>
              <w:spacing w:before="60" w:after="60"/>
            </w:pPr>
          </w:p>
        </w:tc>
        <w:tc>
          <w:tcPr>
            <w:tcW w:w="1063" w:type="dxa"/>
            <w:tcBorders>
              <w:top w:val="nil"/>
              <w:bottom w:val="nil"/>
              <w:right w:val="single" w:sz="4" w:space="0" w:color="auto"/>
            </w:tcBorders>
          </w:tcPr>
          <w:p w14:paraId="3EED2ADC"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2B9216E9" w14:textId="77777777" w:rsidR="001153A8" w:rsidRDefault="001153A8" w:rsidP="00A55B3D">
            <w:pPr>
              <w:spacing w:before="60" w:after="60"/>
            </w:pPr>
          </w:p>
        </w:tc>
      </w:tr>
      <w:tr w:rsidR="001153A8" w14:paraId="30CD3B65" w14:textId="77777777" w:rsidTr="001153A8">
        <w:trPr>
          <w:cantSplit/>
          <w:trHeight w:val="20"/>
        </w:trPr>
        <w:tc>
          <w:tcPr>
            <w:tcW w:w="4395" w:type="dxa"/>
            <w:gridSpan w:val="2"/>
            <w:tcBorders>
              <w:top w:val="nil"/>
              <w:bottom w:val="nil"/>
              <w:right w:val="single" w:sz="4" w:space="0" w:color="auto"/>
            </w:tcBorders>
          </w:tcPr>
          <w:p w14:paraId="09276764"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47B61EED" w14:textId="77777777" w:rsidR="001153A8" w:rsidRDefault="001153A8" w:rsidP="00A55B3D">
            <w:pPr>
              <w:spacing w:before="60" w:after="60"/>
            </w:pPr>
            <w:r>
              <w:rPr>
                <w:szCs w:val="18"/>
              </w:rPr>
              <w:sym w:font="Monotype Sorts" w:char="F08E"/>
            </w:r>
            <w:r>
              <w:t xml:space="preserve"> Met aannemer</w:t>
            </w:r>
          </w:p>
        </w:tc>
      </w:tr>
      <w:tr w:rsidR="001153A8" w14:paraId="109E6DB9" w14:textId="77777777" w:rsidTr="001153A8">
        <w:trPr>
          <w:cantSplit/>
          <w:trHeight w:val="20"/>
        </w:trPr>
        <w:tc>
          <w:tcPr>
            <w:tcW w:w="3332" w:type="dxa"/>
            <w:tcBorders>
              <w:top w:val="nil"/>
              <w:bottom w:val="nil"/>
            </w:tcBorders>
          </w:tcPr>
          <w:p w14:paraId="4C6C6E9A" w14:textId="77777777" w:rsidR="001153A8" w:rsidRDefault="001153A8" w:rsidP="00A55B3D">
            <w:pPr>
              <w:spacing w:before="60" w:after="60"/>
            </w:pPr>
          </w:p>
        </w:tc>
        <w:tc>
          <w:tcPr>
            <w:tcW w:w="1063" w:type="dxa"/>
            <w:tcBorders>
              <w:top w:val="nil"/>
              <w:bottom w:val="nil"/>
              <w:right w:val="single" w:sz="4" w:space="0" w:color="auto"/>
            </w:tcBorders>
          </w:tcPr>
          <w:p w14:paraId="76DBECC6" w14:textId="77777777" w:rsidR="001153A8" w:rsidRDefault="001153A8" w:rsidP="00A55B3D">
            <w:pPr>
              <w:spacing w:before="60" w:after="60"/>
              <w:jc w:val="right"/>
            </w:pPr>
          </w:p>
        </w:tc>
        <w:tc>
          <w:tcPr>
            <w:tcW w:w="4961" w:type="dxa"/>
            <w:gridSpan w:val="2"/>
            <w:tcBorders>
              <w:top w:val="nil"/>
              <w:left w:val="nil"/>
              <w:bottom w:val="nil"/>
            </w:tcBorders>
          </w:tcPr>
          <w:p w14:paraId="6E17582B" w14:textId="77777777" w:rsidR="001153A8" w:rsidRDefault="001153A8" w:rsidP="00A55B3D">
            <w:pPr>
              <w:spacing w:before="60" w:after="60"/>
            </w:pPr>
            <w:r>
              <w:rPr>
                <w:szCs w:val="18"/>
              </w:rPr>
              <w:sym w:font="Monotype Sorts" w:char="F08E"/>
            </w:r>
            <w:r>
              <w:t xml:space="preserve"> Via uitzendbureau, inleenkracht/derden</w:t>
            </w:r>
          </w:p>
        </w:tc>
      </w:tr>
      <w:tr w:rsidR="001153A8" w14:paraId="5013CCBA" w14:textId="77777777" w:rsidTr="001153A8">
        <w:trPr>
          <w:cantSplit/>
          <w:trHeight w:val="20"/>
        </w:trPr>
        <w:tc>
          <w:tcPr>
            <w:tcW w:w="9356" w:type="dxa"/>
            <w:gridSpan w:val="4"/>
            <w:tcBorders>
              <w:top w:val="single" w:sz="4" w:space="0" w:color="auto"/>
              <w:bottom w:val="single" w:sz="4" w:space="0" w:color="auto"/>
            </w:tcBorders>
          </w:tcPr>
          <w:p w14:paraId="28E40EAD" w14:textId="77777777" w:rsidR="001153A8" w:rsidRDefault="001153A8" w:rsidP="00A55B3D">
            <w:pPr>
              <w:spacing w:before="60" w:after="60"/>
            </w:pPr>
            <w:r>
              <w:t>Gegevens betreffende melding:</w:t>
            </w:r>
          </w:p>
        </w:tc>
      </w:tr>
      <w:tr w:rsidR="001153A8" w14:paraId="518B4FD9" w14:textId="77777777" w:rsidTr="001153A8">
        <w:trPr>
          <w:cantSplit/>
          <w:trHeight w:val="20"/>
        </w:trPr>
        <w:tc>
          <w:tcPr>
            <w:tcW w:w="4395" w:type="dxa"/>
            <w:gridSpan w:val="2"/>
            <w:tcBorders>
              <w:top w:val="nil"/>
              <w:bottom w:val="nil"/>
              <w:right w:val="single" w:sz="4" w:space="0" w:color="auto"/>
            </w:tcBorders>
          </w:tcPr>
          <w:p w14:paraId="22A1D928" w14:textId="77777777" w:rsidR="001153A8" w:rsidRDefault="001153A8" w:rsidP="00A55B3D">
            <w:pPr>
              <w:spacing w:before="60" w:after="60"/>
            </w:pPr>
            <w:r>
              <w:t>Projectnummer:</w:t>
            </w:r>
          </w:p>
        </w:tc>
        <w:tc>
          <w:tcPr>
            <w:tcW w:w="4961" w:type="dxa"/>
            <w:gridSpan w:val="2"/>
            <w:tcBorders>
              <w:top w:val="nil"/>
              <w:left w:val="nil"/>
              <w:bottom w:val="nil"/>
            </w:tcBorders>
          </w:tcPr>
          <w:p w14:paraId="3614A85A" w14:textId="77777777" w:rsidR="001153A8" w:rsidRDefault="001153A8" w:rsidP="00A55B3D">
            <w:pPr>
              <w:spacing w:before="60" w:after="60"/>
            </w:pPr>
          </w:p>
        </w:tc>
      </w:tr>
      <w:tr w:rsidR="001153A8" w14:paraId="203EB489" w14:textId="77777777" w:rsidTr="001153A8">
        <w:trPr>
          <w:cantSplit/>
          <w:trHeight w:val="20"/>
        </w:trPr>
        <w:tc>
          <w:tcPr>
            <w:tcW w:w="4395" w:type="dxa"/>
            <w:gridSpan w:val="2"/>
            <w:tcBorders>
              <w:top w:val="nil"/>
              <w:bottom w:val="nil"/>
              <w:right w:val="single" w:sz="4" w:space="0" w:color="auto"/>
            </w:tcBorders>
          </w:tcPr>
          <w:p w14:paraId="688318C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085AD8E0" w14:textId="77777777" w:rsidR="001153A8" w:rsidRDefault="001153A8" w:rsidP="00A55B3D">
            <w:pPr>
              <w:spacing w:before="60" w:after="60"/>
            </w:pPr>
          </w:p>
        </w:tc>
      </w:tr>
      <w:tr w:rsidR="001153A8" w14:paraId="6C887559" w14:textId="77777777" w:rsidTr="001153A8">
        <w:trPr>
          <w:cantSplit/>
          <w:trHeight w:val="20"/>
        </w:trPr>
        <w:tc>
          <w:tcPr>
            <w:tcW w:w="4395" w:type="dxa"/>
            <w:gridSpan w:val="2"/>
            <w:tcBorders>
              <w:top w:val="nil"/>
              <w:bottom w:val="nil"/>
              <w:right w:val="single" w:sz="4" w:space="0" w:color="auto"/>
            </w:tcBorders>
          </w:tcPr>
          <w:p w14:paraId="20A0B739"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50A1DC2C" w14:textId="77777777" w:rsidR="001153A8" w:rsidRDefault="001153A8" w:rsidP="00A55B3D">
            <w:pPr>
              <w:spacing w:before="60" w:after="60"/>
            </w:pPr>
          </w:p>
        </w:tc>
      </w:tr>
      <w:tr w:rsidR="001153A8" w14:paraId="42A74864" w14:textId="77777777" w:rsidTr="001153A8">
        <w:trPr>
          <w:cantSplit/>
          <w:trHeight w:val="20"/>
        </w:trPr>
        <w:tc>
          <w:tcPr>
            <w:tcW w:w="4395" w:type="dxa"/>
            <w:gridSpan w:val="2"/>
            <w:tcBorders>
              <w:top w:val="nil"/>
              <w:bottom w:val="nil"/>
              <w:right w:val="single" w:sz="4" w:space="0" w:color="auto"/>
            </w:tcBorders>
          </w:tcPr>
          <w:p w14:paraId="4A0AD0B7"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BF5E036" w14:textId="77777777" w:rsidR="001153A8" w:rsidRDefault="001153A8" w:rsidP="00A55B3D">
            <w:pPr>
              <w:spacing w:before="60" w:after="60"/>
            </w:pPr>
          </w:p>
        </w:tc>
      </w:tr>
      <w:tr w:rsidR="001153A8" w14:paraId="6B725259" w14:textId="77777777" w:rsidTr="001153A8">
        <w:trPr>
          <w:cantSplit/>
          <w:trHeight w:val="20"/>
        </w:trPr>
        <w:tc>
          <w:tcPr>
            <w:tcW w:w="4395" w:type="dxa"/>
            <w:gridSpan w:val="2"/>
            <w:tcBorders>
              <w:top w:val="nil"/>
              <w:bottom w:val="nil"/>
              <w:right w:val="single" w:sz="4" w:space="0" w:color="auto"/>
            </w:tcBorders>
          </w:tcPr>
          <w:p w14:paraId="2690F6D3"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259D5F8" w14:textId="77777777" w:rsidR="001153A8" w:rsidRDefault="001153A8" w:rsidP="00A55B3D">
            <w:pPr>
              <w:spacing w:before="60" w:after="60"/>
            </w:pPr>
          </w:p>
        </w:tc>
      </w:tr>
      <w:tr w:rsidR="001153A8" w14:paraId="0158F9BA" w14:textId="77777777" w:rsidTr="001153A8">
        <w:trPr>
          <w:cantSplit/>
          <w:trHeight w:val="20"/>
        </w:trPr>
        <w:tc>
          <w:tcPr>
            <w:tcW w:w="4395" w:type="dxa"/>
            <w:gridSpan w:val="2"/>
            <w:tcBorders>
              <w:top w:val="nil"/>
              <w:bottom w:val="nil"/>
              <w:right w:val="single" w:sz="4" w:space="0" w:color="auto"/>
            </w:tcBorders>
          </w:tcPr>
          <w:p w14:paraId="1BCE169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4C44AACB" w14:textId="77777777" w:rsidR="001153A8" w:rsidRDefault="001153A8" w:rsidP="00A55B3D">
            <w:pPr>
              <w:spacing w:before="60" w:after="60"/>
            </w:pPr>
          </w:p>
        </w:tc>
      </w:tr>
      <w:tr w:rsidR="001153A8" w14:paraId="5153A77B" w14:textId="77777777" w:rsidTr="001153A8">
        <w:trPr>
          <w:cantSplit/>
          <w:trHeight w:val="20"/>
        </w:trPr>
        <w:tc>
          <w:tcPr>
            <w:tcW w:w="4395" w:type="dxa"/>
            <w:gridSpan w:val="2"/>
            <w:tcBorders>
              <w:top w:val="nil"/>
              <w:bottom w:val="nil"/>
              <w:right w:val="single" w:sz="4" w:space="0" w:color="auto"/>
            </w:tcBorders>
          </w:tcPr>
          <w:p w14:paraId="4D710F17"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055CB9E1" w14:textId="77777777" w:rsidR="001153A8" w:rsidRDefault="001153A8" w:rsidP="00A55B3D">
            <w:pPr>
              <w:spacing w:before="60" w:after="60"/>
            </w:pPr>
          </w:p>
        </w:tc>
      </w:tr>
      <w:tr w:rsidR="001153A8" w14:paraId="2339B858" w14:textId="77777777" w:rsidTr="001153A8">
        <w:trPr>
          <w:cantSplit/>
          <w:trHeight w:val="20"/>
        </w:trPr>
        <w:tc>
          <w:tcPr>
            <w:tcW w:w="4395" w:type="dxa"/>
            <w:gridSpan w:val="2"/>
            <w:tcBorders>
              <w:top w:val="nil"/>
              <w:bottom w:val="nil"/>
              <w:right w:val="single" w:sz="4" w:space="0" w:color="auto"/>
            </w:tcBorders>
          </w:tcPr>
          <w:p w14:paraId="114D031C"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527D1273" w14:textId="77777777" w:rsidR="001153A8" w:rsidRDefault="001153A8" w:rsidP="00A55B3D">
            <w:pPr>
              <w:spacing w:before="60" w:after="60"/>
            </w:pPr>
          </w:p>
        </w:tc>
      </w:tr>
      <w:tr w:rsidR="001153A8" w14:paraId="429A2CAD" w14:textId="77777777" w:rsidTr="001153A8">
        <w:trPr>
          <w:cantSplit/>
          <w:trHeight w:val="20"/>
        </w:trPr>
        <w:tc>
          <w:tcPr>
            <w:tcW w:w="4395" w:type="dxa"/>
            <w:gridSpan w:val="2"/>
            <w:tcBorders>
              <w:top w:val="single" w:sz="4" w:space="0" w:color="auto"/>
              <w:bottom w:val="nil"/>
              <w:right w:val="single" w:sz="4" w:space="0" w:color="auto"/>
            </w:tcBorders>
          </w:tcPr>
          <w:p w14:paraId="7861D764" w14:textId="77777777" w:rsidR="001153A8" w:rsidRDefault="001153A8" w:rsidP="00A55B3D">
            <w:pPr>
              <w:spacing w:before="60" w:after="60"/>
            </w:pPr>
            <w:r>
              <w:t>Materiële schade:</w:t>
            </w:r>
          </w:p>
        </w:tc>
        <w:tc>
          <w:tcPr>
            <w:tcW w:w="4961" w:type="dxa"/>
            <w:gridSpan w:val="2"/>
            <w:tcBorders>
              <w:top w:val="nil"/>
              <w:left w:val="nil"/>
              <w:bottom w:val="nil"/>
            </w:tcBorders>
          </w:tcPr>
          <w:p w14:paraId="5C9105D9" w14:textId="77777777" w:rsidR="001153A8" w:rsidRDefault="001153A8" w:rsidP="00A55B3D">
            <w:pPr>
              <w:spacing w:before="60" w:after="60"/>
            </w:pPr>
            <w:r>
              <w:rPr>
                <w:szCs w:val="18"/>
              </w:rPr>
              <w:sym w:font="Monotype Sorts" w:char="F08E"/>
            </w:r>
            <w:r>
              <w:t xml:space="preserve"> Geen</w:t>
            </w:r>
          </w:p>
        </w:tc>
      </w:tr>
      <w:tr w:rsidR="001153A8" w14:paraId="6F4601D9" w14:textId="77777777" w:rsidTr="001153A8">
        <w:trPr>
          <w:cantSplit/>
          <w:trHeight w:val="20"/>
        </w:trPr>
        <w:tc>
          <w:tcPr>
            <w:tcW w:w="4395" w:type="dxa"/>
            <w:gridSpan w:val="2"/>
            <w:tcBorders>
              <w:top w:val="nil"/>
              <w:bottom w:val="nil"/>
              <w:right w:val="single" w:sz="4" w:space="0" w:color="auto"/>
            </w:tcBorders>
          </w:tcPr>
          <w:p w14:paraId="2FB0B055" w14:textId="77777777" w:rsidR="001153A8" w:rsidRDefault="001153A8" w:rsidP="00A55B3D">
            <w:pPr>
              <w:spacing w:before="60" w:after="60"/>
            </w:pPr>
          </w:p>
        </w:tc>
        <w:tc>
          <w:tcPr>
            <w:tcW w:w="4961" w:type="dxa"/>
            <w:gridSpan w:val="2"/>
            <w:tcBorders>
              <w:top w:val="nil"/>
              <w:left w:val="nil"/>
              <w:bottom w:val="nil"/>
            </w:tcBorders>
          </w:tcPr>
          <w:p w14:paraId="28696B4C" w14:textId="77777777" w:rsidR="001153A8" w:rsidRDefault="001153A8" w:rsidP="00A55B3D">
            <w:pPr>
              <w:spacing w:before="60" w:after="60"/>
            </w:pPr>
            <w:r>
              <w:rPr>
                <w:szCs w:val="18"/>
              </w:rPr>
              <w:sym w:font="Monotype Sorts" w:char="F08E"/>
            </w:r>
            <w:r>
              <w:t xml:space="preserve"> Beperkt</w:t>
            </w:r>
          </w:p>
        </w:tc>
      </w:tr>
      <w:tr w:rsidR="001153A8" w14:paraId="0CBE49D0" w14:textId="77777777" w:rsidTr="001153A8">
        <w:trPr>
          <w:cantSplit/>
          <w:trHeight w:val="20"/>
        </w:trPr>
        <w:tc>
          <w:tcPr>
            <w:tcW w:w="4395" w:type="dxa"/>
            <w:gridSpan w:val="2"/>
            <w:tcBorders>
              <w:top w:val="nil"/>
              <w:bottom w:val="single" w:sz="4" w:space="0" w:color="auto"/>
              <w:right w:val="single" w:sz="4" w:space="0" w:color="auto"/>
            </w:tcBorders>
          </w:tcPr>
          <w:p w14:paraId="6BC1C75C" w14:textId="77777777" w:rsidR="001153A8" w:rsidRDefault="001153A8" w:rsidP="00A55B3D">
            <w:pPr>
              <w:spacing w:before="60" w:after="60"/>
            </w:pPr>
          </w:p>
        </w:tc>
        <w:tc>
          <w:tcPr>
            <w:tcW w:w="4961" w:type="dxa"/>
            <w:gridSpan w:val="2"/>
            <w:tcBorders>
              <w:top w:val="nil"/>
              <w:left w:val="nil"/>
              <w:bottom w:val="nil"/>
            </w:tcBorders>
          </w:tcPr>
          <w:p w14:paraId="0409F30F" w14:textId="77777777" w:rsidR="001153A8" w:rsidRDefault="001153A8" w:rsidP="00A55B3D">
            <w:pPr>
              <w:spacing w:before="60" w:after="60"/>
            </w:pPr>
            <w:r>
              <w:rPr>
                <w:szCs w:val="18"/>
              </w:rPr>
              <w:sym w:font="Monotype Sorts" w:char="F08E"/>
            </w:r>
            <w:r>
              <w:t xml:space="preserve"> Groot, schatting: </w:t>
            </w:r>
          </w:p>
        </w:tc>
      </w:tr>
      <w:tr w:rsidR="001153A8" w14:paraId="48AEF04A" w14:textId="77777777" w:rsidTr="001153A8">
        <w:trPr>
          <w:cantSplit/>
          <w:trHeight w:val="20"/>
        </w:trPr>
        <w:tc>
          <w:tcPr>
            <w:tcW w:w="4395" w:type="dxa"/>
            <w:gridSpan w:val="2"/>
            <w:tcBorders>
              <w:top w:val="nil"/>
              <w:bottom w:val="nil"/>
              <w:right w:val="nil"/>
            </w:tcBorders>
          </w:tcPr>
          <w:p w14:paraId="7B226F59"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7316B1C6" w14:textId="77777777" w:rsidR="001153A8" w:rsidRDefault="001153A8" w:rsidP="00A55B3D">
            <w:pPr>
              <w:spacing w:before="60" w:after="60"/>
            </w:pPr>
            <w:r>
              <w:rPr>
                <w:szCs w:val="18"/>
              </w:rPr>
              <w:sym w:font="Monotype Sorts" w:char="F08E"/>
            </w:r>
            <w:r>
              <w:t xml:space="preserve"> Geen</w:t>
            </w:r>
          </w:p>
        </w:tc>
      </w:tr>
      <w:tr w:rsidR="001153A8" w14:paraId="4C5A1B3A" w14:textId="77777777" w:rsidTr="001153A8">
        <w:trPr>
          <w:cantSplit/>
          <w:trHeight w:val="20"/>
        </w:trPr>
        <w:tc>
          <w:tcPr>
            <w:tcW w:w="4395" w:type="dxa"/>
            <w:gridSpan w:val="2"/>
            <w:tcBorders>
              <w:top w:val="nil"/>
              <w:bottom w:val="single" w:sz="4" w:space="0" w:color="auto"/>
              <w:right w:val="nil"/>
            </w:tcBorders>
          </w:tcPr>
          <w:p w14:paraId="7A452E5B" w14:textId="77777777" w:rsidR="001153A8" w:rsidRDefault="001153A8" w:rsidP="00A55B3D">
            <w:pPr>
              <w:spacing w:before="60" w:after="60"/>
            </w:pPr>
          </w:p>
        </w:tc>
        <w:tc>
          <w:tcPr>
            <w:tcW w:w="4961" w:type="dxa"/>
            <w:gridSpan w:val="2"/>
            <w:tcBorders>
              <w:top w:val="nil"/>
              <w:left w:val="single" w:sz="4" w:space="0" w:color="auto"/>
              <w:bottom w:val="nil"/>
            </w:tcBorders>
          </w:tcPr>
          <w:p w14:paraId="4B105357"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2D4AD40" w14:textId="77777777" w:rsidTr="001153A8">
        <w:trPr>
          <w:cantSplit/>
          <w:trHeight w:val="20"/>
        </w:trPr>
        <w:tc>
          <w:tcPr>
            <w:tcW w:w="4395" w:type="dxa"/>
            <w:gridSpan w:val="2"/>
            <w:tcBorders>
              <w:top w:val="nil"/>
              <w:bottom w:val="nil"/>
              <w:right w:val="nil"/>
            </w:tcBorders>
          </w:tcPr>
          <w:p w14:paraId="37D36C1E"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4E791E4" w14:textId="77777777" w:rsidR="001153A8" w:rsidRDefault="001153A8" w:rsidP="00A55B3D">
            <w:pPr>
              <w:spacing w:before="60" w:after="60"/>
            </w:pPr>
            <w:r>
              <w:t xml:space="preserve"> [datum / tijd]</w:t>
            </w:r>
          </w:p>
        </w:tc>
      </w:tr>
      <w:tr w:rsidR="001153A8" w14:paraId="407CE6FB" w14:textId="77777777" w:rsidTr="001153A8">
        <w:trPr>
          <w:cantSplit/>
          <w:trHeight w:val="20"/>
        </w:trPr>
        <w:tc>
          <w:tcPr>
            <w:tcW w:w="4395" w:type="dxa"/>
            <w:gridSpan w:val="2"/>
            <w:tcBorders>
              <w:top w:val="nil"/>
              <w:bottom w:val="single" w:sz="4" w:space="0" w:color="auto"/>
              <w:right w:val="nil"/>
            </w:tcBorders>
          </w:tcPr>
          <w:p w14:paraId="3407266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1159E398" w14:textId="77777777" w:rsidR="001153A8" w:rsidRDefault="001153A8" w:rsidP="00A55B3D">
            <w:pPr>
              <w:spacing w:before="60" w:after="60"/>
            </w:pPr>
            <w:r>
              <w:t xml:space="preserve"> [datum / tijd]</w:t>
            </w:r>
          </w:p>
        </w:tc>
      </w:tr>
      <w:tr w:rsidR="001153A8" w14:paraId="6B863714" w14:textId="77777777" w:rsidTr="001153A8">
        <w:trPr>
          <w:cantSplit/>
          <w:trHeight w:val="20"/>
        </w:trPr>
        <w:tc>
          <w:tcPr>
            <w:tcW w:w="4395" w:type="dxa"/>
            <w:gridSpan w:val="2"/>
            <w:tcBorders>
              <w:top w:val="nil"/>
              <w:bottom w:val="nil"/>
              <w:right w:val="nil"/>
            </w:tcBorders>
          </w:tcPr>
          <w:p w14:paraId="12B5FDD5"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6AD79544" w14:textId="77777777" w:rsidR="001153A8" w:rsidRDefault="001153A8" w:rsidP="00A55B3D">
            <w:pPr>
              <w:spacing w:before="60" w:after="60"/>
            </w:pPr>
            <w:r>
              <w:rPr>
                <w:szCs w:val="18"/>
              </w:rPr>
              <w:sym w:font="Monotype Sorts" w:char="F08E"/>
            </w:r>
            <w:r>
              <w:t xml:space="preserve"> Geen</w:t>
            </w:r>
          </w:p>
        </w:tc>
      </w:tr>
      <w:tr w:rsidR="001153A8" w14:paraId="1393364E" w14:textId="77777777" w:rsidTr="001153A8">
        <w:trPr>
          <w:cantSplit/>
          <w:trHeight w:val="20"/>
        </w:trPr>
        <w:tc>
          <w:tcPr>
            <w:tcW w:w="4395" w:type="dxa"/>
            <w:gridSpan w:val="2"/>
            <w:tcBorders>
              <w:top w:val="nil"/>
              <w:bottom w:val="nil"/>
              <w:right w:val="nil"/>
            </w:tcBorders>
          </w:tcPr>
          <w:p w14:paraId="16FBF154" w14:textId="77777777" w:rsidR="001153A8" w:rsidRDefault="001153A8" w:rsidP="00A55B3D">
            <w:pPr>
              <w:spacing w:before="60" w:after="60"/>
            </w:pPr>
          </w:p>
        </w:tc>
        <w:tc>
          <w:tcPr>
            <w:tcW w:w="4961" w:type="dxa"/>
            <w:gridSpan w:val="2"/>
            <w:tcBorders>
              <w:top w:val="nil"/>
              <w:left w:val="single" w:sz="4" w:space="0" w:color="auto"/>
              <w:bottom w:val="nil"/>
            </w:tcBorders>
          </w:tcPr>
          <w:p w14:paraId="5A65EF1E" w14:textId="77777777" w:rsidR="001153A8" w:rsidRDefault="001153A8" w:rsidP="00A55B3D">
            <w:pPr>
              <w:spacing w:before="60" w:after="60"/>
            </w:pPr>
            <w:r>
              <w:rPr>
                <w:szCs w:val="18"/>
              </w:rPr>
              <w:sym w:font="Monotype Sorts" w:char="F08E"/>
            </w:r>
            <w:r>
              <w:t xml:space="preserve"> Mogelijke omgeving</w:t>
            </w:r>
          </w:p>
        </w:tc>
      </w:tr>
      <w:tr w:rsidR="001153A8" w14:paraId="6C07EAE1" w14:textId="77777777" w:rsidTr="001153A8">
        <w:trPr>
          <w:cantSplit/>
          <w:trHeight w:val="20"/>
        </w:trPr>
        <w:tc>
          <w:tcPr>
            <w:tcW w:w="4395" w:type="dxa"/>
            <w:gridSpan w:val="2"/>
            <w:tcBorders>
              <w:top w:val="nil"/>
              <w:bottom w:val="single" w:sz="4" w:space="0" w:color="auto"/>
              <w:right w:val="nil"/>
            </w:tcBorders>
          </w:tcPr>
          <w:p w14:paraId="1197111A"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6B77BFD9" w14:textId="77777777" w:rsidR="001153A8" w:rsidRDefault="001153A8" w:rsidP="00A55B3D">
            <w:pPr>
              <w:spacing w:before="60" w:after="60"/>
            </w:pPr>
            <w:r>
              <w:rPr>
                <w:szCs w:val="18"/>
              </w:rPr>
              <w:sym w:font="Monotype Sorts" w:char="F08E"/>
            </w:r>
            <w:r>
              <w:t xml:space="preserve"> Mogelijke personen</w:t>
            </w:r>
          </w:p>
        </w:tc>
      </w:tr>
      <w:tr w:rsidR="001153A8" w14:paraId="2885F8BC" w14:textId="77777777" w:rsidTr="001153A8">
        <w:trPr>
          <w:cantSplit/>
          <w:trHeight w:val="20"/>
        </w:trPr>
        <w:tc>
          <w:tcPr>
            <w:tcW w:w="9356" w:type="dxa"/>
            <w:gridSpan w:val="4"/>
            <w:tcBorders>
              <w:top w:val="nil"/>
              <w:bottom w:val="double" w:sz="6" w:space="0" w:color="000000"/>
            </w:tcBorders>
          </w:tcPr>
          <w:p w14:paraId="06CAAE1B" w14:textId="77777777" w:rsidR="001153A8" w:rsidRDefault="001153A8" w:rsidP="00A55B3D">
            <w:pPr>
              <w:spacing w:before="60" w:after="60"/>
            </w:pPr>
            <w:r>
              <w:t>Omschrijving toedracht (op achterzijde of bijlage):</w:t>
            </w:r>
          </w:p>
        </w:tc>
      </w:tr>
    </w:tbl>
    <w:p w14:paraId="36A3FD3E" w14:textId="77777777" w:rsidR="001153A8" w:rsidRPr="001153A8" w:rsidRDefault="001153A8" w:rsidP="001153A8"/>
    <w:p w14:paraId="4C370F29" w14:textId="77777777" w:rsidR="00F3788A" w:rsidRDefault="00F3788A" w:rsidP="00F3788A">
      <w:pPr>
        <w:tabs>
          <w:tab w:val="left" w:pos="1560"/>
        </w:tabs>
        <w:rPr>
          <w:rFonts w:cs="Arial"/>
          <w:szCs w:val="18"/>
          <w:lang w:eastAsia="nl-NL"/>
        </w:rPr>
      </w:pPr>
    </w:p>
    <w:p w14:paraId="774D775A" w14:textId="77777777" w:rsidR="00490C77" w:rsidRDefault="001153A8" w:rsidP="001153A8">
      <w:pPr>
        <w:pStyle w:val="Kop2"/>
        <w:numPr>
          <w:ilvl w:val="0"/>
          <w:numId w:val="0"/>
        </w:numPr>
        <w:ind w:left="-1134"/>
        <w:rPr>
          <w:lang w:eastAsia="nl-NL"/>
        </w:rPr>
      </w:pPr>
      <w:bookmarkStart w:id="70" w:name="_Toc118895860"/>
      <w:r>
        <w:rPr>
          <w:lang w:eastAsia="nl-NL"/>
        </w:rPr>
        <w:t>Bijlage 2 Voorbeeld Alarmkaart</w:t>
      </w:r>
      <w:bookmarkEnd w:id="70"/>
    </w:p>
    <w:p w14:paraId="71E8A144"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246896BA" w14:textId="77777777" w:rsidTr="001153A8">
        <w:trPr>
          <w:cantSplit/>
          <w:trHeight w:val="1886"/>
        </w:trPr>
        <w:tc>
          <w:tcPr>
            <w:tcW w:w="4395" w:type="dxa"/>
            <w:tcBorders>
              <w:top w:val="single" w:sz="12" w:space="0" w:color="000000"/>
            </w:tcBorders>
            <w:shd w:val="clear" w:color="auto" w:fill="FFFFFF"/>
          </w:tcPr>
          <w:p w14:paraId="047FAB5D" w14:textId="77777777" w:rsidR="001153A8" w:rsidRDefault="001153A8" w:rsidP="00A55B3D">
            <w:pPr>
              <w:rPr>
                <w:b/>
              </w:rPr>
            </w:pPr>
            <w:r>
              <w:rPr>
                <w:b/>
              </w:rPr>
              <w:t>Adres werklocatie:</w:t>
            </w:r>
          </w:p>
          <w:p w14:paraId="30DDB36D" w14:textId="77777777" w:rsidR="001153A8" w:rsidRDefault="001153A8" w:rsidP="00A55B3D"/>
          <w:p w14:paraId="44392F9E" w14:textId="29AE5A35" w:rsidR="001153A8" w:rsidRDefault="001153A8" w:rsidP="001153A8">
            <w:r>
              <w:t xml:space="preserve">Gemeente </w:t>
            </w:r>
            <w:r w:rsidR="0049485D">
              <w:t>Staphorst</w:t>
            </w:r>
          </w:p>
          <w:p w14:paraId="60E4A420" w14:textId="77777777" w:rsidR="001153A8" w:rsidRDefault="001153A8" w:rsidP="00A55B3D">
            <w:pPr>
              <w:ind w:left="284"/>
            </w:pPr>
          </w:p>
          <w:p w14:paraId="3E7956C3" w14:textId="77777777" w:rsidR="001153A8" w:rsidRDefault="001153A8" w:rsidP="00A55B3D">
            <w:pPr>
              <w:rPr>
                <w:sz w:val="19"/>
              </w:rPr>
            </w:pPr>
          </w:p>
          <w:p w14:paraId="50024956" w14:textId="77777777" w:rsidR="001153A8" w:rsidRDefault="001153A8" w:rsidP="00A55B3D">
            <w:pPr>
              <w:rPr>
                <w:sz w:val="19"/>
              </w:rPr>
            </w:pPr>
          </w:p>
        </w:tc>
        <w:tc>
          <w:tcPr>
            <w:tcW w:w="4746" w:type="dxa"/>
            <w:vMerge w:val="restart"/>
            <w:tcBorders>
              <w:top w:val="single" w:sz="12" w:space="0" w:color="000000"/>
            </w:tcBorders>
          </w:tcPr>
          <w:p w14:paraId="02C44190" w14:textId="77777777" w:rsidR="001153A8" w:rsidRDefault="001153A8" w:rsidP="00A55B3D">
            <w:pPr>
              <w:rPr>
                <w:b/>
              </w:rPr>
            </w:pPr>
            <w:r>
              <w:rPr>
                <w:b/>
              </w:rPr>
              <w:t>Procedure bij ernstig ongeval of schade</w:t>
            </w:r>
          </w:p>
          <w:p w14:paraId="3E13D235" w14:textId="77777777" w:rsidR="001153A8" w:rsidRDefault="001153A8" w:rsidP="00A55B3D"/>
          <w:p w14:paraId="19740B22" w14:textId="77777777" w:rsidR="001153A8" w:rsidRDefault="001153A8" w:rsidP="00A55B3D">
            <w:r>
              <w:t>Na afhandeling noodsituatie:</w:t>
            </w:r>
          </w:p>
          <w:p w14:paraId="13DBD399" w14:textId="77777777" w:rsidR="001153A8" w:rsidRDefault="001153A8" w:rsidP="00A55B3D"/>
          <w:p w14:paraId="7351498E"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107FB68A"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0E8A799E"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1685FB0" w14:textId="77777777" w:rsidR="001153A8" w:rsidRDefault="001153A8" w:rsidP="001153A8">
            <w:pPr>
              <w:numPr>
                <w:ilvl w:val="0"/>
                <w:numId w:val="24"/>
              </w:numPr>
              <w:spacing w:before="120" w:line="240" w:lineRule="exact"/>
              <w:ind w:left="357" w:hanging="357"/>
            </w:pPr>
            <w:r>
              <w:t>Maak foto’s van de ongevalssituatie.</w:t>
            </w:r>
          </w:p>
          <w:p w14:paraId="4C2BD31B" w14:textId="77777777" w:rsidR="001153A8" w:rsidRDefault="001153A8" w:rsidP="001153A8">
            <w:pPr>
              <w:numPr>
                <w:ilvl w:val="0"/>
                <w:numId w:val="24"/>
              </w:numPr>
              <w:spacing w:before="120" w:line="240" w:lineRule="exact"/>
              <w:ind w:left="357" w:hanging="357"/>
            </w:pPr>
            <w:r>
              <w:t>Begeleid de betrokkenen en houd contact, ook met de familie.</w:t>
            </w:r>
          </w:p>
          <w:p w14:paraId="484E8980"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07FDD369"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2FA429CE" w14:textId="77777777" w:rsidR="001153A8" w:rsidRDefault="001153A8" w:rsidP="001153A8">
            <w:pPr>
              <w:numPr>
                <w:ilvl w:val="0"/>
                <w:numId w:val="24"/>
              </w:numPr>
              <w:spacing w:before="120" w:line="240" w:lineRule="exact"/>
              <w:ind w:left="357" w:hanging="357"/>
            </w:pPr>
            <w:r>
              <w:t>Vul het standaard ongevalsregistratieformulier in.</w:t>
            </w:r>
          </w:p>
          <w:p w14:paraId="47E48253" w14:textId="77777777" w:rsidR="001153A8" w:rsidRDefault="001153A8" w:rsidP="00A55B3D">
            <w:pPr>
              <w:rPr>
                <w:sz w:val="21"/>
              </w:rPr>
            </w:pPr>
          </w:p>
        </w:tc>
      </w:tr>
      <w:tr w:rsidR="001153A8" w14:paraId="3CE9C321" w14:textId="77777777" w:rsidTr="001153A8">
        <w:trPr>
          <w:cantSplit/>
          <w:trHeight w:val="1010"/>
        </w:trPr>
        <w:tc>
          <w:tcPr>
            <w:tcW w:w="4395" w:type="dxa"/>
            <w:shd w:val="clear" w:color="auto" w:fill="FFFFFF"/>
          </w:tcPr>
          <w:p w14:paraId="5B6B189D" w14:textId="48349E5D" w:rsidR="001153A8" w:rsidRDefault="00771457"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0890FDDD" wp14:editId="04C65842">
                      <wp:simplePos x="0" y="0"/>
                      <wp:positionH relativeFrom="column">
                        <wp:posOffset>1466215</wp:posOffset>
                      </wp:positionH>
                      <wp:positionV relativeFrom="paragraph">
                        <wp:posOffset>723900</wp:posOffset>
                      </wp:positionV>
                      <wp:extent cx="1280795" cy="366395"/>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CBB67"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369C1DF8"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1E369241"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2E959551"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3B8E05C4"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527FF2AA"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18D4205"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732A809F"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4095468D"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39C0738D" w14:textId="77777777" w:rsidR="001153A8" w:rsidRDefault="001153A8" w:rsidP="00A55B3D"/>
        </w:tc>
        <w:tc>
          <w:tcPr>
            <w:tcW w:w="4746" w:type="dxa"/>
            <w:vMerge/>
          </w:tcPr>
          <w:p w14:paraId="271DCA61" w14:textId="77777777" w:rsidR="001153A8" w:rsidRDefault="001153A8" w:rsidP="00A55B3D"/>
        </w:tc>
      </w:tr>
      <w:tr w:rsidR="001153A8" w14:paraId="5BC035EA" w14:textId="77777777" w:rsidTr="001153A8">
        <w:trPr>
          <w:cantSplit/>
          <w:trHeight w:val="2047"/>
        </w:trPr>
        <w:tc>
          <w:tcPr>
            <w:tcW w:w="4395" w:type="dxa"/>
            <w:shd w:val="clear" w:color="auto" w:fill="FFFFFF"/>
          </w:tcPr>
          <w:p w14:paraId="6EEFA54C" w14:textId="77777777" w:rsidR="001153A8" w:rsidRDefault="001153A8" w:rsidP="00A55B3D">
            <w:r>
              <w:t>Adres ziekenhuis met spoedeisende hulp:</w:t>
            </w:r>
          </w:p>
          <w:p w14:paraId="7AA54C6B" w14:textId="77777777" w:rsidR="001153A8" w:rsidRDefault="001153A8" w:rsidP="00A55B3D"/>
          <w:p w14:paraId="32718FCC" w14:textId="221854C0" w:rsidR="001153A8" w:rsidRDefault="0049485D" w:rsidP="00A55B3D">
            <w:pPr>
              <w:tabs>
                <w:tab w:val="left" w:pos="950"/>
              </w:tabs>
              <w:rPr>
                <w:b/>
              </w:rPr>
            </w:pPr>
            <w:r>
              <w:rPr>
                <w:b/>
              </w:rPr>
              <w:t>((Invullen))</w:t>
            </w:r>
          </w:p>
          <w:p w14:paraId="2C1E1770" w14:textId="57EBB5EB" w:rsidR="001153A8" w:rsidRDefault="001153A8" w:rsidP="0049485D">
            <w:pPr>
              <w:tabs>
                <w:tab w:val="left" w:pos="950"/>
              </w:tabs>
            </w:pPr>
          </w:p>
        </w:tc>
        <w:tc>
          <w:tcPr>
            <w:tcW w:w="4746" w:type="dxa"/>
            <w:vMerge/>
          </w:tcPr>
          <w:p w14:paraId="1975EADF" w14:textId="77777777" w:rsidR="001153A8" w:rsidRDefault="001153A8" w:rsidP="00A55B3D"/>
        </w:tc>
      </w:tr>
      <w:tr w:rsidR="001153A8" w14:paraId="0C98201C" w14:textId="77777777" w:rsidTr="001153A8">
        <w:trPr>
          <w:trHeight w:val="2047"/>
        </w:trPr>
        <w:tc>
          <w:tcPr>
            <w:tcW w:w="9141" w:type="dxa"/>
            <w:gridSpan w:val="2"/>
            <w:tcBorders>
              <w:bottom w:val="single" w:sz="12" w:space="0" w:color="000000"/>
            </w:tcBorders>
            <w:shd w:val="clear" w:color="auto" w:fill="FFFFFF"/>
          </w:tcPr>
          <w:p w14:paraId="77E14817" w14:textId="77777777" w:rsidR="001153A8" w:rsidRDefault="001153A8" w:rsidP="00A55B3D">
            <w:pPr>
              <w:ind w:left="-120" w:right="-120"/>
              <w:jc w:val="center"/>
              <w:rPr>
                <w:i/>
                <w:color w:val="0000FF"/>
              </w:rPr>
            </w:pPr>
          </w:p>
          <w:p w14:paraId="1897A4C0" w14:textId="77777777" w:rsidR="001153A8" w:rsidRDefault="001153A8" w:rsidP="00A55B3D">
            <w:pPr>
              <w:ind w:left="-120" w:right="-120"/>
              <w:jc w:val="center"/>
              <w:rPr>
                <w:i/>
                <w:color w:val="0000FF"/>
              </w:rPr>
            </w:pPr>
          </w:p>
        </w:tc>
      </w:tr>
    </w:tbl>
    <w:p w14:paraId="43149B27"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D8296" w14:textId="77777777" w:rsidR="008C5DB5" w:rsidRDefault="008C5DB5">
      <w:r>
        <w:separator/>
      </w:r>
    </w:p>
  </w:endnote>
  <w:endnote w:type="continuationSeparator" w:id="0">
    <w:p w14:paraId="5BB7A849" w14:textId="77777777" w:rsidR="008C5DB5" w:rsidRDefault="008C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08186F87" w14:textId="77777777" w:rsidTr="006D06F0">
      <w:trPr>
        <w:trHeight w:val="180"/>
      </w:trPr>
      <w:tc>
        <w:tcPr>
          <w:tcW w:w="2100" w:type="dxa"/>
          <w:vAlign w:val="bottom"/>
        </w:tcPr>
        <w:p w14:paraId="0D0CDA7E" w14:textId="77777777" w:rsidR="00D635D4" w:rsidRPr="00624EFF" w:rsidRDefault="00D635D4" w:rsidP="006D06F0">
          <w:pPr>
            <w:pStyle w:val="Voettekst"/>
            <w:spacing w:line="180" w:lineRule="atLeast"/>
            <w:rPr>
              <w:sz w:val="13"/>
            </w:rPr>
          </w:pPr>
          <w:r w:rsidRPr="00624EFF">
            <w:rPr>
              <w:sz w:val="13"/>
            </w:rPr>
            <w:t xml:space="preserve"> </w:t>
          </w:r>
          <w:bookmarkStart w:id="1" w:name="lpage_first"/>
          <w:r w:rsidRPr="00624EFF">
            <w:rPr>
              <w:sz w:val="13"/>
            </w:rPr>
            <w:t>Pagina</w:t>
          </w:r>
          <w:bookmarkEnd w:id="1"/>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2" w:name="lof_first"/>
          <w:r w:rsidRPr="00624EFF">
            <w:rPr>
              <w:sz w:val="13"/>
            </w:rPr>
            <w:t>van</w:t>
          </w:r>
          <w:bookmarkEnd w:id="2"/>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4126C9CC" w14:textId="77777777" w:rsidR="00D635D4" w:rsidRPr="00624EFF" w:rsidRDefault="00D635D4" w:rsidP="006D06F0">
          <w:pPr>
            <w:pStyle w:val="Voettekst"/>
            <w:spacing w:line="180" w:lineRule="atLeast"/>
            <w:rPr>
              <w:b/>
              <w:smallCaps/>
              <w:sz w:val="16"/>
            </w:rPr>
          </w:pPr>
          <w:bookmarkStart w:id="3" w:name="classif_type_first3"/>
          <w:bookmarkEnd w:id="3"/>
        </w:p>
      </w:tc>
    </w:tr>
  </w:tbl>
  <w:p w14:paraId="2C7B4E6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7C5E" w14:textId="77777777" w:rsidR="00BF5B0F" w:rsidRPr="00973704" w:rsidRDefault="00973704">
    <w:pPr>
      <w:pStyle w:val="Voettekst"/>
      <w:rPr>
        <w:sz w:val="16"/>
        <w:szCs w:val="16"/>
      </w:rPr>
    </w:pPr>
    <w:r w:rsidRPr="00973704">
      <w:rPr>
        <w:sz w:val="16"/>
        <w:szCs w:val="16"/>
      </w:rPr>
      <w:t>Versie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5651563" w14:textId="77777777" w:rsidTr="00655262">
      <w:trPr>
        <w:trHeight w:val="171"/>
      </w:trPr>
      <w:tc>
        <w:tcPr>
          <w:tcW w:w="4269" w:type="dxa"/>
          <w:vAlign w:val="bottom"/>
        </w:tcPr>
        <w:p w14:paraId="455A47AC" w14:textId="77777777" w:rsidR="00D635D4" w:rsidRPr="00655262" w:rsidRDefault="00D635D4" w:rsidP="00655262">
          <w:pPr>
            <w:pStyle w:val="Voettekst"/>
            <w:rPr>
              <w:sz w:val="14"/>
              <w:szCs w:val="14"/>
            </w:rPr>
          </w:pPr>
          <w:bookmarkStart w:id="72" w:name="even_classif_type1"/>
          <w:bookmarkEnd w:id="72"/>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337C5F69" w14:textId="77777777" w:rsidR="00D635D4" w:rsidRPr="00655262" w:rsidRDefault="00D635D4" w:rsidP="00655262">
          <w:pPr>
            <w:pStyle w:val="Voettekst"/>
            <w:spacing w:line="180" w:lineRule="atLeast"/>
            <w:rPr>
              <w:sz w:val="13"/>
            </w:rPr>
          </w:pPr>
          <w:bookmarkStart w:id="73" w:name="lpage_even"/>
          <w:r w:rsidRPr="00655262">
            <w:rPr>
              <w:sz w:val="13"/>
            </w:rPr>
            <w:t xml:space="preserve">                                                      Pagina</w:t>
          </w:r>
          <w:bookmarkEnd w:id="73"/>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74" w:name="lof_even"/>
          <w:r w:rsidRPr="00655262">
            <w:rPr>
              <w:sz w:val="13"/>
            </w:rPr>
            <w:t>van</w:t>
          </w:r>
          <w:bookmarkEnd w:id="74"/>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51F2536D"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3E689ADE" w14:textId="77777777" w:rsidTr="00797206">
      <w:trPr>
        <w:trHeight w:val="141"/>
      </w:trPr>
      <w:tc>
        <w:tcPr>
          <w:tcW w:w="5103" w:type="dxa"/>
          <w:vAlign w:val="bottom"/>
        </w:tcPr>
        <w:p w14:paraId="76108EC9" w14:textId="77777777" w:rsidR="00D635D4" w:rsidRPr="00624EFF" w:rsidRDefault="00973704" w:rsidP="00D21335">
          <w:pPr>
            <w:pStyle w:val="Voettekst"/>
            <w:spacing w:line="180" w:lineRule="atLeast"/>
            <w:rPr>
              <w:sz w:val="13"/>
            </w:rPr>
          </w:pPr>
          <w:r>
            <w:rPr>
              <w:sz w:val="14"/>
              <w:szCs w:val="14"/>
            </w:rPr>
            <w:t>Versie 2021</w:t>
          </w:r>
        </w:p>
      </w:tc>
      <w:tc>
        <w:tcPr>
          <w:tcW w:w="3635" w:type="dxa"/>
          <w:tcMar>
            <w:left w:w="0" w:type="dxa"/>
          </w:tcMar>
        </w:tcPr>
        <w:p w14:paraId="7442B6B8" w14:textId="77777777" w:rsidR="00D635D4" w:rsidRPr="00624EFF" w:rsidRDefault="00D635D4" w:rsidP="00655262">
          <w:pPr>
            <w:pStyle w:val="Voettekst"/>
            <w:spacing w:line="180" w:lineRule="atLeast"/>
            <w:rPr>
              <w:b/>
              <w:smallCaps/>
              <w:sz w:val="16"/>
            </w:rPr>
          </w:pPr>
          <w:bookmarkStart w:id="75" w:name="odd_classif_type1"/>
          <w:bookmarkStart w:id="76" w:name="lpage_odd"/>
          <w:bookmarkEnd w:id="75"/>
          <w:r>
            <w:rPr>
              <w:sz w:val="13"/>
            </w:rPr>
            <w:t xml:space="preserve">                                           </w:t>
          </w:r>
          <w:r w:rsidRPr="00B055C6">
            <w:rPr>
              <w:sz w:val="13"/>
            </w:rPr>
            <w:t>Pagina</w:t>
          </w:r>
          <w:bookmarkEnd w:id="76"/>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77" w:name="lof_odd"/>
          <w:r w:rsidRPr="00B055C6">
            <w:rPr>
              <w:sz w:val="13"/>
            </w:rPr>
            <w:t>van</w:t>
          </w:r>
          <w:bookmarkEnd w:id="77"/>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7377BEB4" w14:textId="77777777" w:rsidTr="00797206">
      <w:trPr>
        <w:trHeight w:val="141"/>
      </w:trPr>
      <w:tc>
        <w:tcPr>
          <w:tcW w:w="5103" w:type="dxa"/>
          <w:vAlign w:val="bottom"/>
        </w:tcPr>
        <w:p w14:paraId="4E0A1163" w14:textId="77777777" w:rsidR="00D635D4" w:rsidRPr="00655262" w:rsidRDefault="00D635D4" w:rsidP="00655262">
          <w:pPr>
            <w:pStyle w:val="Voettekst"/>
            <w:spacing w:line="180" w:lineRule="atLeast"/>
            <w:rPr>
              <w:sz w:val="14"/>
              <w:szCs w:val="14"/>
            </w:rPr>
          </w:pPr>
        </w:p>
      </w:tc>
      <w:tc>
        <w:tcPr>
          <w:tcW w:w="3635" w:type="dxa"/>
          <w:tcMar>
            <w:left w:w="0" w:type="dxa"/>
          </w:tcMar>
        </w:tcPr>
        <w:p w14:paraId="7349DB87" w14:textId="77777777" w:rsidR="00D635D4" w:rsidRPr="00B055C6" w:rsidRDefault="00D635D4" w:rsidP="00655262">
          <w:pPr>
            <w:pStyle w:val="Voettekst"/>
            <w:spacing w:line="180" w:lineRule="atLeast"/>
            <w:rPr>
              <w:sz w:val="13"/>
            </w:rPr>
          </w:pPr>
        </w:p>
      </w:tc>
    </w:tr>
  </w:tbl>
  <w:p w14:paraId="53DBF88C"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5D4F" w14:textId="77777777" w:rsidR="00D635D4" w:rsidRPr="00624EFF" w:rsidRDefault="00D635D4" w:rsidP="001D7346">
    <w:pPr>
      <w:pStyle w:val="Voettekst"/>
      <w:spacing w:line="180" w:lineRule="exact"/>
    </w:pPr>
  </w:p>
  <w:p w14:paraId="521F7AE3"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95E42" w14:textId="77777777" w:rsidR="008C5DB5" w:rsidRDefault="008C5DB5">
      <w:r>
        <w:separator/>
      </w:r>
    </w:p>
  </w:footnote>
  <w:footnote w:type="continuationSeparator" w:id="0">
    <w:p w14:paraId="16EA12D7" w14:textId="77777777" w:rsidR="008C5DB5" w:rsidRDefault="008C5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76AF"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2751" w14:textId="77777777"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projectnaam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tbl>
    <w:tblPr>
      <w:tblW w:w="0" w:type="auto"/>
      <w:tblCellMar>
        <w:left w:w="0" w:type="dxa"/>
        <w:right w:w="0" w:type="dxa"/>
      </w:tblCellMar>
      <w:tblLook w:val="01E0" w:firstRow="1" w:lastRow="1" w:firstColumn="1" w:lastColumn="1" w:noHBand="0" w:noVBand="0"/>
    </w:tblPr>
    <w:tblGrid>
      <w:gridCol w:w="2013"/>
    </w:tblGrid>
    <w:tr w:rsidR="00D635D4" w:rsidRPr="00624EFF" w14:paraId="48ED6B39" w14:textId="77777777" w:rsidTr="006D06F0">
      <w:trPr>
        <w:trHeight w:val="539"/>
      </w:trPr>
      <w:tc>
        <w:tcPr>
          <w:tcW w:w="2013" w:type="dxa"/>
          <w:vAlign w:val="bottom"/>
        </w:tcPr>
        <w:p w14:paraId="065A153D" w14:textId="77777777" w:rsidR="00D635D4" w:rsidRPr="00624EFF" w:rsidRDefault="00D635D4" w:rsidP="006D06F0">
          <w:pPr>
            <w:framePr w:hSpace="181" w:wrap="around" w:vAnchor="page" w:hAnchor="margin" w:x="5701" w:y="920"/>
            <w:spacing w:line="180" w:lineRule="atLeast"/>
            <w:rPr>
              <w:b/>
              <w:smallCaps/>
              <w:sz w:val="16"/>
            </w:rPr>
          </w:pPr>
          <w:bookmarkStart w:id="0" w:name="classif_type_first2"/>
          <w:bookmarkEnd w:id="0"/>
        </w:p>
      </w:tc>
    </w:tr>
  </w:tbl>
  <w:p w14:paraId="57374E0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1600"/>
      <w:gridCol w:w="5200"/>
    </w:tblGrid>
    <w:tr w:rsidR="00D635D4" w:rsidRPr="00624EFF" w14:paraId="6236FA8C" w14:textId="77777777" w:rsidTr="00F07881">
      <w:trPr>
        <w:trHeight w:val="2600"/>
      </w:trPr>
      <w:tc>
        <w:tcPr>
          <w:tcW w:w="6800" w:type="dxa"/>
          <w:gridSpan w:val="2"/>
        </w:tcPr>
        <w:p w14:paraId="2E46D570" w14:textId="77777777" w:rsidR="00D635D4" w:rsidRDefault="00D635D4" w:rsidP="00054C87">
          <w:pPr>
            <w:framePr w:hSpace="180" w:wrap="around" w:vAnchor="page" w:hAnchor="margin" w:x="1" w:y="3941"/>
            <w:spacing w:line="300" w:lineRule="atLeast"/>
            <w:rPr>
              <w:b/>
              <w:sz w:val="24"/>
            </w:rPr>
          </w:pPr>
          <w:bookmarkStart w:id="4" w:name="classif_type_first"/>
          <w:bookmarkEnd w:id="4"/>
          <w:r>
            <w:rPr>
              <w:b/>
              <w:sz w:val="24"/>
            </w:rPr>
            <w:t>V</w:t>
          </w:r>
          <w:r w:rsidR="003E7483">
            <w:rPr>
              <w:b/>
              <w:sz w:val="24"/>
            </w:rPr>
            <w:t xml:space="preserve">eiligheids- en </w:t>
          </w:r>
          <w:r>
            <w:rPr>
              <w:b/>
              <w:sz w:val="24"/>
            </w:rPr>
            <w:t>G</w:t>
          </w:r>
          <w:r w:rsidR="003E7483">
            <w:rPr>
              <w:b/>
              <w:sz w:val="24"/>
            </w:rPr>
            <w:t>ezondheids</w:t>
          </w:r>
          <w:r>
            <w:rPr>
              <w:b/>
              <w:sz w:val="24"/>
            </w:rPr>
            <w:t>plan</w:t>
          </w:r>
        </w:p>
        <w:p w14:paraId="6E770792" w14:textId="77777777" w:rsidR="00D635D4" w:rsidRDefault="00D635D4" w:rsidP="00900A62">
          <w:pPr>
            <w:framePr w:hSpace="180" w:wrap="around" w:vAnchor="page" w:hAnchor="margin" w:x="1" w:y="3941"/>
            <w:rPr>
              <w:szCs w:val="18"/>
            </w:rPr>
          </w:pPr>
        </w:p>
        <w:p w14:paraId="676A5CBB" w14:textId="77777777" w:rsidR="00D635D4" w:rsidRDefault="00D635D4" w:rsidP="00900A62">
          <w:pPr>
            <w:framePr w:hSpace="180" w:wrap="around" w:vAnchor="page" w:hAnchor="margin" w:x="1" w:y="3941"/>
            <w:rPr>
              <w:szCs w:val="18"/>
            </w:rPr>
          </w:pPr>
          <w:r w:rsidRPr="00307C76">
            <w:rPr>
              <w:szCs w:val="18"/>
            </w:rPr>
            <w:t>Betreffende</w:t>
          </w:r>
        </w:p>
        <w:p w14:paraId="767452F6" w14:textId="77777777" w:rsidR="00D635D4" w:rsidRDefault="00D635D4" w:rsidP="00054C87">
          <w:pPr>
            <w:framePr w:hSpace="180" w:wrap="around" w:vAnchor="page" w:hAnchor="margin" w:x="1" w:y="3941"/>
            <w:spacing w:line="300" w:lineRule="atLeast"/>
            <w:rPr>
              <w:sz w:val="24"/>
              <w:highlight w:val="yellow"/>
            </w:rPr>
          </w:pPr>
        </w:p>
        <w:p w14:paraId="679FB02F" w14:textId="6E7DA338" w:rsidR="00D635D4" w:rsidRDefault="003E7483" w:rsidP="00054C87">
          <w:pPr>
            <w:framePr w:hSpace="180" w:wrap="around" w:vAnchor="page" w:hAnchor="margin" w:x="1" w:y="3941"/>
            <w:spacing w:line="300" w:lineRule="atLeast"/>
            <w:rPr>
              <w:sz w:val="24"/>
            </w:rPr>
          </w:pPr>
          <w:r>
            <w:rPr>
              <w:sz w:val="24"/>
            </w:rPr>
            <w:t xml:space="preserve">Raamovereenkomst </w:t>
          </w:r>
          <w:r w:rsidR="0049485D">
            <w:rPr>
              <w:sz w:val="24"/>
            </w:rPr>
            <w:t>beheersen EPR</w:t>
          </w:r>
          <w:r w:rsidR="00D635D4">
            <w:rPr>
              <w:sz w:val="24"/>
            </w:rPr>
            <w:t xml:space="preserve"> </w:t>
          </w:r>
        </w:p>
        <w:p w14:paraId="7436EEFC" w14:textId="1855364F" w:rsidR="00D635D4" w:rsidRDefault="003E7483" w:rsidP="00054C87">
          <w:pPr>
            <w:framePr w:hSpace="180" w:wrap="around" w:vAnchor="page" w:hAnchor="margin" w:x="1" w:y="3941"/>
            <w:spacing w:line="300" w:lineRule="atLeast"/>
            <w:rPr>
              <w:sz w:val="24"/>
            </w:rPr>
          </w:pPr>
          <w:r>
            <w:rPr>
              <w:sz w:val="24"/>
            </w:rPr>
            <w:t xml:space="preserve">Gemeente </w:t>
          </w:r>
          <w:r w:rsidR="0049485D">
            <w:rPr>
              <w:sz w:val="24"/>
            </w:rPr>
            <w:t>Staphorst</w:t>
          </w:r>
        </w:p>
        <w:p w14:paraId="7A7B39AC" w14:textId="77777777" w:rsidR="00D635D4" w:rsidRDefault="00D635D4" w:rsidP="00D56996">
          <w:pPr>
            <w:framePr w:hSpace="180" w:wrap="around" w:vAnchor="page" w:hAnchor="margin" w:x="1" w:y="3941"/>
            <w:spacing w:line="300" w:lineRule="atLeast"/>
          </w:pPr>
          <w:bookmarkStart w:id="5" w:name="extra_mention"/>
          <w:bookmarkEnd w:id="5"/>
        </w:p>
        <w:p w14:paraId="64606CB3" w14:textId="77777777" w:rsidR="00D635D4" w:rsidRPr="00624EFF" w:rsidRDefault="00D635D4" w:rsidP="00D56996">
          <w:pPr>
            <w:framePr w:hSpace="180" w:wrap="around" w:vAnchor="page" w:hAnchor="margin" w:x="1" w:y="3941"/>
            <w:spacing w:line="300" w:lineRule="atLeast"/>
          </w:pPr>
        </w:p>
      </w:tc>
    </w:tr>
    <w:tr w:rsidR="00D635D4" w:rsidRPr="00624EFF" w14:paraId="088127DE" w14:textId="77777777" w:rsidTr="00F07881">
      <w:trPr>
        <w:trHeight w:val="240"/>
      </w:trPr>
      <w:tc>
        <w:tcPr>
          <w:tcW w:w="1600" w:type="dxa"/>
        </w:tcPr>
        <w:p w14:paraId="7236BFCC"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3968E760" w14:textId="1990A8A7" w:rsidR="00D635D4" w:rsidRPr="00624EFF" w:rsidRDefault="0049485D" w:rsidP="00054C87">
          <w:pPr>
            <w:framePr w:hSpace="180" w:wrap="around" w:vAnchor="page" w:hAnchor="margin" w:x="1" w:y="3941"/>
            <w:spacing w:line="180" w:lineRule="atLeast"/>
          </w:pPr>
          <w:bookmarkStart w:id="6" w:name="date"/>
          <w:r>
            <w:t>P</w:t>
          </w:r>
          <w:bookmarkEnd w:id="6"/>
          <w:r>
            <w:t>230365</w:t>
          </w:r>
        </w:p>
      </w:tc>
    </w:tr>
    <w:tr w:rsidR="00D635D4" w:rsidRPr="00624EFF" w14:paraId="2F01E2AC" w14:textId="77777777" w:rsidTr="00F07881">
      <w:trPr>
        <w:trHeight w:val="240"/>
      </w:trPr>
      <w:tc>
        <w:tcPr>
          <w:tcW w:w="1600" w:type="dxa"/>
        </w:tcPr>
        <w:p w14:paraId="5DE328E4" w14:textId="65BD3741" w:rsidR="00D635D4" w:rsidRDefault="00D635D4" w:rsidP="00054C87">
          <w:pPr>
            <w:framePr w:hSpace="180" w:wrap="around" w:vAnchor="page" w:hAnchor="margin" w:x="1" w:y="3941"/>
            <w:spacing w:line="180" w:lineRule="atLeast"/>
          </w:pPr>
          <w:bookmarkStart w:id="7" w:name="lstatus"/>
          <w:r w:rsidRPr="00624EFF">
            <w:t>Status</w:t>
          </w:r>
          <w:bookmarkEnd w:id="7"/>
        </w:p>
        <w:p w14:paraId="6EA4AA56" w14:textId="77777777" w:rsidR="00D635D4" w:rsidRDefault="00D635D4" w:rsidP="00054C87">
          <w:pPr>
            <w:framePr w:hSpace="180" w:wrap="around" w:vAnchor="page" w:hAnchor="margin" w:x="1" w:y="3941"/>
            <w:spacing w:line="180" w:lineRule="atLeast"/>
          </w:pPr>
          <w:r>
            <w:t>Versienummer</w:t>
          </w:r>
        </w:p>
        <w:p w14:paraId="3E279A95" w14:textId="77777777" w:rsidR="00D635D4" w:rsidRPr="00624EFF" w:rsidRDefault="00D635D4" w:rsidP="00054C87">
          <w:pPr>
            <w:framePr w:hSpace="180" w:wrap="around" w:vAnchor="page" w:hAnchor="margin" w:x="1" w:y="3941"/>
            <w:spacing w:line="180" w:lineRule="atLeast"/>
          </w:pPr>
          <w:r>
            <w:t>Versiedatum</w:t>
          </w:r>
        </w:p>
      </w:tc>
      <w:tc>
        <w:tcPr>
          <w:tcW w:w="5200" w:type="dxa"/>
        </w:tcPr>
        <w:p w14:paraId="10620AFE" w14:textId="77777777" w:rsidR="00D635D4" w:rsidRDefault="001B16ED" w:rsidP="00054C87">
          <w:pPr>
            <w:framePr w:hSpace="180" w:wrap="around" w:vAnchor="page" w:hAnchor="margin" w:x="1" w:y="3941"/>
            <w:spacing w:line="180" w:lineRule="atLeast"/>
            <w:rPr>
              <w:caps/>
            </w:rPr>
          </w:pPr>
          <w:r>
            <w:rPr>
              <w:caps/>
            </w:rPr>
            <w:t>Definitief</w:t>
          </w:r>
        </w:p>
        <w:p w14:paraId="1C4C62FB" w14:textId="77777777" w:rsidR="00D635D4" w:rsidRDefault="003E7483" w:rsidP="00054C87">
          <w:pPr>
            <w:framePr w:hSpace="180" w:wrap="around" w:vAnchor="page" w:hAnchor="margin" w:x="1" w:y="3941"/>
            <w:spacing w:line="180" w:lineRule="atLeast"/>
          </w:pPr>
          <w:r>
            <w:t>0.1</w:t>
          </w:r>
        </w:p>
        <w:p w14:paraId="397DED35" w14:textId="0E6DD68B" w:rsidR="00D635D4" w:rsidRPr="00B26138" w:rsidRDefault="0049485D" w:rsidP="00054C87">
          <w:pPr>
            <w:framePr w:hSpace="180" w:wrap="around" w:vAnchor="page" w:hAnchor="margin" w:x="1" w:y="3941"/>
            <w:spacing w:line="180" w:lineRule="atLeast"/>
            <w:rPr>
              <w:caps/>
            </w:rPr>
          </w:pPr>
          <w:r>
            <w:rPr>
              <w:szCs w:val="18"/>
            </w:rPr>
            <w:t>08</w:t>
          </w:r>
          <w:r w:rsidR="003E7483">
            <w:rPr>
              <w:szCs w:val="18"/>
            </w:rPr>
            <w:t>-</w:t>
          </w:r>
          <w:r>
            <w:rPr>
              <w:szCs w:val="18"/>
            </w:rPr>
            <w:t>09</w:t>
          </w:r>
          <w:r w:rsidR="003E7483">
            <w:rPr>
              <w:szCs w:val="18"/>
            </w:rPr>
            <w:t>-202</w:t>
          </w:r>
          <w:r>
            <w:rPr>
              <w:szCs w:val="18"/>
            </w:rPr>
            <w:t>3</w:t>
          </w:r>
        </w:p>
      </w:tc>
    </w:tr>
  </w:tbl>
  <w:p w14:paraId="7661A0D8" w14:textId="77777777" w:rsidR="00D635D4" w:rsidRPr="00624EFF" w:rsidRDefault="00D635D4" w:rsidP="00F07881">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2013"/>
    </w:tblGrid>
    <w:tr w:rsidR="00D635D4" w:rsidRPr="00624EFF" w14:paraId="50DC2C0F" w14:textId="77777777" w:rsidTr="00F5547E">
      <w:trPr>
        <w:trHeight w:val="540"/>
      </w:trPr>
      <w:tc>
        <w:tcPr>
          <w:tcW w:w="2013" w:type="dxa"/>
          <w:vAlign w:val="bottom"/>
        </w:tcPr>
        <w:p w14:paraId="62E39BC8" w14:textId="77777777" w:rsidR="00D635D4" w:rsidRPr="00624EFF" w:rsidRDefault="00D635D4" w:rsidP="00470CBE">
          <w:pPr>
            <w:framePr w:hSpace="181" w:wrap="around" w:vAnchor="page" w:hAnchor="margin" w:x="5701" w:y="920"/>
            <w:spacing w:line="180" w:lineRule="atLeast"/>
            <w:rPr>
              <w:b/>
              <w:smallCaps/>
              <w:sz w:val="16"/>
            </w:rPr>
          </w:pPr>
          <w:bookmarkStart w:id="71" w:name="odd_classif_type"/>
          <w:bookmarkEnd w:id="71"/>
        </w:p>
      </w:tc>
    </w:tr>
  </w:tbl>
  <w:p w14:paraId="29932493" w14:textId="76A1E594" w:rsidR="00D635D4" w:rsidRPr="00624EFF" w:rsidRDefault="00D635D4" w:rsidP="005F763A">
    <w:pPr>
      <w:pStyle w:val="Koptekst"/>
      <w:spacing w:line="180" w:lineRule="atLeast"/>
      <w:ind w:hanging="1134"/>
    </w:pPr>
    <w:r>
      <w:rPr>
        <w:caps/>
        <w:sz w:val="13"/>
        <w:szCs w:val="13"/>
      </w:rPr>
      <w:tab/>
    </w:r>
    <w:r>
      <w:rPr>
        <w:sz w:val="13"/>
      </w:rPr>
      <w:t>V&amp;</w:t>
    </w:r>
    <w:r w:rsidRPr="005F763A">
      <w:rPr>
        <w:sz w:val="13"/>
      </w:rPr>
      <w:t>G</w:t>
    </w:r>
    <w:r>
      <w:rPr>
        <w:sz w:val="13"/>
      </w:rPr>
      <w:t xml:space="preserve">-plan | </w:t>
    </w:r>
    <w:r w:rsidR="003E7483">
      <w:rPr>
        <w:sz w:val="13"/>
        <w:szCs w:val="13"/>
      </w:rPr>
      <w:t>B</w:t>
    </w:r>
    <w:r w:rsidR="0049485D">
      <w:rPr>
        <w:sz w:val="13"/>
        <w:szCs w:val="13"/>
      </w:rPr>
      <w:t>eheersen EPR</w:t>
    </w:r>
    <w:r w:rsidR="003E7483">
      <w:rPr>
        <w:sz w:val="13"/>
        <w:szCs w:val="13"/>
      </w:rPr>
      <w:t xml:space="preserve"> Gemeente </w:t>
    </w:r>
    <w:r w:rsidR="0049485D">
      <w:rPr>
        <w:sz w:val="13"/>
        <w:szCs w:val="13"/>
      </w:rPr>
      <w:t>Staphorst</w:t>
    </w:r>
    <w:r>
      <w:rPr>
        <w:sz w:val="13"/>
      </w:rPr>
      <w:t xml:space="preserve"> </w:t>
    </w:r>
    <w:r w:rsidRPr="00506CE9">
      <w:rPr>
        <w:sz w:val="13"/>
      </w:rPr>
      <w:t xml:space="preserve">| </w:t>
    </w:r>
    <w:r w:rsidR="0049485D">
      <w:rPr>
        <w:sz w:val="13"/>
      </w:rPr>
      <w:t>08</w:t>
    </w:r>
    <w:r w:rsidR="003E7483">
      <w:rPr>
        <w:sz w:val="13"/>
        <w:szCs w:val="13"/>
      </w:rPr>
      <w:t>-</w:t>
    </w:r>
    <w:r w:rsidR="0049485D">
      <w:rPr>
        <w:sz w:val="13"/>
        <w:szCs w:val="13"/>
      </w:rPr>
      <w:t>09</w:t>
    </w:r>
    <w:r w:rsidR="003E7483">
      <w:rPr>
        <w:sz w:val="13"/>
        <w:szCs w:val="13"/>
      </w:rPr>
      <w:t>-202</w:t>
    </w:r>
    <w:r w:rsidR="0049485D">
      <w:rPr>
        <w:sz w:val="13"/>
        <w:szCs w:val="13"/>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715E"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35911723">
    <w:abstractNumId w:val="13"/>
  </w:num>
  <w:num w:numId="2" w16cid:durableId="722094291">
    <w:abstractNumId w:val="19"/>
  </w:num>
  <w:num w:numId="3" w16cid:durableId="5206738">
    <w:abstractNumId w:val="7"/>
  </w:num>
  <w:num w:numId="4" w16cid:durableId="1092048437">
    <w:abstractNumId w:val="5"/>
  </w:num>
  <w:num w:numId="5" w16cid:durableId="1993482810">
    <w:abstractNumId w:val="24"/>
  </w:num>
  <w:num w:numId="6" w16cid:durableId="1183787448">
    <w:abstractNumId w:val="15"/>
  </w:num>
  <w:num w:numId="7" w16cid:durableId="1067193480">
    <w:abstractNumId w:val="14"/>
  </w:num>
  <w:num w:numId="8" w16cid:durableId="1707871500">
    <w:abstractNumId w:val="12"/>
  </w:num>
  <w:num w:numId="9" w16cid:durableId="1003316331">
    <w:abstractNumId w:val="23"/>
  </w:num>
  <w:num w:numId="10" w16cid:durableId="610163048">
    <w:abstractNumId w:val="0"/>
  </w:num>
  <w:num w:numId="11" w16cid:durableId="631326892">
    <w:abstractNumId w:val="18"/>
  </w:num>
  <w:num w:numId="12" w16cid:durableId="800422399">
    <w:abstractNumId w:val="1"/>
  </w:num>
  <w:num w:numId="13" w16cid:durableId="1957129086">
    <w:abstractNumId w:val="4"/>
  </w:num>
  <w:num w:numId="14" w16cid:durableId="2104691611">
    <w:abstractNumId w:val="22"/>
  </w:num>
  <w:num w:numId="15" w16cid:durableId="1792476625">
    <w:abstractNumId w:val="16"/>
  </w:num>
  <w:num w:numId="16" w16cid:durableId="1085151766">
    <w:abstractNumId w:val="6"/>
  </w:num>
  <w:num w:numId="17" w16cid:durableId="1978027281">
    <w:abstractNumId w:val="20"/>
  </w:num>
  <w:num w:numId="18" w16cid:durableId="1409570281">
    <w:abstractNumId w:val="8"/>
  </w:num>
  <w:num w:numId="19" w16cid:durableId="247269687">
    <w:abstractNumId w:val="3"/>
  </w:num>
  <w:num w:numId="20" w16cid:durableId="1106929210">
    <w:abstractNumId w:val="17"/>
  </w:num>
  <w:num w:numId="21" w16cid:durableId="16666164">
    <w:abstractNumId w:val="11"/>
  </w:num>
  <w:num w:numId="22" w16cid:durableId="1593933280">
    <w:abstractNumId w:val="10"/>
  </w:num>
  <w:num w:numId="23" w16cid:durableId="1349482060">
    <w:abstractNumId w:val="2"/>
  </w:num>
  <w:num w:numId="24" w16cid:durableId="58404288">
    <w:abstractNumId w:val="9"/>
  </w:num>
  <w:num w:numId="25" w16cid:durableId="14275321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825D5"/>
    <w:rsid w:val="000864AF"/>
    <w:rsid w:val="00092C8A"/>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1153A8"/>
    <w:rsid w:val="00122ADA"/>
    <w:rsid w:val="00123720"/>
    <w:rsid w:val="00123A7B"/>
    <w:rsid w:val="00130AE0"/>
    <w:rsid w:val="00133C2C"/>
    <w:rsid w:val="00133F57"/>
    <w:rsid w:val="00135484"/>
    <w:rsid w:val="001358AC"/>
    <w:rsid w:val="00144E0F"/>
    <w:rsid w:val="00144F76"/>
    <w:rsid w:val="0015484A"/>
    <w:rsid w:val="001560BA"/>
    <w:rsid w:val="00170789"/>
    <w:rsid w:val="00173C41"/>
    <w:rsid w:val="00183B48"/>
    <w:rsid w:val="00185346"/>
    <w:rsid w:val="00195DF5"/>
    <w:rsid w:val="00196469"/>
    <w:rsid w:val="00196F7E"/>
    <w:rsid w:val="001A1968"/>
    <w:rsid w:val="001A1D01"/>
    <w:rsid w:val="001A2A62"/>
    <w:rsid w:val="001A3636"/>
    <w:rsid w:val="001A471E"/>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437C3"/>
    <w:rsid w:val="00343B14"/>
    <w:rsid w:val="00346F1B"/>
    <w:rsid w:val="00350CDA"/>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D0C7E"/>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485D"/>
    <w:rsid w:val="004959BA"/>
    <w:rsid w:val="004A485C"/>
    <w:rsid w:val="004B1898"/>
    <w:rsid w:val="004B5E4C"/>
    <w:rsid w:val="004C035B"/>
    <w:rsid w:val="004C2768"/>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BC7"/>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758E"/>
    <w:rsid w:val="005C0868"/>
    <w:rsid w:val="005C20CD"/>
    <w:rsid w:val="005C30F0"/>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636D"/>
    <w:rsid w:val="00626460"/>
    <w:rsid w:val="006322E1"/>
    <w:rsid w:val="00633E9F"/>
    <w:rsid w:val="00640E0C"/>
    <w:rsid w:val="0065301A"/>
    <w:rsid w:val="00655262"/>
    <w:rsid w:val="00660A45"/>
    <w:rsid w:val="00660FAB"/>
    <w:rsid w:val="00662CDA"/>
    <w:rsid w:val="00667D0E"/>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13646"/>
    <w:rsid w:val="007205EF"/>
    <w:rsid w:val="0072069C"/>
    <w:rsid w:val="00722D3C"/>
    <w:rsid w:val="007269BB"/>
    <w:rsid w:val="0072734F"/>
    <w:rsid w:val="007372A5"/>
    <w:rsid w:val="00744F0D"/>
    <w:rsid w:val="00745C7C"/>
    <w:rsid w:val="00746CFB"/>
    <w:rsid w:val="007608F2"/>
    <w:rsid w:val="00761572"/>
    <w:rsid w:val="00771457"/>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6EF"/>
    <w:rsid w:val="007C089E"/>
    <w:rsid w:val="007C3CF3"/>
    <w:rsid w:val="007C618E"/>
    <w:rsid w:val="007C747F"/>
    <w:rsid w:val="007D1B0B"/>
    <w:rsid w:val="007D4C08"/>
    <w:rsid w:val="007D727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733A0"/>
    <w:rsid w:val="008759F3"/>
    <w:rsid w:val="00877191"/>
    <w:rsid w:val="00881139"/>
    <w:rsid w:val="00890903"/>
    <w:rsid w:val="00893F08"/>
    <w:rsid w:val="00894AE4"/>
    <w:rsid w:val="00897EA4"/>
    <w:rsid w:val="008A0BDF"/>
    <w:rsid w:val="008B56DC"/>
    <w:rsid w:val="008C1572"/>
    <w:rsid w:val="008C30AE"/>
    <w:rsid w:val="008C5DB5"/>
    <w:rsid w:val="008C7893"/>
    <w:rsid w:val="008D1A09"/>
    <w:rsid w:val="008D6B4E"/>
    <w:rsid w:val="008E09E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345B9"/>
    <w:rsid w:val="00944300"/>
    <w:rsid w:val="00944A5B"/>
    <w:rsid w:val="00945D97"/>
    <w:rsid w:val="0094670A"/>
    <w:rsid w:val="009514FC"/>
    <w:rsid w:val="009530D8"/>
    <w:rsid w:val="009534FA"/>
    <w:rsid w:val="0095516C"/>
    <w:rsid w:val="00955E89"/>
    <w:rsid w:val="009615D6"/>
    <w:rsid w:val="00967C7C"/>
    <w:rsid w:val="009711A7"/>
    <w:rsid w:val="00973704"/>
    <w:rsid w:val="00974666"/>
    <w:rsid w:val="00983299"/>
    <w:rsid w:val="009846E3"/>
    <w:rsid w:val="009853F1"/>
    <w:rsid w:val="00990F22"/>
    <w:rsid w:val="0099311C"/>
    <w:rsid w:val="0099330E"/>
    <w:rsid w:val="0099712D"/>
    <w:rsid w:val="00997CFB"/>
    <w:rsid w:val="009A10D2"/>
    <w:rsid w:val="009A1E08"/>
    <w:rsid w:val="009A385C"/>
    <w:rsid w:val="009A576A"/>
    <w:rsid w:val="009A6100"/>
    <w:rsid w:val="009A7561"/>
    <w:rsid w:val="009B6F72"/>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7877"/>
    <w:rsid w:val="00B82570"/>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A5E7B"/>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996"/>
    <w:rsid w:val="00D635D4"/>
    <w:rsid w:val="00D636F8"/>
    <w:rsid w:val="00D90310"/>
    <w:rsid w:val="00D91724"/>
    <w:rsid w:val="00D975CF"/>
    <w:rsid w:val="00DA1C21"/>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41A8"/>
    <w:rsid w:val="00E21AE7"/>
    <w:rsid w:val="00E35CE6"/>
    <w:rsid w:val="00E53546"/>
    <w:rsid w:val="00E6210D"/>
    <w:rsid w:val="00E63F1D"/>
    <w:rsid w:val="00E81935"/>
    <w:rsid w:val="00E835B2"/>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2BAC"/>
    <w:rsid w:val="00F03DBF"/>
    <w:rsid w:val="00F07881"/>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07F5"/>
    <w:rsid w:val="00F82E18"/>
    <w:rsid w:val="00F83D3F"/>
    <w:rsid w:val="00F87713"/>
    <w:rsid w:val="00F87920"/>
    <w:rsid w:val="00F91400"/>
    <w:rsid w:val="00F91974"/>
    <w:rsid w:val="00F943E7"/>
    <w:rsid w:val="00F977E6"/>
    <w:rsid w:val="00FB4F53"/>
    <w:rsid w:val="00FE08C3"/>
    <w:rsid w:val="00FE1DA8"/>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7C3301"/>
  <w14:defaultImageDpi w14:val="0"/>
  <w15:docId w15:val="{1CCF15B3-0EDE-4FCD-BC11-CE30CE01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01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2.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3.xml><?xml version="1.0" encoding="utf-8"?>
<ds:datastoreItem xmlns:ds="http://schemas.openxmlformats.org/officeDocument/2006/customXml" ds:itemID="{F47EFCC2-6BEE-4F95-853A-5E31059F7F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1</Pages>
  <Words>4834</Words>
  <Characters>26590</Characters>
  <Application>Microsoft Office Word</Application>
  <DocSecurity>0</DocSecurity>
  <Lines>221</Lines>
  <Paragraphs>62</Paragraphs>
  <ScaleCrop>false</ScaleCrop>
  <Company>Ministerie van Defensie</Company>
  <LinksUpToDate>false</LinksUpToDate>
  <CharactersWithSpaces>31362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Jos Smit | Smit Groenadvies</cp:lastModifiedBy>
  <cp:revision>2</cp:revision>
  <cp:lastPrinted>2019-05-22T12:07:00Z</cp:lastPrinted>
  <dcterms:created xsi:type="dcterms:W3CDTF">2023-09-11T06:06:00Z</dcterms:created>
  <dcterms:modified xsi:type="dcterms:W3CDTF">2023-09-11T06:06:00Z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