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A9920" w14:textId="031DA474" w:rsidR="00EE5546" w:rsidRPr="00EE5546" w:rsidRDefault="00374197" w:rsidP="00EE5546">
      <w:pPr>
        <w:pStyle w:val="Kop3"/>
        <w:numPr>
          <w:ilvl w:val="0"/>
          <w:numId w:val="0"/>
        </w:numPr>
        <w:spacing w:before="0" w:after="0" w:line="288" w:lineRule="auto"/>
        <w:rPr>
          <w:rFonts w:ascii="Arial" w:hAnsi="Arial"/>
          <w:b w:val="0"/>
          <w:bCs w:val="0"/>
          <w:color w:val="365F91" w:themeColor="accent1" w:themeShade="BF"/>
          <w:sz w:val="24"/>
          <w:szCs w:val="24"/>
        </w:rPr>
      </w:pPr>
      <w:r w:rsidRPr="00374197">
        <w:rPr>
          <w:rFonts w:ascii="Arial" w:hAnsi="Arial"/>
          <w:b w:val="0"/>
          <w:bCs w:val="0"/>
          <w:color w:val="365F91" w:themeColor="accent1" w:themeShade="BF"/>
          <w:sz w:val="24"/>
          <w:szCs w:val="24"/>
        </w:rPr>
        <w:t xml:space="preserve">Leveren en onderhouden van interieurbeplanting  </w:t>
      </w:r>
      <w:r w:rsidR="00EE5546" w:rsidRPr="00EE5546">
        <w:rPr>
          <w:rFonts w:ascii="Arial" w:hAnsi="Arial"/>
          <w:b w:val="0"/>
          <w:bCs w:val="0"/>
          <w:color w:val="365F91" w:themeColor="accent1" w:themeShade="BF"/>
          <w:sz w:val="24"/>
          <w:szCs w:val="24"/>
        </w:rPr>
        <w:t xml:space="preserve"> </w:t>
      </w:r>
    </w:p>
    <w:p w14:paraId="73E42531" w14:textId="5EC9CCC7" w:rsidR="00EE5546" w:rsidRPr="00EE5546" w:rsidRDefault="00C35631" w:rsidP="00EE5546">
      <w:pPr>
        <w:spacing w:line="276" w:lineRule="auto"/>
        <w:rPr>
          <w:rFonts w:ascii="Arial" w:hAnsi="Arial" w:cs="Arial"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color w:val="365F91" w:themeColor="accent1" w:themeShade="BF"/>
          <w:sz w:val="24"/>
          <w:szCs w:val="24"/>
        </w:rPr>
        <w:t xml:space="preserve">Formulier </w:t>
      </w:r>
      <w:r w:rsidR="00EE5546" w:rsidRPr="00EE5546">
        <w:rPr>
          <w:rFonts w:ascii="Arial" w:hAnsi="Arial" w:cs="Arial"/>
          <w:color w:val="365F91" w:themeColor="accent1" w:themeShade="BF"/>
          <w:sz w:val="24"/>
          <w:szCs w:val="24"/>
        </w:rPr>
        <w:t>2 – Antwoord op Subgunningscriterium Kwaliteit</w:t>
      </w:r>
    </w:p>
    <w:p w14:paraId="7AEB0B76" w14:textId="0882F366" w:rsidR="00EE5546" w:rsidRDefault="00EE5546" w:rsidP="00EE5546">
      <w:pPr>
        <w:spacing w:line="276" w:lineRule="auto"/>
        <w:rPr>
          <w:rFonts w:ascii="Arial" w:hAnsi="Arial" w:cs="Arial"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color w:val="365F91" w:themeColor="accent1" w:themeShade="BF"/>
          <w:sz w:val="24"/>
          <w:szCs w:val="24"/>
        </w:rPr>
        <w:t xml:space="preserve">  </w:t>
      </w:r>
    </w:p>
    <w:p w14:paraId="22C054EA" w14:textId="47866C13" w:rsidR="00EE5546" w:rsidRDefault="00EE5546" w:rsidP="00EE5546">
      <w:pPr>
        <w:spacing w:line="276" w:lineRule="auto"/>
        <w:rPr>
          <w:rFonts w:ascii="Arial" w:hAnsi="Arial" w:cs="Arial"/>
          <w:color w:val="365F91" w:themeColor="accent1" w:themeShade="BF"/>
          <w:sz w:val="24"/>
          <w:szCs w:val="24"/>
        </w:rPr>
      </w:pPr>
    </w:p>
    <w:p w14:paraId="0AECF14B" w14:textId="77777777" w:rsidR="00EE5546" w:rsidRPr="00EE5546" w:rsidRDefault="00EE5546" w:rsidP="00EE5546">
      <w:pPr>
        <w:spacing w:line="276" w:lineRule="auto"/>
        <w:rPr>
          <w:rFonts w:ascii="Arial" w:hAnsi="Arial" w:cs="Arial"/>
          <w:color w:val="365F91" w:themeColor="accent1" w:themeShade="BF"/>
          <w:sz w:val="24"/>
          <w:szCs w:val="24"/>
        </w:rPr>
      </w:pPr>
    </w:p>
    <w:p w14:paraId="04C55DB4" w14:textId="4D5367D8" w:rsidR="00EE5546" w:rsidRPr="00EE5546" w:rsidRDefault="00EE5546" w:rsidP="00EE5546">
      <w:pPr>
        <w:pStyle w:val="Lijstalinea"/>
        <w:numPr>
          <w:ilvl w:val="0"/>
          <w:numId w:val="40"/>
        </w:numPr>
        <w:spacing w:line="276" w:lineRule="auto"/>
        <w:ind w:left="567" w:hanging="567"/>
        <w:rPr>
          <w:b/>
          <w:sz w:val="28"/>
          <w:szCs w:val="28"/>
        </w:rPr>
      </w:pPr>
      <w:r w:rsidRPr="00EE5546">
        <w:rPr>
          <w:b/>
          <w:sz w:val="28"/>
          <w:szCs w:val="28"/>
        </w:rPr>
        <w:t>Gegevens Inschrijver</w:t>
      </w:r>
    </w:p>
    <w:p w14:paraId="22A88681" w14:textId="77777777" w:rsidR="00EE5546" w:rsidRPr="00B221F7" w:rsidRDefault="00EE5546" w:rsidP="00EE5546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7378"/>
      </w:tblGrid>
      <w:tr w:rsidR="00EE5546" w:rsidRPr="00B221F7" w14:paraId="09B485F4" w14:textId="77777777" w:rsidTr="00B612D5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363CBA9C" w14:textId="77777777" w:rsidR="00EE5546" w:rsidRPr="00317198" w:rsidRDefault="00EE5546" w:rsidP="00B612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317198"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52CFD1E8" w14:textId="77777777" w:rsidR="00EE5546" w:rsidRPr="00B221F7" w:rsidRDefault="00EE5546" w:rsidP="00B612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 w:rsidRPr="00B221F7"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lang w:eastAsia="en-US"/>
              </w:rPr>
              <w:instrText xml:space="preserve"> FORMTEXT </w:instrText>
            </w:r>
            <w:r w:rsidR="00000000">
              <w:rPr>
                <w:rFonts w:eastAsia="Calibri"/>
                <w:bCs/>
                <w:lang w:eastAsia="en-US"/>
              </w:rPr>
            </w:r>
            <w:r w:rsidR="00000000">
              <w:rPr>
                <w:rFonts w:eastAsia="Calibri"/>
                <w:bCs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6D839EDB" w14:textId="77777777" w:rsidR="00EE5546" w:rsidRDefault="00EE5546" w:rsidP="00EE5546">
      <w:pPr>
        <w:spacing w:line="276" w:lineRule="auto"/>
        <w:rPr>
          <w:rFonts w:eastAsia="Calibri"/>
          <w:lang w:eastAsia="en-US"/>
        </w:rPr>
      </w:pPr>
    </w:p>
    <w:p w14:paraId="6D7220C1" w14:textId="77777777" w:rsidR="00EE5546" w:rsidRPr="00B221F7" w:rsidRDefault="00EE5546" w:rsidP="00EE5546">
      <w:pPr>
        <w:spacing w:line="276" w:lineRule="auto"/>
        <w:rPr>
          <w:rFonts w:eastAsia="Calibri"/>
          <w:lang w:eastAsia="en-US"/>
        </w:rPr>
      </w:pPr>
    </w:p>
    <w:p w14:paraId="4E5F8D37" w14:textId="200D38E9" w:rsidR="00EE5546" w:rsidRDefault="00EE5546" w:rsidP="00EE5546">
      <w:pPr>
        <w:spacing w:line="276" w:lineRule="auto"/>
        <w:rPr>
          <w:i/>
          <w:u w:val="single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Subgunningscriterium</w:t>
      </w:r>
      <w:proofErr w:type="spellEnd"/>
      <w:r>
        <w:rPr>
          <w:b/>
          <w:sz w:val="28"/>
          <w:szCs w:val="28"/>
        </w:rPr>
        <w:t xml:space="preserve"> </w:t>
      </w:r>
      <w:r w:rsidRPr="00EE5546">
        <w:rPr>
          <w:b/>
          <w:sz w:val="28"/>
          <w:szCs w:val="28"/>
        </w:rPr>
        <w:t xml:space="preserve">kwaliteit </w:t>
      </w:r>
      <w:r w:rsidRPr="009567FD">
        <w:rPr>
          <w:i/>
          <w:u w:val="single"/>
        </w:rPr>
        <w:t xml:space="preserve"> </w:t>
      </w:r>
    </w:p>
    <w:p w14:paraId="42B94F9F" w14:textId="442C79A5" w:rsidR="00EE5546" w:rsidRPr="0084109C" w:rsidRDefault="00EE5546" w:rsidP="00EE5546">
      <w:pPr>
        <w:pStyle w:val="Default"/>
        <w:spacing w:line="276" w:lineRule="auto"/>
        <w:rPr>
          <w:rFonts w:ascii="Verdana" w:hAnsi="Verdana" w:cs="Times New Roman"/>
          <w:snapToGrid w:val="0"/>
          <w:color w:val="auto"/>
          <w:sz w:val="18"/>
          <w:szCs w:val="18"/>
        </w:rPr>
      </w:pPr>
      <w:r w:rsidRPr="0084109C">
        <w:rPr>
          <w:rFonts w:ascii="Verdana" w:hAnsi="Verdana"/>
          <w:sz w:val="18"/>
          <w:szCs w:val="18"/>
        </w:rPr>
        <w:t xml:space="preserve">Uw antwoord op dit onderdeel is max. </w:t>
      </w:r>
      <w:r>
        <w:rPr>
          <w:rFonts w:ascii="Verdana" w:hAnsi="Verdana"/>
          <w:sz w:val="18"/>
          <w:szCs w:val="18"/>
        </w:rPr>
        <w:t>3</w:t>
      </w:r>
      <w:r w:rsidRPr="0084109C">
        <w:rPr>
          <w:rFonts w:ascii="Verdana" w:hAnsi="Verdana"/>
          <w:sz w:val="18"/>
          <w:szCs w:val="18"/>
        </w:rPr>
        <w:t xml:space="preserve"> A4, lettertype </w:t>
      </w:r>
      <w:proofErr w:type="spellStart"/>
      <w:r>
        <w:rPr>
          <w:rFonts w:ascii="Verdana" w:hAnsi="Verdana"/>
          <w:sz w:val="18"/>
          <w:szCs w:val="18"/>
        </w:rPr>
        <w:t>Arial</w:t>
      </w:r>
      <w:proofErr w:type="spellEnd"/>
      <w:r>
        <w:rPr>
          <w:rFonts w:ascii="Verdana" w:hAnsi="Verdana"/>
          <w:sz w:val="18"/>
          <w:szCs w:val="18"/>
        </w:rPr>
        <w:t xml:space="preserve"> 10</w:t>
      </w:r>
      <w:r w:rsidRPr="0084109C">
        <w:rPr>
          <w:rFonts w:cs="Times New Roman"/>
          <w:snapToGrid w:val="0"/>
          <w:szCs w:val="18"/>
        </w:rPr>
        <w:t xml:space="preserve"> </w:t>
      </w:r>
      <w:proofErr w:type="spellStart"/>
      <w:r w:rsidRPr="0084109C">
        <w:rPr>
          <w:rFonts w:ascii="Verdana" w:hAnsi="Verdana" w:cs="Times New Roman"/>
          <w:snapToGrid w:val="0"/>
          <w:color w:val="auto"/>
          <w:sz w:val="18"/>
          <w:szCs w:val="18"/>
        </w:rPr>
        <w:t>pt</w:t>
      </w:r>
      <w:proofErr w:type="spellEnd"/>
      <w:r w:rsidRPr="0084109C">
        <w:rPr>
          <w:rFonts w:ascii="Verdana" w:hAnsi="Verdana" w:cs="Times New Roman"/>
          <w:snapToGrid w:val="0"/>
          <w:color w:val="auto"/>
          <w:sz w:val="18"/>
          <w:szCs w:val="18"/>
        </w:rPr>
        <w:t xml:space="preserve"> en regelafstand minimaal 1, </w:t>
      </w:r>
    </w:p>
    <w:p w14:paraId="5A305C07" w14:textId="77777777" w:rsidR="00EE5546" w:rsidRPr="0084109C" w:rsidRDefault="00EE5546" w:rsidP="00EE5546">
      <w:pPr>
        <w:pStyle w:val="Default"/>
        <w:spacing w:line="276" w:lineRule="auto"/>
        <w:rPr>
          <w:rFonts w:ascii="Verdana" w:hAnsi="Verdana"/>
          <w:sz w:val="18"/>
          <w:szCs w:val="18"/>
        </w:rPr>
      </w:pPr>
      <w:r w:rsidRPr="0084109C">
        <w:rPr>
          <w:rFonts w:ascii="Verdana" w:hAnsi="Verdana"/>
          <w:sz w:val="18"/>
          <w:szCs w:val="18"/>
        </w:rPr>
        <w:t>marges aan alle kanten minimaal 2,5 cm, inclusief eventuele bijlagen, geen kolommen</w:t>
      </w:r>
      <w:r>
        <w:rPr>
          <w:rFonts w:ascii="Verdana" w:hAnsi="Verdana"/>
          <w:sz w:val="18"/>
          <w:szCs w:val="18"/>
        </w:rPr>
        <w:t xml:space="preserve">. </w:t>
      </w:r>
    </w:p>
    <w:p w14:paraId="0C476D82" w14:textId="77777777" w:rsidR="00EE5546" w:rsidRPr="0084109C" w:rsidRDefault="00EE5546" w:rsidP="00EE5546">
      <w:pPr>
        <w:pStyle w:val="Default"/>
        <w:spacing w:line="276" w:lineRule="auto"/>
        <w:rPr>
          <w:rFonts w:ascii="Verdana" w:hAnsi="Verdana"/>
          <w:sz w:val="18"/>
          <w:szCs w:val="18"/>
        </w:rPr>
      </w:pPr>
    </w:p>
    <w:tbl>
      <w:tblPr>
        <w:tblStyle w:val="TableGrid00"/>
        <w:tblW w:w="8951" w:type="dxa"/>
        <w:tblInd w:w="111" w:type="dxa"/>
        <w:tblCellMar>
          <w:top w:w="39" w:type="dxa"/>
          <w:left w:w="23" w:type="dxa"/>
          <w:right w:w="115" w:type="dxa"/>
        </w:tblCellMar>
        <w:tblLook w:val="04A0" w:firstRow="1" w:lastRow="0" w:firstColumn="1" w:lastColumn="0" w:noHBand="0" w:noVBand="1"/>
      </w:tblPr>
      <w:tblGrid>
        <w:gridCol w:w="2006"/>
        <w:gridCol w:w="6945"/>
      </w:tblGrid>
      <w:tr w:rsidR="00374197" w:rsidRPr="001D24AC" w14:paraId="205A78A5" w14:textId="77777777" w:rsidTr="008F117A">
        <w:trPr>
          <w:trHeight w:val="243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/>
          </w:tcPr>
          <w:p w14:paraId="317D560B" w14:textId="77777777" w:rsidR="00374197" w:rsidRPr="001D24AC" w:rsidRDefault="00374197" w:rsidP="008F117A">
            <w:pPr>
              <w:spacing w:line="276" w:lineRule="auto"/>
              <w:ind w:left="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/>
          </w:tcPr>
          <w:p w14:paraId="305AA436" w14:textId="77777777" w:rsidR="00374197" w:rsidRPr="001D24AC" w:rsidRDefault="00374197" w:rsidP="008F117A">
            <w:pPr>
              <w:spacing w:line="276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EC48AC">
              <w:rPr>
                <w:rFonts w:ascii="Arial" w:hAnsi="Arial" w:cs="Arial"/>
                <w:b/>
                <w:sz w:val="20"/>
                <w:szCs w:val="20"/>
              </w:rPr>
              <w:t xml:space="preserve">Duurzaamheid </w:t>
            </w:r>
            <w:r w:rsidRPr="001D24AC">
              <w:rPr>
                <w:rFonts w:ascii="Arial" w:hAnsi="Arial" w:cs="Arial"/>
                <w:b/>
                <w:sz w:val="20"/>
                <w:szCs w:val="20"/>
              </w:rPr>
              <w:t>Omschrijving</w:t>
            </w:r>
          </w:p>
        </w:tc>
      </w:tr>
      <w:tr w:rsidR="00374197" w:rsidRPr="001D24AC" w14:paraId="77AAAC36" w14:textId="77777777" w:rsidTr="008F117A">
        <w:trPr>
          <w:trHeight w:val="328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D3214A" w14:textId="77777777" w:rsidR="00374197" w:rsidRPr="001D24AC" w:rsidRDefault="00374197" w:rsidP="008F117A">
            <w:pPr>
              <w:spacing w:line="276" w:lineRule="auto"/>
              <w:ind w:left="91" w:right="200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 xml:space="preserve">Max. punten: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B0FB6F" w14:textId="77777777" w:rsidR="00374197" w:rsidRPr="001D24AC" w:rsidRDefault="00374197" w:rsidP="008F117A">
            <w:pPr>
              <w:spacing w:line="276" w:lineRule="auto"/>
              <w:ind w:left="105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D24AC">
              <w:rPr>
                <w:rFonts w:ascii="Arial" w:hAnsi="Arial" w:cs="Arial"/>
                <w:sz w:val="20"/>
                <w:szCs w:val="20"/>
                <w:lang w:val="it-IT"/>
              </w:rPr>
              <w:t xml:space="preserve">Format: van max. twee (2) pagina’s A4. </w:t>
            </w:r>
          </w:p>
        </w:tc>
      </w:tr>
      <w:tr w:rsidR="00374197" w:rsidRPr="001D24AC" w14:paraId="3C05C642" w14:textId="77777777" w:rsidTr="008F117A">
        <w:trPr>
          <w:trHeight w:val="515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9D7A1E" w14:textId="77777777" w:rsidR="00374197" w:rsidRPr="001D24AC" w:rsidRDefault="00374197" w:rsidP="008F117A">
            <w:pPr>
              <w:spacing w:line="276" w:lineRule="auto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Doelstelling: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62BD52" w14:textId="77777777" w:rsidR="00374197" w:rsidRPr="001D24AC" w:rsidRDefault="00374197" w:rsidP="008F117A">
            <w:pPr>
              <w:ind w:lef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Wij </w:t>
            </w:r>
            <w:r w:rsidRPr="001D24AC">
              <w:rPr>
                <w:rFonts w:ascii="Arial" w:hAnsi="Arial" w:cs="Arial"/>
                <w:sz w:val="20"/>
                <w:szCs w:val="20"/>
              </w:rPr>
              <w:t>wens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 w:rsidRPr="001D24AC">
              <w:rPr>
                <w:rFonts w:ascii="Arial" w:hAnsi="Arial" w:cs="Arial"/>
                <w:sz w:val="20"/>
                <w:szCs w:val="20"/>
              </w:rPr>
              <w:t xml:space="preserve"> zaken te doen met een Opdrachtnemer die ontwikkelingen op het gebied van duurzaamheid volgt en inzet indien mogelijk.</w:t>
            </w:r>
          </w:p>
        </w:tc>
      </w:tr>
      <w:tr w:rsidR="00374197" w:rsidRPr="001D24AC" w14:paraId="2519D83C" w14:textId="77777777" w:rsidTr="008F117A">
        <w:trPr>
          <w:trHeight w:val="2456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93B927" w14:textId="77777777" w:rsidR="00374197" w:rsidRPr="001D24AC" w:rsidRDefault="00374197" w:rsidP="008F117A">
            <w:pPr>
              <w:spacing w:line="276" w:lineRule="auto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Vraag: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32EB93" w14:textId="77777777" w:rsidR="00374197" w:rsidRPr="001D24AC" w:rsidRDefault="00374197" w:rsidP="008F117A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 xml:space="preserve">Welke maatregelen neemt </w:t>
            </w: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1D24AC">
              <w:rPr>
                <w:rFonts w:ascii="Arial" w:hAnsi="Arial" w:cs="Arial"/>
                <w:sz w:val="20"/>
                <w:szCs w:val="20"/>
              </w:rPr>
              <w:t xml:space="preserve">op het gebied van duurzaamheid? In </w:t>
            </w:r>
            <w:r>
              <w:rPr>
                <w:rFonts w:ascii="Arial" w:hAnsi="Arial" w:cs="Arial"/>
                <w:sz w:val="20"/>
                <w:szCs w:val="20"/>
              </w:rPr>
              <w:t>uw</w:t>
            </w:r>
            <w:r w:rsidRPr="001D24AC">
              <w:rPr>
                <w:rFonts w:ascii="Arial" w:hAnsi="Arial" w:cs="Arial"/>
                <w:sz w:val="20"/>
                <w:szCs w:val="20"/>
              </w:rPr>
              <w:t xml:space="preserve"> antwoord moet </w:t>
            </w: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1D24AC">
              <w:rPr>
                <w:rFonts w:ascii="Arial" w:hAnsi="Arial" w:cs="Arial"/>
                <w:sz w:val="20"/>
                <w:szCs w:val="20"/>
              </w:rPr>
              <w:t>ten minste toelicht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 w:rsidRPr="001D24AC">
              <w:rPr>
                <w:rFonts w:ascii="Arial" w:hAnsi="Arial" w:cs="Arial"/>
                <w:sz w:val="20"/>
                <w:szCs w:val="20"/>
              </w:rPr>
              <w:t xml:space="preserve"> hoe </w:t>
            </w: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1D24AC">
              <w:rPr>
                <w:rFonts w:ascii="Arial" w:hAnsi="Arial" w:cs="Arial"/>
                <w:sz w:val="20"/>
                <w:szCs w:val="20"/>
              </w:rPr>
              <w:t xml:space="preserve">aantoonbaar en geborgd omgaat met: </w:t>
            </w:r>
          </w:p>
          <w:p w14:paraId="26846183" w14:textId="77777777" w:rsidR="00374197" w:rsidRPr="00ED7CE5" w:rsidRDefault="00374197" w:rsidP="00374197">
            <w:pPr>
              <w:pStyle w:val="Lijstalinea"/>
              <w:numPr>
                <w:ilvl w:val="0"/>
                <w:numId w:val="41"/>
              </w:numPr>
              <w:ind w:left="687"/>
              <w:rPr>
                <w:rFonts w:ascii="Arial" w:hAnsi="Arial" w:cs="Arial"/>
                <w:sz w:val="20"/>
                <w:szCs w:val="20"/>
              </w:rPr>
            </w:pPr>
            <w:r w:rsidRPr="00ED7CE5">
              <w:rPr>
                <w:rFonts w:ascii="Arial" w:hAnsi="Arial" w:cs="Arial"/>
                <w:sz w:val="20"/>
                <w:szCs w:val="20"/>
              </w:rPr>
              <w:t xml:space="preserve">Materialen </w:t>
            </w:r>
            <w:r>
              <w:rPr>
                <w:rFonts w:ascii="Arial" w:hAnsi="Arial" w:cs="Arial"/>
                <w:sz w:val="20"/>
                <w:szCs w:val="20"/>
              </w:rPr>
              <w:t>en a</w:t>
            </w:r>
            <w:r w:rsidRPr="00ED7CE5">
              <w:rPr>
                <w:rFonts w:ascii="Arial" w:hAnsi="Arial" w:cs="Arial"/>
                <w:sz w:val="20"/>
                <w:szCs w:val="20"/>
              </w:rPr>
              <w:t>fval / circulaire economie,</w:t>
            </w:r>
          </w:p>
          <w:p w14:paraId="3F9DA2DA" w14:textId="77777777" w:rsidR="00374197" w:rsidRPr="001D24AC" w:rsidRDefault="00374197" w:rsidP="00374197">
            <w:pPr>
              <w:pStyle w:val="Lijstalinea"/>
              <w:numPr>
                <w:ilvl w:val="0"/>
                <w:numId w:val="41"/>
              </w:numPr>
              <w:ind w:left="687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 xml:space="preserve">Eventuele extra maatregelen die Opdrachtnemer neemt op het gebied van duurzaamheid, </w:t>
            </w:r>
          </w:p>
          <w:p w14:paraId="1D7D4AE2" w14:textId="77777777" w:rsidR="00374197" w:rsidRPr="001D24AC" w:rsidRDefault="00374197" w:rsidP="00374197">
            <w:pPr>
              <w:pStyle w:val="Lijstalinea"/>
              <w:numPr>
                <w:ilvl w:val="0"/>
                <w:numId w:val="41"/>
              </w:numPr>
              <w:ind w:left="687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 xml:space="preserve">Wat </w:t>
            </w:r>
            <w:r>
              <w:rPr>
                <w:rFonts w:ascii="Arial" w:hAnsi="Arial" w:cs="Arial"/>
                <w:sz w:val="20"/>
                <w:szCs w:val="20"/>
              </w:rPr>
              <w:t xml:space="preserve">wij werken </w:t>
            </w:r>
            <w:r w:rsidRPr="001D24AC">
              <w:rPr>
                <w:rFonts w:ascii="Arial" w:hAnsi="Arial" w:cs="Arial"/>
                <w:sz w:val="20"/>
                <w:szCs w:val="20"/>
              </w:rPr>
              <w:t>van deze maatregelen (zoals financieel</w:t>
            </w:r>
            <w:r>
              <w:rPr>
                <w:rFonts w:ascii="Arial" w:hAnsi="Arial" w:cs="Arial"/>
                <w:sz w:val="20"/>
                <w:szCs w:val="20"/>
              </w:rPr>
              <w:t>/kosten</w:t>
            </w:r>
            <w:r w:rsidRPr="001D24AC">
              <w:rPr>
                <w:rFonts w:ascii="Arial" w:hAnsi="Arial" w:cs="Arial"/>
                <w:sz w:val="20"/>
                <w:szCs w:val="20"/>
              </w:rPr>
              <w:t xml:space="preserve">), </w:t>
            </w:r>
          </w:p>
          <w:p w14:paraId="6AAE70BA" w14:textId="77777777" w:rsidR="00374197" w:rsidRDefault="00374197" w:rsidP="00374197">
            <w:pPr>
              <w:pStyle w:val="Lijstalinea"/>
              <w:numPr>
                <w:ilvl w:val="0"/>
                <w:numId w:val="41"/>
              </w:numPr>
              <w:ind w:left="687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 xml:space="preserve">Hoe </w:t>
            </w:r>
            <w:r>
              <w:rPr>
                <w:rFonts w:ascii="Arial" w:hAnsi="Arial" w:cs="Arial"/>
                <w:sz w:val="20"/>
                <w:szCs w:val="20"/>
              </w:rPr>
              <w:t xml:space="preserve">u ons </w:t>
            </w:r>
            <w:r w:rsidRPr="001D24AC">
              <w:rPr>
                <w:rFonts w:ascii="Arial" w:hAnsi="Arial" w:cs="Arial"/>
                <w:sz w:val="20"/>
                <w:szCs w:val="20"/>
              </w:rPr>
              <w:t>eventueel adviseert op het gebied van duurzaamheid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1278B5A" w14:textId="77777777" w:rsidR="00374197" w:rsidRPr="001D24AC" w:rsidRDefault="00374197" w:rsidP="00374197">
            <w:pPr>
              <w:pStyle w:val="Lijstalinea"/>
              <w:numPr>
                <w:ilvl w:val="0"/>
                <w:numId w:val="41"/>
              </w:numPr>
              <w:ind w:left="687"/>
              <w:rPr>
                <w:rFonts w:ascii="Arial" w:hAnsi="Arial" w:cs="Arial"/>
                <w:sz w:val="20"/>
                <w:szCs w:val="20"/>
              </w:rPr>
            </w:pPr>
            <w:r w:rsidRPr="5773A190">
              <w:rPr>
                <w:rFonts w:ascii="Arial" w:hAnsi="Arial" w:cs="Arial"/>
                <w:sz w:val="20"/>
                <w:szCs w:val="20"/>
              </w:rPr>
              <w:t xml:space="preserve">Op welke wijze </w:t>
            </w:r>
            <w:r>
              <w:rPr>
                <w:rFonts w:ascii="Arial" w:hAnsi="Arial" w:cs="Arial"/>
                <w:sz w:val="20"/>
                <w:szCs w:val="20"/>
              </w:rPr>
              <w:t>u h</w:t>
            </w:r>
            <w:r w:rsidRPr="5773A190">
              <w:rPr>
                <w:rFonts w:ascii="Arial" w:hAnsi="Arial" w:cs="Arial"/>
                <w:sz w:val="20"/>
                <w:szCs w:val="20"/>
              </w:rPr>
              <w:t xml:space="preserve">ierover rapporteert aan </w:t>
            </w:r>
            <w:r>
              <w:rPr>
                <w:rFonts w:ascii="Arial" w:hAnsi="Arial" w:cs="Arial"/>
                <w:sz w:val="20"/>
                <w:szCs w:val="20"/>
              </w:rPr>
              <w:t>ons</w:t>
            </w:r>
            <w:r w:rsidRPr="5773A190">
              <w:rPr>
                <w:rFonts w:ascii="Arial" w:hAnsi="Arial" w:cs="Arial"/>
                <w:sz w:val="20"/>
                <w:szCs w:val="20"/>
              </w:rPr>
              <w:t xml:space="preserve"> gedurende de samenwerking.</w:t>
            </w:r>
          </w:p>
        </w:tc>
      </w:tr>
      <w:tr w:rsidR="00374197" w:rsidRPr="001D24AC" w14:paraId="37DD135C" w14:textId="77777777" w:rsidTr="008F117A">
        <w:trPr>
          <w:trHeight w:val="502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8935C9" w14:textId="77777777" w:rsidR="00374197" w:rsidRPr="001D24AC" w:rsidRDefault="00374197" w:rsidP="008F117A">
            <w:pPr>
              <w:spacing w:line="276" w:lineRule="auto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Beoordeling: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E13E82" w14:textId="77777777" w:rsidR="00374197" w:rsidRDefault="00374197" w:rsidP="008F117A">
            <w:pPr>
              <w:rPr>
                <w:rFonts w:ascii="Arial" w:hAnsi="Arial" w:cs="Arial"/>
                <w:sz w:val="20"/>
                <w:szCs w:val="20"/>
              </w:rPr>
            </w:pPr>
            <w:r w:rsidRPr="004F7EE6">
              <w:rPr>
                <w:rFonts w:ascii="Arial" w:hAnsi="Arial" w:cs="Arial"/>
                <w:sz w:val="20"/>
                <w:szCs w:val="20"/>
              </w:rPr>
              <w:t>Uw voorstel wordt beoordeeld op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27B6A7" w14:textId="77777777" w:rsidR="00374197" w:rsidRPr="004F7EE6" w:rsidRDefault="00374197" w:rsidP="00374197">
            <w:pPr>
              <w:pStyle w:val="Lijstalinea"/>
              <w:numPr>
                <w:ilvl w:val="0"/>
                <w:numId w:val="42"/>
              </w:numPr>
              <w:ind w:left="404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7EE6">
              <w:rPr>
                <w:rFonts w:ascii="Arial" w:hAnsi="Arial" w:cs="Arial"/>
                <w:sz w:val="20"/>
                <w:szCs w:val="20"/>
              </w:rPr>
              <w:t>de mate waarin u beschikt over een ambitieus en effectief beleid ten aanzien van Duurzaamheid;</w:t>
            </w:r>
          </w:p>
          <w:p w14:paraId="0B96EBB4" w14:textId="77777777" w:rsidR="00374197" w:rsidRPr="004F7EE6" w:rsidRDefault="00374197" w:rsidP="00374197">
            <w:pPr>
              <w:pStyle w:val="Lijstalinea"/>
              <w:numPr>
                <w:ilvl w:val="0"/>
                <w:numId w:val="42"/>
              </w:numPr>
              <w:ind w:left="404"/>
              <w:rPr>
                <w:rFonts w:ascii="Arial" w:hAnsi="Arial" w:cs="Arial"/>
                <w:sz w:val="20"/>
                <w:szCs w:val="20"/>
              </w:rPr>
            </w:pPr>
            <w:r w:rsidRPr="004F7EE6">
              <w:rPr>
                <w:rFonts w:ascii="Arial" w:hAnsi="Arial" w:cs="Arial"/>
                <w:sz w:val="20"/>
                <w:szCs w:val="20"/>
              </w:rPr>
              <w:t>de mate waarin uw antwoord specifiek, meetbaar, compleet en volledig is</w:t>
            </w:r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4F7EE6">
              <w:rPr>
                <w:rFonts w:ascii="Arial" w:hAnsi="Arial" w:cs="Arial"/>
                <w:sz w:val="20"/>
                <w:szCs w:val="20"/>
              </w:rPr>
              <w:t xml:space="preserve">een wezenlijke en ambitieuze bijdrage levert aan het aspect duurzaamheid tijdens de uitvoering van de opdracht. </w:t>
            </w:r>
          </w:p>
        </w:tc>
      </w:tr>
      <w:tr w:rsidR="00374197" w:rsidRPr="001D24AC" w14:paraId="3A3FA55B" w14:textId="77777777" w:rsidTr="009075C0">
        <w:trPr>
          <w:trHeight w:val="502"/>
        </w:trPr>
        <w:tc>
          <w:tcPr>
            <w:tcW w:w="89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F24190" w14:textId="77777777" w:rsidR="00374197" w:rsidRDefault="00374197" w:rsidP="008F11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  <w:p w14:paraId="188CC808" w14:textId="77777777" w:rsidR="00374197" w:rsidRDefault="00374197" w:rsidP="008F11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10ADB" w14:textId="77777777" w:rsidR="00374197" w:rsidRDefault="00374197" w:rsidP="008F11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4066CC" w14:textId="77777777" w:rsidR="00374197" w:rsidRDefault="00374197" w:rsidP="008F11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7B3F7E" w14:textId="4D5A6779" w:rsidR="00374197" w:rsidRPr="004F7EE6" w:rsidRDefault="00374197" w:rsidP="008F11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3C8863" w14:textId="61B471C8" w:rsidR="00374197" w:rsidRDefault="00374197" w:rsidP="00374197">
      <w:pPr>
        <w:rPr>
          <w:rFonts w:ascii="Arial" w:hAnsi="Arial" w:cs="Arial"/>
          <w:kern w:val="3"/>
          <w:sz w:val="20"/>
          <w:szCs w:val="20"/>
        </w:rPr>
      </w:pPr>
    </w:p>
    <w:p w14:paraId="627DDF0B" w14:textId="11E29D96" w:rsidR="00374197" w:rsidRDefault="00374197" w:rsidP="00374197">
      <w:pPr>
        <w:rPr>
          <w:rFonts w:ascii="Arial" w:hAnsi="Arial" w:cs="Arial"/>
          <w:kern w:val="3"/>
          <w:sz w:val="20"/>
          <w:szCs w:val="20"/>
        </w:rPr>
      </w:pPr>
    </w:p>
    <w:p w14:paraId="3DC44F3F" w14:textId="77777777" w:rsidR="00374197" w:rsidRPr="001D24AC" w:rsidRDefault="00374197" w:rsidP="00374197">
      <w:pPr>
        <w:rPr>
          <w:rFonts w:ascii="Arial" w:hAnsi="Arial" w:cs="Arial"/>
          <w:kern w:val="3"/>
          <w:sz w:val="20"/>
          <w:szCs w:val="20"/>
        </w:rPr>
      </w:pPr>
    </w:p>
    <w:tbl>
      <w:tblPr>
        <w:tblStyle w:val="TableGrid00"/>
        <w:tblW w:w="8951" w:type="dxa"/>
        <w:tblInd w:w="111" w:type="dxa"/>
        <w:tblCellMar>
          <w:top w:w="39" w:type="dxa"/>
          <w:left w:w="23" w:type="dxa"/>
          <w:right w:w="115" w:type="dxa"/>
        </w:tblCellMar>
        <w:tblLook w:val="04A0" w:firstRow="1" w:lastRow="0" w:firstColumn="1" w:lastColumn="0" w:noHBand="0" w:noVBand="1"/>
      </w:tblPr>
      <w:tblGrid>
        <w:gridCol w:w="2006"/>
        <w:gridCol w:w="6945"/>
      </w:tblGrid>
      <w:tr w:rsidR="00374197" w:rsidRPr="001D24AC" w14:paraId="7D2571D6" w14:textId="77777777" w:rsidTr="008F117A">
        <w:trPr>
          <w:trHeight w:val="243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/>
          </w:tcPr>
          <w:p w14:paraId="2849213F" w14:textId="77777777" w:rsidR="00374197" w:rsidRPr="001D24AC" w:rsidRDefault="00374197" w:rsidP="008F117A">
            <w:pPr>
              <w:spacing w:line="276" w:lineRule="auto"/>
              <w:ind w:left="91"/>
              <w:rPr>
                <w:rFonts w:ascii="Arial" w:hAnsi="Arial" w:cs="Arial"/>
                <w:sz w:val="20"/>
                <w:szCs w:val="20"/>
              </w:rPr>
            </w:pPr>
            <w:bookmarkStart w:id="0" w:name="_Hlk113183788"/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/>
          </w:tcPr>
          <w:p w14:paraId="188D3B37" w14:textId="77777777" w:rsidR="00374197" w:rsidRPr="001D24AC" w:rsidRDefault="00374197" w:rsidP="008F117A">
            <w:pPr>
              <w:spacing w:line="276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48AC">
              <w:rPr>
                <w:rFonts w:ascii="Arial" w:hAnsi="Arial" w:cs="Arial"/>
                <w:b/>
                <w:sz w:val="20"/>
                <w:szCs w:val="20"/>
              </w:rPr>
              <w:t>Social</w:t>
            </w:r>
            <w:proofErr w:type="spellEnd"/>
            <w:r w:rsidRPr="00EC48AC">
              <w:rPr>
                <w:rFonts w:ascii="Arial" w:hAnsi="Arial" w:cs="Arial"/>
                <w:b/>
                <w:sz w:val="20"/>
                <w:szCs w:val="20"/>
              </w:rPr>
              <w:t xml:space="preserve"> Return, Diversiteit en Inclusie </w:t>
            </w:r>
          </w:p>
        </w:tc>
      </w:tr>
      <w:tr w:rsidR="00374197" w:rsidRPr="001D24AC" w14:paraId="74E0F4AA" w14:textId="77777777" w:rsidTr="008F117A">
        <w:trPr>
          <w:trHeight w:val="315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8D1C2D" w14:textId="77777777" w:rsidR="00374197" w:rsidRPr="001D24AC" w:rsidRDefault="00374197" w:rsidP="008F117A">
            <w:pPr>
              <w:spacing w:line="276" w:lineRule="auto"/>
              <w:ind w:left="91" w:right="200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Max. punten: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7EA085" w14:textId="77777777" w:rsidR="00374197" w:rsidRPr="001D24AC" w:rsidRDefault="00374197" w:rsidP="008F117A">
            <w:pPr>
              <w:spacing w:line="276" w:lineRule="auto"/>
              <w:ind w:left="105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D24AC">
              <w:rPr>
                <w:rFonts w:ascii="Arial" w:hAnsi="Arial" w:cs="Arial"/>
                <w:sz w:val="20"/>
                <w:szCs w:val="20"/>
                <w:lang w:val="it-IT"/>
              </w:rPr>
              <w:t xml:space="preserve">Format: van max. twee (2) pagina’s A4. </w:t>
            </w:r>
          </w:p>
        </w:tc>
      </w:tr>
      <w:tr w:rsidR="00374197" w:rsidRPr="001D24AC" w14:paraId="33B43631" w14:textId="77777777" w:rsidTr="008F117A">
        <w:trPr>
          <w:trHeight w:val="508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17229A" w14:textId="77777777" w:rsidR="00374197" w:rsidRPr="001D24AC" w:rsidRDefault="00374197" w:rsidP="008F117A">
            <w:pPr>
              <w:spacing w:line="276" w:lineRule="auto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Doelstelling: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977019" w14:textId="77777777" w:rsidR="00374197" w:rsidRPr="001D24AC" w:rsidRDefault="00374197" w:rsidP="008F117A">
            <w:pPr>
              <w:ind w:left="124"/>
              <w:rPr>
                <w:rFonts w:ascii="Arial" w:hAnsi="Arial" w:cs="Arial"/>
                <w:sz w:val="20"/>
                <w:szCs w:val="20"/>
              </w:rPr>
            </w:pPr>
            <w:bookmarkStart w:id="1" w:name="_Hlk130225341"/>
            <w:r>
              <w:rPr>
                <w:rFonts w:ascii="Arial" w:hAnsi="Arial" w:cs="Arial"/>
                <w:sz w:val="20"/>
                <w:szCs w:val="20"/>
              </w:rPr>
              <w:t>Wij staan v</w:t>
            </w:r>
            <w:r w:rsidRPr="001D24AC">
              <w:rPr>
                <w:rFonts w:ascii="Arial" w:hAnsi="Arial" w:cs="Arial"/>
                <w:sz w:val="20"/>
                <w:szCs w:val="20"/>
              </w:rPr>
              <w:t>oor de principes van gelijke kansen, stre</w:t>
            </w:r>
            <w:r>
              <w:rPr>
                <w:rFonts w:ascii="Arial" w:hAnsi="Arial" w:cs="Arial"/>
                <w:sz w:val="20"/>
                <w:szCs w:val="20"/>
              </w:rPr>
              <w:t xml:space="preserve">ven </w:t>
            </w:r>
            <w:r w:rsidRPr="001D24AC">
              <w:rPr>
                <w:rFonts w:ascii="Arial" w:hAnsi="Arial" w:cs="Arial"/>
                <w:sz w:val="20"/>
                <w:szCs w:val="20"/>
              </w:rPr>
              <w:t>naar een inclusieve samenleving en wil</w:t>
            </w:r>
            <w:r>
              <w:rPr>
                <w:rFonts w:ascii="Arial" w:hAnsi="Arial" w:cs="Arial"/>
                <w:sz w:val="20"/>
                <w:szCs w:val="20"/>
              </w:rPr>
              <w:t>len</w:t>
            </w:r>
            <w:r w:rsidRPr="001D24AC">
              <w:rPr>
                <w:rFonts w:ascii="Arial" w:hAnsi="Arial" w:cs="Arial"/>
                <w:sz w:val="20"/>
                <w:szCs w:val="20"/>
              </w:rPr>
              <w:t xml:space="preserve"> daar als werkgever én opdrachtgever aan bijdragen. </w:t>
            </w:r>
            <w:bookmarkEnd w:id="1"/>
          </w:p>
        </w:tc>
      </w:tr>
      <w:tr w:rsidR="00374197" w:rsidRPr="001D24AC" w14:paraId="2EEC1DFE" w14:textId="77777777" w:rsidTr="008F117A">
        <w:trPr>
          <w:trHeight w:val="2269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8FB7BD" w14:textId="77777777" w:rsidR="00374197" w:rsidRPr="001D24AC" w:rsidRDefault="00374197" w:rsidP="008F117A">
            <w:pPr>
              <w:spacing w:line="276" w:lineRule="auto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lastRenderedPageBreak/>
              <w:t>Vraag: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88A181" w14:textId="77777777" w:rsidR="00374197" w:rsidRPr="001D24AC" w:rsidRDefault="00374197" w:rsidP="008F117A">
            <w:pPr>
              <w:spacing w:line="276" w:lineRule="auto"/>
              <w:ind w:left="124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2" w:name="_Hlk130225387"/>
            <w:r w:rsidRPr="001D24AC">
              <w:rPr>
                <w:rFonts w:ascii="Arial" w:hAnsi="Arial" w:cs="Arial"/>
                <w:sz w:val="20"/>
                <w:szCs w:val="20"/>
              </w:rPr>
              <w:t xml:space="preserve">Beschrijf wat u doet om </w:t>
            </w:r>
            <w:proofErr w:type="spellStart"/>
            <w:r w:rsidRPr="001D24AC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1D24AC">
              <w:rPr>
                <w:rFonts w:ascii="Arial" w:hAnsi="Arial" w:cs="Arial"/>
                <w:sz w:val="20"/>
                <w:szCs w:val="20"/>
              </w:rPr>
              <w:t xml:space="preserve"> return, diversiteit en inclusie (SR, D&amp;I) binnen de Opdracht te borgen. In uw antwoord dienen in ieder geval de volgende aspecten terug te komen:</w:t>
            </w:r>
          </w:p>
          <w:p w14:paraId="23A8B585" w14:textId="77777777" w:rsidR="00374197" w:rsidRPr="001D24AC" w:rsidRDefault="00374197" w:rsidP="00374197">
            <w:pPr>
              <w:pStyle w:val="Lijstalinea"/>
              <w:numPr>
                <w:ilvl w:val="0"/>
                <w:numId w:val="43"/>
              </w:numPr>
              <w:ind w:left="550" w:hanging="426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welk beleid u hanteert ten opzichte van SR en D&amp;I;</w:t>
            </w:r>
          </w:p>
          <w:p w14:paraId="1A487920" w14:textId="77777777" w:rsidR="00374197" w:rsidRPr="001D24AC" w:rsidRDefault="00374197" w:rsidP="00374197">
            <w:pPr>
              <w:pStyle w:val="Lijstalinea"/>
              <w:numPr>
                <w:ilvl w:val="0"/>
                <w:numId w:val="43"/>
              </w:numPr>
              <w:ind w:left="550" w:hanging="426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welke maatregelen u treft voor een divers en inclusief werkklimaat;</w:t>
            </w:r>
          </w:p>
          <w:p w14:paraId="695B70E0" w14:textId="77777777" w:rsidR="00374197" w:rsidRPr="001D24AC" w:rsidRDefault="00374197" w:rsidP="00374197">
            <w:pPr>
              <w:pStyle w:val="Lijstalinea"/>
              <w:numPr>
                <w:ilvl w:val="0"/>
                <w:numId w:val="43"/>
              </w:numPr>
              <w:ind w:left="550" w:hanging="426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welk beleid uw organisatie heeft voor SR en D&amp;I en toon aan waarom u denkt dat dit een succesvol beleid is voor de het uitvoeren van deze Opdracht;</w:t>
            </w:r>
          </w:p>
          <w:p w14:paraId="740640AD" w14:textId="77777777" w:rsidR="00374197" w:rsidRPr="001D24AC" w:rsidRDefault="00374197" w:rsidP="00374197">
            <w:pPr>
              <w:pStyle w:val="Lijstalinea"/>
              <w:numPr>
                <w:ilvl w:val="0"/>
                <w:numId w:val="43"/>
              </w:numPr>
              <w:ind w:left="550" w:hanging="426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 xml:space="preserve">hoe u over het beleid rapporteert binnen uw organisatie en aan </w:t>
            </w:r>
            <w:r>
              <w:rPr>
                <w:rFonts w:ascii="Arial" w:hAnsi="Arial" w:cs="Arial"/>
                <w:sz w:val="20"/>
                <w:szCs w:val="20"/>
              </w:rPr>
              <w:t>ons.</w:t>
            </w:r>
            <w:bookmarkEnd w:id="2"/>
          </w:p>
        </w:tc>
      </w:tr>
      <w:tr w:rsidR="00374197" w:rsidRPr="001D24AC" w14:paraId="56C0A548" w14:textId="77777777" w:rsidTr="008F117A">
        <w:trPr>
          <w:trHeight w:val="502"/>
        </w:trPr>
        <w:tc>
          <w:tcPr>
            <w:tcW w:w="2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47578A" w14:textId="77777777" w:rsidR="00374197" w:rsidRPr="001D24AC" w:rsidRDefault="00374197" w:rsidP="008F117A">
            <w:pPr>
              <w:spacing w:line="276" w:lineRule="auto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Beoordeling: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F620CC" w14:textId="77777777" w:rsidR="00374197" w:rsidRPr="001D24AC" w:rsidRDefault="00374197" w:rsidP="008F117A">
            <w:pPr>
              <w:ind w:left="124"/>
              <w:rPr>
                <w:rFonts w:ascii="Arial" w:hAnsi="Arial" w:cs="Arial"/>
                <w:sz w:val="20"/>
                <w:szCs w:val="20"/>
              </w:rPr>
            </w:pPr>
            <w:bookmarkStart w:id="3" w:name="_Hlk130226141"/>
            <w:r w:rsidRPr="001D24AC">
              <w:rPr>
                <w:rFonts w:ascii="Arial" w:hAnsi="Arial" w:cs="Arial"/>
                <w:sz w:val="20"/>
                <w:szCs w:val="20"/>
              </w:rPr>
              <w:t>Uw voorstel wordt beoordeeld op:</w:t>
            </w:r>
          </w:p>
          <w:p w14:paraId="47551FE1" w14:textId="77777777" w:rsidR="00374197" w:rsidRPr="001D24AC" w:rsidRDefault="00374197" w:rsidP="00374197">
            <w:pPr>
              <w:pStyle w:val="Lijstalinea"/>
              <w:numPr>
                <w:ilvl w:val="0"/>
                <w:numId w:val="44"/>
              </w:numPr>
              <w:ind w:left="55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 xml:space="preserve">de mate waarin u beschikt over een ambitieus en effectief beleid ten aanzien 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Return, </w:t>
            </w:r>
            <w:r w:rsidRPr="001D24AC">
              <w:rPr>
                <w:rFonts w:ascii="Arial" w:hAnsi="Arial" w:cs="Arial"/>
                <w:sz w:val="20"/>
                <w:szCs w:val="20"/>
              </w:rPr>
              <w:t>Diversiteit en Inclusie;</w:t>
            </w:r>
          </w:p>
          <w:p w14:paraId="27B4D88D" w14:textId="77777777" w:rsidR="00374197" w:rsidRPr="001D24AC" w:rsidRDefault="00374197" w:rsidP="00374197">
            <w:pPr>
              <w:pStyle w:val="Lijstalinea"/>
              <w:numPr>
                <w:ilvl w:val="0"/>
                <w:numId w:val="44"/>
              </w:numPr>
              <w:ind w:left="55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 xml:space="preserve">de mate waarin uw beleid aansluit bij de uitvoering van deze Opdracht; </w:t>
            </w:r>
          </w:p>
          <w:p w14:paraId="5FE45C95" w14:textId="77777777" w:rsidR="00374197" w:rsidRPr="001D24AC" w:rsidRDefault="00374197" w:rsidP="00374197">
            <w:pPr>
              <w:pStyle w:val="Lijstalinea"/>
              <w:numPr>
                <w:ilvl w:val="0"/>
                <w:numId w:val="44"/>
              </w:numPr>
              <w:ind w:left="550"/>
              <w:rPr>
                <w:rFonts w:ascii="Arial" w:hAnsi="Arial" w:cs="Arial"/>
                <w:sz w:val="20"/>
                <w:szCs w:val="20"/>
              </w:rPr>
            </w:pPr>
            <w:r w:rsidRPr="001D24AC">
              <w:rPr>
                <w:rFonts w:ascii="Arial" w:hAnsi="Arial" w:cs="Arial"/>
                <w:sz w:val="20"/>
                <w:szCs w:val="20"/>
              </w:rPr>
              <w:t>de mate waarin uw antwoord specifiek, meetbaar, compleet en volledig is.</w:t>
            </w:r>
            <w:bookmarkEnd w:id="3"/>
          </w:p>
        </w:tc>
      </w:tr>
      <w:tr w:rsidR="00374197" w:rsidRPr="001D24AC" w14:paraId="292BB49A" w14:textId="77777777" w:rsidTr="00F72A50">
        <w:trPr>
          <w:trHeight w:val="502"/>
        </w:trPr>
        <w:tc>
          <w:tcPr>
            <w:tcW w:w="89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BE8E56" w14:textId="77777777" w:rsidR="00374197" w:rsidRDefault="00374197" w:rsidP="003741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Antwoord:</w:t>
            </w:r>
          </w:p>
          <w:p w14:paraId="4CB35043" w14:textId="77777777" w:rsidR="00374197" w:rsidRDefault="00374197" w:rsidP="008F117A">
            <w:pPr>
              <w:ind w:left="124"/>
              <w:rPr>
                <w:rFonts w:ascii="Arial" w:hAnsi="Arial" w:cs="Arial"/>
                <w:sz w:val="20"/>
                <w:szCs w:val="20"/>
              </w:rPr>
            </w:pPr>
          </w:p>
          <w:p w14:paraId="24BFC73F" w14:textId="77777777" w:rsidR="00374197" w:rsidRDefault="00374197" w:rsidP="008F117A">
            <w:pPr>
              <w:ind w:left="124"/>
              <w:rPr>
                <w:rFonts w:ascii="Arial" w:hAnsi="Arial" w:cs="Arial"/>
                <w:sz w:val="20"/>
                <w:szCs w:val="20"/>
              </w:rPr>
            </w:pPr>
          </w:p>
          <w:p w14:paraId="25804E83" w14:textId="77777777" w:rsidR="00374197" w:rsidRDefault="00374197" w:rsidP="008F117A">
            <w:pPr>
              <w:ind w:left="124"/>
              <w:rPr>
                <w:rFonts w:ascii="Arial" w:hAnsi="Arial" w:cs="Arial"/>
                <w:sz w:val="20"/>
                <w:szCs w:val="20"/>
              </w:rPr>
            </w:pPr>
          </w:p>
          <w:p w14:paraId="20B3B4CC" w14:textId="6C4B72CF" w:rsidR="00374197" w:rsidRPr="001D24AC" w:rsidRDefault="00374197" w:rsidP="008F117A">
            <w:pPr>
              <w:ind w:left="12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919D3D" w14:textId="77777777" w:rsidR="00374197" w:rsidRDefault="00374197" w:rsidP="00374197">
      <w:pPr>
        <w:spacing w:after="17" w:line="276" w:lineRule="auto"/>
        <w:ind w:left="-5"/>
        <w:rPr>
          <w:rFonts w:ascii="Arial" w:hAnsi="Arial" w:cs="Arial"/>
          <w:b/>
          <w:sz w:val="20"/>
          <w:szCs w:val="20"/>
        </w:rPr>
      </w:pPr>
    </w:p>
    <w:p w14:paraId="6849FE15" w14:textId="77777777" w:rsidR="00374197" w:rsidRPr="001D24AC" w:rsidRDefault="00374197" w:rsidP="00374197">
      <w:pPr>
        <w:spacing w:after="17" w:line="276" w:lineRule="auto"/>
        <w:ind w:left="-5"/>
        <w:rPr>
          <w:rFonts w:ascii="Arial" w:hAnsi="Arial" w:cs="Arial"/>
          <w:b/>
          <w:sz w:val="20"/>
          <w:szCs w:val="20"/>
        </w:rPr>
      </w:pPr>
    </w:p>
    <w:bookmarkEnd w:id="0"/>
    <w:p w14:paraId="2BB20519" w14:textId="77777777" w:rsidR="00EE5546" w:rsidRDefault="00EE5546" w:rsidP="00EE5546">
      <w:pPr>
        <w:spacing w:line="276" w:lineRule="auto"/>
        <w:rPr>
          <w:rFonts w:eastAsia="Calibri"/>
          <w:lang w:eastAsia="en-US"/>
        </w:rPr>
      </w:pPr>
    </w:p>
    <w:p w14:paraId="677A66FF" w14:textId="77777777" w:rsidR="00EE5546" w:rsidRPr="00885688" w:rsidRDefault="00EE5546" w:rsidP="00EE5546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</w:t>
      </w:r>
      <w:r w:rsidRPr="00885688">
        <w:rPr>
          <w:rFonts w:eastAsia="Calibri"/>
          <w:b/>
          <w:sz w:val="28"/>
          <w:szCs w:val="28"/>
          <w:lang w:eastAsia="en-US"/>
        </w:rPr>
        <w:t>. Ondertekening Inschrijver</w:t>
      </w:r>
    </w:p>
    <w:p w14:paraId="5DCE3973" w14:textId="77777777" w:rsidR="00EE5546" w:rsidRPr="004143C5" w:rsidRDefault="00EE5546" w:rsidP="00EE5546">
      <w:pPr>
        <w:spacing w:line="276" w:lineRule="auto"/>
        <w:rPr>
          <w:rFonts w:eastAsia="Calibri"/>
          <w:lang w:eastAsia="en-US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3512"/>
        <w:gridCol w:w="5497"/>
      </w:tblGrid>
      <w:tr w:rsidR="00EE5546" w:rsidRPr="004143C5" w14:paraId="2CE1ECFB" w14:textId="77777777" w:rsidTr="006A16D9">
        <w:trPr>
          <w:trHeight w:val="513"/>
        </w:trPr>
        <w:tc>
          <w:tcPr>
            <w:tcW w:w="3544" w:type="dxa"/>
          </w:tcPr>
          <w:p w14:paraId="4B7ED16F" w14:textId="77777777" w:rsidR="00EE5546" w:rsidRPr="004143C5" w:rsidRDefault="00EE5546" w:rsidP="00B612D5">
            <w:pPr>
              <w:spacing w:line="276" w:lineRule="auto"/>
            </w:pPr>
            <w:r w:rsidRPr="004143C5">
              <w:t>Naam organisatie</w:t>
            </w:r>
          </w:p>
        </w:tc>
        <w:tc>
          <w:tcPr>
            <w:tcW w:w="5634" w:type="dxa"/>
          </w:tcPr>
          <w:p w14:paraId="5B35754D" w14:textId="77777777" w:rsidR="00EE5546" w:rsidRPr="004143C5" w:rsidRDefault="00EE5546" w:rsidP="00B612D5">
            <w:pPr>
              <w:spacing w:line="276" w:lineRule="auto"/>
            </w:pPr>
            <w:r w:rsidRPr="004143C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143C5">
              <w:rPr>
                <w:bCs/>
              </w:rPr>
              <w:instrText xml:space="preserve"> FORMTEXT </w:instrText>
            </w:r>
            <w:r w:rsidRPr="004143C5">
              <w:rPr>
                <w:bCs/>
              </w:rPr>
            </w:r>
            <w:r w:rsidRPr="004143C5">
              <w:rPr>
                <w:bCs/>
              </w:rPr>
              <w:fldChar w:fldCharType="separate"/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</w:rPr>
              <w:fldChar w:fldCharType="end"/>
            </w:r>
          </w:p>
        </w:tc>
      </w:tr>
      <w:tr w:rsidR="00EE5546" w:rsidRPr="004143C5" w14:paraId="704759E9" w14:textId="77777777" w:rsidTr="006A16D9">
        <w:trPr>
          <w:trHeight w:val="513"/>
        </w:trPr>
        <w:tc>
          <w:tcPr>
            <w:tcW w:w="3544" w:type="dxa"/>
          </w:tcPr>
          <w:p w14:paraId="724D2323" w14:textId="77777777" w:rsidR="00EE5546" w:rsidRPr="004143C5" w:rsidRDefault="00EE5546" w:rsidP="00B612D5">
            <w:pPr>
              <w:spacing w:line="276" w:lineRule="auto"/>
            </w:pPr>
            <w:r w:rsidRPr="004143C5">
              <w:t>Naam ondertekeningbevoegde persoon</w:t>
            </w:r>
          </w:p>
        </w:tc>
        <w:tc>
          <w:tcPr>
            <w:tcW w:w="5634" w:type="dxa"/>
          </w:tcPr>
          <w:p w14:paraId="1449DA46" w14:textId="77777777" w:rsidR="00EE5546" w:rsidRPr="004143C5" w:rsidRDefault="00EE5546" w:rsidP="00B612D5">
            <w:pPr>
              <w:spacing w:line="276" w:lineRule="auto"/>
            </w:pPr>
            <w:r w:rsidRPr="004143C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143C5">
              <w:rPr>
                <w:bCs/>
              </w:rPr>
              <w:instrText xml:space="preserve"> FORMTEXT </w:instrText>
            </w:r>
            <w:r w:rsidRPr="004143C5">
              <w:rPr>
                <w:bCs/>
              </w:rPr>
            </w:r>
            <w:r w:rsidRPr="004143C5">
              <w:rPr>
                <w:bCs/>
              </w:rPr>
              <w:fldChar w:fldCharType="separate"/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</w:rPr>
              <w:fldChar w:fldCharType="end"/>
            </w:r>
          </w:p>
        </w:tc>
      </w:tr>
      <w:tr w:rsidR="00EE5546" w:rsidRPr="004143C5" w14:paraId="5592257A" w14:textId="77777777" w:rsidTr="006A16D9">
        <w:tc>
          <w:tcPr>
            <w:tcW w:w="3544" w:type="dxa"/>
          </w:tcPr>
          <w:p w14:paraId="7C513F78" w14:textId="77777777" w:rsidR="00EE5546" w:rsidRPr="004143C5" w:rsidRDefault="00EE5546" w:rsidP="00B612D5">
            <w:pPr>
              <w:spacing w:line="276" w:lineRule="auto"/>
            </w:pPr>
            <w:r w:rsidRPr="004143C5">
              <w:t>Datum</w:t>
            </w:r>
          </w:p>
          <w:p w14:paraId="53FCDA4D" w14:textId="77777777" w:rsidR="00EE5546" w:rsidRPr="004143C5" w:rsidRDefault="00EE5546" w:rsidP="00B612D5">
            <w:pPr>
              <w:spacing w:line="276" w:lineRule="auto"/>
            </w:pPr>
          </w:p>
        </w:tc>
        <w:tc>
          <w:tcPr>
            <w:tcW w:w="5634" w:type="dxa"/>
          </w:tcPr>
          <w:p w14:paraId="264F919E" w14:textId="77777777" w:rsidR="00EE5546" w:rsidRPr="004143C5" w:rsidRDefault="00EE5546" w:rsidP="00B612D5">
            <w:pPr>
              <w:spacing w:line="276" w:lineRule="auto"/>
            </w:pPr>
            <w:r w:rsidRPr="004143C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143C5">
              <w:rPr>
                <w:bCs/>
              </w:rPr>
              <w:instrText xml:space="preserve"> FORMTEXT </w:instrText>
            </w:r>
            <w:r w:rsidRPr="004143C5">
              <w:rPr>
                <w:bCs/>
              </w:rPr>
            </w:r>
            <w:r w:rsidRPr="004143C5">
              <w:rPr>
                <w:bCs/>
              </w:rPr>
              <w:fldChar w:fldCharType="separate"/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</w:rPr>
              <w:fldChar w:fldCharType="end"/>
            </w:r>
          </w:p>
        </w:tc>
      </w:tr>
      <w:tr w:rsidR="00EE5546" w:rsidRPr="004143C5" w14:paraId="3BD7A0E9" w14:textId="77777777" w:rsidTr="006A16D9">
        <w:trPr>
          <w:trHeight w:val="711"/>
        </w:trPr>
        <w:tc>
          <w:tcPr>
            <w:tcW w:w="3544" w:type="dxa"/>
          </w:tcPr>
          <w:p w14:paraId="62B4934F" w14:textId="77777777" w:rsidR="00EE5546" w:rsidRPr="004143C5" w:rsidRDefault="00EE5546" w:rsidP="00B612D5">
            <w:pPr>
              <w:spacing w:line="276" w:lineRule="auto"/>
            </w:pPr>
            <w:r w:rsidRPr="004143C5">
              <w:t>Handtekening</w:t>
            </w:r>
          </w:p>
          <w:p w14:paraId="44841D4F" w14:textId="77777777" w:rsidR="00EE5546" w:rsidRPr="004143C5" w:rsidRDefault="00EE5546" w:rsidP="00B612D5">
            <w:pPr>
              <w:spacing w:line="276" w:lineRule="auto"/>
            </w:pPr>
          </w:p>
          <w:p w14:paraId="1B6530D9" w14:textId="77777777" w:rsidR="00EE5546" w:rsidRPr="004143C5" w:rsidRDefault="00EE5546" w:rsidP="00B612D5">
            <w:pPr>
              <w:spacing w:line="276" w:lineRule="auto"/>
            </w:pPr>
          </w:p>
        </w:tc>
        <w:tc>
          <w:tcPr>
            <w:tcW w:w="5634" w:type="dxa"/>
          </w:tcPr>
          <w:p w14:paraId="140FC3CF" w14:textId="77777777" w:rsidR="00EE5546" w:rsidRPr="004143C5" w:rsidRDefault="00EE5546" w:rsidP="00B612D5">
            <w:pPr>
              <w:spacing w:line="276" w:lineRule="auto"/>
            </w:pPr>
            <w:r w:rsidRPr="004143C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143C5">
              <w:rPr>
                <w:bCs/>
              </w:rPr>
              <w:instrText xml:space="preserve"> FORMTEXT </w:instrText>
            </w:r>
            <w:r w:rsidRPr="004143C5">
              <w:rPr>
                <w:bCs/>
              </w:rPr>
            </w:r>
            <w:r w:rsidRPr="004143C5">
              <w:rPr>
                <w:bCs/>
              </w:rPr>
              <w:fldChar w:fldCharType="separate"/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</w:rPr>
              <w:fldChar w:fldCharType="end"/>
            </w:r>
          </w:p>
        </w:tc>
      </w:tr>
    </w:tbl>
    <w:p w14:paraId="5A44D3C6" w14:textId="77777777" w:rsidR="00EE5546" w:rsidRPr="004143C5" w:rsidRDefault="00EE5546" w:rsidP="00EE5546">
      <w:pPr>
        <w:spacing w:line="276" w:lineRule="auto"/>
        <w:rPr>
          <w:rFonts w:eastAsia="Calibri"/>
          <w:lang w:eastAsia="en-US"/>
        </w:rPr>
      </w:pPr>
    </w:p>
    <w:p w14:paraId="1D7D3790" w14:textId="77777777" w:rsidR="00EE5546" w:rsidRPr="008A27CD" w:rsidRDefault="00EE5546" w:rsidP="00EE5546">
      <w:pPr>
        <w:rPr>
          <w:rFonts w:eastAsia="Calibri"/>
          <w:lang w:eastAsia="en-US"/>
        </w:rPr>
      </w:pPr>
    </w:p>
    <w:p w14:paraId="67C9409D" w14:textId="77777777" w:rsidR="00EE5546" w:rsidRPr="008A27CD" w:rsidRDefault="00EE5546" w:rsidP="00EE5546">
      <w:pPr>
        <w:spacing w:line="276" w:lineRule="auto"/>
        <w:rPr>
          <w:rFonts w:eastAsia="Calibri"/>
          <w:lang w:eastAsia="en-US"/>
        </w:rPr>
      </w:pPr>
    </w:p>
    <w:p w14:paraId="1D8F6B70" w14:textId="75B90B6E" w:rsidR="009A57DE" w:rsidRDefault="009A57DE">
      <w:pPr>
        <w:rPr>
          <w:b/>
          <w:sz w:val="44"/>
          <w:szCs w:val="44"/>
        </w:rPr>
      </w:pPr>
    </w:p>
    <w:sectPr w:rsidR="009A57DE" w:rsidSect="004E66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644" w:bottom="1440" w:left="1135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42F46" w14:textId="77777777" w:rsidR="00EA42B9" w:rsidRDefault="00EA42B9" w:rsidP="0021083E">
      <w:pPr>
        <w:spacing w:line="240" w:lineRule="auto"/>
      </w:pPr>
      <w:r>
        <w:separator/>
      </w:r>
    </w:p>
  </w:endnote>
  <w:endnote w:type="continuationSeparator" w:id="0">
    <w:p w14:paraId="3BECBE57" w14:textId="77777777" w:rsidR="00EA42B9" w:rsidRDefault="00EA42B9" w:rsidP="00210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ABB5" w14:textId="77777777" w:rsidR="005C148B" w:rsidRDefault="005C14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345652"/>
      <w:docPartObj>
        <w:docPartGallery w:val="Page Numbers (Bottom of Page)"/>
        <w:docPartUnique/>
      </w:docPartObj>
    </w:sdtPr>
    <w:sdtContent>
      <w:sdt>
        <w:sdtPr>
          <w:id w:val="1257796085"/>
          <w:docPartObj>
            <w:docPartGallery w:val="Page Numbers (Top of Page)"/>
            <w:docPartUnique/>
          </w:docPartObj>
        </w:sdtPr>
        <w:sdtContent>
          <w:p w14:paraId="13F08546" w14:textId="64CF555D" w:rsidR="00EE5546" w:rsidRDefault="005C148B" w:rsidP="00715B55">
            <w:pPr>
              <w:pStyle w:val="Koptekst"/>
            </w:pPr>
            <w:r>
              <w:t xml:space="preserve">Formulier </w:t>
            </w:r>
            <w:r w:rsidR="00EE5546">
              <w:t xml:space="preserve">2 - </w:t>
            </w:r>
            <w:r w:rsidR="00F31039">
              <w:t>Kwaliteitsvra</w:t>
            </w:r>
            <w:r w:rsidR="00EE5546">
              <w:t>a</w:t>
            </w:r>
            <w:r w:rsidR="00F31039">
              <w:t>g</w:t>
            </w:r>
            <w:r w:rsidR="00EE5546">
              <w:t xml:space="preserve"> </w:t>
            </w:r>
            <w:r w:rsidR="00374197" w:rsidRPr="00374197">
              <w:t xml:space="preserve">Leveren en onderhouden van interieurbeplanting  </w:t>
            </w:r>
          </w:p>
          <w:p w14:paraId="2B531C95" w14:textId="3ADEE47E" w:rsidR="00F71843" w:rsidRDefault="00E354FD" w:rsidP="00715B55">
            <w:pPr>
              <w:pStyle w:val="Koptekst"/>
            </w:pPr>
            <w:r>
              <w:tab/>
            </w:r>
            <w:r w:rsidR="00F71843">
              <w:t xml:space="preserve">                       Pagina </w:t>
            </w:r>
            <w:r w:rsidR="00F71843">
              <w:rPr>
                <w:b/>
                <w:bCs/>
                <w:sz w:val="24"/>
                <w:szCs w:val="24"/>
              </w:rPr>
              <w:fldChar w:fldCharType="begin"/>
            </w:r>
            <w:r w:rsidR="00F71843">
              <w:rPr>
                <w:b/>
                <w:bCs/>
              </w:rPr>
              <w:instrText>PAGE</w:instrText>
            </w:r>
            <w:r w:rsidR="00F71843">
              <w:rPr>
                <w:b/>
                <w:bCs/>
                <w:sz w:val="24"/>
                <w:szCs w:val="24"/>
              </w:rPr>
              <w:fldChar w:fldCharType="separate"/>
            </w:r>
            <w:r w:rsidR="00CC0747">
              <w:rPr>
                <w:b/>
                <w:bCs/>
                <w:noProof/>
              </w:rPr>
              <w:t>4</w:t>
            </w:r>
            <w:r w:rsidR="00F71843">
              <w:rPr>
                <w:b/>
                <w:bCs/>
                <w:sz w:val="24"/>
                <w:szCs w:val="24"/>
              </w:rPr>
              <w:fldChar w:fldCharType="end"/>
            </w:r>
            <w:r w:rsidR="00F71843">
              <w:t xml:space="preserve"> van </w:t>
            </w:r>
            <w:r w:rsidR="00F71843">
              <w:rPr>
                <w:b/>
                <w:bCs/>
                <w:sz w:val="24"/>
                <w:szCs w:val="24"/>
              </w:rPr>
              <w:fldChar w:fldCharType="begin"/>
            </w:r>
            <w:r w:rsidR="00F71843">
              <w:rPr>
                <w:b/>
                <w:bCs/>
              </w:rPr>
              <w:instrText>NUMPAGES</w:instrText>
            </w:r>
            <w:r w:rsidR="00F71843">
              <w:rPr>
                <w:b/>
                <w:bCs/>
                <w:sz w:val="24"/>
                <w:szCs w:val="24"/>
              </w:rPr>
              <w:fldChar w:fldCharType="separate"/>
            </w:r>
            <w:r w:rsidR="00CC0747">
              <w:rPr>
                <w:b/>
                <w:bCs/>
                <w:noProof/>
              </w:rPr>
              <w:t>8</w:t>
            </w:r>
            <w:r w:rsidR="00F71843">
              <w:rPr>
                <w:b/>
                <w:bCs/>
                <w:sz w:val="24"/>
                <w:szCs w:val="24"/>
              </w:rPr>
              <w:fldChar w:fldCharType="end"/>
            </w:r>
            <w:r w:rsidR="00F71843">
              <w:t xml:space="preserve">                             </w:t>
            </w:r>
          </w:p>
          <w:p w14:paraId="678B574F" w14:textId="1343AEAF" w:rsidR="00F71843" w:rsidRDefault="00F71843" w:rsidP="00715B55">
            <w:pPr>
              <w:pStyle w:val="Voettekst"/>
              <w:ind w:firstLine="4248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sdtContent>
      </w:sdt>
    </w:sdtContent>
  </w:sdt>
  <w:p w14:paraId="2772A478" w14:textId="58D11123" w:rsidR="00F71843" w:rsidRDefault="00F71843" w:rsidP="003623BB">
    <w:pPr>
      <w:pStyle w:val="Kop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6E63D" w14:textId="77777777" w:rsidR="005C148B" w:rsidRDefault="005C14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3A55" w14:textId="77777777" w:rsidR="00EA42B9" w:rsidRDefault="00EA42B9" w:rsidP="0021083E">
      <w:pPr>
        <w:spacing w:line="240" w:lineRule="auto"/>
      </w:pPr>
      <w:r>
        <w:separator/>
      </w:r>
    </w:p>
  </w:footnote>
  <w:footnote w:type="continuationSeparator" w:id="0">
    <w:p w14:paraId="3CA2F584" w14:textId="77777777" w:rsidR="00EA42B9" w:rsidRDefault="00EA42B9" w:rsidP="002108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E5EF" w14:textId="77777777" w:rsidR="005C148B" w:rsidRDefault="005C148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9766" w14:textId="7FF1F8BE" w:rsidR="00EE5546" w:rsidRPr="00EE5546" w:rsidRDefault="00E81B18" w:rsidP="00E81B18">
    <w:pPr>
      <w:pStyle w:val="Koptekst"/>
      <w:ind w:left="3402"/>
    </w:pPr>
    <w:r>
      <w:rPr>
        <w:noProof/>
      </w:rPr>
      <w:drawing>
        <wp:inline distT="0" distB="0" distL="0" distR="0" wp14:anchorId="00E07FB2" wp14:editId="3F8F8E14">
          <wp:extent cx="1657985" cy="6216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D889" w14:textId="77777777" w:rsidR="005C148B" w:rsidRDefault="005C14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87AEEAA"/>
    <w:lvl w:ilvl="0">
      <w:start w:val="1"/>
      <w:numFmt w:val="decimal"/>
      <w:pStyle w:val="CalibriKop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libri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13D25D4"/>
    <w:multiLevelType w:val="hybridMultilevel"/>
    <w:tmpl w:val="E3385E06"/>
    <w:lvl w:ilvl="0" w:tplc="BB3EC9B4">
      <w:start w:val="1"/>
      <w:numFmt w:val="bullet"/>
      <w:lvlText w:val="•"/>
      <w:lvlJc w:val="left"/>
      <w:pPr>
        <w:ind w:left="55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040BD"/>
    <w:multiLevelType w:val="hybridMultilevel"/>
    <w:tmpl w:val="A7481586"/>
    <w:lvl w:ilvl="0" w:tplc="04130019">
      <w:start w:val="1"/>
      <w:numFmt w:val="lowerLetter"/>
      <w:lvlText w:val="%1."/>
      <w:lvlJc w:val="left"/>
      <w:pPr>
        <w:ind w:left="862" w:hanging="360"/>
      </w:p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042B0925"/>
    <w:multiLevelType w:val="hybridMultilevel"/>
    <w:tmpl w:val="107CA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407E1"/>
    <w:multiLevelType w:val="hybridMultilevel"/>
    <w:tmpl w:val="D0B2F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230AA"/>
    <w:multiLevelType w:val="hybridMultilevel"/>
    <w:tmpl w:val="4B1E0D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528B3"/>
    <w:multiLevelType w:val="hybridMultilevel"/>
    <w:tmpl w:val="4C00ED80"/>
    <w:lvl w:ilvl="0" w:tplc="0413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8" w15:restartNumberingAfterBreak="0">
    <w:nsid w:val="0FCB033C"/>
    <w:multiLevelType w:val="hybridMultilevel"/>
    <w:tmpl w:val="9558C2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A2FC3"/>
    <w:multiLevelType w:val="hybridMultilevel"/>
    <w:tmpl w:val="00F4F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353F1"/>
    <w:multiLevelType w:val="hybridMultilevel"/>
    <w:tmpl w:val="979831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626C6"/>
    <w:multiLevelType w:val="hybridMultilevel"/>
    <w:tmpl w:val="87BEE2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D6F67"/>
    <w:multiLevelType w:val="hybridMultilevel"/>
    <w:tmpl w:val="06AE7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72883"/>
    <w:multiLevelType w:val="hybridMultilevel"/>
    <w:tmpl w:val="EAAAFA1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0134F"/>
    <w:multiLevelType w:val="hybridMultilevel"/>
    <w:tmpl w:val="C01454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E1870"/>
    <w:multiLevelType w:val="hybridMultilevel"/>
    <w:tmpl w:val="6F7A2DD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B1772"/>
    <w:multiLevelType w:val="hybridMultilevel"/>
    <w:tmpl w:val="3BC41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15C7B"/>
    <w:multiLevelType w:val="hybridMultilevel"/>
    <w:tmpl w:val="31F278E8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56290"/>
    <w:multiLevelType w:val="hybridMultilevel"/>
    <w:tmpl w:val="D7D6C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F3F89"/>
    <w:multiLevelType w:val="hybridMultilevel"/>
    <w:tmpl w:val="DC1473BE"/>
    <w:lvl w:ilvl="0" w:tplc="72E429B8">
      <w:start w:val="1"/>
      <w:numFmt w:val="bullet"/>
      <w:lvlText w:val="•"/>
      <w:lvlJc w:val="left"/>
      <w:pPr>
        <w:ind w:left="55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0" w15:restartNumberingAfterBreak="0">
    <w:nsid w:val="3AE81061"/>
    <w:multiLevelType w:val="hybridMultilevel"/>
    <w:tmpl w:val="2FAC5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D5F27"/>
    <w:multiLevelType w:val="hybridMultilevel"/>
    <w:tmpl w:val="2D2A07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20C36"/>
    <w:multiLevelType w:val="hybridMultilevel"/>
    <w:tmpl w:val="661A56E2"/>
    <w:lvl w:ilvl="0" w:tplc="0413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3" w15:restartNumberingAfterBreak="0">
    <w:nsid w:val="43DC7F6C"/>
    <w:multiLevelType w:val="hybridMultilevel"/>
    <w:tmpl w:val="28221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2654A"/>
    <w:multiLevelType w:val="hybridMultilevel"/>
    <w:tmpl w:val="DBC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6" w15:restartNumberingAfterBreak="0">
    <w:nsid w:val="4A847FAD"/>
    <w:multiLevelType w:val="hybridMultilevel"/>
    <w:tmpl w:val="53041302"/>
    <w:lvl w:ilvl="0" w:tplc="2B2EF4EA">
      <w:start w:val="1"/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3015E"/>
    <w:multiLevelType w:val="hybridMultilevel"/>
    <w:tmpl w:val="5E381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108AC"/>
    <w:multiLevelType w:val="hybridMultilevel"/>
    <w:tmpl w:val="CCEC2F6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D0791F"/>
    <w:multiLevelType w:val="hybridMultilevel"/>
    <w:tmpl w:val="C20E2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65908"/>
    <w:multiLevelType w:val="hybridMultilevel"/>
    <w:tmpl w:val="AD064894"/>
    <w:lvl w:ilvl="0" w:tplc="0413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1" w15:restartNumberingAfterBreak="0">
    <w:nsid w:val="666614E6"/>
    <w:multiLevelType w:val="hybridMultilevel"/>
    <w:tmpl w:val="D98A1CFE"/>
    <w:lvl w:ilvl="0" w:tplc="6A825E9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A639F"/>
    <w:multiLevelType w:val="hybridMultilevel"/>
    <w:tmpl w:val="298AEE46"/>
    <w:lvl w:ilvl="0" w:tplc="A1524200"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D385B44"/>
    <w:multiLevelType w:val="hybridMultilevel"/>
    <w:tmpl w:val="4B1E0D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ED3924"/>
    <w:multiLevelType w:val="hybridMultilevel"/>
    <w:tmpl w:val="A87E58D0"/>
    <w:lvl w:ilvl="0" w:tplc="BB3EC9B4">
      <w:start w:val="1"/>
      <w:numFmt w:val="bullet"/>
      <w:lvlText w:val="•"/>
      <w:lvlJc w:val="left"/>
      <w:pPr>
        <w:ind w:left="55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3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7" w15:restartNumberingAfterBreak="0">
    <w:nsid w:val="71E36CE4"/>
    <w:multiLevelType w:val="hybridMultilevel"/>
    <w:tmpl w:val="80244D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322B38"/>
    <w:multiLevelType w:val="hybridMultilevel"/>
    <w:tmpl w:val="FC68C4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D43ED"/>
    <w:multiLevelType w:val="hybridMultilevel"/>
    <w:tmpl w:val="39364E8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1C3BFD"/>
    <w:multiLevelType w:val="hybridMultilevel"/>
    <w:tmpl w:val="11F2EB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E54C2"/>
    <w:multiLevelType w:val="hybridMultilevel"/>
    <w:tmpl w:val="B1A6B1EE"/>
    <w:lvl w:ilvl="0" w:tplc="6C3A478E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69005033">
    <w:abstractNumId w:val="38"/>
  </w:num>
  <w:num w:numId="2" w16cid:durableId="277952476">
    <w:abstractNumId w:val="34"/>
  </w:num>
  <w:num w:numId="3" w16cid:durableId="1788742549">
    <w:abstractNumId w:val="39"/>
  </w:num>
  <w:num w:numId="4" w16cid:durableId="61686398">
    <w:abstractNumId w:val="25"/>
  </w:num>
  <w:num w:numId="5" w16cid:durableId="164828612">
    <w:abstractNumId w:val="36"/>
  </w:num>
  <w:num w:numId="6" w16cid:durableId="546990320">
    <w:abstractNumId w:val="3"/>
  </w:num>
  <w:num w:numId="7" w16cid:durableId="417797815">
    <w:abstractNumId w:val="23"/>
  </w:num>
  <w:num w:numId="8" w16cid:durableId="653754360">
    <w:abstractNumId w:val="27"/>
  </w:num>
  <w:num w:numId="9" w16cid:durableId="561526897">
    <w:abstractNumId w:val="0"/>
  </w:num>
  <w:num w:numId="10" w16cid:durableId="532423785">
    <w:abstractNumId w:val="18"/>
  </w:num>
  <w:num w:numId="11" w16cid:durableId="476069235">
    <w:abstractNumId w:val="5"/>
  </w:num>
  <w:num w:numId="12" w16cid:durableId="545223329">
    <w:abstractNumId w:val="9"/>
  </w:num>
  <w:num w:numId="13" w16cid:durableId="400905442">
    <w:abstractNumId w:val="6"/>
  </w:num>
  <w:num w:numId="14" w16cid:durableId="1700817415">
    <w:abstractNumId w:val="40"/>
  </w:num>
  <w:num w:numId="15" w16cid:durableId="41446676">
    <w:abstractNumId w:val="33"/>
  </w:num>
  <w:num w:numId="16" w16cid:durableId="1915771793">
    <w:abstractNumId w:val="12"/>
  </w:num>
  <w:num w:numId="17" w16cid:durableId="474840449">
    <w:abstractNumId w:val="14"/>
  </w:num>
  <w:num w:numId="18" w16cid:durableId="298072502">
    <w:abstractNumId w:val="20"/>
  </w:num>
  <w:num w:numId="19" w16cid:durableId="1752308889">
    <w:abstractNumId w:val="37"/>
  </w:num>
  <w:num w:numId="20" w16cid:durableId="639574000">
    <w:abstractNumId w:val="42"/>
  </w:num>
  <w:num w:numId="21" w16cid:durableId="1401905689">
    <w:abstractNumId w:val="31"/>
  </w:num>
  <w:num w:numId="22" w16cid:durableId="61873418">
    <w:abstractNumId w:val="13"/>
  </w:num>
  <w:num w:numId="23" w16cid:durableId="843589144">
    <w:abstractNumId w:val="24"/>
  </w:num>
  <w:num w:numId="24" w16cid:durableId="1651595036">
    <w:abstractNumId w:val="11"/>
  </w:num>
  <w:num w:numId="25" w16cid:durableId="1291134717">
    <w:abstractNumId w:val="4"/>
  </w:num>
  <w:num w:numId="26" w16cid:durableId="1483430790">
    <w:abstractNumId w:val="2"/>
  </w:num>
  <w:num w:numId="27" w16cid:durableId="631861576">
    <w:abstractNumId w:val="32"/>
  </w:num>
  <w:num w:numId="28" w16cid:durableId="1093086119">
    <w:abstractNumId w:val="15"/>
  </w:num>
  <w:num w:numId="29" w16cid:durableId="711081294">
    <w:abstractNumId w:val="43"/>
  </w:num>
  <w:num w:numId="30" w16cid:durableId="684670295">
    <w:abstractNumId w:val="21"/>
  </w:num>
  <w:num w:numId="31" w16cid:durableId="1404375744">
    <w:abstractNumId w:val="22"/>
  </w:num>
  <w:num w:numId="32" w16cid:durableId="1924682714">
    <w:abstractNumId w:val="19"/>
  </w:num>
  <w:num w:numId="33" w16cid:durableId="1422920172">
    <w:abstractNumId w:val="7"/>
  </w:num>
  <w:num w:numId="34" w16cid:durableId="2053845385">
    <w:abstractNumId w:val="35"/>
  </w:num>
  <w:num w:numId="35" w16cid:durableId="362361507">
    <w:abstractNumId w:val="1"/>
  </w:num>
  <w:num w:numId="36" w16cid:durableId="1600679899">
    <w:abstractNumId w:val="26"/>
  </w:num>
  <w:num w:numId="37" w16cid:durableId="344408162">
    <w:abstractNumId w:val="17"/>
  </w:num>
  <w:num w:numId="38" w16cid:durableId="498271256">
    <w:abstractNumId w:val="30"/>
  </w:num>
  <w:num w:numId="39" w16cid:durableId="1307660733">
    <w:abstractNumId w:val="16"/>
  </w:num>
  <w:num w:numId="40" w16cid:durableId="1153987532">
    <w:abstractNumId w:val="10"/>
  </w:num>
  <w:num w:numId="41" w16cid:durableId="1957059167">
    <w:abstractNumId w:val="41"/>
  </w:num>
  <w:num w:numId="42" w16cid:durableId="957372404">
    <w:abstractNumId w:val="29"/>
  </w:num>
  <w:num w:numId="43" w16cid:durableId="1974945363">
    <w:abstractNumId w:val="8"/>
  </w:num>
  <w:num w:numId="44" w16cid:durableId="723287646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8D"/>
    <w:rsid w:val="000130E6"/>
    <w:rsid w:val="00016224"/>
    <w:rsid w:val="00021ADE"/>
    <w:rsid w:val="00045456"/>
    <w:rsid w:val="00046D1A"/>
    <w:rsid w:val="00046E54"/>
    <w:rsid w:val="00050BA0"/>
    <w:rsid w:val="00054D24"/>
    <w:rsid w:val="00065BC3"/>
    <w:rsid w:val="00067605"/>
    <w:rsid w:val="00070DFA"/>
    <w:rsid w:val="000769B7"/>
    <w:rsid w:val="000A4E23"/>
    <w:rsid w:val="000B45DC"/>
    <w:rsid w:val="000B46D8"/>
    <w:rsid w:val="000C2666"/>
    <w:rsid w:val="000D48A5"/>
    <w:rsid w:val="000D5B39"/>
    <w:rsid w:val="000E6D60"/>
    <w:rsid w:val="001066B1"/>
    <w:rsid w:val="0012205B"/>
    <w:rsid w:val="0012274E"/>
    <w:rsid w:val="00123D7F"/>
    <w:rsid w:val="00132971"/>
    <w:rsid w:val="00136976"/>
    <w:rsid w:val="00152705"/>
    <w:rsid w:val="00155D7E"/>
    <w:rsid w:val="001640C9"/>
    <w:rsid w:val="00164273"/>
    <w:rsid w:val="00166F98"/>
    <w:rsid w:val="00171572"/>
    <w:rsid w:val="00176B39"/>
    <w:rsid w:val="00177A29"/>
    <w:rsid w:val="001B469C"/>
    <w:rsid w:val="001D225B"/>
    <w:rsid w:val="001E2445"/>
    <w:rsid w:val="001E4A77"/>
    <w:rsid w:val="001F08EE"/>
    <w:rsid w:val="0021083E"/>
    <w:rsid w:val="00220DFD"/>
    <w:rsid w:val="00222B35"/>
    <w:rsid w:val="00223DC9"/>
    <w:rsid w:val="002243B5"/>
    <w:rsid w:val="00225543"/>
    <w:rsid w:val="0023652F"/>
    <w:rsid w:val="00255C34"/>
    <w:rsid w:val="0027529E"/>
    <w:rsid w:val="0028245B"/>
    <w:rsid w:val="00295F79"/>
    <w:rsid w:val="002A4E8D"/>
    <w:rsid w:val="002A73CC"/>
    <w:rsid w:val="002B1A26"/>
    <w:rsid w:val="002B5524"/>
    <w:rsid w:val="002B5922"/>
    <w:rsid w:val="002B7B2B"/>
    <w:rsid w:val="002C3F4C"/>
    <w:rsid w:val="002E5999"/>
    <w:rsid w:val="002F03BF"/>
    <w:rsid w:val="002F798A"/>
    <w:rsid w:val="00316F96"/>
    <w:rsid w:val="003204F6"/>
    <w:rsid w:val="00322047"/>
    <w:rsid w:val="003244C2"/>
    <w:rsid w:val="003562C9"/>
    <w:rsid w:val="00356C0E"/>
    <w:rsid w:val="003623BB"/>
    <w:rsid w:val="003732A2"/>
    <w:rsid w:val="00373B74"/>
    <w:rsid w:val="00374197"/>
    <w:rsid w:val="003762E2"/>
    <w:rsid w:val="003801A6"/>
    <w:rsid w:val="00391830"/>
    <w:rsid w:val="0039191C"/>
    <w:rsid w:val="003B3222"/>
    <w:rsid w:val="003C3D48"/>
    <w:rsid w:val="003E78B4"/>
    <w:rsid w:val="003E7E76"/>
    <w:rsid w:val="00400B88"/>
    <w:rsid w:val="0041662F"/>
    <w:rsid w:val="00424DED"/>
    <w:rsid w:val="00440BDE"/>
    <w:rsid w:val="004423C7"/>
    <w:rsid w:val="004425B2"/>
    <w:rsid w:val="0044537C"/>
    <w:rsid w:val="00451668"/>
    <w:rsid w:val="004671D0"/>
    <w:rsid w:val="0047654A"/>
    <w:rsid w:val="00482A4F"/>
    <w:rsid w:val="004D169A"/>
    <w:rsid w:val="004D3F57"/>
    <w:rsid w:val="004E328C"/>
    <w:rsid w:val="004E6602"/>
    <w:rsid w:val="004F1729"/>
    <w:rsid w:val="004F2E74"/>
    <w:rsid w:val="004F68A2"/>
    <w:rsid w:val="004F6AFD"/>
    <w:rsid w:val="004F756F"/>
    <w:rsid w:val="00527398"/>
    <w:rsid w:val="005440CB"/>
    <w:rsid w:val="00552B6A"/>
    <w:rsid w:val="00573E6C"/>
    <w:rsid w:val="00577C39"/>
    <w:rsid w:val="00581962"/>
    <w:rsid w:val="00587EEF"/>
    <w:rsid w:val="005C11B7"/>
    <w:rsid w:val="005C148B"/>
    <w:rsid w:val="005C3A8D"/>
    <w:rsid w:val="005C58B0"/>
    <w:rsid w:val="005D1818"/>
    <w:rsid w:val="005D46BA"/>
    <w:rsid w:val="005E474F"/>
    <w:rsid w:val="005E6139"/>
    <w:rsid w:val="005F6045"/>
    <w:rsid w:val="0061130B"/>
    <w:rsid w:val="00623041"/>
    <w:rsid w:val="00630F03"/>
    <w:rsid w:val="00632123"/>
    <w:rsid w:val="00640EE3"/>
    <w:rsid w:val="00671DEF"/>
    <w:rsid w:val="006821AC"/>
    <w:rsid w:val="0068376A"/>
    <w:rsid w:val="006A16D9"/>
    <w:rsid w:val="006B0BA1"/>
    <w:rsid w:val="006B4D02"/>
    <w:rsid w:val="006B65CA"/>
    <w:rsid w:val="006D188A"/>
    <w:rsid w:val="00703C3B"/>
    <w:rsid w:val="00715B55"/>
    <w:rsid w:val="00717BA1"/>
    <w:rsid w:val="0073357B"/>
    <w:rsid w:val="00744697"/>
    <w:rsid w:val="007579C4"/>
    <w:rsid w:val="00781DB1"/>
    <w:rsid w:val="00787CFD"/>
    <w:rsid w:val="00794226"/>
    <w:rsid w:val="007B09D3"/>
    <w:rsid w:val="007B10A5"/>
    <w:rsid w:val="007B1BB8"/>
    <w:rsid w:val="007C74F0"/>
    <w:rsid w:val="007D331C"/>
    <w:rsid w:val="007D38D3"/>
    <w:rsid w:val="007D57BD"/>
    <w:rsid w:val="007F398F"/>
    <w:rsid w:val="007F5407"/>
    <w:rsid w:val="0081049D"/>
    <w:rsid w:val="008104C5"/>
    <w:rsid w:val="00812132"/>
    <w:rsid w:val="00824594"/>
    <w:rsid w:val="008402D9"/>
    <w:rsid w:val="00841022"/>
    <w:rsid w:val="00842C50"/>
    <w:rsid w:val="00847DE2"/>
    <w:rsid w:val="008729AA"/>
    <w:rsid w:val="00881AB9"/>
    <w:rsid w:val="008909FF"/>
    <w:rsid w:val="00892496"/>
    <w:rsid w:val="008B1BE2"/>
    <w:rsid w:val="008C3761"/>
    <w:rsid w:val="008D6475"/>
    <w:rsid w:val="008D79B4"/>
    <w:rsid w:val="008F1850"/>
    <w:rsid w:val="008F3D87"/>
    <w:rsid w:val="00915729"/>
    <w:rsid w:val="009175F9"/>
    <w:rsid w:val="00940094"/>
    <w:rsid w:val="00956FED"/>
    <w:rsid w:val="00972DBE"/>
    <w:rsid w:val="009761CF"/>
    <w:rsid w:val="009855FD"/>
    <w:rsid w:val="00985E39"/>
    <w:rsid w:val="009875AA"/>
    <w:rsid w:val="009A1C38"/>
    <w:rsid w:val="009A57DE"/>
    <w:rsid w:val="009B0D92"/>
    <w:rsid w:val="009B267D"/>
    <w:rsid w:val="009C40B1"/>
    <w:rsid w:val="009C6A8F"/>
    <w:rsid w:val="009D44F6"/>
    <w:rsid w:val="009E4DDC"/>
    <w:rsid w:val="00A019B2"/>
    <w:rsid w:val="00A03098"/>
    <w:rsid w:val="00A0561E"/>
    <w:rsid w:val="00A07268"/>
    <w:rsid w:val="00A17FEF"/>
    <w:rsid w:val="00A2394F"/>
    <w:rsid w:val="00A270BC"/>
    <w:rsid w:val="00A3732E"/>
    <w:rsid w:val="00A471FD"/>
    <w:rsid w:val="00A53085"/>
    <w:rsid w:val="00AD7DFE"/>
    <w:rsid w:val="00B12F50"/>
    <w:rsid w:val="00B26209"/>
    <w:rsid w:val="00B32A4E"/>
    <w:rsid w:val="00B33EDC"/>
    <w:rsid w:val="00B44CE3"/>
    <w:rsid w:val="00B56C68"/>
    <w:rsid w:val="00B57BB7"/>
    <w:rsid w:val="00B659F1"/>
    <w:rsid w:val="00B73108"/>
    <w:rsid w:val="00B80BB2"/>
    <w:rsid w:val="00B8490B"/>
    <w:rsid w:val="00B85E8F"/>
    <w:rsid w:val="00BB0774"/>
    <w:rsid w:val="00BB5585"/>
    <w:rsid w:val="00BC1991"/>
    <w:rsid w:val="00BD0C39"/>
    <w:rsid w:val="00BE5799"/>
    <w:rsid w:val="00BF1148"/>
    <w:rsid w:val="00BF6AF5"/>
    <w:rsid w:val="00C12E1B"/>
    <w:rsid w:val="00C14209"/>
    <w:rsid w:val="00C155FD"/>
    <w:rsid w:val="00C16491"/>
    <w:rsid w:val="00C170D0"/>
    <w:rsid w:val="00C2118F"/>
    <w:rsid w:val="00C24218"/>
    <w:rsid w:val="00C35631"/>
    <w:rsid w:val="00C5319B"/>
    <w:rsid w:val="00C56478"/>
    <w:rsid w:val="00C61B02"/>
    <w:rsid w:val="00C77657"/>
    <w:rsid w:val="00C94E0D"/>
    <w:rsid w:val="00CA07FE"/>
    <w:rsid w:val="00CB7987"/>
    <w:rsid w:val="00CC0747"/>
    <w:rsid w:val="00CF28D7"/>
    <w:rsid w:val="00CF7165"/>
    <w:rsid w:val="00D012BC"/>
    <w:rsid w:val="00D0179E"/>
    <w:rsid w:val="00D1154B"/>
    <w:rsid w:val="00D22789"/>
    <w:rsid w:val="00D25946"/>
    <w:rsid w:val="00D371A4"/>
    <w:rsid w:val="00D4631F"/>
    <w:rsid w:val="00D54FD4"/>
    <w:rsid w:val="00D5793C"/>
    <w:rsid w:val="00D60B48"/>
    <w:rsid w:val="00D67CFB"/>
    <w:rsid w:val="00DA5598"/>
    <w:rsid w:val="00DC4326"/>
    <w:rsid w:val="00DC6955"/>
    <w:rsid w:val="00DD6D86"/>
    <w:rsid w:val="00DE2322"/>
    <w:rsid w:val="00DE53E4"/>
    <w:rsid w:val="00DF4B1E"/>
    <w:rsid w:val="00DF5296"/>
    <w:rsid w:val="00E00A3F"/>
    <w:rsid w:val="00E1223A"/>
    <w:rsid w:val="00E12D2B"/>
    <w:rsid w:val="00E13BC0"/>
    <w:rsid w:val="00E14879"/>
    <w:rsid w:val="00E15642"/>
    <w:rsid w:val="00E32608"/>
    <w:rsid w:val="00E354FD"/>
    <w:rsid w:val="00E522D7"/>
    <w:rsid w:val="00E76178"/>
    <w:rsid w:val="00E81B18"/>
    <w:rsid w:val="00E9225A"/>
    <w:rsid w:val="00E94B90"/>
    <w:rsid w:val="00EA42B9"/>
    <w:rsid w:val="00EB1492"/>
    <w:rsid w:val="00EB14A9"/>
    <w:rsid w:val="00EB4E9E"/>
    <w:rsid w:val="00ED2C50"/>
    <w:rsid w:val="00ED46F5"/>
    <w:rsid w:val="00EE4FAD"/>
    <w:rsid w:val="00EE5546"/>
    <w:rsid w:val="00F04E03"/>
    <w:rsid w:val="00F10E87"/>
    <w:rsid w:val="00F12F0D"/>
    <w:rsid w:val="00F208A9"/>
    <w:rsid w:val="00F31039"/>
    <w:rsid w:val="00F500AF"/>
    <w:rsid w:val="00F55E85"/>
    <w:rsid w:val="00F6542B"/>
    <w:rsid w:val="00F71843"/>
    <w:rsid w:val="00F832BA"/>
    <w:rsid w:val="00F842C8"/>
    <w:rsid w:val="00FA3C42"/>
    <w:rsid w:val="00FA54B2"/>
    <w:rsid w:val="00FB4037"/>
    <w:rsid w:val="00FC3BDF"/>
    <w:rsid w:val="00FC63D3"/>
    <w:rsid w:val="00FD6418"/>
    <w:rsid w:val="00FD6E8C"/>
    <w:rsid w:val="00FD7469"/>
    <w:rsid w:val="00FE2507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969418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2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3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4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5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aliases w:val="lijstStijl,Subkop1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842C50"/>
    <w:pPr>
      <w:ind w:left="720"/>
      <w:contextualSpacing/>
    </w:pPr>
  </w:style>
  <w:style w:type="character" w:customStyle="1" w:styleId="LijstalineaChar">
    <w:name w:val="Lijstalinea Char"/>
    <w:aliases w:val="lijstStijl Char,Subkop1 Char,Premier Char,Titre 10 Char,texte Char,F5 List Paragraph Char,Indent Paragraph Char,Citation List Char,Liste Article Char,References Char,Bullets Char,Medium Grid 1 - Accent 21 Char,Recommendation Char"/>
    <w:basedOn w:val="Standaardalinea-lettertype"/>
    <w:link w:val="Lijstalinea"/>
    <w:uiPriority w:val="34"/>
    <w:qFormat/>
    <w:locked/>
    <w:rsid w:val="0021083E"/>
  </w:style>
  <w:style w:type="paragraph" w:styleId="Koptekst">
    <w:name w:val="header"/>
    <w:basedOn w:val="Standaard"/>
    <w:link w:val="KoptekstChar"/>
    <w:uiPriority w:val="99"/>
    <w:unhideWhenUsed/>
    <w:rsid w:val="0021083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083E"/>
  </w:style>
  <w:style w:type="paragraph" w:styleId="Voettekst">
    <w:name w:val="footer"/>
    <w:basedOn w:val="Standaard"/>
    <w:link w:val="VoettekstChar"/>
    <w:uiPriority w:val="99"/>
    <w:unhideWhenUsed/>
    <w:rsid w:val="0021083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083E"/>
  </w:style>
  <w:style w:type="paragraph" w:styleId="Revisie">
    <w:name w:val="Revision"/>
    <w:hidden/>
    <w:uiPriority w:val="99"/>
    <w:semiHidden/>
    <w:rsid w:val="00E13BC0"/>
    <w:pPr>
      <w:spacing w:line="240" w:lineRule="auto"/>
    </w:pPr>
  </w:style>
  <w:style w:type="paragraph" w:styleId="Ballontekst">
    <w:name w:val="Balloon Text"/>
    <w:basedOn w:val="Standaard"/>
    <w:link w:val="BallontekstChar"/>
    <w:semiHidden/>
    <w:unhideWhenUsed/>
    <w:rsid w:val="00E13B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13BC0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unhideWhenUsed/>
    <w:rsid w:val="00E13B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3BC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3BC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13B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13BC0"/>
    <w:rPr>
      <w:b/>
      <w:bCs/>
      <w:sz w:val="20"/>
      <w:szCs w:val="20"/>
    </w:rPr>
  </w:style>
  <w:style w:type="paragraph" w:customStyle="1" w:styleId="Default">
    <w:name w:val="Default"/>
    <w:rsid w:val="000D5B39"/>
    <w:pPr>
      <w:autoSpaceDE w:val="0"/>
      <w:autoSpaceDN w:val="0"/>
      <w:adjustRightInd w:val="0"/>
      <w:spacing w:line="240" w:lineRule="auto"/>
    </w:pPr>
    <w:rPr>
      <w:rFonts w:cs="Corbel"/>
      <w:color w:val="000000"/>
      <w:sz w:val="24"/>
      <w:szCs w:val="24"/>
    </w:rPr>
  </w:style>
  <w:style w:type="paragraph" w:customStyle="1" w:styleId="CalibriKop1">
    <w:name w:val="Calibri Kop 1"/>
    <w:basedOn w:val="Kop1"/>
    <w:rsid w:val="009A57DE"/>
    <w:pPr>
      <w:numPr>
        <w:numId w:val="9"/>
      </w:numPr>
      <w:spacing w:after="0" w:line="540" w:lineRule="atLeast"/>
      <w:jc w:val="both"/>
    </w:pPr>
    <w:rPr>
      <w:rFonts w:ascii="Calibri" w:hAnsi="Calibri" w:cs="Times New Roman"/>
      <w:spacing w:val="10"/>
      <w:sz w:val="40"/>
      <w:szCs w:val="40"/>
      <w:lang w:val="x-none" w:eastAsia="x-none"/>
    </w:rPr>
  </w:style>
  <w:style w:type="paragraph" w:customStyle="1" w:styleId="CalibriKop2">
    <w:name w:val="Calibri Kop 2"/>
    <w:basedOn w:val="Kop2"/>
    <w:link w:val="CalibriKop2Char"/>
    <w:qFormat/>
    <w:rsid w:val="009A57DE"/>
    <w:pPr>
      <w:numPr>
        <w:numId w:val="9"/>
      </w:numPr>
      <w:suppressAutoHyphens/>
      <w:spacing w:before="240" w:after="120" w:line="270" w:lineRule="atLeast"/>
      <w:jc w:val="both"/>
    </w:pPr>
    <w:rPr>
      <w:rFonts w:ascii="Calibri" w:hAnsi="Calibri" w:cs="Times New Roman"/>
      <w:sz w:val="28"/>
      <w:lang w:val="x-none" w:eastAsia="x-none"/>
    </w:rPr>
  </w:style>
  <w:style w:type="paragraph" w:customStyle="1" w:styleId="CalibriKop3">
    <w:name w:val="Calibri Kop 3"/>
    <w:basedOn w:val="CalibriKop2"/>
    <w:qFormat/>
    <w:rsid w:val="009A57DE"/>
    <w:pPr>
      <w:numPr>
        <w:ilvl w:val="2"/>
      </w:numPr>
    </w:pPr>
  </w:style>
  <w:style w:type="character" w:customStyle="1" w:styleId="CalibriKop2Char">
    <w:name w:val="Calibri Kop 2 Char"/>
    <w:link w:val="CalibriKop2"/>
    <w:rsid w:val="009A57DE"/>
    <w:rPr>
      <w:rFonts w:ascii="Calibri" w:hAnsi="Calibri"/>
      <w:b/>
      <w:bCs/>
      <w:iCs/>
      <w:sz w:val="28"/>
      <w:szCs w:val="28"/>
      <w:lang w:val="x-none" w:eastAsia="x-none"/>
    </w:rPr>
  </w:style>
  <w:style w:type="paragraph" w:customStyle="1" w:styleId="ArialKop2">
    <w:name w:val="Arial Kop 2"/>
    <w:basedOn w:val="CalibriKop2"/>
    <w:qFormat/>
    <w:rsid w:val="009A57DE"/>
    <w:pPr>
      <w:tabs>
        <w:tab w:val="clear" w:pos="576"/>
        <w:tab w:val="num" w:pos="993"/>
      </w:tabs>
    </w:pPr>
    <w:rPr>
      <w:rFonts w:ascii="Arial" w:hAnsi="Arial"/>
    </w:rPr>
  </w:style>
  <w:style w:type="paragraph" w:customStyle="1" w:styleId="ArialKop1">
    <w:name w:val="Arial Kop 1"/>
    <w:basedOn w:val="CalibriKop1"/>
    <w:qFormat/>
    <w:rsid w:val="009A57DE"/>
    <w:pPr>
      <w:tabs>
        <w:tab w:val="clear" w:pos="432"/>
        <w:tab w:val="num" w:pos="993"/>
      </w:tabs>
    </w:pPr>
  </w:style>
  <w:style w:type="paragraph" w:customStyle="1" w:styleId="Tabelnormaal">
    <w:name w:val="Tabelnormaal"/>
    <w:basedOn w:val="Standaard"/>
    <w:rsid w:val="009A57DE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  <w:szCs w:val="20"/>
    </w:rPr>
  </w:style>
  <w:style w:type="paragraph" w:customStyle="1" w:styleId="kopvoorblad">
    <w:name w:val="kop voorblad"/>
    <w:basedOn w:val="Koptekst"/>
    <w:rsid w:val="009A57DE"/>
    <w:pPr>
      <w:tabs>
        <w:tab w:val="clear" w:pos="4513"/>
        <w:tab w:val="clear" w:pos="9026"/>
      </w:tabs>
      <w:spacing w:after="120" w:line="312" w:lineRule="auto"/>
      <w:ind w:left="737"/>
      <w:jc w:val="center"/>
    </w:pPr>
    <w:rPr>
      <w:rFonts w:ascii="Arial" w:hAnsi="Arial"/>
      <w:b/>
      <w:sz w:val="44"/>
      <w:szCs w:val="24"/>
    </w:rPr>
  </w:style>
  <w:style w:type="table" w:styleId="Tabelraster">
    <w:name w:val="Table Grid"/>
    <w:basedOn w:val="Standaardtabel"/>
    <w:uiPriority w:val="39"/>
    <w:rsid w:val="004F68A2"/>
    <w:pPr>
      <w:spacing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39"/>
    <w:rsid w:val="00BB0774"/>
    <w:pPr>
      <w:spacing w:line="240" w:lineRule="auto"/>
    </w:pPr>
    <w:rPr>
      <w:rFonts w:ascii="Cambria" w:eastAsia="Calibri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1D225B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95F79"/>
    <w:pPr>
      <w:suppressAutoHyphens/>
      <w:autoSpaceDN w:val="0"/>
      <w:spacing w:line="240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K02-tussenkop">
    <w:name w:val="K02-tussenkop"/>
    <w:next w:val="Standaard"/>
    <w:qFormat/>
    <w:rsid w:val="00BB5585"/>
    <w:pPr>
      <w:spacing w:before="280"/>
    </w:pPr>
    <w:rPr>
      <w:rFonts w:ascii="Verdana" w:eastAsia="Calibri" w:hAnsi="Verdana"/>
      <w:b/>
      <w:sz w:val="24"/>
      <w:szCs w:val="22"/>
      <w:lang w:eastAsia="en-US"/>
    </w:rPr>
  </w:style>
  <w:style w:type="table" w:customStyle="1" w:styleId="Tabelraster2">
    <w:name w:val="Tabelraster2"/>
    <w:basedOn w:val="Standaardtabel"/>
    <w:next w:val="Tabelraster"/>
    <w:uiPriority w:val="39"/>
    <w:rsid w:val="00CF28D7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31039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0C2666"/>
  </w:style>
  <w:style w:type="character" w:customStyle="1" w:styleId="spellingerror">
    <w:name w:val="spellingerror"/>
    <w:basedOn w:val="Standaardalinea-lettertype"/>
    <w:rsid w:val="000C2666"/>
  </w:style>
  <w:style w:type="table" w:customStyle="1" w:styleId="TableGrid00">
    <w:name w:val="Table Grid00"/>
    <w:rsid w:val="00374197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641B2-3ADE-417C-90FA-7E3F8943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Amsterdam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Wiese, Marco</dc:creator>
  <cp:lastModifiedBy>Paul de Jong</cp:lastModifiedBy>
  <cp:revision>2</cp:revision>
  <dcterms:created xsi:type="dcterms:W3CDTF">2023-07-19T15:37:00Z</dcterms:created>
  <dcterms:modified xsi:type="dcterms:W3CDTF">2023-07-19T15:37:00Z</dcterms:modified>
</cp:coreProperties>
</file>