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A9920" w14:textId="531E3BB0" w:rsidR="00EE5546" w:rsidRPr="00EE5546" w:rsidRDefault="009A7FD4" w:rsidP="00EE5546">
      <w:pPr>
        <w:pStyle w:val="Kop3"/>
        <w:numPr>
          <w:ilvl w:val="0"/>
          <w:numId w:val="0"/>
        </w:numPr>
        <w:spacing w:before="0" w:after="0" w:line="288" w:lineRule="auto"/>
        <w:rPr>
          <w:rFonts w:ascii="Arial" w:hAnsi="Arial"/>
          <w:b w:val="0"/>
          <w:bCs w:val="0"/>
          <w:color w:val="365F91" w:themeColor="accent1" w:themeShade="BF"/>
          <w:sz w:val="24"/>
          <w:szCs w:val="24"/>
        </w:rPr>
      </w:pPr>
      <w:r>
        <w:rPr>
          <w:rFonts w:ascii="Arial" w:hAnsi="Arial"/>
          <w:b w:val="0"/>
          <w:bCs w:val="0"/>
          <w:color w:val="365F91" w:themeColor="accent1" w:themeShade="BF"/>
          <w:sz w:val="24"/>
          <w:szCs w:val="24"/>
        </w:rPr>
        <w:t>L</w:t>
      </w:r>
      <w:r w:rsidRPr="009A7FD4">
        <w:rPr>
          <w:rFonts w:ascii="Arial" w:hAnsi="Arial"/>
          <w:b w:val="0"/>
          <w:bCs w:val="0"/>
          <w:color w:val="365F91" w:themeColor="accent1" w:themeShade="BF"/>
          <w:sz w:val="24"/>
          <w:szCs w:val="24"/>
        </w:rPr>
        <w:t xml:space="preserve">everen en onderhouden van interieurbeplanting </w:t>
      </w:r>
      <w:r w:rsidR="00EE5546" w:rsidRPr="00EE5546">
        <w:rPr>
          <w:rFonts w:ascii="Arial" w:hAnsi="Arial"/>
          <w:b w:val="0"/>
          <w:bCs w:val="0"/>
          <w:color w:val="365F91" w:themeColor="accent1" w:themeShade="BF"/>
          <w:sz w:val="24"/>
          <w:szCs w:val="24"/>
        </w:rPr>
        <w:t xml:space="preserve"> </w:t>
      </w:r>
    </w:p>
    <w:p w14:paraId="73E42531" w14:textId="62AF2031" w:rsidR="00EE5546" w:rsidRPr="00EE5546" w:rsidRDefault="00B6188C" w:rsidP="00EE5546">
      <w:pPr>
        <w:spacing w:line="276" w:lineRule="auto"/>
        <w:rPr>
          <w:rFonts w:ascii="Arial" w:hAnsi="Arial" w:cs="Arial"/>
          <w:color w:val="365F91" w:themeColor="accent1" w:themeShade="BF"/>
          <w:sz w:val="24"/>
          <w:szCs w:val="24"/>
        </w:rPr>
      </w:pPr>
      <w:r>
        <w:rPr>
          <w:rFonts w:ascii="Arial" w:hAnsi="Arial" w:cs="Arial"/>
          <w:color w:val="365F91" w:themeColor="accent1" w:themeShade="BF"/>
          <w:sz w:val="24"/>
          <w:szCs w:val="24"/>
        </w:rPr>
        <w:t xml:space="preserve">Formulier </w:t>
      </w:r>
      <w:r w:rsidR="00507F9C">
        <w:rPr>
          <w:rFonts w:ascii="Arial" w:hAnsi="Arial" w:cs="Arial"/>
          <w:color w:val="365F91" w:themeColor="accent1" w:themeShade="BF"/>
          <w:sz w:val="24"/>
          <w:szCs w:val="24"/>
        </w:rPr>
        <w:t>4</w:t>
      </w:r>
      <w:r w:rsidR="00EE5546" w:rsidRPr="00EE5546">
        <w:rPr>
          <w:rFonts w:ascii="Arial" w:hAnsi="Arial" w:cs="Arial"/>
          <w:color w:val="365F91" w:themeColor="accent1" w:themeShade="BF"/>
          <w:sz w:val="24"/>
          <w:szCs w:val="24"/>
        </w:rPr>
        <w:t xml:space="preserve"> – </w:t>
      </w:r>
      <w:r w:rsidR="00507F9C">
        <w:rPr>
          <w:rFonts w:ascii="Arial" w:hAnsi="Arial" w:cs="Arial"/>
          <w:color w:val="365F91" w:themeColor="accent1" w:themeShade="BF"/>
          <w:sz w:val="24"/>
          <w:szCs w:val="24"/>
        </w:rPr>
        <w:t>referentieverklaring</w:t>
      </w:r>
    </w:p>
    <w:p w14:paraId="7AEB0B76" w14:textId="0882F366" w:rsidR="00EE5546" w:rsidRDefault="00EE5546" w:rsidP="00EE5546">
      <w:pPr>
        <w:spacing w:line="276" w:lineRule="auto"/>
        <w:rPr>
          <w:rFonts w:ascii="Arial" w:hAnsi="Arial" w:cs="Arial"/>
          <w:color w:val="365F91" w:themeColor="accent1" w:themeShade="BF"/>
          <w:sz w:val="24"/>
          <w:szCs w:val="24"/>
        </w:rPr>
      </w:pPr>
      <w:r>
        <w:rPr>
          <w:rFonts w:ascii="Arial" w:hAnsi="Arial" w:cs="Arial"/>
          <w:color w:val="365F91" w:themeColor="accent1" w:themeShade="BF"/>
          <w:sz w:val="24"/>
          <w:szCs w:val="24"/>
        </w:rPr>
        <w:t xml:space="preserve">  </w:t>
      </w:r>
    </w:p>
    <w:p w14:paraId="22C054EA" w14:textId="47866C13" w:rsidR="00EE5546" w:rsidRDefault="00EE5546" w:rsidP="00EE5546">
      <w:pPr>
        <w:spacing w:line="276" w:lineRule="auto"/>
        <w:rPr>
          <w:rFonts w:ascii="Arial" w:hAnsi="Arial" w:cs="Arial"/>
          <w:color w:val="365F91" w:themeColor="accent1" w:themeShade="BF"/>
          <w:sz w:val="24"/>
          <w:szCs w:val="24"/>
        </w:rPr>
      </w:pPr>
    </w:p>
    <w:p w14:paraId="0AECF14B" w14:textId="77777777" w:rsidR="00EE5546" w:rsidRPr="00EE5546" w:rsidRDefault="00EE5546" w:rsidP="00EE5546">
      <w:pPr>
        <w:spacing w:line="276" w:lineRule="auto"/>
        <w:rPr>
          <w:rFonts w:ascii="Arial" w:hAnsi="Arial" w:cs="Arial"/>
          <w:color w:val="365F91" w:themeColor="accent1" w:themeShade="BF"/>
          <w:sz w:val="24"/>
          <w:szCs w:val="24"/>
        </w:rPr>
      </w:pPr>
    </w:p>
    <w:p w14:paraId="04C55DB4" w14:textId="4D5367D8" w:rsidR="00EE5546" w:rsidRPr="00EE5546" w:rsidRDefault="00EE5546" w:rsidP="00EE5546">
      <w:pPr>
        <w:pStyle w:val="Lijstalinea"/>
        <w:numPr>
          <w:ilvl w:val="0"/>
          <w:numId w:val="40"/>
        </w:numPr>
        <w:spacing w:line="276" w:lineRule="auto"/>
        <w:ind w:left="567" w:hanging="567"/>
        <w:rPr>
          <w:b/>
          <w:sz w:val="28"/>
          <w:szCs w:val="28"/>
        </w:rPr>
      </w:pPr>
      <w:r w:rsidRPr="00EE5546">
        <w:rPr>
          <w:b/>
          <w:sz w:val="28"/>
          <w:szCs w:val="28"/>
        </w:rPr>
        <w:t>Gegevens Inschrijver</w:t>
      </w:r>
    </w:p>
    <w:p w14:paraId="22A88681" w14:textId="77777777" w:rsidR="00EE5546" w:rsidRPr="00B221F7" w:rsidRDefault="00EE5546" w:rsidP="00EE5546">
      <w:pPr>
        <w:spacing w:line="276" w:lineRule="auto"/>
        <w:rPr>
          <w:rFonts w:eastAsia="Calibr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9"/>
        <w:gridCol w:w="7378"/>
      </w:tblGrid>
      <w:tr w:rsidR="00EE5546" w:rsidRPr="00B221F7" w14:paraId="09B485F4" w14:textId="77777777" w:rsidTr="00B612D5">
        <w:trPr>
          <w:trHeight w:val="409"/>
        </w:trPr>
        <w:tc>
          <w:tcPr>
            <w:tcW w:w="1890" w:type="dxa"/>
            <w:shd w:val="clear" w:color="auto" w:fill="auto"/>
            <w:tcMar>
              <w:left w:w="0" w:type="dxa"/>
            </w:tcMar>
          </w:tcPr>
          <w:p w14:paraId="363CBA9C" w14:textId="77777777" w:rsidR="00EE5546" w:rsidRPr="00317198" w:rsidRDefault="00EE5546" w:rsidP="00B612D5">
            <w:pPr>
              <w:spacing w:line="276" w:lineRule="auto"/>
              <w:rPr>
                <w:rFonts w:eastAsia="Calibri"/>
                <w:bCs/>
                <w:lang w:eastAsia="en-US"/>
              </w:rPr>
            </w:pPr>
            <w:r w:rsidRPr="00317198">
              <w:rPr>
                <w:rFonts w:eastAsia="Calibri"/>
                <w:bCs/>
                <w:lang w:eastAsia="en-US"/>
              </w:rPr>
              <w:t>Naam Inschrijver</w:t>
            </w:r>
          </w:p>
        </w:tc>
        <w:tc>
          <w:tcPr>
            <w:tcW w:w="8605" w:type="dxa"/>
            <w:shd w:val="clear" w:color="auto" w:fill="auto"/>
          </w:tcPr>
          <w:p w14:paraId="52CFD1E8" w14:textId="77777777" w:rsidR="00EE5546" w:rsidRPr="00B221F7" w:rsidRDefault="00EE5546" w:rsidP="00B612D5">
            <w:pPr>
              <w:spacing w:line="276" w:lineRule="auto"/>
              <w:rPr>
                <w:rFonts w:eastAsia="Calibri"/>
                <w:bCs/>
                <w:highlight w:val="lightGray"/>
                <w:lang w:eastAsia="en-US"/>
              </w:rPr>
            </w:pPr>
            <w:r w:rsidRPr="00B221F7">
              <w:rPr>
                <w:rFonts w:eastAsia="Calibri"/>
                <w:bCs/>
                <w:highlight w:val="lightGray"/>
                <w:lang w:eastAsia="en-US"/>
              </w:rPr>
              <w:t>&lt;naam inschrijvende organisatie&gt;</w:t>
            </w:r>
            <w:r w:rsidRPr="00B221F7">
              <w:rPr>
                <w:rFonts w:eastAsia="Calibri"/>
                <w:bCs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21F7">
              <w:rPr>
                <w:rFonts w:eastAsia="Calibri"/>
                <w:bCs/>
                <w:lang w:eastAsia="en-US"/>
              </w:rPr>
              <w:instrText xml:space="preserve"> FORMTEXT </w:instrText>
            </w:r>
            <w:r w:rsidR="00000000">
              <w:rPr>
                <w:rFonts w:eastAsia="Calibri"/>
                <w:bCs/>
                <w:lang w:eastAsia="en-US"/>
              </w:rPr>
            </w:r>
            <w:r w:rsidR="00000000">
              <w:rPr>
                <w:rFonts w:eastAsia="Calibri"/>
                <w:bCs/>
                <w:lang w:eastAsia="en-US"/>
              </w:rPr>
              <w:fldChar w:fldCharType="separate"/>
            </w:r>
            <w:r w:rsidRPr="00B221F7">
              <w:rPr>
                <w:rFonts w:eastAsia="Calibri"/>
                <w:bCs/>
                <w:lang w:eastAsia="en-US"/>
              </w:rPr>
              <w:fldChar w:fldCharType="end"/>
            </w:r>
          </w:p>
        </w:tc>
      </w:tr>
    </w:tbl>
    <w:p w14:paraId="6D839EDB" w14:textId="77777777" w:rsidR="00EE5546" w:rsidRDefault="00EE5546" w:rsidP="00EE5546">
      <w:pPr>
        <w:spacing w:line="276" w:lineRule="auto"/>
        <w:rPr>
          <w:rFonts w:eastAsia="Calibri"/>
          <w:lang w:eastAsia="en-US"/>
        </w:rPr>
      </w:pPr>
    </w:p>
    <w:p w14:paraId="6D7220C1" w14:textId="77777777" w:rsidR="00EE5546" w:rsidRPr="00B221F7" w:rsidRDefault="00EE5546" w:rsidP="00EE5546">
      <w:pPr>
        <w:spacing w:line="276" w:lineRule="auto"/>
        <w:rPr>
          <w:rFonts w:eastAsia="Calibri"/>
          <w:lang w:eastAsia="en-US"/>
        </w:rPr>
      </w:pPr>
    </w:p>
    <w:p w14:paraId="4E5F8D37" w14:textId="1862E982" w:rsidR="00EE5546" w:rsidRDefault="00EE5546" w:rsidP="00EE5546">
      <w:pPr>
        <w:spacing w:line="276" w:lineRule="auto"/>
        <w:rPr>
          <w:i/>
          <w:u w:val="single"/>
        </w:rPr>
      </w:pPr>
      <w:r>
        <w:rPr>
          <w:b/>
          <w:sz w:val="28"/>
          <w:szCs w:val="28"/>
        </w:rPr>
        <w:t>2</w:t>
      </w:r>
      <w:r w:rsidRPr="00B221F7">
        <w:rPr>
          <w:b/>
          <w:sz w:val="28"/>
          <w:szCs w:val="28"/>
        </w:rPr>
        <w:t>.</w:t>
      </w:r>
      <w:r w:rsidRPr="00B221F7">
        <w:rPr>
          <w:b/>
          <w:sz w:val="28"/>
          <w:szCs w:val="28"/>
        </w:rPr>
        <w:tab/>
      </w:r>
      <w:r w:rsidR="00507F9C">
        <w:rPr>
          <w:b/>
          <w:sz w:val="28"/>
          <w:szCs w:val="28"/>
        </w:rPr>
        <w:t>Kerncompetenties</w:t>
      </w:r>
    </w:p>
    <w:p w14:paraId="7FBAAC2F" w14:textId="42BE8B02" w:rsidR="00507F9C" w:rsidRPr="00E43F76" w:rsidRDefault="00507F9C" w:rsidP="00507F9C">
      <w:pPr>
        <w:rPr>
          <w:sz w:val="19"/>
          <w:szCs w:val="19"/>
        </w:rPr>
      </w:pPr>
      <w:r w:rsidRPr="00E43F76">
        <w:rPr>
          <w:sz w:val="19"/>
          <w:szCs w:val="19"/>
        </w:rPr>
        <w:t xml:space="preserve"> </w:t>
      </w:r>
    </w:p>
    <w:tbl>
      <w:tblPr>
        <w:tblStyle w:val="GridTable4-Accent11"/>
        <w:tblW w:w="9781" w:type="dxa"/>
        <w:tblInd w:w="108" w:type="dxa"/>
        <w:tblLook w:val="06A0" w:firstRow="1" w:lastRow="0" w:firstColumn="1" w:lastColumn="0" w:noHBand="1" w:noVBand="1"/>
      </w:tblPr>
      <w:tblGrid>
        <w:gridCol w:w="487"/>
        <w:gridCol w:w="1952"/>
        <w:gridCol w:w="3835"/>
        <w:gridCol w:w="3507"/>
      </w:tblGrid>
      <w:tr w:rsidR="00507F9C" w:rsidRPr="00E43F76" w14:paraId="58BF89DA" w14:textId="77777777" w:rsidTr="00B612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  <w:shd w:val="clear" w:color="auto" w:fill="FF0000"/>
          </w:tcPr>
          <w:p w14:paraId="376C81E2" w14:textId="77777777" w:rsidR="00507F9C" w:rsidRPr="00507F9C" w:rsidRDefault="00507F9C" w:rsidP="00B612D5">
            <w:pPr>
              <w:rPr>
                <w:rFonts w:ascii="Arial" w:hAnsi="Arial" w:cs="Arial"/>
                <w:b w:val="0"/>
                <w:bCs w:val="0"/>
              </w:rPr>
            </w:pPr>
            <w:r w:rsidRPr="00507F9C">
              <w:rPr>
                <w:rFonts w:ascii="Arial" w:hAnsi="Arial" w:cs="Arial"/>
              </w:rPr>
              <w:t xml:space="preserve">Referentie behoort toe aan: </w:t>
            </w:r>
            <w:r w:rsidRPr="00507F9C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Pr="00507F9C">
              <w:rPr>
                <w:rFonts w:ascii="Arial" w:hAnsi="Arial" w:cs="Arial"/>
              </w:rPr>
              <w:t>&lt;naam inschrijver/</w:t>
            </w:r>
            <w:proofErr w:type="spellStart"/>
            <w:r w:rsidRPr="00507F9C">
              <w:rPr>
                <w:rFonts w:ascii="Arial" w:hAnsi="Arial" w:cs="Arial"/>
              </w:rPr>
              <w:t>combinant</w:t>
            </w:r>
            <w:proofErr w:type="spellEnd"/>
            <w:r w:rsidRPr="00507F9C">
              <w:rPr>
                <w:rFonts w:ascii="Arial" w:hAnsi="Arial" w:cs="Arial"/>
              </w:rPr>
              <w:t>/onderaannemer&gt;</w:t>
            </w:r>
          </w:p>
        </w:tc>
      </w:tr>
      <w:tr w:rsidR="00507F9C" w:rsidRPr="00E43F76" w14:paraId="09503348" w14:textId="77777777" w:rsidTr="00B61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</w:tcPr>
          <w:p w14:paraId="4718465D" w14:textId="77777777" w:rsidR="00507F9C" w:rsidRPr="00507F9C" w:rsidRDefault="00507F9C" w:rsidP="00B612D5">
            <w:pPr>
              <w:rPr>
                <w:rFonts w:ascii="Arial" w:hAnsi="Arial" w:cs="Arial"/>
              </w:rPr>
            </w:pPr>
            <w:r w:rsidRPr="00507F9C">
              <w:rPr>
                <w:rFonts w:ascii="Arial" w:hAnsi="Arial" w:cs="Arial"/>
              </w:rPr>
              <w:t>Referentie bij kerncompetentie(s)</w:t>
            </w:r>
          </w:p>
        </w:tc>
      </w:tr>
      <w:tr w:rsidR="00507F9C" w:rsidRPr="00E43F76" w14:paraId="6D0DE28E" w14:textId="77777777" w:rsidTr="00B61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64CC0E4C" w14:textId="77777777" w:rsidR="00507F9C" w:rsidRPr="009322CF" w:rsidRDefault="00507F9C" w:rsidP="00B612D5">
            <w:r w:rsidRPr="009322CF">
              <w:t>1</w:t>
            </w:r>
          </w:p>
        </w:tc>
        <w:tc>
          <w:tcPr>
            <w:tcW w:w="1952" w:type="dxa"/>
            <w:vMerge w:val="restart"/>
          </w:tcPr>
          <w:p w14:paraId="034D5BD8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NAW-gegevens referentie</w:t>
            </w:r>
          </w:p>
        </w:tc>
        <w:tc>
          <w:tcPr>
            <w:tcW w:w="3835" w:type="dxa"/>
          </w:tcPr>
          <w:p w14:paraId="49C925F7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Naam organisatie </w:t>
            </w:r>
          </w:p>
        </w:tc>
        <w:bookmarkStart w:id="0" w:name="Text2"/>
        <w:tc>
          <w:tcPr>
            <w:tcW w:w="3507" w:type="dxa"/>
          </w:tcPr>
          <w:p w14:paraId="44C24CEC" w14:textId="77777777" w:rsidR="00507F9C" w:rsidRPr="009322CF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  <w:bookmarkEnd w:id="0"/>
          </w:p>
        </w:tc>
      </w:tr>
      <w:tr w:rsidR="00507F9C" w:rsidRPr="00E43F76" w14:paraId="31EFADCA" w14:textId="77777777" w:rsidTr="00B61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48B96635" w14:textId="77777777" w:rsidR="00507F9C" w:rsidRPr="009322CF" w:rsidRDefault="00507F9C" w:rsidP="00B612D5"/>
        </w:tc>
        <w:tc>
          <w:tcPr>
            <w:tcW w:w="1952" w:type="dxa"/>
            <w:vMerge/>
          </w:tcPr>
          <w:p w14:paraId="0B92EC94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1E8A9DC5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Naam contactpersoon</w:t>
            </w:r>
          </w:p>
        </w:tc>
        <w:tc>
          <w:tcPr>
            <w:tcW w:w="3507" w:type="dxa"/>
          </w:tcPr>
          <w:p w14:paraId="46D3444A" w14:textId="77777777" w:rsidR="00507F9C" w:rsidRPr="009322CF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  <w:bookmarkEnd w:id="1"/>
          </w:p>
        </w:tc>
      </w:tr>
      <w:tr w:rsidR="00507F9C" w:rsidRPr="00E43F76" w14:paraId="3C42EFF4" w14:textId="77777777" w:rsidTr="00B61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2EAEF3B" w14:textId="77777777" w:rsidR="00507F9C" w:rsidRPr="009322CF" w:rsidRDefault="00507F9C" w:rsidP="00B612D5"/>
        </w:tc>
        <w:tc>
          <w:tcPr>
            <w:tcW w:w="1952" w:type="dxa"/>
            <w:vMerge/>
          </w:tcPr>
          <w:p w14:paraId="19E883E7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0818E3C0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Telefoonnummer</w:t>
            </w:r>
          </w:p>
        </w:tc>
        <w:bookmarkStart w:id="2" w:name="Text4"/>
        <w:tc>
          <w:tcPr>
            <w:tcW w:w="3507" w:type="dxa"/>
          </w:tcPr>
          <w:p w14:paraId="3DE60462" w14:textId="77777777" w:rsidR="00507F9C" w:rsidRPr="009322CF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  <w:bookmarkEnd w:id="2"/>
          </w:p>
        </w:tc>
      </w:tr>
      <w:tr w:rsidR="00507F9C" w:rsidRPr="00E43F76" w14:paraId="53ACF159" w14:textId="77777777" w:rsidTr="00B61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EFC4100" w14:textId="77777777" w:rsidR="00507F9C" w:rsidRPr="009322CF" w:rsidRDefault="00507F9C" w:rsidP="00B612D5"/>
        </w:tc>
        <w:tc>
          <w:tcPr>
            <w:tcW w:w="1952" w:type="dxa"/>
            <w:vMerge/>
          </w:tcPr>
          <w:p w14:paraId="5E568347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37F71263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E-mail adres</w:t>
            </w:r>
          </w:p>
        </w:tc>
        <w:tc>
          <w:tcPr>
            <w:tcW w:w="3507" w:type="dxa"/>
          </w:tcPr>
          <w:p w14:paraId="1C892068" w14:textId="77777777" w:rsidR="00507F9C" w:rsidRPr="009322CF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507F9C" w:rsidRPr="00E43F76" w14:paraId="27BC9901" w14:textId="77777777" w:rsidTr="00B61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2CB3CCAF" w14:textId="77777777" w:rsidR="00507F9C" w:rsidRPr="009322CF" w:rsidRDefault="00507F9C" w:rsidP="00B612D5"/>
        </w:tc>
        <w:tc>
          <w:tcPr>
            <w:tcW w:w="1952" w:type="dxa"/>
            <w:vMerge/>
          </w:tcPr>
          <w:p w14:paraId="08C017E4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4C612FCA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Naam en omschrijving van het project</w:t>
            </w:r>
          </w:p>
        </w:tc>
        <w:tc>
          <w:tcPr>
            <w:tcW w:w="3507" w:type="dxa"/>
          </w:tcPr>
          <w:p w14:paraId="4773276F" w14:textId="77777777" w:rsidR="00507F9C" w:rsidRPr="009322CF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  <w:bookmarkEnd w:id="3"/>
          </w:p>
        </w:tc>
      </w:tr>
      <w:tr w:rsidR="00507F9C" w:rsidRPr="00E43F76" w14:paraId="06D50972" w14:textId="77777777" w:rsidTr="00B61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09468060" w14:textId="77777777" w:rsidR="00507F9C" w:rsidRPr="009322CF" w:rsidRDefault="00507F9C" w:rsidP="00B612D5">
            <w:r w:rsidRPr="009322CF">
              <w:t>2</w:t>
            </w:r>
          </w:p>
        </w:tc>
        <w:tc>
          <w:tcPr>
            <w:tcW w:w="1952" w:type="dxa"/>
            <w:vMerge w:val="restart"/>
          </w:tcPr>
          <w:p w14:paraId="70B7A183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Looptijd opdracht</w:t>
            </w:r>
          </w:p>
        </w:tc>
        <w:tc>
          <w:tcPr>
            <w:tcW w:w="3835" w:type="dxa"/>
          </w:tcPr>
          <w:p w14:paraId="4FBC1919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Datum aanvang project</w:t>
            </w:r>
          </w:p>
        </w:tc>
        <w:bookmarkStart w:id="4" w:name="Text7"/>
        <w:tc>
          <w:tcPr>
            <w:tcW w:w="3507" w:type="dxa"/>
          </w:tcPr>
          <w:p w14:paraId="7E1BAD51" w14:textId="77777777" w:rsidR="00507F9C" w:rsidRPr="009322CF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  <w:bookmarkEnd w:id="4"/>
          </w:p>
        </w:tc>
      </w:tr>
      <w:tr w:rsidR="00507F9C" w:rsidRPr="00E43F76" w14:paraId="1A0E71CC" w14:textId="77777777" w:rsidTr="00B61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5D80832" w14:textId="77777777" w:rsidR="00507F9C" w:rsidRPr="009322CF" w:rsidRDefault="00507F9C" w:rsidP="00B612D5"/>
        </w:tc>
        <w:tc>
          <w:tcPr>
            <w:tcW w:w="1952" w:type="dxa"/>
            <w:vMerge/>
          </w:tcPr>
          <w:p w14:paraId="3BBF3F54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32ED5933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Datum afronding project</w:t>
            </w:r>
          </w:p>
        </w:tc>
        <w:bookmarkStart w:id="5" w:name="Text8"/>
        <w:tc>
          <w:tcPr>
            <w:tcW w:w="3507" w:type="dxa"/>
          </w:tcPr>
          <w:p w14:paraId="5683D1A4" w14:textId="77777777" w:rsidR="00507F9C" w:rsidRPr="009322CF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  <w:bookmarkEnd w:id="5"/>
          </w:p>
        </w:tc>
      </w:tr>
      <w:tr w:rsidR="00507F9C" w:rsidRPr="00E43F76" w14:paraId="6367C8DF" w14:textId="77777777" w:rsidTr="00B61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37306432" w14:textId="77777777" w:rsidR="00507F9C" w:rsidRPr="009322CF" w:rsidRDefault="00507F9C" w:rsidP="00B612D5">
            <w:r w:rsidRPr="009322CF">
              <w:t>3</w:t>
            </w:r>
          </w:p>
        </w:tc>
        <w:tc>
          <w:tcPr>
            <w:tcW w:w="1952" w:type="dxa"/>
            <w:vMerge w:val="restart"/>
          </w:tcPr>
          <w:p w14:paraId="568097C5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Eventuele </w:t>
            </w:r>
            <w:proofErr w:type="spellStart"/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onderaanneming</w:t>
            </w:r>
            <w:proofErr w:type="spellEnd"/>
          </w:p>
        </w:tc>
        <w:tc>
          <w:tcPr>
            <w:tcW w:w="3835" w:type="dxa"/>
          </w:tcPr>
          <w:p w14:paraId="1E4B56F5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Naam onderaannemers</w:t>
            </w:r>
          </w:p>
        </w:tc>
        <w:tc>
          <w:tcPr>
            <w:tcW w:w="3507" w:type="dxa"/>
          </w:tcPr>
          <w:p w14:paraId="4B53A82E" w14:textId="77777777" w:rsidR="00507F9C" w:rsidRPr="009322CF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  <w:bookmarkEnd w:id="6"/>
          </w:p>
        </w:tc>
      </w:tr>
      <w:tr w:rsidR="00507F9C" w:rsidRPr="00E43F76" w14:paraId="1F766BA5" w14:textId="77777777" w:rsidTr="00B61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1F91FCE3" w14:textId="77777777" w:rsidR="00507F9C" w:rsidRPr="009322CF" w:rsidRDefault="00507F9C" w:rsidP="00B612D5"/>
        </w:tc>
        <w:tc>
          <w:tcPr>
            <w:tcW w:w="1952" w:type="dxa"/>
            <w:vMerge/>
          </w:tcPr>
          <w:p w14:paraId="3E9F5D31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02C6FAA5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Adres onderaannemer(s)</w:t>
            </w:r>
          </w:p>
        </w:tc>
        <w:tc>
          <w:tcPr>
            <w:tcW w:w="3507" w:type="dxa"/>
          </w:tcPr>
          <w:p w14:paraId="268A3740" w14:textId="77777777" w:rsidR="00507F9C" w:rsidRPr="009322CF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  <w:bookmarkEnd w:id="7"/>
          </w:p>
        </w:tc>
      </w:tr>
      <w:tr w:rsidR="00507F9C" w:rsidRPr="00E43F76" w14:paraId="04807F04" w14:textId="77777777" w:rsidTr="00B61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1D0C57CF" w14:textId="77777777" w:rsidR="00507F9C" w:rsidRPr="009322CF" w:rsidRDefault="00507F9C" w:rsidP="00B612D5">
            <w:r w:rsidRPr="009322CF">
              <w:t>4</w:t>
            </w:r>
          </w:p>
        </w:tc>
        <w:tc>
          <w:tcPr>
            <w:tcW w:w="1952" w:type="dxa"/>
            <w:vMerge w:val="restart"/>
          </w:tcPr>
          <w:p w14:paraId="7D9162E2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Inhoud van de opdracht</w:t>
            </w:r>
          </w:p>
        </w:tc>
        <w:tc>
          <w:tcPr>
            <w:tcW w:w="3835" w:type="dxa"/>
          </w:tcPr>
          <w:p w14:paraId="4D8B6B44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Korte beschrijving van de werkzaamheden</w:t>
            </w:r>
          </w:p>
        </w:tc>
        <w:tc>
          <w:tcPr>
            <w:tcW w:w="3507" w:type="dxa"/>
          </w:tcPr>
          <w:p w14:paraId="789EF095" w14:textId="77777777" w:rsidR="00507F9C" w:rsidRPr="009322CF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  <w:bookmarkEnd w:id="8"/>
          </w:p>
        </w:tc>
      </w:tr>
      <w:tr w:rsidR="00507F9C" w:rsidRPr="00E43F76" w14:paraId="5BEE5556" w14:textId="77777777" w:rsidTr="00B61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0956BBB" w14:textId="77777777" w:rsidR="00507F9C" w:rsidRPr="009322CF" w:rsidRDefault="00507F9C" w:rsidP="00B612D5"/>
        </w:tc>
        <w:tc>
          <w:tcPr>
            <w:tcW w:w="1952" w:type="dxa"/>
            <w:vMerge/>
          </w:tcPr>
          <w:p w14:paraId="0F52D661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77F6FADC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Korte beschrijving van de in </w:t>
            </w:r>
            <w:proofErr w:type="spellStart"/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onderaanneming</w:t>
            </w:r>
            <w:proofErr w:type="spellEnd"/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 uitgevoerde werkzaamheden</w:t>
            </w:r>
          </w:p>
        </w:tc>
        <w:tc>
          <w:tcPr>
            <w:tcW w:w="3507" w:type="dxa"/>
          </w:tcPr>
          <w:p w14:paraId="5902CFE4" w14:textId="77777777" w:rsidR="00507F9C" w:rsidRPr="009322CF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  <w:bookmarkEnd w:id="9"/>
          </w:p>
        </w:tc>
      </w:tr>
      <w:tr w:rsidR="00507F9C" w:rsidRPr="00E43F76" w14:paraId="19E2B46E" w14:textId="77777777" w:rsidTr="00B61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614CB994" w14:textId="77777777" w:rsidR="00507F9C" w:rsidRPr="009322CF" w:rsidRDefault="00507F9C" w:rsidP="00B612D5">
            <w:r w:rsidRPr="009322CF">
              <w:t>5</w:t>
            </w:r>
          </w:p>
        </w:tc>
        <w:tc>
          <w:tcPr>
            <w:tcW w:w="1952" w:type="dxa"/>
          </w:tcPr>
          <w:p w14:paraId="57784DD6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Minimumeisen </w:t>
            </w:r>
          </w:p>
        </w:tc>
        <w:tc>
          <w:tcPr>
            <w:tcW w:w="7342" w:type="dxa"/>
            <w:gridSpan w:val="2"/>
          </w:tcPr>
          <w:p w14:paraId="3D4EFA3C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De referentie dient uitgevoerd te zijn in de afgelopen drie jaar teruggerekend vanaf de sluitingsdatum van de inschrijving. </w:t>
            </w:r>
          </w:p>
        </w:tc>
      </w:tr>
      <w:tr w:rsidR="00507F9C" w:rsidRPr="00E43F76" w14:paraId="1E251F8F" w14:textId="77777777" w:rsidTr="00B61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29309144" w14:textId="77777777" w:rsidR="00507F9C" w:rsidRPr="009322CF" w:rsidRDefault="00507F9C" w:rsidP="00B612D5"/>
        </w:tc>
        <w:tc>
          <w:tcPr>
            <w:tcW w:w="1952" w:type="dxa"/>
          </w:tcPr>
          <w:p w14:paraId="4741A51C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Kerncompetentie </w:t>
            </w:r>
            <w:r>
              <w:rPr>
                <w:rFonts w:ascii="Corbel" w:hAnsi="Corbel"/>
                <w:sz w:val="21"/>
                <w:szCs w:val="21"/>
                <w:lang w:eastAsia="en-US"/>
              </w:rPr>
              <w:t>1</w:t>
            </w: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:</w:t>
            </w:r>
          </w:p>
          <w:p w14:paraId="3C6800FC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7CFA86E7" w14:textId="4C6637A4" w:rsidR="00507F9C" w:rsidRPr="004372D7" w:rsidRDefault="00507F9C" w:rsidP="00507F9C">
            <w:pPr>
              <w:pStyle w:val="Geenafstand"/>
              <w:ind w:left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U beschikt over aantoonbare e</w:t>
            </w:r>
            <w:r w:rsidRPr="009B4DE5">
              <w:rPr>
                <w:rFonts w:ascii="Arial" w:eastAsia="Calibri" w:hAnsi="Arial" w:cs="Arial"/>
                <w:sz w:val="20"/>
                <w:szCs w:val="20"/>
                <w:lang w:eastAsia="en-US"/>
              </w:rPr>
              <w:t>rvaring met</w:t>
            </w:r>
            <w:r w:rsidR="009A7FD4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  <w:r w:rsidR="009A7FD4" w:rsidRPr="009A7FD4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het leveren van beplanting van meer dan 200 eenheden (een eenheid is een plantenbak incl. één of meerdere soorten en stuks beplanting) op meerdere locaties van één opdrachtgever.  </w:t>
            </w:r>
          </w:p>
        </w:tc>
        <w:tc>
          <w:tcPr>
            <w:tcW w:w="3507" w:type="dxa"/>
          </w:tcPr>
          <w:p w14:paraId="32165770" w14:textId="77777777" w:rsidR="00507F9C" w:rsidRPr="009322CF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</w:tbl>
    <w:p w14:paraId="11386973" w14:textId="56A51654" w:rsidR="00507F9C" w:rsidRDefault="00507F9C" w:rsidP="00507F9C"/>
    <w:p w14:paraId="16568A88" w14:textId="77777777" w:rsidR="00507F9C" w:rsidRDefault="00507F9C" w:rsidP="00507F9C"/>
    <w:tbl>
      <w:tblPr>
        <w:tblStyle w:val="GridTable4-Accent11"/>
        <w:tblW w:w="9781" w:type="dxa"/>
        <w:tblInd w:w="108" w:type="dxa"/>
        <w:tblLook w:val="06A0" w:firstRow="1" w:lastRow="0" w:firstColumn="1" w:lastColumn="0" w:noHBand="1" w:noVBand="1"/>
      </w:tblPr>
      <w:tblGrid>
        <w:gridCol w:w="487"/>
        <w:gridCol w:w="1952"/>
        <w:gridCol w:w="3835"/>
        <w:gridCol w:w="3507"/>
      </w:tblGrid>
      <w:tr w:rsidR="00507F9C" w:rsidRPr="00E43F76" w14:paraId="122A4BC6" w14:textId="77777777" w:rsidTr="00B612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  <w:shd w:val="clear" w:color="auto" w:fill="FF0000"/>
          </w:tcPr>
          <w:p w14:paraId="30ED1423" w14:textId="77777777" w:rsidR="00507F9C" w:rsidRPr="00507F9C" w:rsidRDefault="00507F9C" w:rsidP="00B612D5">
            <w:pPr>
              <w:rPr>
                <w:rFonts w:ascii="Arial" w:hAnsi="Arial" w:cs="Arial"/>
                <w:b w:val="0"/>
                <w:bCs w:val="0"/>
              </w:rPr>
            </w:pPr>
            <w:r w:rsidRPr="00507F9C">
              <w:rPr>
                <w:rFonts w:ascii="Arial" w:hAnsi="Arial" w:cs="Arial"/>
              </w:rPr>
              <w:t xml:space="preserve">Referentie behoort toe aan: </w:t>
            </w:r>
            <w:r w:rsidRPr="00507F9C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Pr="00507F9C">
              <w:rPr>
                <w:rFonts w:ascii="Arial" w:hAnsi="Arial" w:cs="Arial"/>
              </w:rPr>
              <w:t>&lt;naam inschrijver/</w:t>
            </w:r>
            <w:proofErr w:type="spellStart"/>
            <w:r w:rsidRPr="00507F9C">
              <w:rPr>
                <w:rFonts w:ascii="Arial" w:hAnsi="Arial" w:cs="Arial"/>
              </w:rPr>
              <w:t>combinant</w:t>
            </w:r>
            <w:proofErr w:type="spellEnd"/>
            <w:r w:rsidRPr="00507F9C">
              <w:rPr>
                <w:rFonts w:ascii="Arial" w:hAnsi="Arial" w:cs="Arial"/>
              </w:rPr>
              <w:t>/onderaannemer&gt;</w:t>
            </w:r>
          </w:p>
        </w:tc>
      </w:tr>
      <w:tr w:rsidR="00507F9C" w:rsidRPr="00E43F76" w14:paraId="35C166DC" w14:textId="77777777" w:rsidTr="00B61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</w:tcPr>
          <w:p w14:paraId="7BA9A239" w14:textId="77777777" w:rsidR="00507F9C" w:rsidRPr="00507F9C" w:rsidRDefault="00507F9C" w:rsidP="00B612D5">
            <w:pPr>
              <w:rPr>
                <w:rFonts w:ascii="Arial" w:hAnsi="Arial" w:cs="Arial"/>
              </w:rPr>
            </w:pPr>
            <w:r w:rsidRPr="00507F9C">
              <w:rPr>
                <w:rFonts w:ascii="Arial" w:hAnsi="Arial" w:cs="Arial"/>
              </w:rPr>
              <w:t>Referentie bij kerncompetentie(s)</w:t>
            </w:r>
          </w:p>
        </w:tc>
      </w:tr>
      <w:tr w:rsidR="00507F9C" w:rsidRPr="00E43F76" w14:paraId="47E31FA6" w14:textId="77777777" w:rsidTr="00B61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5793CD07" w14:textId="77777777" w:rsidR="00507F9C" w:rsidRPr="009322CF" w:rsidRDefault="00507F9C" w:rsidP="00B612D5">
            <w:r w:rsidRPr="009322CF">
              <w:t>1</w:t>
            </w:r>
          </w:p>
        </w:tc>
        <w:tc>
          <w:tcPr>
            <w:tcW w:w="1952" w:type="dxa"/>
            <w:vMerge w:val="restart"/>
          </w:tcPr>
          <w:p w14:paraId="5C2D6DD7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NAW-gegevens referentie</w:t>
            </w:r>
          </w:p>
        </w:tc>
        <w:tc>
          <w:tcPr>
            <w:tcW w:w="3835" w:type="dxa"/>
          </w:tcPr>
          <w:p w14:paraId="55DBCB50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Naam organisatie </w:t>
            </w:r>
          </w:p>
        </w:tc>
        <w:tc>
          <w:tcPr>
            <w:tcW w:w="3507" w:type="dxa"/>
          </w:tcPr>
          <w:p w14:paraId="6C139FB7" w14:textId="77777777" w:rsidR="00507F9C" w:rsidRPr="009322CF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507F9C" w:rsidRPr="00E43F76" w14:paraId="1ACA8769" w14:textId="77777777" w:rsidTr="00B61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F41F9FF" w14:textId="77777777" w:rsidR="00507F9C" w:rsidRPr="009322CF" w:rsidRDefault="00507F9C" w:rsidP="00B612D5"/>
        </w:tc>
        <w:tc>
          <w:tcPr>
            <w:tcW w:w="1952" w:type="dxa"/>
            <w:vMerge/>
          </w:tcPr>
          <w:p w14:paraId="51208B8B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68964084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Naam contactpersoon</w:t>
            </w:r>
          </w:p>
        </w:tc>
        <w:tc>
          <w:tcPr>
            <w:tcW w:w="3507" w:type="dxa"/>
          </w:tcPr>
          <w:p w14:paraId="6735ECCE" w14:textId="77777777" w:rsidR="00507F9C" w:rsidRPr="009322CF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507F9C" w:rsidRPr="00E43F76" w14:paraId="46F21B84" w14:textId="77777777" w:rsidTr="00B61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6B98230" w14:textId="77777777" w:rsidR="00507F9C" w:rsidRPr="009322CF" w:rsidRDefault="00507F9C" w:rsidP="00B612D5"/>
        </w:tc>
        <w:tc>
          <w:tcPr>
            <w:tcW w:w="1952" w:type="dxa"/>
            <w:vMerge/>
          </w:tcPr>
          <w:p w14:paraId="75C44A5E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0665FDAD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Telefoonnummer</w:t>
            </w:r>
          </w:p>
        </w:tc>
        <w:tc>
          <w:tcPr>
            <w:tcW w:w="3507" w:type="dxa"/>
          </w:tcPr>
          <w:p w14:paraId="11C17D57" w14:textId="77777777" w:rsidR="00507F9C" w:rsidRPr="009322CF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507F9C" w:rsidRPr="00E43F76" w14:paraId="3673C8CA" w14:textId="77777777" w:rsidTr="00B61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1167789" w14:textId="77777777" w:rsidR="00507F9C" w:rsidRPr="009322CF" w:rsidRDefault="00507F9C" w:rsidP="00B612D5"/>
        </w:tc>
        <w:tc>
          <w:tcPr>
            <w:tcW w:w="1952" w:type="dxa"/>
            <w:vMerge/>
          </w:tcPr>
          <w:p w14:paraId="65F4A1C7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74EF356B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E-mail adres</w:t>
            </w:r>
          </w:p>
        </w:tc>
        <w:tc>
          <w:tcPr>
            <w:tcW w:w="3507" w:type="dxa"/>
          </w:tcPr>
          <w:p w14:paraId="17E139D1" w14:textId="77777777" w:rsidR="00507F9C" w:rsidRPr="009322CF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507F9C" w:rsidRPr="00E43F76" w14:paraId="69175865" w14:textId="77777777" w:rsidTr="00B61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12EABA43" w14:textId="77777777" w:rsidR="00507F9C" w:rsidRPr="009322CF" w:rsidRDefault="00507F9C" w:rsidP="00B612D5"/>
        </w:tc>
        <w:tc>
          <w:tcPr>
            <w:tcW w:w="1952" w:type="dxa"/>
            <w:vMerge/>
          </w:tcPr>
          <w:p w14:paraId="51F85DC0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40317E8B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Naam en omschrijving van het project</w:t>
            </w:r>
          </w:p>
        </w:tc>
        <w:tc>
          <w:tcPr>
            <w:tcW w:w="3507" w:type="dxa"/>
          </w:tcPr>
          <w:p w14:paraId="45D074A3" w14:textId="77777777" w:rsidR="00507F9C" w:rsidRPr="009322CF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507F9C" w:rsidRPr="00E43F76" w14:paraId="40B54543" w14:textId="77777777" w:rsidTr="00B61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3FA709F6" w14:textId="77777777" w:rsidR="00507F9C" w:rsidRPr="009322CF" w:rsidRDefault="00507F9C" w:rsidP="00B612D5">
            <w:r w:rsidRPr="009322CF">
              <w:t>2</w:t>
            </w:r>
          </w:p>
        </w:tc>
        <w:tc>
          <w:tcPr>
            <w:tcW w:w="1952" w:type="dxa"/>
            <w:vMerge w:val="restart"/>
          </w:tcPr>
          <w:p w14:paraId="0635F218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Looptijd opdracht</w:t>
            </w:r>
          </w:p>
        </w:tc>
        <w:tc>
          <w:tcPr>
            <w:tcW w:w="3835" w:type="dxa"/>
          </w:tcPr>
          <w:p w14:paraId="5E954062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Datum aanvang project</w:t>
            </w:r>
          </w:p>
        </w:tc>
        <w:tc>
          <w:tcPr>
            <w:tcW w:w="3507" w:type="dxa"/>
          </w:tcPr>
          <w:p w14:paraId="1ED3DC40" w14:textId="77777777" w:rsidR="00507F9C" w:rsidRPr="009322CF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507F9C" w:rsidRPr="00E43F76" w14:paraId="2340AADE" w14:textId="77777777" w:rsidTr="00B61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052EF628" w14:textId="77777777" w:rsidR="00507F9C" w:rsidRPr="009322CF" w:rsidRDefault="00507F9C" w:rsidP="00B612D5"/>
        </w:tc>
        <w:tc>
          <w:tcPr>
            <w:tcW w:w="1952" w:type="dxa"/>
            <w:vMerge/>
          </w:tcPr>
          <w:p w14:paraId="75A615B3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7F9B6491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Datum afronding project</w:t>
            </w:r>
          </w:p>
        </w:tc>
        <w:tc>
          <w:tcPr>
            <w:tcW w:w="3507" w:type="dxa"/>
          </w:tcPr>
          <w:p w14:paraId="076E084A" w14:textId="77777777" w:rsidR="00507F9C" w:rsidRPr="009322CF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507F9C" w:rsidRPr="00E43F76" w14:paraId="5544F9D4" w14:textId="77777777" w:rsidTr="00B61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02E7D208" w14:textId="77777777" w:rsidR="00507F9C" w:rsidRPr="009322CF" w:rsidRDefault="00507F9C" w:rsidP="00B612D5">
            <w:r w:rsidRPr="009322CF">
              <w:t>3</w:t>
            </w:r>
          </w:p>
        </w:tc>
        <w:tc>
          <w:tcPr>
            <w:tcW w:w="1952" w:type="dxa"/>
            <w:vMerge w:val="restart"/>
          </w:tcPr>
          <w:p w14:paraId="1271260C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Eventuele </w:t>
            </w:r>
            <w:proofErr w:type="spellStart"/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onderaanneming</w:t>
            </w:r>
            <w:proofErr w:type="spellEnd"/>
          </w:p>
        </w:tc>
        <w:tc>
          <w:tcPr>
            <w:tcW w:w="3835" w:type="dxa"/>
          </w:tcPr>
          <w:p w14:paraId="19CD4320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Naam onderaannemers</w:t>
            </w:r>
          </w:p>
        </w:tc>
        <w:tc>
          <w:tcPr>
            <w:tcW w:w="3507" w:type="dxa"/>
          </w:tcPr>
          <w:p w14:paraId="7294E5E8" w14:textId="77777777" w:rsidR="00507F9C" w:rsidRPr="009322CF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507F9C" w:rsidRPr="00E43F76" w14:paraId="368E48BF" w14:textId="77777777" w:rsidTr="00B61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231204B" w14:textId="77777777" w:rsidR="00507F9C" w:rsidRPr="009322CF" w:rsidRDefault="00507F9C" w:rsidP="00B612D5"/>
        </w:tc>
        <w:tc>
          <w:tcPr>
            <w:tcW w:w="1952" w:type="dxa"/>
            <w:vMerge/>
          </w:tcPr>
          <w:p w14:paraId="41B0B4C3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33137CAD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Adres onderaannemer(s)</w:t>
            </w:r>
          </w:p>
        </w:tc>
        <w:tc>
          <w:tcPr>
            <w:tcW w:w="3507" w:type="dxa"/>
          </w:tcPr>
          <w:p w14:paraId="0DA2B88A" w14:textId="77777777" w:rsidR="00507F9C" w:rsidRPr="009322CF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507F9C" w:rsidRPr="00E43F76" w14:paraId="360EA587" w14:textId="77777777" w:rsidTr="00B61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0B898D39" w14:textId="77777777" w:rsidR="00507F9C" w:rsidRPr="009322CF" w:rsidRDefault="00507F9C" w:rsidP="00B612D5">
            <w:r w:rsidRPr="009322CF">
              <w:t>4</w:t>
            </w:r>
          </w:p>
        </w:tc>
        <w:tc>
          <w:tcPr>
            <w:tcW w:w="1952" w:type="dxa"/>
            <w:vMerge w:val="restart"/>
          </w:tcPr>
          <w:p w14:paraId="36FB8246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Inhoud van de opdracht</w:t>
            </w:r>
          </w:p>
        </w:tc>
        <w:tc>
          <w:tcPr>
            <w:tcW w:w="3835" w:type="dxa"/>
          </w:tcPr>
          <w:p w14:paraId="69C1849B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Korte beschrijving van de werkzaamheden</w:t>
            </w:r>
          </w:p>
        </w:tc>
        <w:tc>
          <w:tcPr>
            <w:tcW w:w="3507" w:type="dxa"/>
          </w:tcPr>
          <w:p w14:paraId="40090B98" w14:textId="77777777" w:rsidR="00507F9C" w:rsidRPr="009322CF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507F9C" w:rsidRPr="00E43F76" w14:paraId="41590ED8" w14:textId="77777777" w:rsidTr="00B61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AF107AE" w14:textId="77777777" w:rsidR="00507F9C" w:rsidRPr="009322CF" w:rsidRDefault="00507F9C" w:rsidP="00B612D5"/>
        </w:tc>
        <w:tc>
          <w:tcPr>
            <w:tcW w:w="1952" w:type="dxa"/>
            <w:vMerge/>
          </w:tcPr>
          <w:p w14:paraId="3BC07DAC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62A1F2D8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Korte beschrijving van de in </w:t>
            </w:r>
            <w:proofErr w:type="spellStart"/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onderaanneming</w:t>
            </w:r>
            <w:proofErr w:type="spellEnd"/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 uitgevoerde werkzaamheden</w:t>
            </w:r>
          </w:p>
        </w:tc>
        <w:tc>
          <w:tcPr>
            <w:tcW w:w="3507" w:type="dxa"/>
          </w:tcPr>
          <w:p w14:paraId="79EE2D9E" w14:textId="77777777" w:rsidR="00507F9C" w:rsidRPr="009322CF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507F9C" w:rsidRPr="00E43F76" w14:paraId="38538338" w14:textId="77777777" w:rsidTr="00B61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109B4578" w14:textId="77777777" w:rsidR="00507F9C" w:rsidRPr="009322CF" w:rsidRDefault="00507F9C" w:rsidP="00B612D5">
            <w:r w:rsidRPr="009322CF">
              <w:t>5</w:t>
            </w:r>
          </w:p>
        </w:tc>
        <w:tc>
          <w:tcPr>
            <w:tcW w:w="1952" w:type="dxa"/>
          </w:tcPr>
          <w:p w14:paraId="2FC4CDA2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Minimumeisen </w:t>
            </w:r>
          </w:p>
        </w:tc>
        <w:tc>
          <w:tcPr>
            <w:tcW w:w="7342" w:type="dxa"/>
            <w:gridSpan w:val="2"/>
          </w:tcPr>
          <w:p w14:paraId="2C118CCE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De referentie dient uitgevoerd te zijn in de afgelopen drie jaar teruggerekend vanaf de sluitingsdatum van de inschrijving. </w:t>
            </w:r>
          </w:p>
        </w:tc>
      </w:tr>
      <w:tr w:rsidR="00507F9C" w:rsidRPr="00E43F76" w14:paraId="28C73927" w14:textId="77777777" w:rsidTr="00B612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6DDC0A6" w14:textId="77777777" w:rsidR="00507F9C" w:rsidRPr="009322CF" w:rsidRDefault="00507F9C" w:rsidP="00B612D5"/>
        </w:tc>
        <w:tc>
          <w:tcPr>
            <w:tcW w:w="1952" w:type="dxa"/>
          </w:tcPr>
          <w:p w14:paraId="3434A12F" w14:textId="539C6B85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Kerncompetentie </w:t>
            </w:r>
            <w:r>
              <w:rPr>
                <w:rFonts w:ascii="Corbel" w:hAnsi="Corbel"/>
                <w:sz w:val="21"/>
                <w:szCs w:val="21"/>
                <w:lang w:eastAsia="en-US"/>
              </w:rPr>
              <w:t>2</w:t>
            </w: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:</w:t>
            </w:r>
          </w:p>
          <w:p w14:paraId="62184BBC" w14:textId="77777777" w:rsidR="00507F9C" w:rsidRPr="005C64A3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591E45F5" w14:textId="05EFEAA2" w:rsidR="00507F9C" w:rsidRPr="004372D7" w:rsidRDefault="00507F9C" w:rsidP="00B612D5">
            <w:pPr>
              <w:pStyle w:val="Geenafstand"/>
              <w:ind w:left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U beschikt over aantoonbare e</w:t>
            </w:r>
            <w:r w:rsidRPr="009B4DE5">
              <w:rPr>
                <w:rFonts w:ascii="Arial" w:eastAsia="Calibri" w:hAnsi="Arial" w:cs="Arial"/>
                <w:sz w:val="20"/>
                <w:szCs w:val="20"/>
                <w:lang w:eastAsia="en-US"/>
              </w:rPr>
              <w:t>rvaring met</w:t>
            </w:r>
            <w:r w:rsidRPr="00507F9C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  <w:r w:rsidR="009A7FD4" w:rsidRPr="009A7FD4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het periodiek verzorgen en onderhouden van beplanting van meer dan 200 eenheden op meerdere locaties van één opdrachtgever. </w:t>
            </w:r>
          </w:p>
        </w:tc>
        <w:tc>
          <w:tcPr>
            <w:tcW w:w="3507" w:type="dxa"/>
          </w:tcPr>
          <w:p w14:paraId="796EBFF6" w14:textId="77777777" w:rsidR="00507F9C" w:rsidRPr="009322CF" w:rsidRDefault="00507F9C" w:rsidP="00B61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</w:tbl>
    <w:p w14:paraId="7DE85F83" w14:textId="110D3A1B" w:rsidR="00507F9C" w:rsidRDefault="00507F9C" w:rsidP="00507F9C"/>
    <w:p w14:paraId="42B94F9F" w14:textId="442C79A5" w:rsidR="00EE5546" w:rsidRPr="0084109C" w:rsidRDefault="00EE5546" w:rsidP="00EE5546">
      <w:pPr>
        <w:pStyle w:val="Default"/>
        <w:spacing w:line="276" w:lineRule="auto"/>
        <w:rPr>
          <w:rFonts w:ascii="Verdana" w:hAnsi="Verdana" w:cs="Times New Roman"/>
          <w:snapToGrid w:val="0"/>
          <w:color w:val="auto"/>
          <w:sz w:val="18"/>
          <w:szCs w:val="18"/>
        </w:rPr>
      </w:pPr>
      <w:r w:rsidRPr="0084109C">
        <w:rPr>
          <w:rFonts w:ascii="Verdana" w:hAnsi="Verdana"/>
          <w:sz w:val="18"/>
          <w:szCs w:val="18"/>
        </w:rPr>
        <w:t xml:space="preserve">Uw antwoord op dit onderdeel is max. </w:t>
      </w:r>
      <w:r>
        <w:rPr>
          <w:rFonts w:ascii="Verdana" w:hAnsi="Verdana"/>
          <w:sz w:val="18"/>
          <w:szCs w:val="18"/>
        </w:rPr>
        <w:t>3</w:t>
      </w:r>
      <w:r w:rsidRPr="0084109C">
        <w:rPr>
          <w:rFonts w:ascii="Verdana" w:hAnsi="Verdana"/>
          <w:sz w:val="18"/>
          <w:szCs w:val="18"/>
        </w:rPr>
        <w:t xml:space="preserve"> A4, lettertype </w:t>
      </w:r>
      <w:proofErr w:type="spellStart"/>
      <w:r>
        <w:rPr>
          <w:rFonts w:ascii="Verdana" w:hAnsi="Verdana"/>
          <w:sz w:val="18"/>
          <w:szCs w:val="18"/>
        </w:rPr>
        <w:t>Arial</w:t>
      </w:r>
      <w:proofErr w:type="spellEnd"/>
      <w:r>
        <w:rPr>
          <w:rFonts w:ascii="Verdana" w:hAnsi="Verdana"/>
          <w:sz w:val="18"/>
          <w:szCs w:val="18"/>
        </w:rPr>
        <w:t xml:space="preserve"> 10</w:t>
      </w:r>
      <w:r w:rsidRPr="0084109C">
        <w:rPr>
          <w:rFonts w:cs="Times New Roman"/>
          <w:snapToGrid w:val="0"/>
          <w:szCs w:val="18"/>
        </w:rPr>
        <w:t xml:space="preserve"> </w:t>
      </w:r>
      <w:proofErr w:type="spellStart"/>
      <w:r w:rsidRPr="0084109C">
        <w:rPr>
          <w:rFonts w:ascii="Verdana" w:hAnsi="Verdana" w:cs="Times New Roman"/>
          <w:snapToGrid w:val="0"/>
          <w:color w:val="auto"/>
          <w:sz w:val="18"/>
          <w:szCs w:val="18"/>
        </w:rPr>
        <w:t>pt</w:t>
      </w:r>
      <w:proofErr w:type="spellEnd"/>
      <w:r w:rsidRPr="0084109C">
        <w:rPr>
          <w:rFonts w:ascii="Verdana" w:hAnsi="Verdana" w:cs="Times New Roman"/>
          <w:snapToGrid w:val="0"/>
          <w:color w:val="auto"/>
          <w:sz w:val="18"/>
          <w:szCs w:val="18"/>
        </w:rPr>
        <w:t xml:space="preserve"> en regelafstand minimaal 1, </w:t>
      </w:r>
    </w:p>
    <w:p w14:paraId="5A305C07" w14:textId="77777777" w:rsidR="00EE5546" w:rsidRPr="0084109C" w:rsidRDefault="00EE5546" w:rsidP="00EE5546">
      <w:pPr>
        <w:pStyle w:val="Default"/>
        <w:spacing w:line="276" w:lineRule="auto"/>
        <w:rPr>
          <w:rFonts w:ascii="Verdana" w:hAnsi="Verdana"/>
          <w:sz w:val="18"/>
          <w:szCs w:val="18"/>
        </w:rPr>
      </w:pPr>
      <w:r w:rsidRPr="0084109C">
        <w:rPr>
          <w:rFonts w:ascii="Verdana" w:hAnsi="Verdana"/>
          <w:sz w:val="18"/>
          <w:szCs w:val="18"/>
        </w:rPr>
        <w:t>marges aan alle kanten minimaal 2,5 cm, inclusief eventuele bijlagen, geen kolommen</w:t>
      </w:r>
      <w:r>
        <w:rPr>
          <w:rFonts w:ascii="Verdana" w:hAnsi="Verdana"/>
          <w:sz w:val="18"/>
          <w:szCs w:val="18"/>
        </w:rPr>
        <w:t xml:space="preserve">. </w:t>
      </w:r>
    </w:p>
    <w:p w14:paraId="2B40DC76" w14:textId="77777777" w:rsidR="00EE5546" w:rsidRPr="00146C1D" w:rsidRDefault="00EE5546" w:rsidP="00EE5546">
      <w:pPr>
        <w:pStyle w:val="Default"/>
        <w:spacing w:line="276" w:lineRule="auto"/>
        <w:rPr>
          <w:rFonts w:ascii="Verdana" w:hAnsi="Verdana"/>
          <w:sz w:val="18"/>
          <w:szCs w:val="18"/>
          <w:u w:val="single"/>
        </w:rPr>
      </w:pPr>
    </w:p>
    <w:p w14:paraId="2BB20519" w14:textId="77777777" w:rsidR="00EE5546" w:rsidRDefault="00EE5546" w:rsidP="00EE5546">
      <w:pPr>
        <w:spacing w:line="276" w:lineRule="auto"/>
        <w:rPr>
          <w:rFonts w:eastAsia="Calibri"/>
          <w:lang w:eastAsia="en-US"/>
        </w:rPr>
      </w:pPr>
    </w:p>
    <w:p w14:paraId="677A66FF" w14:textId="77777777" w:rsidR="00EE5546" w:rsidRPr="00885688" w:rsidRDefault="00EE5546" w:rsidP="00EE5546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3</w:t>
      </w:r>
      <w:r w:rsidRPr="00885688">
        <w:rPr>
          <w:rFonts w:eastAsia="Calibri"/>
          <w:b/>
          <w:sz w:val="28"/>
          <w:szCs w:val="28"/>
          <w:lang w:eastAsia="en-US"/>
        </w:rPr>
        <w:t>. Ondertekening Inschrijver</w:t>
      </w:r>
    </w:p>
    <w:p w14:paraId="5DCE3973" w14:textId="77777777" w:rsidR="00EE5546" w:rsidRPr="004143C5" w:rsidRDefault="00EE5546" w:rsidP="00EE5546">
      <w:pPr>
        <w:spacing w:line="276" w:lineRule="auto"/>
        <w:rPr>
          <w:rFonts w:eastAsia="Calibri"/>
          <w:lang w:eastAsia="en-US"/>
        </w:rPr>
      </w:pPr>
    </w:p>
    <w:tbl>
      <w:tblPr>
        <w:tblStyle w:val="Tabelraster1"/>
        <w:tblW w:w="0" w:type="auto"/>
        <w:tblInd w:w="108" w:type="dxa"/>
        <w:tblLook w:val="04A0" w:firstRow="1" w:lastRow="0" w:firstColumn="1" w:lastColumn="0" w:noHBand="0" w:noVBand="1"/>
      </w:tblPr>
      <w:tblGrid>
        <w:gridCol w:w="3512"/>
        <w:gridCol w:w="5497"/>
      </w:tblGrid>
      <w:tr w:rsidR="00EE5546" w:rsidRPr="004143C5" w14:paraId="2CE1ECFB" w14:textId="77777777" w:rsidTr="00B612D5">
        <w:trPr>
          <w:trHeight w:val="513"/>
        </w:trPr>
        <w:tc>
          <w:tcPr>
            <w:tcW w:w="3544" w:type="dxa"/>
          </w:tcPr>
          <w:p w14:paraId="4B7ED16F" w14:textId="77777777" w:rsidR="00EE5546" w:rsidRPr="004143C5" w:rsidRDefault="00EE5546" w:rsidP="00B612D5">
            <w:pPr>
              <w:spacing w:line="276" w:lineRule="auto"/>
            </w:pPr>
            <w:r w:rsidRPr="004143C5">
              <w:t>Naam organisatie</w:t>
            </w:r>
          </w:p>
        </w:tc>
        <w:tc>
          <w:tcPr>
            <w:tcW w:w="5634" w:type="dxa"/>
          </w:tcPr>
          <w:p w14:paraId="5B35754D" w14:textId="77777777" w:rsidR="00EE5546" w:rsidRPr="004143C5" w:rsidRDefault="00EE5546" w:rsidP="00B612D5">
            <w:pPr>
              <w:spacing w:line="276" w:lineRule="auto"/>
            </w:pPr>
            <w:r w:rsidRPr="004143C5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143C5">
              <w:rPr>
                <w:bCs/>
              </w:rPr>
              <w:instrText xml:space="preserve"> FORMTEXT </w:instrText>
            </w:r>
            <w:r w:rsidRPr="004143C5">
              <w:rPr>
                <w:bCs/>
              </w:rPr>
            </w:r>
            <w:r w:rsidRPr="004143C5">
              <w:rPr>
                <w:bCs/>
              </w:rPr>
              <w:fldChar w:fldCharType="separate"/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</w:rPr>
              <w:fldChar w:fldCharType="end"/>
            </w:r>
          </w:p>
        </w:tc>
      </w:tr>
      <w:tr w:rsidR="00EE5546" w:rsidRPr="004143C5" w14:paraId="704759E9" w14:textId="77777777" w:rsidTr="00B612D5">
        <w:trPr>
          <w:trHeight w:val="513"/>
        </w:trPr>
        <w:tc>
          <w:tcPr>
            <w:tcW w:w="3544" w:type="dxa"/>
          </w:tcPr>
          <w:p w14:paraId="724D2323" w14:textId="77777777" w:rsidR="00EE5546" w:rsidRPr="004143C5" w:rsidRDefault="00EE5546" w:rsidP="00B612D5">
            <w:pPr>
              <w:spacing w:line="276" w:lineRule="auto"/>
            </w:pPr>
            <w:r w:rsidRPr="004143C5">
              <w:t>Naam ondertekeningbevoegde persoon</w:t>
            </w:r>
          </w:p>
        </w:tc>
        <w:tc>
          <w:tcPr>
            <w:tcW w:w="5634" w:type="dxa"/>
          </w:tcPr>
          <w:p w14:paraId="1449DA46" w14:textId="77777777" w:rsidR="00EE5546" w:rsidRPr="004143C5" w:rsidRDefault="00EE5546" w:rsidP="00B612D5">
            <w:pPr>
              <w:spacing w:line="276" w:lineRule="auto"/>
            </w:pPr>
            <w:r w:rsidRPr="004143C5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143C5">
              <w:rPr>
                <w:bCs/>
              </w:rPr>
              <w:instrText xml:space="preserve"> FORMTEXT </w:instrText>
            </w:r>
            <w:r w:rsidRPr="004143C5">
              <w:rPr>
                <w:bCs/>
              </w:rPr>
            </w:r>
            <w:r w:rsidRPr="004143C5">
              <w:rPr>
                <w:bCs/>
              </w:rPr>
              <w:fldChar w:fldCharType="separate"/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</w:rPr>
              <w:fldChar w:fldCharType="end"/>
            </w:r>
          </w:p>
        </w:tc>
      </w:tr>
      <w:tr w:rsidR="00EE5546" w:rsidRPr="004143C5" w14:paraId="5592257A" w14:textId="77777777" w:rsidTr="00B612D5">
        <w:tc>
          <w:tcPr>
            <w:tcW w:w="3544" w:type="dxa"/>
          </w:tcPr>
          <w:p w14:paraId="7C513F78" w14:textId="77777777" w:rsidR="00EE5546" w:rsidRPr="004143C5" w:rsidRDefault="00EE5546" w:rsidP="00B612D5">
            <w:pPr>
              <w:spacing w:line="276" w:lineRule="auto"/>
            </w:pPr>
            <w:r w:rsidRPr="004143C5">
              <w:t>Datum</w:t>
            </w:r>
          </w:p>
          <w:p w14:paraId="53FCDA4D" w14:textId="77777777" w:rsidR="00EE5546" w:rsidRPr="004143C5" w:rsidRDefault="00EE5546" w:rsidP="00B612D5">
            <w:pPr>
              <w:spacing w:line="276" w:lineRule="auto"/>
            </w:pPr>
          </w:p>
        </w:tc>
        <w:tc>
          <w:tcPr>
            <w:tcW w:w="5634" w:type="dxa"/>
          </w:tcPr>
          <w:p w14:paraId="264F919E" w14:textId="77777777" w:rsidR="00EE5546" w:rsidRPr="004143C5" w:rsidRDefault="00EE5546" w:rsidP="00B612D5">
            <w:pPr>
              <w:spacing w:line="276" w:lineRule="auto"/>
            </w:pPr>
            <w:r w:rsidRPr="004143C5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143C5">
              <w:rPr>
                <w:bCs/>
              </w:rPr>
              <w:instrText xml:space="preserve"> FORMTEXT </w:instrText>
            </w:r>
            <w:r w:rsidRPr="004143C5">
              <w:rPr>
                <w:bCs/>
              </w:rPr>
            </w:r>
            <w:r w:rsidRPr="004143C5">
              <w:rPr>
                <w:bCs/>
              </w:rPr>
              <w:fldChar w:fldCharType="separate"/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</w:rPr>
              <w:fldChar w:fldCharType="end"/>
            </w:r>
          </w:p>
        </w:tc>
      </w:tr>
      <w:tr w:rsidR="00EE5546" w:rsidRPr="004143C5" w14:paraId="3BD7A0E9" w14:textId="77777777" w:rsidTr="00B612D5">
        <w:trPr>
          <w:trHeight w:val="711"/>
        </w:trPr>
        <w:tc>
          <w:tcPr>
            <w:tcW w:w="3544" w:type="dxa"/>
          </w:tcPr>
          <w:p w14:paraId="62B4934F" w14:textId="77777777" w:rsidR="00EE5546" w:rsidRPr="004143C5" w:rsidRDefault="00EE5546" w:rsidP="00B612D5">
            <w:pPr>
              <w:spacing w:line="276" w:lineRule="auto"/>
            </w:pPr>
            <w:r w:rsidRPr="004143C5">
              <w:t>Handtekening</w:t>
            </w:r>
          </w:p>
          <w:p w14:paraId="44841D4F" w14:textId="77777777" w:rsidR="00EE5546" w:rsidRPr="004143C5" w:rsidRDefault="00EE5546" w:rsidP="00B612D5">
            <w:pPr>
              <w:spacing w:line="276" w:lineRule="auto"/>
            </w:pPr>
          </w:p>
          <w:p w14:paraId="1B6530D9" w14:textId="77777777" w:rsidR="00EE5546" w:rsidRPr="004143C5" w:rsidRDefault="00EE5546" w:rsidP="00B612D5">
            <w:pPr>
              <w:spacing w:line="276" w:lineRule="auto"/>
            </w:pPr>
          </w:p>
        </w:tc>
        <w:tc>
          <w:tcPr>
            <w:tcW w:w="5634" w:type="dxa"/>
          </w:tcPr>
          <w:p w14:paraId="140FC3CF" w14:textId="77777777" w:rsidR="00EE5546" w:rsidRPr="004143C5" w:rsidRDefault="00EE5546" w:rsidP="00B612D5">
            <w:pPr>
              <w:spacing w:line="276" w:lineRule="auto"/>
            </w:pPr>
            <w:r w:rsidRPr="004143C5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143C5">
              <w:rPr>
                <w:bCs/>
              </w:rPr>
              <w:instrText xml:space="preserve"> FORMTEXT </w:instrText>
            </w:r>
            <w:r w:rsidRPr="004143C5">
              <w:rPr>
                <w:bCs/>
              </w:rPr>
            </w:r>
            <w:r w:rsidRPr="004143C5">
              <w:rPr>
                <w:bCs/>
              </w:rPr>
              <w:fldChar w:fldCharType="separate"/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  <w:noProof/>
              </w:rPr>
              <w:t> </w:t>
            </w:r>
            <w:r w:rsidRPr="004143C5">
              <w:rPr>
                <w:bCs/>
              </w:rPr>
              <w:fldChar w:fldCharType="end"/>
            </w:r>
          </w:p>
        </w:tc>
      </w:tr>
    </w:tbl>
    <w:p w14:paraId="5A44D3C6" w14:textId="77777777" w:rsidR="00EE5546" w:rsidRPr="004143C5" w:rsidRDefault="00EE5546" w:rsidP="00EE5546">
      <w:pPr>
        <w:spacing w:line="276" w:lineRule="auto"/>
        <w:rPr>
          <w:rFonts w:eastAsia="Calibri"/>
          <w:lang w:eastAsia="en-US"/>
        </w:rPr>
      </w:pPr>
    </w:p>
    <w:p w14:paraId="1D7D3790" w14:textId="77777777" w:rsidR="00EE5546" w:rsidRPr="008A27CD" w:rsidRDefault="00EE5546" w:rsidP="00EE5546">
      <w:pPr>
        <w:rPr>
          <w:rFonts w:eastAsia="Calibri"/>
          <w:lang w:eastAsia="en-US"/>
        </w:rPr>
      </w:pPr>
    </w:p>
    <w:p w14:paraId="67C9409D" w14:textId="77777777" w:rsidR="00EE5546" w:rsidRPr="008A27CD" w:rsidRDefault="00EE5546" w:rsidP="00EE5546">
      <w:pPr>
        <w:spacing w:line="276" w:lineRule="auto"/>
        <w:rPr>
          <w:rFonts w:eastAsia="Calibri"/>
          <w:lang w:eastAsia="en-US"/>
        </w:rPr>
      </w:pPr>
    </w:p>
    <w:p w14:paraId="1D8F6B70" w14:textId="75B90B6E" w:rsidR="009A57DE" w:rsidRDefault="009A57DE">
      <w:pPr>
        <w:rPr>
          <w:b/>
          <w:sz w:val="44"/>
          <w:szCs w:val="44"/>
        </w:rPr>
      </w:pPr>
    </w:p>
    <w:sectPr w:rsidR="009A57DE" w:rsidSect="004E66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2" w:right="1644" w:bottom="1440" w:left="1135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896ED" w14:textId="77777777" w:rsidR="0086639D" w:rsidRDefault="0086639D" w:rsidP="0021083E">
      <w:pPr>
        <w:spacing w:line="240" w:lineRule="auto"/>
      </w:pPr>
      <w:r>
        <w:separator/>
      </w:r>
    </w:p>
  </w:endnote>
  <w:endnote w:type="continuationSeparator" w:id="0">
    <w:p w14:paraId="521202CB" w14:textId="77777777" w:rsidR="0086639D" w:rsidRDefault="0086639D" w:rsidP="002108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84930" w14:textId="77777777" w:rsidR="00B6188C" w:rsidRDefault="00B6188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9345652"/>
      <w:docPartObj>
        <w:docPartGallery w:val="Page Numbers (Bottom of Page)"/>
        <w:docPartUnique/>
      </w:docPartObj>
    </w:sdtPr>
    <w:sdtContent>
      <w:sdt>
        <w:sdtPr>
          <w:id w:val="1257796085"/>
          <w:docPartObj>
            <w:docPartGallery w:val="Page Numbers (Top of Page)"/>
            <w:docPartUnique/>
          </w:docPartObj>
        </w:sdtPr>
        <w:sdtContent>
          <w:p w14:paraId="13F08546" w14:textId="42A61574" w:rsidR="00EE5546" w:rsidRDefault="00B6188C" w:rsidP="00715B55">
            <w:pPr>
              <w:pStyle w:val="Koptekst"/>
            </w:pPr>
            <w:r>
              <w:t>Formulier 4</w:t>
            </w:r>
            <w:r w:rsidR="00EE5546">
              <w:t xml:space="preserve"> - </w:t>
            </w:r>
            <w:r>
              <w:t>Referentieverklaring</w:t>
            </w:r>
            <w:r w:rsidR="00EE5546">
              <w:t xml:space="preserve"> </w:t>
            </w:r>
            <w:r w:rsidR="009A7FD4" w:rsidRPr="009A7FD4">
              <w:t xml:space="preserve">Leveren en onderhouden van interieurbeplanting  </w:t>
            </w:r>
          </w:p>
          <w:p w14:paraId="2B531C95" w14:textId="3ADEE47E" w:rsidR="00F71843" w:rsidRDefault="00E354FD" w:rsidP="00715B55">
            <w:pPr>
              <w:pStyle w:val="Koptekst"/>
            </w:pPr>
            <w:r>
              <w:tab/>
            </w:r>
            <w:r w:rsidR="00F71843">
              <w:t xml:space="preserve">                       Pagina </w:t>
            </w:r>
            <w:r w:rsidR="00F71843">
              <w:rPr>
                <w:b/>
                <w:bCs/>
                <w:sz w:val="24"/>
                <w:szCs w:val="24"/>
              </w:rPr>
              <w:fldChar w:fldCharType="begin"/>
            </w:r>
            <w:r w:rsidR="00F71843">
              <w:rPr>
                <w:b/>
                <w:bCs/>
              </w:rPr>
              <w:instrText>PAGE</w:instrText>
            </w:r>
            <w:r w:rsidR="00F71843">
              <w:rPr>
                <w:b/>
                <w:bCs/>
                <w:sz w:val="24"/>
                <w:szCs w:val="24"/>
              </w:rPr>
              <w:fldChar w:fldCharType="separate"/>
            </w:r>
            <w:r w:rsidR="00CC0747">
              <w:rPr>
                <w:b/>
                <w:bCs/>
                <w:noProof/>
              </w:rPr>
              <w:t>4</w:t>
            </w:r>
            <w:r w:rsidR="00F71843">
              <w:rPr>
                <w:b/>
                <w:bCs/>
                <w:sz w:val="24"/>
                <w:szCs w:val="24"/>
              </w:rPr>
              <w:fldChar w:fldCharType="end"/>
            </w:r>
            <w:r w:rsidR="00F71843">
              <w:t xml:space="preserve"> van </w:t>
            </w:r>
            <w:r w:rsidR="00F71843">
              <w:rPr>
                <w:b/>
                <w:bCs/>
                <w:sz w:val="24"/>
                <w:szCs w:val="24"/>
              </w:rPr>
              <w:fldChar w:fldCharType="begin"/>
            </w:r>
            <w:r w:rsidR="00F71843">
              <w:rPr>
                <w:b/>
                <w:bCs/>
              </w:rPr>
              <w:instrText>NUMPAGES</w:instrText>
            </w:r>
            <w:r w:rsidR="00F71843">
              <w:rPr>
                <w:b/>
                <w:bCs/>
                <w:sz w:val="24"/>
                <w:szCs w:val="24"/>
              </w:rPr>
              <w:fldChar w:fldCharType="separate"/>
            </w:r>
            <w:r w:rsidR="00CC0747">
              <w:rPr>
                <w:b/>
                <w:bCs/>
                <w:noProof/>
              </w:rPr>
              <w:t>8</w:t>
            </w:r>
            <w:r w:rsidR="00F71843">
              <w:rPr>
                <w:b/>
                <w:bCs/>
                <w:sz w:val="24"/>
                <w:szCs w:val="24"/>
              </w:rPr>
              <w:fldChar w:fldCharType="end"/>
            </w:r>
            <w:r w:rsidR="00F71843">
              <w:t xml:space="preserve">                             </w:t>
            </w:r>
          </w:p>
          <w:p w14:paraId="678B574F" w14:textId="1343AEAF" w:rsidR="00F71843" w:rsidRDefault="00F71843" w:rsidP="00715B55">
            <w:pPr>
              <w:pStyle w:val="Voettekst"/>
              <w:ind w:firstLine="4248"/>
            </w:pPr>
            <w:r>
              <w:tab/>
            </w:r>
            <w:r>
              <w:tab/>
            </w:r>
            <w:r>
              <w:tab/>
            </w:r>
            <w:r>
              <w:tab/>
            </w:r>
          </w:p>
        </w:sdtContent>
      </w:sdt>
    </w:sdtContent>
  </w:sdt>
  <w:p w14:paraId="2772A478" w14:textId="58D11123" w:rsidR="00F71843" w:rsidRDefault="00F71843" w:rsidP="003623BB">
    <w:pPr>
      <w:pStyle w:val="Kop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7358A" w14:textId="77777777" w:rsidR="00B6188C" w:rsidRDefault="00B6188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FB94A" w14:textId="77777777" w:rsidR="0086639D" w:rsidRDefault="0086639D" w:rsidP="0021083E">
      <w:pPr>
        <w:spacing w:line="240" w:lineRule="auto"/>
      </w:pPr>
      <w:r>
        <w:separator/>
      </w:r>
    </w:p>
  </w:footnote>
  <w:footnote w:type="continuationSeparator" w:id="0">
    <w:p w14:paraId="3819ED65" w14:textId="77777777" w:rsidR="0086639D" w:rsidRDefault="0086639D" w:rsidP="002108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51A54" w14:textId="77777777" w:rsidR="00B6188C" w:rsidRDefault="00B6188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79766" w14:textId="3BA0C6C4" w:rsidR="00EE5546" w:rsidRPr="00EE5546" w:rsidRDefault="00694833" w:rsidP="00694833">
    <w:pPr>
      <w:pStyle w:val="Koptekst"/>
      <w:ind w:left="3402"/>
    </w:pPr>
    <w:r>
      <w:rPr>
        <w:noProof/>
      </w:rPr>
      <w:drawing>
        <wp:inline distT="0" distB="0" distL="0" distR="0" wp14:anchorId="21F63355" wp14:editId="7D1C0D75">
          <wp:extent cx="1657985" cy="621665"/>
          <wp:effectExtent l="0" t="0" r="0" b="698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98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723BB" w14:textId="77777777" w:rsidR="00B6188C" w:rsidRDefault="00B6188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87AEEAA"/>
    <w:lvl w:ilvl="0">
      <w:start w:val="1"/>
      <w:numFmt w:val="decimal"/>
      <w:pStyle w:val="CalibriKop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Calibri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Calibri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13D25D4"/>
    <w:multiLevelType w:val="hybridMultilevel"/>
    <w:tmpl w:val="E3385E06"/>
    <w:lvl w:ilvl="0" w:tplc="BB3EC9B4">
      <w:start w:val="1"/>
      <w:numFmt w:val="bullet"/>
      <w:lvlText w:val="•"/>
      <w:lvlJc w:val="left"/>
      <w:pPr>
        <w:ind w:left="554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040BD"/>
    <w:multiLevelType w:val="hybridMultilevel"/>
    <w:tmpl w:val="A7481586"/>
    <w:lvl w:ilvl="0" w:tplc="04130019">
      <w:start w:val="1"/>
      <w:numFmt w:val="lowerLetter"/>
      <w:lvlText w:val="%1."/>
      <w:lvlJc w:val="left"/>
      <w:pPr>
        <w:ind w:left="862" w:hanging="360"/>
      </w:pPr>
    </w:lvl>
    <w:lvl w:ilvl="1" w:tplc="04130019" w:tentative="1">
      <w:start w:val="1"/>
      <w:numFmt w:val="lowerLetter"/>
      <w:lvlText w:val="%2."/>
      <w:lvlJc w:val="left"/>
      <w:pPr>
        <w:ind w:left="1582" w:hanging="360"/>
      </w:pPr>
    </w:lvl>
    <w:lvl w:ilvl="2" w:tplc="0413001B" w:tentative="1">
      <w:start w:val="1"/>
      <w:numFmt w:val="lowerRoman"/>
      <w:lvlText w:val="%3."/>
      <w:lvlJc w:val="right"/>
      <w:pPr>
        <w:ind w:left="2302" w:hanging="180"/>
      </w:pPr>
    </w:lvl>
    <w:lvl w:ilvl="3" w:tplc="0413000F" w:tentative="1">
      <w:start w:val="1"/>
      <w:numFmt w:val="decimal"/>
      <w:lvlText w:val="%4."/>
      <w:lvlJc w:val="left"/>
      <w:pPr>
        <w:ind w:left="3022" w:hanging="360"/>
      </w:pPr>
    </w:lvl>
    <w:lvl w:ilvl="4" w:tplc="04130019" w:tentative="1">
      <w:start w:val="1"/>
      <w:numFmt w:val="lowerLetter"/>
      <w:lvlText w:val="%5."/>
      <w:lvlJc w:val="left"/>
      <w:pPr>
        <w:ind w:left="3742" w:hanging="360"/>
      </w:pPr>
    </w:lvl>
    <w:lvl w:ilvl="5" w:tplc="0413001B" w:tentative="1">
      <w:start w:val="1"/>
      <w:numFmt w:val="lowerRoman"/>
      <w:lvlText w:val="%6."/>
      <w:lvlJc w:val="right"/>
      <w:pPr>
        <w:ind w:left="4462" w:hanging="180"/>
      </w:pPr>
    </w:lvl>
    <w:lvl w:ilvl="6" w:tplc="0413000F" w:tentative="1">
      <w:start w:val="1"/>
      <w:numFmt w:val="decimal"/>
      <w:lvlText w:val="%7."/>
      <w:lvlJc w:val="left"/>
      <w:pPr>
        <w:ind w:left="5182" w:hanging="360"/>
      </w:pPr>
    </w:lvl>
    <w:lvl w:ilvl="7" w:tplc="04130019" w:tentative="1">
      <w:start w:val="1"/>
      <w:numFmt w:val="lowerLetter"/>
      <w:lvlText w:val="%8."/>
      <w:lvlJc w:val="left"/>
      <w:pPr>
        <w:ind w:left="5902" w:hanging="360"/>
      </w:pPr>
    </w:lvl>
    <w:lvl w:ilvl="8" w:tplc="0413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4" w15:restartNumberingAfterBreak="0">
    <w:nsid w:val="042B0925"/>
    <w:multiLevelType w:val="hybridMultilevel"/>
    <w:tmpl w:val="107CA5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8407E1"/>
    <w:multiLevelType w:val="hybridMultilevel"/>
    <w:tmpl w:val="D0B2FA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230AA"/>
    <w:multiLevelType w:val="hybridMultilevel"/>
    <w:tmpl w:val="4B1E0D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C528B3"/>
    <w:multiLevelType w:val="hybridMultilevel"/>
    <w:tmpl w:val="4C00ED80"/>
    <w:lvl w:ilvl="0" w:tplc="0413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8" w15:restartNumberingAfterBreak="0">
    <w:nsid w:val="126A2FC3"/>
    <w:multiLevelType w:val="hybridMultilevel"/>
    <w:tmpl w:val="00F4F8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C353F1"/>
    <w:multiLevelType w:val="hybridMultilevel"/>
    <w:tmpl w:val="979831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3626C6"/>
    <w:multiLevelType w:val="hybridMultilevel"/>
    <w:tmpl w:val="87BEE2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D6F67"/>
    <w:multiLevelType w:val="hybridMultilevel"/>
    <w:tmpl w:val="06AE7D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A72883"/>
    <w:multiLevelType w:val="hybridMultilevel"/>
    <w:tmpl w:val="EAAAFA1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D0134F"/>
    <w:multiLevelType w:val="hybridMultilevel"/>
    <w:tmpl w:val="C01454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5E1870"/>
    <w:multiLevelType w:val="hybridMultilevel"/>
    <w:tmpl w:val="6F7A2DD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EB1772"/>
    <w:multiLevelType w:val="hybridMultilevel"/>
    <w:tmpl w:val="3BC41E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415C7B"/>
    <w:multiLevelType w:val="hybridMultilevel"/>
    <w:tmpl w:val="31F278E8"/>
    <w:lvl w:ilvl="0" w:tplc="04130001">
      <w:start w:val="1"/>
      <w:numFmt w:val="bullet"/>
      <w:lvlText w:val=""/>
      <w:lvlJc w:val="left"/>
      <w:pPr>
        <w:ind w:left="106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456290"/>
    <w:multiLevelType w:val="hybridMultilevel"/>
    <w:tmpl w:val="D7D6C0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D9657D"/>
    <w:multiLevelType w:val="hybridMultilevel"/>
    <w:tmpl w:val="29423FCA"/>
    <w:lvl w:ilvl="0" w:tplc="9392EB8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CF3F89"/>
    <w:multiLevelType w:val="hybridMultilevel"/>
    <w:tmpl w:val="DC1473BE"/>
    <w:lvl w:ilvl="0" w:tplc="72E429B8">
      <w:start w:val="1"/>
      <w:numFmt w:val="bullet"/>
      <w:lvlText w:val="•"/>
      <w:lvlJc w:val="left"/>
      <w:pPr>
        <w:ind w:left="554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2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14" w:hanging="360"/>
      </w:pPr>
      <w:rPr>
        <w:rFonts w:ascii="Wingdings" w:hAnsi="Wingdings" w:hint="default"/>
      </w:rPr>
    </w:lvl>
  </w:abstractNum>
  <w:abstractNum w:abstractNumId="20" w15:restartNumberingAfterBreak="0">
    <w:nsid w:val="3AE81061"/>
    <w:multiLevelType w:val="hybridMultilevel"/>
    <w:tmpl w:val="2FAC56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8D5F27"/>
    <w:multiLevelType w:val="hybridMultilevel"/>
    <w:tmpl w:val="2D2A07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20C36"/>
    <w:multiLevelType w:val="hybridMultilevel"/>
    <w:tmpl w:val="661A56E2"/>
    <w:lvl w:ilvl="0" w:tplc="0413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23" w15:restartNumberingAfterBreak="0">
    <w:nsid w:val="43DC7F6C"/>
    <w:multiLevelType w:val="hybridMultilevel"/>
    <w:tmpl w:val="28221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F2654A"/>
    <w:multiLevelType w:val="hybridMultilevel"/>
    <w:tmpl w:val="DBC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26" w15:restartNumberingAfterBreak="0">
    <w:nsid w:val="4A847FAD"/>
    <w:multiLevelType w:val="hybridMultilevel"/>
    <w:tmpl w:val="53041302"/>
    <w:lvl w:ilvl="0" w:tplc="2B2EF4EA">
      <w:start w:val="1"/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B3015E"/>
    <w:multiLevelType w:val="hybridMultilevel"/>
    <w:tmpl w:val="5E3811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D65908"/>
    <w:multiLevelType w:val="hybridMultilevel"/>
    <w:tmpl w:val="AD064894"/>
    <w:lvl w:ilvl="0" w:tplc="0413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29" w15:restartNumberingAfterBreak="0">
    <w:nsid w:val="666614E6"/>
    <w:multiLevelType w:val="hybridMultilevel"/>
    <w:tmpl w:val="D98A1CFE"/>
    <w:lvl w:ilvl="0" w:tplc="6A825E9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6A639F"/>
    <w:multiLevelType w:val="hybridMultilevel"/>
    <w:tmpl w:val="298AEE46"/>
    <w:lvl w:ilvl="0" w:tplc="A1524200">
      <w:numFmt w:val="bullet"/>
      <w:lvlText w:val="-"/>
      <w:lvlJc w:val="left"/>
      <w:pPr>
        <w:ind w:left="862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6D385B44"/>
    <w:multiLevelType w:val="hybridMultilevel"/>
    <w:tmpl w:val="4B1E0D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EED3924"/>
    <w:multiLevelType w:val="hybridMultilevel"/>
    <w:tmpl w:val="A87E58D0"/>
    <w:lvl w:ilvl="0" w:tplc="BB3EC9B4">
      <w:start w:val="1"/>
      <w:numFmt w:val="bullet"/>
      <w:lvlText w:val="•"/>
      <w:lvlJc w:val="left"/>
      <w:pPr>
        <w:ind w:left="554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2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14" w:hanging="360"/>
      </w:pPr>
      <w:rPr>
        <w:rFonts w:ascii="Wingdings" w:hAnsi="Wingdings" w:hint="default"/>
      </w:rPr>
    </w:lvl>
  </w:abstractNum>
  <w:abstractNum w:abstractNumId="34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35" w15:restartNumberingAfterBreak="0">
    <w:nsid w:val="71E36CE4"/>
    <w:multiLevelType w:val="hybridMultilevel"/>
    <w:tmpl w:val="80244D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322B38"/>
    <w:multiLevelType w:val="hybridMultilevel"/>
    <w:tmpl w:val="FC68C4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1C3BFD"/>
    <w:multiLevelType w:val="hybridMultilevel"/>
    <w:tmpl w:val="11F2EBA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3E54C2"/>
    <w:multiLevelType w:val="hybridMultilevel"/>
    <w:tmpl w:val="B1A6B1EE"/>
    <w:lvl w:ilvl="0" w:tplc="6C3A478E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70102006">
    <w:abstractNumId w:val="36"/>
  </w:num>
  <w:num w:numId="2" w16cid:durableId="492989711">
    <w:abstractNumId w:val="32"/>
  </w:num>
  <w:num w:numId="3" w16cid:durableId="809710650">
    <w:abstractNumId w:val="37"/>
  </w:num>
  <w:num w:numId="4" w16cid:durableId="659699538">
    <w:abstractNumId w:val="25"/>
  </w:num>
  <w:num w:numId="5" w16cid:durableId="712193289">
    <w:abstractNumId w:val="34"/>
  </w:num>
  <w:num w:numId="6" w16cid:durableId="293415195">
    <w:abstractNumId w:val="3"/>
  </w:num>
  <w:num w:numId="7" w16cid:durableId="230888425">
    <w:abstractNumId w:val="23"/>
  </w:num>
  <w:num w:numId="8" w16cid:durableId="2038045113">
    <w:abstractNumId w:val="27"/>
  </w:num>
  <w:num w:numId="9" w16cid:durableId="1589969380">
    <w:abstractNumId w:val="0"/>
  </w:num>
  <w:num w:numId="10" w16cid:durableId="1256861667">
    <w:abstractNumId w:val="17"/>
  </w:num>
  <w:num w:numId="11" w16cid:durableId="798377070">
    <w:abstractNumId w:val="5"/>
  </w:num>
  <w:num w:numId="12" w16cid:durableId="1153180938">
    <w:abstractNumId w:val="8"/>
  </w:num>
  <w:num w:numId="13" w16cid:durableId="1141997432">
    <w:abstractNumId w:val="6"/>
  </w:num>
  <w:num w:numId="14" w16cid:durableId="1024478235">
    <w:abstractNumId w:val="38"/>
  </w:num>
  <w:num w:numId="15" w16cid:durableId="1634284163">
    <w:abstractNumId w:val="31"/>
  </w:num>
  <w:num w:numId="16" w16cid:durableId="958221137">
    <w:abstractNumId w:val="11"/>
  </w:num>
  <w:num w:numId="17" w16cid:durableId="1801805821">
    <w:abstractNumId w:val="13"/>
  </w:num>
  <w:num w:numId="18" w16cid:durableId="1645307077">
    <w:abstractNumId w:val="20"/>
  </w:num>
  <w:num w:numId="19" w16cid:durableId="136538066">
    <w:abstractNumId w:val="35"/>
  </w:num>
  <w:num w:numId="20" w16cid:durableId="680858788">
    <w:abstractNumId w:val="39"/>
  </w:num>
  <w:num w:numId="21" w16cid:durableId="1396079612">
    <w:abstractNumId w:val="29"/>
  </w:num>
  <w:num w:numId="22" w16cid:durableId="458836949">
    <w:abstractNumId w:val="12"/>
  </w:num>
  <w:num w:numId="23" w16cid:durableId="1544446109">
    <w:abstractNumId w:val="24"/>
  </w:num>
  <w:num w:numId="24" w16cid:durableId="1380663672">
    <w:abstractNumId w:val="10"/>
  </w:num>
  <w:num w:numId="25" w16cid:durableId="1861238029">
    <w:abstractNumId w:val="4"/>
  </w:num>
  <w:num w:numId="26" w16cid:durableId="1561018831">
    <w:abstractNumId w:val="2"/>
  </w:num>
  <w:num w:numId="27" w16cid:durableId="315761463">
    <w:abstractNumId w:val="30"/>
  </w:num>
  <w:num w:numId="28" w16cid:durableId="650328835">
    <w:abstractNumId w:val="14"/>
  </w:num>
  <w:num w:numId="29" w16cid:durableId="1053458397">
    <w:abstractNumId w:val="40"/>
  </w:num>
  <w:num w:numId="30" w16cid:durableId="1954508314">
    <w:abstractNumId w:val="21"/>
  </w:num>
  <w:num w:numId="31" w16cid:durableId="710762086">
    <w:abstractNumId w:val="22"/>
  </w:num>
  <w:num w:numId="32" w16cid:durableId="1137068939">
    <w:abstractNumId w:val="19"/>
  </w:num>
  <w:num w:numId="33" w16cid:durableId="1392194134">
    <w:abstractNumId w:val="7"/>
  </w:num>
  <w:num w:numId="34" w16cid:durableId="1014653524">
    <w:abstractNumId w:val="33"/>
  </w:num>
  <w:num w:numId="35" w16cid:durableId="874731130">
    <w:abstractNumId w:val="1"/>
  </w:num>
  <w:num w:numId="36" w16cid:durableId="1611888312">
    <w:abstractNumId w:val="26"/>
  </w:num>
  <w:num w:numId="37" w16cid:durableId="399521508">
    <w:abstractNumId w:val="16"/>
  </w:num>
  <w:num w:numId="38" w16cid:durableId="2036037113">
    <w:abstractNumId w:val="28"/>
  </w:num>
  <w:num w:numId="39" w16cid:durableId="942884435">
    <w:abstractNumId w:val="15"/>
  </w:num>
  <w:num w:numId="40" w16cid:durableId="1551914385">
    <w:abstractNumId w:val="9"/>
  </w:num>
  <w:num w:numId="41" w16cid:durableId="1340960041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64" w:dllVersion="6" w:nlCheck="1" w:checkStyle="0"/>
  <w:activeWritingStyle w:appName="MSWord" w:lang="en-GB" w:vendorID="64" w:dllVersion="6" w:nlCheck="1" w:checkStyle="1"/>
  <w:activeWritingStyle w:appName="MSWord" w:lang="nl-NL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6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A8D"/>
    <w:rsid w:val="000130E6"/>
    <w:rsid w:val="00016224"/>
    <w:rsid w:val="00021ADE"/>
    <w:rsid w:val="00045456"/>
    <w:rsid w:val="00046D1A"/>
    <w:rsid w:val="00046E54"/>
    <w:rsid w:val="00050BA0"/>
    <w:rsid w:val="00054D24"/>
    <w:rsid w:val="00063F98"/>
    <w:rsid w:val="00065BC3"/>
    <w:rsid w:val="00067605"/>
    <w:rsid w:val="00070DFA"/>
    <w:rsid w:val="000769B7"/>
    <w:rsid w:val="000A4E23"/>
    <w:rsid w:val="000B45DC"/>
    <w:rsid w:val="000B46D8"/>
    <w:rsid w:val="000C2666"/>
    <w:rsid w:val="000D48A5"/>
    <w:rsid w:val="000D5B39"/>
    <w:rsid w:val="000E6D60"/>
    <w:rsid w:val="001066B1"/>
    <w:rsid w:val="00116A70"/>
    <w:rsid w:val="0012205B"/>
    <w:rsid w:val="0012274E"/>
    <w:rsid w:val="00123D7F"/>
    <w:rsid w:val="00132971"/>
    <w:rsid w:val="00136976"/>
    <w:rsid w:val="00152705"/>
    <w:rsid w:val="00155D7E"/>
    <w:rsid w:val="001640C9"/>
    <w:rsid w:val="00164273"/>
    <w:rsid w:val="00171572"/>
    <w:rsid w:val="00176B39"/>
    <w:rsid w:val="00177A29"/>
    <w:rsid w:val="001B469C"/>
    <w:rsid w:val="001D225B"/>
    <w:rsid w:val="001E2445"/>
    <w:rsid w:val="001E4A77"/>
    <w:rsid w:val="001F08EE"/>
    <w:rsid w:val="0021083E"/>
    <w:rsid w:val="00220DFD"/>
    <w:rsid w:val="00222B35"/>
    <w:rsid w:val="00223DC9"/>
    <w:rsid w:val="002243B5"/>
    <w:rsid w:val="00225543"/>
    <w:rsid w:val="0023652F"/>
    <w:rsid w:val="00255C34"/>
    <w:rsid w:val="0027529E"/>
    <w:rsid w:val="0028245B"/>
    <w:rsid w:val="00295F79"/>
    <w:rsid w:val="002A4E8D"/>
    <w:rsid w:val="002B1A26"/>
    <w:rsid w:val="002B5524"/>
    <w:rsid w:val="002B5922"/>
    <w:rsid w:val="002B7B2B"/>
    <w:rsid w:val="002C3F4C"/>
    <w:rsid w:val="002E5999"/>
    <w:rsid w:val="002F03BF"/>
    <w:rsid w:val="002F798A"/>
    <w:rsid w:val="00316F96"/>
    <w:rsid w:val="003204F6"/>
    <w:rsid w:val="00322047"/>
    <w:rsid w:val="003244C2"/>
    <w:rsid w:val="003562C9"/>
    <w:rsid w:val="00356C0E"/>
    <w:rsid w:val="003623BB"/>
    <w:rsid w:val="003732A2"/>
    <w:rsid w:val="00373B74"/>
    <w:rsid w:val="003762E2"/>
    <w:rsid w:val="003801A6"/>
    <w:rsid w:val="00391830"/>
    <w:rsid w:val="0039191C"/>
    <w:rsid w:val="003B3222"/>
    <w:rsid w:val="003C3D48"/>
    <w:rsid w:val="003E1810"/>
    <w:rsid w:val="003E78B4"/>
    <w:rsid w:val="003E7E76"/>
    <w:rsid w:val="00400B88"/>
    <w:rsid w:val="0041662F"/>
    <w:rsid w:val="00424DED"/>
    <w:rsid w:val="00440BDE"/>
    <w:rsid w:val="004423C7"/>
    <w:rsid w:val="004425B2"/>
    <w:rsid w:val="0044537C"/>
    <w:rsid w:val="00451668"/>
    <w:rsid w:val="004671D0"/>
    <w:rsid w:val="0047654A"/>
    <w:rsid w:val="00482A4F"/>
    <w:rsid w:val="004D169A"/>
    <w:rsid w:val="004D3F57"/>
    <w:rsid w:val="004E328C"/>
    <w:rsid w:val="004E6602"/>
    <w:rsid w:val="004F1729"/>
    <w:rsid w:val="004F2E74"/>
    <w:rsid w:val="004F68A2"/>
    <w:rsid w:val="004F6AFD"/>
    <w:rsid w:val="004F756F"/>
    <w:rsid w:val="00507F9C"/>
    <w:rsid w:val="00527398"/>
    <w:rsid w:val="005440CB"/>
    <w:rsid w:val="00552B6A"/>
    <w:rsid w:val="00573E6C"/>
    <w:rsid w:val="00581962"/>
    <w:rsid w:val="00587EEF"/>
    <w:rsid w:val="005C11B7"/>
    <w:rsid w:val="005C3A8D"/>
    <w:rsid w:val="005C58B0"/>
    <w:rsid w:val="005D1818"/>
    <w:rsid w:val="005D46BA"/>
    <w:rsid w:val="005E474F"/>
    <w:rsid w:val="005E6139"/>
    <w:rsid w:val="005F6045"/>
    <w:rsid w:val="0061130B"/>
    <w:rsid w:val="00623041"/>
    <w:rsid w:val="00630F03"/>
    <w:rsid w:val="00632123"/>
    <w:rsid w:val="00640EE3"/>
    <w:rsid w:val="00671DEF"/>
    <w:rsid w:val="006821AC"/>
    <w:rsid w:val="0068376A"/>
    <w:rsid w:val="00694833"/>
    <w:rsid w:val="006B0BA1"/>
    <w:rsid w:val="006B4D02"/>
    <w:rsid w:val="006B65CA"/>
    <w:rsid w:val="006D188A"/>
    <w:rsid w:val="00703C3B"/>
    <w:rsid w:val="00715B55"/>
    <w:rsid w:val="00717BA1"/>
    <w:rsid w:val="0073357B"/>
    <w:rsid w:val="00744697"/>
    <w:rsid w:val="007579C4"/>
    <w:rsid w:val="00781DB1"/>
    <w:rsid w:val="00787CFD"/>
    <w:rsid w:val="00794226"/>
    <w:rsid w:val="007B09D3"/>
    <w:rsid w:val="007B10A5"/>
    <w:rsid w:val="007B1BB8"/>
    <w:rsid w:val="007C74F0"/>
    <w:rsid w:val="007D331C"/>
    <w:rsid w:val="007D38D3"/>
    <w:rsid w:val="007D57BD"/>
    <w:rsid w:val="007F398F"/>
    <w:rsid w:val="007F5407"/>
    <w:rsid w:val="0081049D"/>
    <w:rsid w:val="008104C5"/>
    <w:rsid w:val="00812132"/>
    <w:rsid w:val="00824594"/>
    <w:rsid w:val="008402D9"/>
    <w:rsid w:val="00841022"/>
    <w:rsid w:val="00842C50"/>
    <w:rsid w:val="00847DE2"/>
    <w:rsid w:val="0086639D"/>
    <w:rsid w:val="008729AA"/>
    <w:rsid w:val="008909FF"/>
    <w:rsid w:val="00892496"/>
    <w:rsid w:val="008B1BE2"/>
    <w:rsid w:val="008C3761"/>
    <w:rsid w:val="008D6475"/>
    <w:rsid w:val="008D79B4"/>
    <w:rsid w:val="008F1850"/>
    <w:rsid w:val="008F3D87"/>
    <w:rsid w:val="00915729"/>
    <w:rsid w:val="009175F9"/>
    <w:rsid w:val="00940094"/>
    <w:rsid w:val="00956FED"/>
    <w:rsid w:val="00972DBE"/>
    <w:rsid w:val="009761CF"/>
    <w:rsid w:val="009855FD"/>
    <w:rsid w:val="00985E39"/>
    <w:rsid w:val="009875AA"/>
    <w:rsid w:val="009A1C38"/>
    <w:rsid w:val="009A57DE"/>
    <w:rsid w:val="009A7FD4"/>
    <w:rsid w:val="009B0D92"/>
    <w:rsid w:val="009B267D"/>
    <w:rsid w:val="009C40B1"/>
    <w:rsid w:val="009C6A8F"/>
    <w:rsid w:val="009D44F6"/>
    <w:rsid w:val="009E4DDC"/>
    <w:rsid w:val="00A019B2"/>
    <w:rsid w:val="00A03098"/>
    <w:rsid w:val="00A0561E"/>
    <w:rsid w:val="00A07268"/>
    <w:rsid w:val="00A17FEF"/>
    <w:rsid w:val="00A2394F"/>
    <w:rsid w:val="00A270BC"/>
    <w:rsid w:val="00A3732E"/>
    <w:rsid w:val="00A471FD"/>
    <w:rsid w:val="00A53085"/>
    <w:rsid w:val="00AD6C53"/>
    <w:rsid w:val="00AD7DFE"/>
    <w:rsid w:val="00B12F50"/>
    <w:rsid w:val="00B26209"/>
    <w:rsid w:val="00B32A4E"/>
    <w:rsid w:val="00B33EDC"/>
    <w:rsid w:val="00B44CE3"/>
    <w:rsid w:val="00B56C68"/>
    <w:rsid w:val="00B57BB7"/>
    <w:rsid w:val="00B6188C"/>
    <w:rsid w:val="00B659F1"/>
    <w:rsid w:val="00B73108"/>
    <w:rsid w:val="00B80BB2"/>
    <w:rsid w:val="00B8490B"/>
    <w:rsid w:val="00B85E8F"/>
    <w:rsid w:val="00BB0774"/>
    <w:rsid w:val="00BB5585"/>
    <w:rsid w:val="00BD0C39"/>
    <w:rsid w:val="00BE5799"/>
    <w:rsid w:val="00BF1148"/>
    <w:rsid w:val="00BF6AF5"/>
    <w:rsid w:val="00C12E1B"/>
    <w:rsid w:val="00C14209"/>
    <w:rsid w:val="00C155FD"/>
    <w:rsid w:val="00C16491"/>
    <w:rsid w:val="00C170D0"/>
    <w:rsid w:val="00C2118F"/>
    <w:rsid w:val="00C24218"/>
    <w:rsid w:val="00C5319B"/>
    <w:rsid w:val="00C56478"/>
    <w:rsid w:val="00C61B02"/>
    <w:rsid w:val="00C77657"/>
    <w:rsid w:val="00C94E0D"/>
    <w:rsid w:val="00C97330"/>
    <w:rsid w:val="00CA07FE"/>
    <w:rsid w:val="00CB7987"/>
    <w:rsid w:val="00CC0747"/>
    <w:rsid w:val="00CF28D7"/>
    <w:rsid w:val="00CF7165"/>
    <w:rsid w:val="00D012BC"/>
    <w:rsid w:val="00D0179E"/>
    <w:rsid w:val="00D1154B"/>
    <w:rsid w:val="00D22789"/>
    <w:rsid w:val="00D25946"/>
    <w:rsid w:val="00D371A4"/>
    <w:rsid w:val="00D4631F"/>
    <w:rsid w:val="00D54FD4"/>
    <w:rsid w:val="00D5793C"/>
    <w:rsid w:val="00D60B48"/>
    <w:rsid w:val="00D624E0"/>
    <w:rsid w:val="00D67CFB"/>
    <w:rsid w:val="00DA5598"/>
    <w:rsid w:val="00DC4326"/>
    <w:rsid w:val="00DC6955"/>
    <w:rsid w:val="00DD6D86"/>
    <w:rsid w:val="00DE2322"/>
    <w:rsid w:val="00DE53E4"/>
    <w:rsid w:val="00DF4B1E"/>
    <w:rsid w:val="00DF5296"/>
    <w:rsid w:val="00E00A3F"/>
    <w:rsid w:val="00E1223A"/>
    <w:rsid w:val="00E12D2B"/>
    <w:rsid w:val="00E13BC0"/>
    <w:rsid w:val="00E14879"/>
    <w:rsid w:val="00E15642"/>
    <w:rsid w:val="00E32608"/>
    <w:rsid w:val="00E354FD"/>
    <w:rsid w:val="00E522D7"/>
    <w:rsid w:val="00E76178"/>
    <w:rsid w:val="00E9225A"/>
    <w:rsid w:val="00E94B90"/>
    <w:rsid w:val="00EB1492"/>
    <w:rsid w:val="00EB4E9E"/>
    <w:rsid w:val="00ED2C50"/>
    <w:rsid w:val="00ED46F5"/>
    <w:rsid w:val="00EE4FAD"/>
    <w:rsid w:val="00EE5546"/>
    <w:rsid w:val="00F04E03"/>
    <w:rsid w:val="00F10E87"/>
    <w:rsid w:val="00F12F0D"/>
    <w:rsid w:val="00F208A9"/>
    <w:rsid w:val="00F31039"/>
    <w:rsid w:val="00F500AF"/>
    <w:rsid w:val="00F55E85"/>
    <w:rsid w:val="00F6542B"/>
    <w:rsid w:val="00F71843"/>
    <w:rsid w:val="00F832BA"/>
    <w:rsid w:val="00F84096"/>
    <w:rsid w:val="00F842C8"/>
    <w:rsid w:val="00FA3C42"/>
    <w:rsid w:val="00FA54B2"/>
    <w:rsid w:val="00FB4037"/>
    <w:rsid w:val="00FC3BDF"/>
    <w:rsid w:val="00FC63D3"/>
    <w:rsid w:val="00FD6418"/>
    <w:rsid w:val="00FD6E8C"/>
    <w:rsid w:val="00FD7469"/>
    <w:rsid w:val="00FE2507"/>
    <w:rsid w:val="00F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969418"/>
  <w15:docId w15:val="{D1EE8F3D-5F55-4E1A-9A7C-DC1D744E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E2507"/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2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3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4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5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styleId="Lijstalinea">
    <w:name w:val="List Paragraph"/>
    <w:aliases w:val="lijstStijl"/>
    <w:basedOn w:val="Standaard"/>
    <w:link w:val="LijstalineaChar"/>
    <w:uiPriority w:val="34"/>
    <w:qFormat/>
    <w:rsid w:val="00842C50"/>
    <w:pPr>
      <w:ind w:left="720"/>
      <w:contextualSpacing/>
    </w:pPr>
  </w:style>
  <w:style w:type="character" w:customStyle="1" w:styleId="LijstalineaChar">
    <w:name w:val="Lijstalinea Char"/>
    <w:aliases w:val="lijstStijl Char"/>
    <w:basedOn w:val="Standaardalinea-lettertype"/>
    <w:link w:val="Lijstalinea"/>
    <w:uiPriority w:val="34"/>
    <w:locked/>
    <w:rsid w:val="0021083E"/>
  </w:style>
  <w:style w:type="paragraph" w:styleId="Koptekst">
    <w:name w:val="header"/>
    <w:basedOn w:val="Standaard"/>
    <w:link w:val="KoptekstChar"/>
    <w:uiPriority w:val="99"/>
    <w:unhideWhenUsed/>
    <w:rsid w:val="0021083E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1083E"/>
  </w:style>
  <w:style w:type="paragraph" w:styleId="Voettekst">
    <w:name w:val="footer"/>
    <w:basedOn w:val="Standaard"/>
    <w:link w:val="VoettekstChar"/>
    <w:uiPriority w:val="99"/>
    <w:unhideWhenUsed/>
    <w:rsid w:val="0021083E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1083E"/>
  </w:style>
  <w:style w:type="paragraph" w:styleId="Revisie">
    <w:name w:val="Revision"/>
    <w:hidden/>
    <w:uiPriority w:val="99"/>
    <w:semiHidden/>
    <w:rsid w:val="00E13BC0"/>
    <w:pPr>
      <w:spacing w:line="240" w:lineRule="auto"/>
    </w:pPr>
  </w:style>
  <w:style w:type="paragraph" w:styleId="Ballontekst">
    <w:name w:val="Balloon Text"/>
    <w:basedOn w:val="Standaard"/>
    <w:link w:val="BallontekstChar"/>
    <w:semiHidden/>
    <w:unhideWhenUsed/>
    <w:rsid w:val="00E13BC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E13BC0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unhideWhenUsed/>
    <w:rsid w:val="00E13BC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13BC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13BC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E13BC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13BC0"/>
    <w:rPr>
      <w:b/>
      <w:bCs/>
      <w:sz w:val="20"/>
      <w:szCs w:val="20"/>
    </w:rPr>
  </w:style>
  <w:style w:type="paragraph" w:customStyle="1" w:styleId="Default">
    <w:name w:val="Default"/>
    <w:rsid w:val="000D5B39"/>
    <w:pPr>
      <w:autoSpaceDE w:val="0"/>
      <w:autoSpaceDN w:val="0"/>
      <w:adjustRightInd w:val="0"/>
      <w:spacing w:line="240" w:lineRule="auto"/>
    </w:pPr>
    <w:rPr>
      <w:rFonts w:cs="Corbel"/>
      <w:color w:val="000000"/>
      <w:sz w:val="24"/>
      <w:szCs w:val="24"/>
    </w:rPr>
  </w:style>
  <w:style w:type="paragraph" w:customStyle="1" w:styleId="CalibriKop1">
    <w:name w:val="Calibri Kop 1"/>
    <w:basedOn w:val="Kop1"/>
    <w:rsid w:val="009A57DE"/>
    <w:pPr>
      <w:numPr>
        <w:numId w:val="9"/>
      </w:numPr>
      <w:spacing w:after="0" w:line="540" w:lineRule="atLeast"/>
      <w:jc w:val="both"/>
    </w:pPr>
    <w:rPr>
      <w:rFonts w:ascii="Calibri" w:hAnsi="Calibri" w:cs="Times New Roman"/>
      <w:spacing w:val="10"/>
      <w:sz w:val="40"/>
      <w:szCs w:val="40"/>
      <w:lang w:val="x-none" w:eastAsia="x-none"/>
    </w:rPr>
  </w:style>
  <w:style w:type="paragraph" w:customStyle="1" w:styleId="CalibriKop2">
    <w:name w:val="Calibri Kop 2"/>
    <w:basedOn w:val="Kop2"/>
    <w:link w:val="CalibriKop2Char"/>
    <w:qFormat/>
    <w:rsid w:val="009A57DE"/>
    <w:pPr>
      <w:numPr>
        <w:numId w:val="9"/>
      </w:numPr>
      <w:suppressAutoHyphens/>
      <w:spacing w:before="240" w:after="120" w:line="270" w:lineRule="atLeast"/>
      <w:jc w:val="both"/>
    </w:pPr>
    <w:rPr>
      <w:rFonts w:ascii="Calibri" w:hAnsi="Calibri" w:cs="Times New Roman"/>
      <w:sz w:val="28"/>
      <w:lang w:val="x-none" w:eastAsia="x-none"/>
    </w:rPr>
  </w:style>
  <w:style w:type="paragraph" w:customStyle="1" w:styleId="CalibriKop3">
    <w:name w:val="Calibri Kop 3"/>
    <w:basedOn w:val="CalibriKop2"/>
    <w:qFormat/>
    <w:rsid w:val="009A57DE"/>
    <w:pPr>
      <w:numPr>
        <w:ilvl w:val="2"/>
      </w:numPr>
    </w:pPr>
  </w:style>
  <w:style w:type="character" w:customStyle="1" w:styleId="CalibriKop2Char">
    <w:name w:val="Calibri Kop 2 Char"/>
    <w:link w:val="CalibriKop2"/>
    <w:rsid w:val="009A57DE"/>
    <w:rPr>
      <w:rFonts w:ascii="Calibri" w:hAnsi="Calibri"/>
      <w:b/>
      <w:bCs/>
      <w:iCs/>
      <w:sz w:val="28"/>
      <w:szCs w:val="28"/>
      <w:lang w:val="x-none" w:eastAsia="x-none"/>
    </w:rPr>
  </w:style>
  <w:style w:type="paragraph" w:customStyle="1" w:styleId="ArialKop2">
    <w:name w:val="Arial Kop 2"/>
    <w:basedOn w:val="CalibriKop2"/>
    <w:qFormat/>
    <w:rsid w:val="009A57DE"/>
    <w:pPr>
      <w:tabs>
        <w:tab w:val="clear" w:pos="576"/>
        <w:tab w:val="num" w:pos="993"/>
      </w:tabs>
    </w:pPr>
    <w:rPr>
      <w:rFonts w:ascii="Arial" w:hAnsi="Arial"/>
    </w:rPr>
  </w:style>
  <w:style w:type="paragraph" w:customStyle="1" w:styleId="ArialKop1">
    <w:name w:val="Arial Kop 1"/>
    <w:basedOn w:val="CalibriKop1"/>
    <w:qFormat/>
    <w:rsid w:val="009A57DE"/>
    <w:pPr>
      <w:tabs>
        <w:tab w:val="clear" w:pos="432"/>
        <w:tab w:val="num" w:pos="993"/>
      </w:tabs>
    </w:pPr>
  </w:style>
  <w:style w:type="paragraph" w:customStyle="1" w:styleId="Tabelnormaal">
    <w:name w:val="Tabelnormaal"/>
    <w:basedOn w:val="Standaard"/>
    <w:rsid w:val="009A57DE"/>
    <w:pPr>
      <w:autoSpaceDE w:val="0"/>
      <w:autoSpaceDN w:val="0"/>
      <w:adjustRightInd w:val="0"/>
      <w:spacing w:after="60" w:line="270" w:lineRule="atLeast"/>
      <w:jc w:val="both"/>
    </w:pPr>
    <w:rPr>
      <w:rFonts w:ascii="Arial" w:hAnsi="Arial" w:cs="Arial"/>
      <w:color w:val="000000"/>
      <w:sz w:val="16"/>
      <w:szCs w:val="20"/>
    </w:rPr>
  </w:style>
  <w:style w:type="paragraph" w:customStyle="1" w:styleId="kopvoorblad">
    <w:name w:val="kop voorblad"/>
    <w:basedOn w:val="Koptekst"/>
    <w:rsid w:val="009A57DE"/>
    <w:pPr>
      <w:tabs>
        <w:tab w:val="clear" w:pos="4513"/>
        <w:tab w:val="clear" w:pos="9026"/>
      </w:tabs>
      <w:spacing w:after="120" w:line="312" w:lineRule="auto"/>
      <w:ind w:left="737"/>
      <w:jc w:val="center"/>
    </w:pPr>
    <w:rPr>
      <w:rFonts w:ascii="Arial" w:hAnsi="Arial"/>
      <w:b/>
      <w:sz w:val="44"/>
      <w:szCs w:val="24"/>
    </w:rPr>
  </w:style>
  <w:style w:type="table" w:styleId="Tabelraster">
    <w:name w:val="Table Grid"/>
    <w:basedOn w:val="Standaardtabel"/>
    <w:uiPriority w:val="39"/>
    <w:rsid w:val="004F68A2"/>
    <w:pPr>
      <w:spacing w:line="240" w:lineRule="auto"/>
    </w:pPr>
    <w:rPr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5">
    <w:name w:val="Tabelraster5"/>
    <w:basedOn w:val="Standaardtabel"/>
    <w:next w:val="Tabelraster"/>
    <w:uiPriority w:val="39"/>
    <w:rsid w:val="00BB0774"/>
    <w:pPr>
      <w:spacing w:line="240" w:lineRule="auto"/>
    </w:pPr>
    <w:rPr>
      <w:rFonts w:ascii="Cambria" w:eastAsia="Calibri" w:hAnsi="Cambr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59"/>
    <w:rsid w:val="001D225B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95F79"/>
    <w:pPr>
      <w:suppressAutoHyphens/>
      <w:autoSpaceDN w:val="0"/>
      <w:spacing w:line="240" w:lineRule="auto"/>
      <w:textAlignment w:val="baseline"/>
    </w:pPr>
    <w:rPr>
      <w:rFonts w:ascii="Calibri" w:eastAsia="Calibri" w:hAnsi="Calibri"/>
      <w:kern w:val="3"/>
      <w:sz w:val="22"/>
      <w:szCs w:val="22"/>
      <w:lang w:eastAsia="en-US"/>
    </w:rPr>
  </w:style>
  <w:style w:type="paragraph" w:customStyle="1" w:styleId="K02-tussenkop">
    <w:name w:val="K02-tussenkop"/>
    <w:next w:val="Standaard"/>
    <w:qFormat/>
    <w:rsid w:val="00BB5585"/>
    <w:pPr>
      <w:spacing w:before="280"/>
    </w:pPr>
    <w:rPr>
      <w:rFonts w:ascii="Verdana" w:eastAsia="Calibri" w:hAnsi="Verdana"/>
      <w:b/>
      <w:sz w:val="24"/>
      <w:szCs w:val="22"/>
      <w:lang w:eastAsia="en-US"/>
    </w:rPr>
  </w:style>
  <w:style w:type="table" w:customStyle="1" w:styleId="Tabelraster2">
    <w:name w:val="Tabelraster2"/>
    <w:basedOn w:val="Standaardtabel"/>
    <w:next w:val="Tabelraster"/>
    <w:uiPriority w:val="39"/>
    <w:rsid w:val="00CF28D7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F31039"/>
    <w:pPr>
      <w:spacing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0C2666"/>
  </w:style>
  <w:style w:type="character" w:customStyle="1" w:styleId="spellingerror">
    <w:name w:val="spellingerror"/>
    <w:basedOn w:val="Standaardalinea-lettertype"/>
    <w:rsid w:val="000C2666"/>
  </w:style>
  <w:style w:type="table" w:customStyle="1" w:styleId="GridTable4-Accent11">
    <w:name w:val="Grid Table 4 - Accent 11"/>
    <w:basedOn w:val="Standaardtabel"/>
    <w:uiPriority w:val="49"/>
    <w:rsid w:val="00507F9C"/>
    <w:pPr>
      <w:spacing w:line="240" w:lineRule="auto"/>
    </w:pPr>
    <w:rPr>
      <w:rFonts w:ascii="Times New Roman" w:hAnsi="Times New Roman"/>
      <w:sz w:val="20"/>
      <w:szCs w:val="20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641B2-3ADE-417C-90FA-7E3F89433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2404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Amsterdam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Wiese, Marco</dc:creator>
  <cp:lastModifiedBy>Paul de Jong</cp:lastModifiedBy>
  <cp:revision>4</cp:revision>
  <dcterms:created xsi:type="dcterms:W3CDTF">2023-07-01T13:56:00Z</dcterms:created>
  <dcterms:modified xsi:type="dcterms:W3CDTF">2023-07-01T14:01:00Z</dcterms:modified>
</cp:coreProperties>
</file>