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18C9036C" w:rsidR="00C24BCF" w:rsidRPr="00B74FFC" w:rsidRDefault="00114A6B" w:rsidP="00C24BCF">
      <w:pPr>
        <w:pStyle w:val="RapportTitel"/>
        <w:rPr>
          <w:rFonts w:ascii="Trebuchet MS" w:hAnsi="Trebuchet MS"/>
          <w:color w:val="auto"/>
        </w:rPr>
      </w:pPr>
      <w:r>
        <w:rPr>
          <w:rFonts w:ascii="Trebuchet MS" w:hAnsi="Trebuchet MS"/>
          <w:color w:val="auto"/>
        </w:rPr>
        <w:t xml:space="preserve">Bijlage </w:t>
      </w:r>
      <w:r w:rsidR="009207BD">
        <w:rPr>
          <w:rFonts w:ascii="Trebuchet MS" w:hAnsi="Trebuchet MS"/>
          <w:color w:val="auto"/>
        </w:rPr>
        <w:t>Prijsformulier</w:t>
      </w:r>
    </w:p>
    <w:p w14:paraId="267DD071" w14:textId="082B26A3" w:rsidR="001E0C0A" w:rsidRPr="00475AD9" w:rsidRDefault="001E0C0A" w:rsidP="001E0C0A">
      <w:pPr>
        <w:pStyle w:val="Voettekst"/>
        <w:rPr>
          <w:rFonts w:ascii="Trebuchet MS" w:hAnsi="Trebuchet MS"/>
          <w:sz w:val="20"/>
          <w:szCs w:val="20"/>
        </w:rPr>
      </w:pPr>
      <w:bookmarkStart w:id="0" w:name="_Hlk59019676"/>
    </w:p>
    <w:bookmarkEnd w:id="0"/>
    <w:p w14:paraId="1D134A1B" w14:textId="30A55218" w:rsidR="002E39BB" w:rsidRPr="009207BD" w:rsidRDefault="009207BD" w:rsidP="002E39BB">
      <w:pPr>
        <w:rPr>
          <w:rFonts w:ascii="Trebuchet MS" w:hAnsi="Trebuchet MS"/>
          <w:szCs w:val="20"/>
        </w:rPr>
      </w:pPr>
      <w:r w:rsidRPr="009207BD">
        <w:rPr>
          <w:rFonts w:ascii="Trebuchet MS" w:hAnsi="Trebuchet MS"/>
          <w:szCs w:val="20"/>
        </w:rPr>
        <w:t xml:space="preserve">Deze bijlage maakt onderdeel uit van de </w:t>
      </w:r>
      <w:r>
        <w:rPr>
          <w:rFonts w:ascii="Trebuchet MS" w:hAnsi="Trebuchet MS"/>
          <w:szCs w:val="20"/>
        </w:rPr>
        <w:t>a</w:t>
      </w:r>
      <w:r w:rsidRPr="009207BD">
        <w:rPr>
          <w:rFonts w:ascii="Trebuchet MS" w:hAnsi="Trebuchet MS"/>
          <w:szCs w:val="20"/>
        </w:rPr>
        <w:t xml:space="preserve">anbestedingsstukken voor de aanbesteding </w:t>
      </w:r>
      <w:r w:rsidRPr="009207BD">
        <w:rPr>
          <w:rStyle w:val="fontstyle01"/>
          <w:rFonts w:ascii="Trebuchet MS" w:hAnsi="Trebuchet MS"/>
        </w:rPr>
        <w:t>Tijdelijke onderwijsvoorziening (noodlokalen) gemeente Medemblik</w:t>
      </w:r>
      <w:r w:rsidR="002E39BB" w:rsidRPr="009207BD">
        <w:rPr>
          <w:rFonts w:ascii="Trebuchet MS" w:hAnsi="Trebuchet MS"/>
          <w:szCs w:val="20"/>
        </w:rPr>
        <w:t>.</w:t>
      </w:r>
    </w:p>
    <w:p w14:paraId="080EB405" w14:textId="77777777" w:rsidR="002E39BB" w:rsidRDefault="002E39BB" w:rsidP="002E39BB">
      <w:pPr>
        <w:rPr>
          <w:rFonts w:ascii="Trebuchet MS" w:hAnsi="Trebuchet MS"/>
          <w:szCs w:val="20"/>
        </w:rPr>
      </w:pPr>
    </w:p>
    <w:p w14:paraId="72884BCA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N.B. </w:t>
      </w:r>
    </w:p>
    <w:p w14:paraId="71D07453" w14:textId="77777777" w:rsidR="009207BD" w:rsidRPr="009207BD" w:rsidRDefault="009207BD" w:rsidP="009207BD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ascii="Trebuchet MS" w:eastAsia="Times New Roman" w:hAnsi="Trebuchet MS" w:cs="Segoe UI"/>
          <w:szCs w:val="20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Alle velden dienen ingevuld te worden.  </w:t>
      </w:r>
    </w:p>
    <w:p w14:paraId="650B7C60" w14:textId="77777777" w:rsidR="009207BD" w:rsidRPr="009207BD" w:rsidRDefault="009207BD" w:rsidP="009207BD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ascii="Trebuchet MS" w:eastAsia="Times New Roman" w:hAnsi="Trebuchet MS" w:cs="Segoe UI"/>
          <w:szCs w:val="20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Alle genoemde bedragen dienen in euro’s te zijn, exclusief BTW, inclusief alle additionele kosten. </w:t>
      </w:r>
    </w:p>
    <w:p w14:paraId="7DE635D5" w14:textId="7CE44B4D" w:rsidR="009207BD" w:rsidRPr="009207BD" w:rsidRDefault="009207BD" w:rsidP="009207BD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ascii="Trebuchet MS" w:eastAsia="Times New Roman" w:hAnsi="Trebuchet MS" w:cs="Segoe UI"/>
          <w:szCs w:val="20"/>
          <w:lang w:eastAsia="nl-NL"/>
        </w:rPr>
      </w:pPr>
      <w:r>
        <w:rPr>
          <w:rFonts w:ascii="Trebuchet MS" w:eastAsia="Times New Roman" w:hAnsi="Trebuchet MS" w:cs="Segoe UI"/>
          <w:color w:val="000000"/>
          <w:szCs w:val="20"/>
          <w:lang w:eastAsia="nl-NL"/>
        </w:rPr>
        <w:t>Vergeet niet de gegevens en ondertekening op pagina 4 in te vullen.</w:t>
      </w:r>
    </w:p>
    <w:p w14:paraId="1D3CDC01" w14:textId="77777777" w:rsidR="009207BD" w:rsidRPr="00B74FFC" w:rsidRDefault="009207BD" w:rsidP="002E39BB">
      <w:pPr>
        <w:rPr>
          <w:rFonts w:ascii="Trebuchet MS" w:hAnsi="Trebuchet MS"/>
          <w:szCs w:val="20"/>
        </w:rPr>
      </w:pPr>
    </w:p>
    <w:p w14:paraId="01D5F702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p w14:paraId="0871C0C0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t>Scenario A:  </w:t>
      </w:r>
    </w:p>
    <w:p w14:paraId="13F40176" w14:textId="77777777" w:rsidR="009207BD" w:rsidRPr="009207BD" w:rsidRDefault="009207BD" w:rsidP="009207BD">
      <w:pPr>
        <w:spacing w:line="240" w:lineRule="auto"/>
        <w:textAlignment w:val="baseline"/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t>Op basis van de huidige leerlingprognoses</w:t>
      </w:r>
    </w:p>
    <w:p w14:paraId="0EFC41FF" w14:textId="6E321F9F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530"/>
        <w:gridCol w:w="960"/>
        <w:gridCol w:w="1200"/>
        <w:gridCol w:w="941"/>
        <w:gridCol w:w="2355"/>
      </w:tblGrid>
      <w:tr w:rsidR="009207BD" w:rsidRPr="009207BD" w14:paraId="1650D89E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E7C9F9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E03CEF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KERN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326DCA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JAARTAL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4ECAC9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PROGNOSE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6A7061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LOKALEN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0A147E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 LOCATIE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50967B87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3692DB7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MARIA BERNADETTE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B768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EAEE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2024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96F1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240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6EF7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7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E621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1 </w:t>
            </w:r>
          </w:p>
        </w:tc>
      </w:tr>
      <w:tr w:rsidR="009207BD" w:rsidRPr="009207BD" w14:paraId="6EBFB5A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380DBC1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MERIDIAAN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5943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42EB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2024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009E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129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9C0D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7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78F4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1 </w:t>
            </w:r>
          </w:p>
        </w:tc>
      </w:tr>
      <w:tr w:rsidR="009207BD" w:rsidRPr="009207BD" w14:paraId="501B5875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4BA9EB3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JOZEFSCHOOL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090F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534B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2025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4D93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310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D6F9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FBE1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1 </w:t>
            </w:r>
          </w:p>
        </w:tc>
      </w:tr>
      <w:tr w:rsidR="009207BD" w:rsidRPr="009207BD" w14:paraId="77B3791C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441D690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WEGWIJZER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31A4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Opperdoes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4868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2027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271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130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95CD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6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C722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1 </w:t>
            </w:r>
          </w:p>
        </w:tc>
      </w:tr>
      <w:tr w:rsidR="009207BD" w:rsidRPr="009207BD" w14:paraId="243C98B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3B3A238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WERENFRIDUS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2C62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Wervershoof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3ED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2028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F062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197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B2C4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8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D94A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2, 6 km </w:t>
            </w:r>
          </w:p>
        </w:tc>
      </w:tr>
      <w:tr w:rsidR="009207BD" w:rsidRPr="009207BD" w14:paraId="1410BD25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43BC953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BANGERT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4C01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AD24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2029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2D5E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4B10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8E0B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2 </w:t>
            </w:r>
          </w:p>
        </w:tc>
      </w:tr>
      <w:tr w:rsidR="009207BD" w:rsidRPr="009207BD" w14:paraId="4628076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6134FBE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NICOLAASSCHOOL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71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Nibbixwoud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C943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2030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E015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D21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9059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3, 12 km </w:t>
            </w:r>
          </w:p>
        </w:tc>
      </w:tr>
      <w:tr w:rsidR="009207BD" w:rsidRPr="009207BD" w14:paraId="48D1F40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8B2132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PLAATS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5933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Abbekerk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5D5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2030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04FD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151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4A90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6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53FE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4, 8 km </w:t>
            </w:r>
          </w:p>
        </w:tc>
      </w:tr>
      <w:tr w:rsidR="009207BD" w:rsidRPr="009207BD" w14:paraId="4534824B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398CCDA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KUYPERSCHOOL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9355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0FA2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2032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90A4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228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B048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A8F9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5, 19 km </w:t>
            </w:r>
          </w:p>
        </w:tc>
      </w:tr>
      <w:tr w:rsidR="009207BD" w:rsidRPr="009207BD" w14:paraId="19E8B6D8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A7749E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PIRAMIDE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06F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484A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2032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E0B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116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DBF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5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18CF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5 </w:t>
            </w:r>
          </w:p>
        </w:tc>
      </w:tr>
      <w:tr w:rsidR="009207BD" w:rsidRPr="009207BD" w14:paraId="52F104E8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FBB464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KOET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3C20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Midwoud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81F4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2033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597C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220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853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2F22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6, 13 km </w:t>
            </w:r>
          </w:p>
        </w:tc>
      </w:tr>
      <w:tr w:rsidR="009207BD" w:rsidRPr="009207BD" w14:paraId="388B43EA" w14:textId="77777777" w:rsidTr="009207BD">
        <w:trPr>
          <w:trHeight w:val="405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356155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IDENBURGH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D9B6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738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2034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246E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7BFD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8BCA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7, 13 km </w:t>
            </w:r>
          </w:p>
        </w:tc>
      </w:tr>
      <w:tr w:rsidR="009207BD" w:rsidRPr="009207BD" w14:paraId="65FA0CAC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51B946A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T KOGGESCHIP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8023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A668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2035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D164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B65B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5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A473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8, 13 km </w:t>
            </w:r>
          </w:p>
        </w:tc>
      </w:tr>
      <w:tr w:rsidR="009207BD" w:rsidRPr="009207BD" w14:paraId="2C97D08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44C515A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DIJKWERKERS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C621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Wervershoof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CC01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2036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1E5C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69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80E2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4D83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9, 5 km </w:t>
            </w:r>
          </w:p>
        </w:tc>
      </w:tr>
      <w:tr w:rsidR="009207BD" w:rsidRPr="009207BD" w14:paraId="27AE24F0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5728CD3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VIJZEL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5E44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Hauwert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C9E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2037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515F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8219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D395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10, 6 km </w:t>
            </w:r>
          </w:p>
        </w:tc>
      </w:tr>
      <w:tr w:rsidR="009207BD" w:rsidRPr="009207BD" w14:paraId="6C086393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5ECBCC9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KLAVERWOID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4F96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Twisk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FB20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D0AA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95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DD81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8ECF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11, 8 km </w:t>
            </w:r>
          </w:p>
        </w:tc>
      </w:tr>
      <w:tr w:rsidR="009207BD" w:rsidRPr="009207BD" w14:paraId="47D572E2" w14:textId="77777777" w:rsidTr="009207BD">
        <w:trPr>
          <w:trHeight w:val="375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8E0EB0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LIDWINA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613E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Zwaagdijk West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5ADD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B5B7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1955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AF6A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12, 10 km </w:t>
            </w:r>
          </w:p>
        </w:tc>
      </w:tr>
    </w:tbl>
    <w:p w14:paraId="62A5187F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p w14:paraId="72A9BC84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Scenario A </w:t>
      </w:r>
    </w:p>
    <w:tbl>
      <w:tblPr>
        <w:tblW w:w="8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560"/>
        <w:gridCol w:w="1575"/>
        <w:gridCol w:w="1411"/>
        <w:gridCol w:w="2189"/>
      </w:tblGrid>
      <w:tr w:rsidR="009207BD" w:rsidRPr="009207BD" w14:paraId="7EF1CA53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201D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Omschrijving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FEB3D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Prijs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45DAE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Eenheid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EBB8B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Aantal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B2F4A" w14:textId="73CD100E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Totaal (</w:t>
            </w:r>
            <w:r w:rsidRPr="005B799A">
              <w:rPr>
                <w:rFonts w:ascii="Calibri" w:eastAsia="Times New Roman" w:hAnsi="Calibri" w:cs="Calibri"/>
                <w:strike/>
                <w:sz w:val="22"/>
                <w:lang w:eastAsia="nl-NL"/>
              </w:rPr>
              <w:t>incl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 xml:space="preserve">. </w:t>
            </w:r>
            <w:r w:rsidR="005B799A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excl. 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BTW) </w:t>
            </w:r>
          </w:p>
        </w:tc>
      </w:tr>
      <w:tr w:rsidR="009207BD" w:rsidRPr="009207BD" w14:paraId="4781BEFF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EBC4F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Transportkosten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F35E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F2DAE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45B1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E710F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4FC6F29E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89278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Plaatsingskosten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BF7A8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CB93B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EF6A3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A8E6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22013716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67D6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Huur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14ADE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5F810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6DAB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1763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05A2BA0D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AAFA5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Koop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51DF8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F8F94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813F9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243E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378848D2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C837C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Stalling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0F8EF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ECD89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3D4B7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8488F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2E95F040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5E843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Aansluitkosten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4243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EDA50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E0C8B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035A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012B4" w:rsidRPr="009207BD" w14:paraId="75ED4604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FF9B9" w14:textId="4350C373" w:rsidR="009012B4" w:rsidRPr="009207BD" w:rsidRDefault="009012B4" w:rsidP="009207BD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sz w:val="22"/>
                <w:lang w:eastAsia="nl-NL"/>
              </w:rPr>
              <w:t>Overige kosten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C3B5E" w14:textId="77777777" w:rsidR="009012B4" w:rsidRPr="009207BD" w:rsidRDefault="009012B4" w:rsidP="009207BD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8D71" w14:textId="77777777" w:rsidR="009012B4" w:rsidRPr="009207BD" w:rsidRDefault="009012B4" w:rsidP="009207BD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51179" w14:textId="77777777" w:rsidR="009012B4" w:rsidRPr="009207BD" w:rsidRDefault="009012B4" w:rsidP="009207BD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C3EAE" w14:textId="77777777" w:rsidR="009012B4" w:rsidRPr="009207BD" w:rsidRDefault="009012B4" w:rsidP="009207BD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</w:tr>
      <w:tr w:rsidR="009207BD" w:rsidRPr="009207BD" w14:paraId="69885FEA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33E19D" w14:textId="1CF9335D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 </w:t>
            </w:r>
            <w:r w:rsidR="00EB0FAB"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-/- terugkoop</w:t>
            </w:r>
            <w:r w:rsidR="009012B4"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 units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8630D1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AFA090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538BA3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DA38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22B84A57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D49257" w14:textId="43F62911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  <w:r w:rsidR="000A025E"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 -/- </w:t>
            </w:r>
            <w:r w:rsidR="000A025E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buitenwanden wit i.p.v groen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8FED08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292720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72C7B9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08E008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66D9B039" w14:textId="77777777" w:rsidTr="005B799A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089DA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951CC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7D197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14:paraId="4D45CB2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Subtotaal A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14:paraId="098FA5D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</w:tbl>
    <w:p w14:paraId="6812DF96" w14:textId="43FF6BD9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lastRenderedPageBreak/>
        <w:t>Scenario B:  </w:t>
      </w:r>
    </w:p>
    <w:p w14:paraId="37187A79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t>De behoefte is lager, minder scholen </w:t>
      </w:r>
    </w:p>
    <w:p w14:paraId="411F4CE6" w14:textId="77777777" w:rsidR="009207BD" w:rsidRPr="009207BD" w:rsidRDefault="009207BD" w:rsidP="009207BD">
      <w:pPr>
        <w:spacing w:line="240" w:lineRule="auto"/>
        <w:textAlignment w:val="baseline"/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t>Op basis van de huidige leerlingprognoses </w:t>
      </w:r>
    </w:p>
    <w:p w14:paraId="5398385C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530"/>
        <w:gridCol w:w="960"/>
        <w:gridCol w:w="1200"/>
        <w:gridCol w:w="941"/>
        <w:gridCol w:w="2355"/>
      </w:tblGrid>
      <w:tr w:rsidR="009207BD" w:rsidRPr="009207BD" w14:paraId="67C76823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8D5DE5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FBF475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KERN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8215E2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JAARTAL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325CDD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PROGNOSE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C55A7F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LOKALEN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D1A5F5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 LOCATIE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7F0A380A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67F2EC0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MARIA BERNADETTE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457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6FBA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2024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07D8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240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D3BE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7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FD0C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67D55DE1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4614C33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MERIDIAAN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281F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141F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2024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7B0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129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843F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7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31A5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42346B58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F7F736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JOZEFSCHOOL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A26A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8D8F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2025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337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310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BAE8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4524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7E77716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006DFB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WEGWIJZER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24E8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Opperdoes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B1DB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2027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F76F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130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446F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2482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03637FF6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4747AB0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WERENFRIDUS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9278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Wervershoof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F174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2028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DBEF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197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3C30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7 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EA1D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2, 6 km </w:t>
            </w:r>
          </w:p>
        </w:tc>
      </w:tr>
      <w:tr w:rsidR="009207BD" w:rsidRPr="009207BD" w14:paraId="70F87CA2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B30C57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BANGERT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3B8C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36DC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2029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71E7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8BDC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47EF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2 </w:t>
            </w:r>
          </w:p>
        </w:tc>
      </w:tr>
      <w:tr w:rsidR="009207BD" w:rsidRPr="009207BD" w14:paraId="57CB3169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7D2530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NICOLAASSCHOOL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911D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Nibbixwoud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DF8B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2030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C34C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0F6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8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8D83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3, 12 km </w:t>
            </w:r>
          </w:p>
        </w:tc>
      </w:tr>
      <w:tr w:rsidR="009207BD" w:rsidRPr="009207BD" w14:paraId="78DDAC85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29335FE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PLAATS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3548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Abbekerk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E5B3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2031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E323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151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9044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6F12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4, 8 km </w:t>
            </w:r>
          </w:p>
        </w:tc>
      </w:tr>
      <w:tr w:rsidR="009207BD" w:rsidRPr="009207BD" w14:paraId="42EE802E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6B305E3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KUYPERSCHOOL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BD74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E6A2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2032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C20B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228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F89D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9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8890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5, 19 km </w:t>
            </w:r>
          </w:p>
        </w:tc>
      </w:tr>
      <w:tr w:rsidR="009207BD" w:rsidRPr="009207BD" w14:paraId="4699E87E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52B8311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PIRAMIDE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F102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E4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2032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37E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116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58C4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2C84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5 </w:t>
            </w:r>
          </w:p>
        </w:tc>
      </w:tr>
      <w:tr w:rsidR="009207BD" w:rsidRPr="009207BD" w14:paraId="373B1072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978F30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IDENBURGH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12C4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CE24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2033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2B8D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A805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9D70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5 </w:t>
            </w:r>
          </w:p>
        </w:tc>
      </w:tr>
      <w:tr w:rsidR="009207BD" w:rsidRPr="009207BD" w14:paraId="76C4FCB9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6FF2A44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KOET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20D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Midwoud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9CB6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2035 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DB69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220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390B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 8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34A4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6, 13 km </w:t>
            </w:r>
          </w:p>
        </w:tc>
      </w:tr>
      <w:tr w:rsidR="009207BD" w:rsidRPr="009207BD" w14:paraId="04EC3BA2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E20464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T KOGGESCHIP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61D5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067F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2037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0AAD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0AF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4 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B9DA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8, 13 km </w:t>
            </w:r>
          </w:p>
        </w:tc>
      </w:tr>
      <w:tr w:rsidR="009207BD" w:rsidRPr="009207BD" w14:paraId="03169E2A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5B8642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DIJKWERKERS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7361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Wervershoof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3B97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E2C2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69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F75B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36F6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9, 5 km </w:t>
            </w:r>
          </w:p>
        </w:tc>
      </w:tr>
      <w:tr w:rsidR="009207BD" w:rsidRPr="009207BD" w14:paraId="28061CB9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5BE64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VIJZEL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2B25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Hauwert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149D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2037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99AF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AA6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2C39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10, 6 km </w:t>
            </w:r>
          </w:p>
        </w:tc>
      </w:tr>
      <w:tr w:rsidR="009207BD" w:rsidRPr="009207BD" w14:paraId="24603E60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D88A6C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KLAVERWOID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2AAE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Twisk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464B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D52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95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587F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F56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11, 8 km </w:t>
            </w:r>
          </w:p>
        </w:tc>
      </w:tr>
      <w:tr w:rsidR="009207BD" w:rsidRPr="009207BD" w14:paraId="362A5A4B" w14:textId="77777777" w:rsidTr="009207BD">
        <w:trPr>
          <w:trHeight w:val="375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B45B24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LIDWINA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6347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Zwaagdijk West 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7F38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 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564C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7A94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65FE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12, 10 km </w:t>
            </w:r>
          </w:p>
        </w:tc>
      </w:tr>
    </w:tbl>
    <w:p w14:paraId="11D6B143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tbl>
      <w:tblPr>
        <w:tblW w:w="8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560"/>
        <w:gridCol w:w="1575"/>
        <w:gridCol w:w="1411"/>
        <w:gridCol w:w="2189"/>
      </w:tblGrid>
      <w:tr w:rsidR="00A90615" w:rsidRPr="009207BD" w14:paraId="732993C0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EF8FC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Omschrijving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B2D84E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Prijs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20EC7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Eenheid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1BAF85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Aantal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986E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Totaal (</w:t>
            </w:r>
            <w:r w:rsidRPr="005B799A">
              <w:rPr>
                <w:rFonts w:ascii="Calibri" w:eastAsia="Times New Roman" w:hAnsi="Calibri" w:cs="Calibri"/>
                <w:strike/>
                <w:sz w:val="22"/>
                <w:lang w:eastAsia="nl-NL"/>
              </w:rPr>
              <w:t>incl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 xml:space="preserve">. </w:t>
            </w:r>
            <w:r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excl. 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BTW) </w:t>
            </w:r>
          </w:p>
        </w:tc>
      </w:tr>
      <w:tr w:rsidR="00A90615" w:rsidRPr="009207BD" w14:paraId="441BBD74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6174D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Transportkosten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88A3D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0231C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3D05B2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06C6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1C29EFBD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3FE5A7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Plaatsingskosten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5A21B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CB5E0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E37E3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6D38D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09D82EDA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DEED85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Huur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AC235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9629E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90882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685D82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1758EA82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8A26E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Koop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025CB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C475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3A243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CD1C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3896C44F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29329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Stalling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617D4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D057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D7A42F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C285E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34CC2A4D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F5CDB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Aansluitkosten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E09B4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B0B69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58F474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6D1D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36AF3767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F8A9E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sz w:val="22"/>
                <w:lang w:eastAsia="nl-NL"/>
              </w:rPr>
              <w:t>Overige kosten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57D2F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26E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03F0F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FFAA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</w:tr>
      <w:tr w:rsidR="00A90615" w:rsidRPr="009207BD" w14:paraId="2040E377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AED2B6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 -/- terugkoop units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A61495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9708B25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D96DD6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B7FBB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417ED095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631E5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  <w:r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 -/- </w:t>
            </w:r>
            <w:r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buitenwanden wit i.p.v groen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9903F8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DE2205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6FFA4EF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676447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3E1D72D6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14C75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2FF49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C780EC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14:paraId="77A9DAF0" w14:textId="6DF27326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 xml:space="preserve">Subtotaal </w:t>
            </w:r>
            <w:r>
              <w:rPr>
                <w:rFonts w:ascii="Calibri" w:eastAsia="Times New Roman" w:hAnsi="Calibri" w:cs="Calibri"/>
                <w:sz w:val="22"/>
                <w:lang w:eastAsia="nl-NL"/>
              </w:rPr>
              <w:t>B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14:paraId="4A41170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</w:tbl>
    <w:p w14:paraId="125552E3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p w14:paraId="6E598E3A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l-NL"/>
        </w:rPr>
        <w:t> </w:t>
      </w: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p w14:paraId="35D0ECC1" w14:textId="77777777" w:rsidR="009207BD" w:rsidRDefault="009207BD">
      <w:pPr>
        <w:spacing w:after="200" w:line="276" w:lineRule="auto"/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</w:pPr>
      <w:r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br w:type="page"/>
      </w:r>
    </w:p>
    <w:p w14:paraId="7CB23703" w14:textId="466BEF8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lastRenderedPageBreak/>
        <w:t>Scenario C:  </w:t>
      </w:r>
    </w:p>
    <w:p w14:paraId="5BF55650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t>Meer lokalen nodig </w:t>
      </w:r>
    </w:p>
    <w:p w14:paraId="6DFD2E60" w14:textId="77777777" w:rsidR="009207BD" w:rsidRDefault="009207BD" w:rsidP="009207BD">
      <w:pPr>
        <w:spacing w:line="240" w:lineRule="auto"/>
        <w:textAlignment w:val="baseline"/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</w:pPr>
      <w:r w:rsidRPr="009207BD">
        <w:rPr>
          <w:rFonts w:ascii="Trebuchet MS" w:eastAsia="Times New Roman" w:hAnsi="Trebuchet MS" w:cs="Segoe UI"/>
          <w:i/>
          <w:iCs/>
          <w:color w:val="000000"/>
          <w:szCs w:val="20"/>
          <w:lang w:eastAsia="nl-NL"/>
        </w:rPr>
        <w:t>Op basis van de huidige leerlingprognoses </w:t>
      </w:r>
    </w:p>
    <w:p w14:paraId="6A7FDFA9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530"/>
        <w:gridCol w:w="899"/>
        <w:gridCol w:w="1320"/>
        <w:gridCol w:w="941"/>
        <w:gridCol w:w="2355"/>
      </w:tblGrid>
      <w:tr w:rsidR="009207BD" w:rsidRPr="009207BD" w14:paraId="2D445D06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4E9079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AD6243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KERN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43860C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JAARTAL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1E62D8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PROGNOSE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66D6F7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LOKALEN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F59A60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 LOCATIE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9207BD" w:rsidRPr="009207BD" w14:paraId="76327251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32B1856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MARIA BERNADETTE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85CB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8F80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2024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0C6F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240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DCD1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7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0EF1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22366789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858899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MERIDIAAN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2F23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3270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2024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E46B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129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A986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7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6097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0F0AAB8A" w14:textId="77777777" w:rsidTr="009207BD">
        <w:trPr>
          <w:trHeight w:val="75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C2EC0E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JOZEFSCHOOL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BE28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DD86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2025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43B0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310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8E07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2C0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1 </w:t>
            </w:r>
          </w:p>
        </w:tc>
      </w:tr>
      <w:tr w:rsidR="009207BD" w:rsidRPr="009207BD" w14:paraId="33DEA0BA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276379F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WEGWIJZER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9DDD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Opperdoes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0E31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2027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4BC9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130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4323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752C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2, 3 km </w:t>
            </w:r>
          </w:p>
        </w:tc>
      </w:tr>
      <w:tr w:rsidR="009207BD" w:rsidRPr="009207BD" w14:paraId="27B90119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EC8DC5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WERENFRIDUS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97DC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Wervershoof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AE72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2028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19A8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197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1259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9 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B42A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3, 6 km </w:t>
            </w:r>
          </w:p>
        </w:tc>
      </w:tr>
      <w:tr w:rsidR="009207BD" w:rsidRPr="009207BD" w14:paraId="3B111778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F6BDC4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BANGERT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F1CA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A689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2029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A43D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A502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28E7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4, 2 km </w:t>
            </w:r>
          </w:p>
        </w:tc>
      </w:tr>
      <w:tr w:rsidR="009207BD" w:rsidRPr="009207BD" w14:paraId="719EC5FB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9BE2A2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NICOLAASSCHOOL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36ED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Nibbixwoud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0C83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2030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D94B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FD75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45BB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5, 12 km </w:t>
            </w:r>
          </w:p>
        </w:tc>
      </w:tr>
      <w:tr w:rsidR="009207BD" w:rsidRPr="009207BD" w14:paraId="093A6384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31E13D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PLAATS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CCB7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Abbekerk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7824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2030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CDD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151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AEBF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7 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C3D5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6, 8 km </w:t>
            </w:r>
          </w:p>
        </w:tc>
      </w:tr>
      <w:tr w:rsidR="009207BD" w:rsidRPr="009207BD" w14:paraId="2A9053B4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20086CD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KUYPERSCHOOL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3215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2957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2032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BE8B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228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AA3A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C6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7, 19 km </w:t>
            </w:r>
          </w:p>
        </w:tc>
      </w:tr>
      <w:tr w:rsidR="009207BD" w:rsidRPr="009207BD" w14:paraId="3C30B919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7DE7D82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PIRAMIDE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B95F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4600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2032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48A5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116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CF6D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6 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7576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7 </w:t>
            </w:r>
          </w:p>
        </w:tc>
      </w:tr>
      <w:tr w:rsidR="009207BD" w:rsidRPr="009207BD" w14:paraId="301E3130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3439D42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KOET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C3DA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Midwoud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6CC1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2033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0A20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220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533F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899B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8, 13 km </w:t>
            </w:r>
          </w:p>
        </w:tc>
      </w:tr>
      <w:tr w:rsidR="009207BD" w:rsidRPr="009207BD" w14:paraId="4083FCE6" w14:textId="77777777" w:rsidTr="009207BD">
        <w:trPr>
          <w:trHeight w:val="405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1151D64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IDENBURGH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50F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Andijk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F9C9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2034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677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3BAC6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4 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1242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9, 13 km </w:t>
            </w:r>
          </w:p>
        </w:tc>
      </w:tr>
      <w:tr w:rsidR="009207BD" w:rsidRPr="009207BD" w14:paraId="78960BF5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2289E78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T KOGGESCHIP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34BE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Medemblik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C96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2035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2C1F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117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743F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75FE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10, 13 km </w:t>
            </w:r>
          </w:p>
        </w:tc>
      </w:tr>
      <w:tr w:rsidR="009207BD" w:rsidRPr="009207BD" w14:paraId="1CF51E4C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2F55B25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DIJKWERKERS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667B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Wervershoof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61B0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2036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851F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69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DF3F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5D04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11, 5 km </w:t>
            </w:r>
          </w:p>
        </w:tc>
      </w:tr>
      <w:tr w:rsidR="009207BD" w:rsidRPr="009207BD" w14:paraId="3D818B31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2981AE9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DE VIJZEL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D133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Hauwert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621A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2037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524B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60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F14D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E6B9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12, 6 km </w:t>
            </w:r>
          </w:p>
        </w:tc>
      </w:tr>
      <w:tr w:rsidR="009207BD" w:rsidRPr="009207BD" w14:paraId="658DD6EF" w14:textId="77777777" w:rsidTr="009207BD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2DC5B7C2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KLAVERWOID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768F8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Twisk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29D4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7921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95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B6CA5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3C0F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13, 8 km </w:t>
            </w:r>
          </w:p>
        </w:tc>
      </w:tr>
      <w:tr w:rsidR="009207BD" w:rsidRPr="009207BD" w14:paraId="10F2551C" w14:textId="77777777" w:rsidTr="009207BD">
        <w:trPr>
          <w:trHeight w:val="375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7F7F7F"/>
            </w:tcBorders>
            <w:shd w:val="clear" w:color="auto" w:fill="auto"/>
            <w:hideMark/>
          </w:tcPr>
          <w:p w14:paraId="0D7B728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b/>
                <w:bCs/>
                <w:caps/>
                <w:sz w:val="22"/>
                <w:lang w:eastAsia="nl-NL"/>
              </w:rPr>
              <w:t>ST. LIDWINA 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6825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Zwaagdijk West 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3D5E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2038 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271A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54 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0343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4  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F321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14, 10 km </w:t>
            </w:r>
          </w:p>
        </w:tc>
      </w:tr>
    </w:tbl>
    <w:p w14:paraId="3BB7CD18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tbl>
      <w:tblPr>
        <w:tblW w:w="8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560"/>
        <w:gridCol w:w="1575"/>
        <w:gridCol w:w="1411"/>
        <w:gridCol w:w="2189"/>
      </w:tblGrid>
      <w:tr w:rsidR="00A90615" w:rsidRPr="009207BD" w14:paraId="4CD63924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E4A47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Omschrijving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86459F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Prijs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996E4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Eenheid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8E702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Aantal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71ABBD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Totaal (</w:t>
            </w:r>
            <w:r w:rsidRPr="005B799A">
              <w:rPr>
                <w:rFonts w:ascii="Calibri" w:eastAsia="Times New Roman" w:hAnsi="Calibri" w:cs="Calibri"/>
                <w:strike/>
                <w:sz w:val="22"/>
                <w:lang w:eastAsia="nl-NL"/>
              </w:rPr>
              <w:t>incl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 xml:space="preserve">. </w:t>
            </w:r>
            <w:r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excl. </w:t>
            </w: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BTW) </w:t>
            </w:r>
          </w:p>
        </w:tc>
      </w:tr>
      <w:tr w:rsidR="00A90615" w:rsidRPr="009207BD" w14:paraId="38BC81FB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AFED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Transportkosten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EFFD2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CFF36C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BA54C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53D26D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5BE05735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3409E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Plaatsingskosten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62BD5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06D1E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AF6B5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62CC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5F7E6CC0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7E7DB2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Huur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A8EFA7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EB94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16A9F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82518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4643ABC2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EF13F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Koop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19BC28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53FBD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F10827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D2779E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5FA261DD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116A2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Stalling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6E009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8B1F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700ACD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5B2B8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56B2703E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914A7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Aansluitkosten units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E3197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53C5E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C6EE1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96BBE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18F23508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DBA2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sz w:val="22"/>
                <w:lang w:eastAsia="nl-NL"/>
              </w:rPr>
              <w:t>Overige kosten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E98E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124A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36D16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46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2"/>
                <w:lang w:eastAsia="nl-NL"/>
              </w:rPr>
            </w:pPr>
          </w:p>
        </w:tc>
      </w:tr>
      <w:tr w:rsidR="00A90615" w:rsidRPr="009207BD" w14:paraId="425CAB91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EE9245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 -/- terugkoop units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122D19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CEDD4D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E0CB834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036593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4497B4B6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2EBA7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  <w:r w:rsidRPr="009012B4"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 xml:space="preserve"> -/- </w:t>
            </w:r>
            <w:r>
              <w:rPr>
                <w:rFonts w:ascii="Calibri" w:eastAsia="Times New Roman" w:hAnsi="Calibri" w:cs="Calibri"/>
                <w:color w:val="FF0000"/>
                <w:sz w:val="22"/>
                <w:lang w:eastAsia="nl-NL"/>
              </w:rPr>
              <w:t>buitenwanden wit i.p.v groen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B4F49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0186B6C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3DDDFE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1E3A0A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  <w:tr w:rsidR="00A90615" w:rsidRPr="009207BD" w14:paraId="3476E869" w14:textId="77777777" w:rsidTr="00213D7F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FC75E0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42B7FE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9945CB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14:paraId="27175144" w14:textId="0BB9EF94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 xml:space="preserve">Subtotaal </w:t>
            </w:r>
            <w:r>
              <w:rPr>
                <w:rFonts w:ascii="Calibri" w:eastAsia="Times New Roman" w:hAnsi="Calibri" w:cs="Calibri"/>
                <w:sz w:val="22"/>
                <w:lang w:eastAsia="nl-NL"/>
              </w:rPr>
              <w:t>C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14:paraId="44957359" w14:textId="77777777" w:rsidR="00A90615" w:rsidRPr="009207BD" w:rsidRDefault="00A90615" w:rsidP="00213D7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Calibri" w:eastAsia="Times New Roman" w:hAnsi="Calibri" w:cs="Calibri"/>
                <w:sz w:val="22"/>
                <w:lang w:eastAsia="nl-NL"/>
              </w:rPr>
              <w:t> </w:t>
            </w:r>
          </w:p>
        </w:tc>
      </w:tr>
    </w:tbl>
    <w:p w14:paraId="2F4479D4" w14:textId="2DC297A4" w:rsidR="009207BD" w:rsidRDefault="009207BD" w:rsidP="009207BD">
      <w:pPr>
        <w:spacing w:line="240" w:lineRule="auto"/>
        <w:textAlignment w:val="baseline"/>
        <w:rPr>
          <w:rFonts w:ascii="Trebuchet MS" w:eastAsia="Times New Roman" w:hAnsi="Trebuchet MS" w:cs="Segoe UI"/>
          <w:color w:val="000000"/>
          <w:szCs w:val="20"/>
          <w:lang w:eastAsia="nl-NL"/>
        </w:rPr>
      </w:pPr>
    </w:p>
    <w:p w14:paraId="4D23CEDF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71028F6E" w14:textId="77777777" w:rsidR="009207BD" w:rsidRDefault="009207BD" w:rsidP="009207BD">
      <w:pPr>
        <w:spacing w:line="240" w:lineRule="auto"/>
        <w:textAlignment w:val="baseline"/>
        <w:rPr>
          <w:rFonts w:ascii="Trebuchet MS" w:eastAsia="Times New Roman" w:hAnsi="Trebuchet MS" w:cs="Segoe UI"/>
          <w:b/>
          <w:bCs/>
          <w:color w:val="000000"/>
          <w:szCs w:val="20"/>
          <w:lang w:eastAsia="nl-NL"/>
        </w:rPr>
      </w:pPr>
      <w:r w:rsidRPr="009207BD">
        <w:rPr>
          <w:rFonts w:ascii="Trebuchet MS" w:eastAsia="Times New Roman" w:hAnsi="Trebuchet MS" w:cs="Segoe UI"/>
          <w:b/>
          <w:bCs/>
          <w:color w:val="000000"/>
          <w:szCs w:val="20"/>
          <w:lang w:eastAsia="nl-NL"/>
        </w:rPr>
        <w:t>Inschrijfsom </w:t>
      </w:r>
    </w:p>
    <w:p w14:paraId="00302793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265"/>
      </w:tblGrid>
      <w:tr w:rsidR="009207BD" w:rsidRPr="009207BD" w14:paraId="6DAA9AC8" w14:textId="77777777" w:rsidTr="009207BD">
        <w:trPr>
          <w:trHeight w:val="30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4571D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2DEB5A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Inschrijfsom </w:t>
            </w:r>
          </w:p>
        </w:tc>
      </w:tr>
      <w:tr w:rsidR="009207BD" w:rsidRPr="009207BD" w14:paraId="4AD7D6C2" w14:textId="77777777" w:rsidTr="009207BD">
        <w:trPr>
          <w:trHeight w:val="30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00E89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Scenario 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E88F8C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 </w:t>
            </w:r>
          </w:p>
        </w:tc>
      </w:tr>
      <w:tr w:rsidR="009207BD" w:rsidRPr="009207BD" w14:paraId="73DBF2D9" w14:textId="77777777" w:rsidTr="009207BD">
        <w:trPr>
          <w:trHeight w:val="30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6B5B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Scenario B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5A37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 </w:t>
            </w:r>
          </w:p>
        </w:tc>
      </w:tr>
      <w:tr w:rsidR="009207BD" w:rsidRPr="009207BD" w14:paraId="42BA2189" w14:textId="77777777" w:rsidTr="009207BD">
        <w:trPr>
          <w:trHeight w:val="30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07614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Scenario C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BEB1D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 </w:t>
            </w:r>
          </w:p>
        </w:tc>
      </w:tr>
      <w:tr w:rsidR="009207BD" w:rsidRPr="009207BD" w14:paraId="0498C511" w14:textId="77777777" w:rsidTr="009207BD">
        <w:trPr>
          <w:trHeight w:val="30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hideMark/>
          </w:tcPr>
          <w:p w14:paraId="79A54BB9" w14:textId="02AAB2EA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Gemiddeld</w:t>
            </w:r>
            <w:r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e</w:t>
            </w: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 xml:space="preserve"> inschrijfsom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hideMark/>
          </w:tcPr>
          <w:p w14:paraId="5556F8E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color w:val="000000"/>
                <w:szCs w:val="20"/>
                <w:lang w:eastAsia="nl-NL"/>
              </w:rPr>
              <w:t> </w:t>
            </w:r>
          </w:p>
        </w:tc>
      </w:tr>
    </w:tbl>
    <w:p w14:paraId="73CCC14A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p w14:paraId="56211042" w14:textId="2C4D36EB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 </w:t>
      </w:r>
    </w:p>
    <w:p w14:paraId="63E7A226" w14:textId="77777777" w:rsidR="009207BD" w:rsidRDefault="009207BD">
      <w:pPr>
        <w:spacing w:after="200" w:line="276" w:lineRule="auto"/>
        <w:rPr>
          <w:rFonts w:ascii="Trebuchet MS" w:eastAsia="Times New Roman" w:hAnsi="Trebuchet MS" w:cs="Segoe UI"/>
          <w:b/>
          <w:bCs/>
          <w:color w:val="000000"/>
          <w:szCs w:val="20"/>
          <w:lang w:eastAsia="nl-NL"/>
        </w:rPr>
      </w:pPr>
      <w:r>
        <w:rPr>
          <w:rFonts w:ascii="Trebuchet MS" w:eastAsia="Times New Roman" w:hAnsi="Trebuchet MS" w:cs="Segoe UI"/>
          <w:b/>
          <w:bCs/>
          <w:color w:val="000000"/>
          <w:szCs w:val="20"/>
          <w:lang w:eastAsia="nl-NL"/>
        </w:rPr>
        <w:br w:type="page"/>
      </w:r>
    </w:p>
    <w:p w14:paraId="4D799DC6" w14:textId="5E650116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b/>
          <w:bCs/>
          <w:color w:val="000000"/>
          <w:szCs w:val="20"/>
          <w:lang w:eastAsia="nl-NL"/>
        </w:rPr>
        <w:lastRenderedPageBreak/>
        <w:t>Aldus naar waarheid ingevuld,</w:t>
      </w: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p w14:paraId="4DA6A10D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Trebuchet MS" w:eastAsia="Times New Roman" w:hAnsi="Trebuchet MS" w:cs="Segoe UI"/>
          <w:color w:val="00000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6825"/>
      </w:tblGrid>
      <w:tr w:rsidR="009207BD" w:rsidRPr="009207BD" w14:paraId="07135EED" w14:textId="77777777" w:rsidTr="009207BD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D4DB0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Naam Inschrijver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A03D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 </w:t>
            </w:r>
          </w:p>
        </w:tc>
      </w:tr>
      <w:tr w:rsidR="009207BD" w:rsidRPr="009207BD" w14:paraId="0D372F2D" w14:textId="77777777" w:rsidTr="009207BD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D6691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Naam (tekenbevoegde) functionaris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4928F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 </w:t>
            </w:r>
          </w:p>
        </w:tc>
      </w:tr>
      <w:tr w:rsidR="009207BD" w:rsidRPr="009207BD" w14:paraId="3DECE6DE" w14:textId="77777777" w:rsidTr="009207BD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97FC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Functie: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8CCFE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 </w:t>
            </w:r>
          </w:p>
        </w:tc>
      </w:tr>
      <w:tr w:rsidR="009207BD" w:rsidRPr="009207BD" w14:paraId="429FD5E9" w14:textId="77777777" w:rsidTr="009207BD">
        <w:trPr>
          <w:trHeight w:val="84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1AE23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Handtekening: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25D3D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 </w:t>
            </w:r>
          </w:p>
        </w:tc>
      </w:tr>
      <w:tr w:rsidR="009207BD" w:rsidRPr="009207BD" w14:paraId="68A34ABB" w14:textId="77777777" w:rsidTr="009207BD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E2317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Datum: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4DBDB" w14:textId="77777777" w:rsidR="009207BD" w:rsidRPr="009207BD" w:rsidRDefault="009207BD" w:rsidP="009207B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07BD">
              <w:rPr>
                <w:rFonts w:ascii="Trebuchet MS" w:eastAsia="Times New Roman" w:hAnsi="Trebuchet MS" w:cs="Times New Roman"/>
                <w:szCs w:val="20"/>
                <w:lang w:eastAsia="nl-NL"/>
              </w:rPr>
              <w:t> </w:t>
            </w:r>
          </w:p>
        </w:tc>
      </w:tr>
    </w:tbl>
    <w:p w14:paraId="5B76D088" w14:textId="77777777" w:rsidR="009207BD" w:rsidRPr="009207BD" w:rsidRDefault="009207BD" w:rsidP="009207BD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9207BD">
        <w:rPr>
          <w:rFonts w:ascii="Calibri" w:eastAsia="Times New Roman" w:hAnsi="Calibri" w:cs="Calibri"/>
          <w:sz w:val="22"/>
          <w:lang w:eastAsia="nl-NL"/>
        </w:rPr>
        <w:t> </w:t>
      </w:r>
    </w:p>
    <w:p w14:paraId="19DC609D" w14:textId="77777777" w:rsidR="00FA2ABE" w:rsidRPr="00B74FFC" w:rsidRDefault="00FA2ABE" w:rsidP="009207BD">
      <w:pPr>
        <w:rPr>
          <w:rFonts w:ascii="Trebuchet MS" w:hAnsi="Trebuchet MS"/>
        </w:rPr>
      </w:pPr>
    </w:p>
    <w:sectPr w:rsidR="00FA2ABE" w:rsidRPr="00B74FFC" w:rsidSect="00B016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2121B" w14:textId="77777777" w:rsidR="00D12E81" w:rsidRDefault="00D12E81" w:rsidP="00C13F97">
      <w:pPr>
        <w:spacing w:line="240" w:lineRule="auto"/>
      </w:pPr>
      <w:r>
        <w:separator/>
      </w:r>
    </w:p>
  </w:endnote>
  <w:endnote w:type="continuationSeparator" w:id="0">
    <w:p w14:paraId="68B119DB" w14:textId="77777777" w:rsidR="00D12E81" w:rsidRDefault="00D12E81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A90615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A90615">
            <w:fldChar w:fldCharType="begin"/>
          </w:r>
          <w:r w:rsidR="00A90615">
            <w:instrText>NUMPAGES   \* MERGEFORMAT</w:instrText>
          </w:r>
          <w:r w:rsidR="00A90615">
            <w:fldChar w:fldCharType="separate"/>
          </w:r>
          <w:r>
            <w:rPr>
              <w:noProof/>
            </w:rPr>
            <w:t>3</w:t>
          </w:r>
          <w:r w:rsidR="00A90615">
            <w:rPr>
              <w:noProof/>
            </w:rPr>
            <w:fldChar w:fldCharType="end"/>
          </w:r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EC15CF" w14:paraId="5C7030DD" w14:textId="77777777" w:rsidTr="009E3DA5">
      <w:tc>
        <w:tcPr>
          <w:tcW w:w="8647" w:type="dxa"/>
          <w:tcBorders>
            <w:top w:val="single" w:sz="4" w:space="0" w:color="auto"/>
          </w:tcBorders>
        </w:tcPr>
        <w:p w14:paraId="77D2F1C3" w14:textId="5E26D0F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A90615">
            <w:rPr>
              <w:rFonts w:ascii="Trebuchet MS" w:hAnsi="Trebuchet MS"/>
              <w:noProof/>
              <w:sz w:val="16"/>
              <w:szCs w:val="16"/>
            </w:rPr>
            <w:t>Bijlage Prijsformulier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A90615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A90615">
            <w:fldChar w:fldCharType="begin"/>
          </w:r>
          <w:r w:rsidR="00A90615">
            <w:instrText>NUMPAGES   \* MERGEFORMAT</w:instrText>
          </w:r>
          <w:r w:rsidR="00A90615">
            <w:fldChar w:fldCharType="separate"/>
          </w:r>
          <w:r>
            <w:rPr>
              <w:noProof/>
            </w:rPr>
            <w:t>3</w:t>
          </w:r>
          <w:r w:rsidR="00A90615">
            <w:rPr>
              <w:noProof/>
            </w:rPr>
            <w:fldChar w:fldCharType="end"/>
          </w:r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2BB5" w14:textId="77777777" w:rsidR="00D12E81" w:rsidRDefault="00D12E81" w:rsidP="00C13F97">
      <w:pPr>
        <w:spacing w:line="240" w:lineRule="auto"/>
      </w:pPr>
      <w:r>
        <w:separator/>
      </w:r>
    </w:p>
  </w:footnote>
  <w:footnote w:type="continuationSeparator" w:id="0">
    <w:p w14:paraId="513D93BC" w14:textId="77777777" w:rsidR="00D12E81" w:rsidRDefault="00D12E81" w:rsidP="00C1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B124" w14:textId="77777777" w:rsidR="009D04B7" w:rsidRDefault="009D04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FF31" w14:textId="6D1BBD65" w:rsidR="009D04B7" w:rsidRDefault="00B0168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C3DB94F" wp14:editId="2B2A3F9E">
          <wp:simplePos x="0" y="0"/>
          <wp:positionH relativeFrom="margin">
            <wp:align>right</wp:align>
          </wp:positionH>
          <wp:positionV relativeFrom="paragraph">
            <wp:posOffset>-199043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7AE4" w14:textId="77777777" w:rsidR="009D04B7" w:rsidRDefault="009D04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991666989">
    <w:abstractNumId w:val="0"/>
  </w:num>
  <w:num w:numId="2" w16cid:durableId="1833521966">
    <w:abstractNumId w:val="20"/>
  </w:num>
  <w:num w:numId="3" w16cid:durableId="672874034">
    <w:abstractNumId w:val="7"/>
  </w:num>
  <w:num w:numId="4" w16cid:durableId="1089154444">
    <w:abstractNumId w:val="18"/>
  </w:num>
  <w:num w:numId="5" w16cid:durableId="1126390881">
    <w:abstractNumId w:val="7"/>
    <w:lvlOverride w:ilvl="0">
      <w:startOverride w:val="1"/>
    </w:lvlOverride>
  </w:num>
  <w:num w:numId="6" w16cid:durableId="160659927">
    <w:abstractNumId w:val="5"/>
  </w:num>
  <w:num w:numId="7" w16cid:durableId="1051463573">
    <w:abstractNumId w:val="14"/>
  </w:num>
  <w:num w:numId="8" w16cid:durableId="363213542">
    <w:abstractNumId w:val="7"/>
    <w:lvlOverride w:ilvl="0">
      <w:startOverride w:val="1"/>
    </w:lvlOverride>
  </w:num>
  <w:num w:numId="9" w16cid:durableId="180780626">
    <w:abstractNumId w:val="7"/>
    <w:lvlOverride w:ilvl="0">
      <w:startOverride w:val="1"/>
    </w:lvlOverride>
  </w:num>
  <w:num w:numId="10" w16cid:durableId="2049258305">
    <w:abstractNumId w:val="18"/>
  </w:num>
  <w:num w:numId="11" w16cid:durableId="1466391596">
    <w:abstractNumId w:val="18"/>
  </w:num>
  <w:num w:numId="12" w16cid:durableId="715203613">
    <w:abstractNumId w:val="8"/>
  </w:num>
  <w:num w:numId="13" w16cid:durableId="2070573606">
    <w:abstractNumId w:val="9"/>
  </w:num>
  <w:num w:numId="14" w16cid:durableId="476149154">
    <w:abstractNumId w:val="18"/>
  </w:num>
  <w:num w:numId="15" w16cid:durableId="1975208548">
    <w:abstractNumId w:val="6"/>
  </w:num>
  <w:num w:numId="16" w16cid:durableId="1821379920">
    <w:abstractNumId w:val="17"/>
  </w:num>
  <w:num w:numId="17" w16cid:durableId="317617144">
    <w:abstractNumId w:val="18"/>
  </w:num>
  <w:num w:numId="18" w16cid:durableId="1202867027">
    <w:abstractNumId w:val="12"/>
  </w:num>
  <w:num w:numId="19" w16cid:durableId="2119833103">
    <w:abstractNumId w:val="11"/>
  </w:num>
  <w:num w:numId="20" w16cid:durableId="67577322">
    <w:abstractNumId w:val="19"/>
  </w:num>
  <w:num w:numId="21" w16cid:durableId="1946770589">
    <w:abstractNumId w:val="4"/>
  </w:num>
  <w:num w:numId="22" w16cid:durableId="1987589938">
    <w:abstractNumId w:val="13"/>
  </w:num>
  <w:num w:numId="23" w16cid:durableId="1068309639">
    <w:abstractNumId w:val="2"/>
  </w:num>
  <w:num w:numId="24" w16cid:durableId="959649646">
    <w:abstractNumId w:val="16"/>
  </w:num>
  <w:num w:numId="25" w16cid:durableId="572207031">
    <w:abstractNumId w:val="3"/>
  </w:num>
  <w:num w:numId="26" w16cid:durableId="1657876684">
    <w:abstractNumId w:val="18"/>
  </w:num>
  <w:num w:numId="27" w16cid:durableId="1889755123">
    <w:abstractNumId w:val="10"/>
  </w:num>
  <w:num w:numId="28" w16cid:durableId="897127394">
    <w:abstractNumId w:val="15"/>
  </w:num>
  <w:num w:numId="29" w16cid:durableId="166913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742B1"/>
    <w:rsid w:val="00085D90"/>
    <w:rsid w:val="000A025E"/>
    <w:rsid w:val="000B0456"/>
    <w:rsid w:val="000B11C0"/>
    <w:rsid w:val="000B6ECA"/>
    <w:rsid w:val="000C3F0D"/>
    <w:rsid w:val="000D667D"/>
    <w:rsid w:val="000E508E"/>
    <w:rsid w:val="000E6940"/>
    <w:rsid w:val="000F101C"/>
    <w:rsid w:val="000F4A15"/>
    <w:rsid w:val="00114A6B"/>
    <w:rsid w:val="001203E0"/>
    <w:rsid w:val="0013332D"/>
    <w:rsid w:val="001642CE"/>
    <w:rsid w:val="0016540C"/>
    <w:rsid w:val="0017002A"/>
    <w:rsid w:val="001B1CE5"/>
    <w:rsid w:val="001E0C0A"/>
    <w:rsid w:val="001E3C7A"/>
    <w:rsid w:val="0020022E"/>
    <w:rsid w:val="002018EB"/>
    <w:rsid w:val="00201D48"/>
    <w:rsid w:val="0021130E"/>
    <w:rsid w:val="00224282"/>
    <w:rsid w:val="00256614"/>
    <w:rsid w:val="00257771"/>
    <w:rsid w:val="00261DE8"/>
    <w:rsid w:val="00285462"/>
    <w:rsid w:val="002A76A0"/>
    <w:rsid w:val="002B0741"/>
    <w:rsid w:val="002B497F"/>
    <w:rsid w:val="002B71B6"/>
    <w:rsid w:val="002C3234"/>
    <w:rsid w:val="002D7A5F"/>
    <w:rsid w:val="002E39BB"/>
    <w:rsid w:val="002F0295"/>
    <w:rsid w:val="003073EA"/>
    <w:rsid w:val="00375D01"/>
    <w:rsid w:val="003B6BBB"/>
    <w:rsid w:val="003C5F1C"/>
    <w:rsid w:val="003D0C03"/>
    <w:rsid w:val="003D10FE"/>
    <w:rsid w:val="003D17B2"/>
    <w:rsid w:val="003D3852"/>
    <w:rsid w:val="003D64D5"/>
    <w:rsid w:val="004016EB"/>
    <w:rsid w:val="00420381"/>
    <w:rsid w:val="004402CB"/>
    <w:rsid w:val="00447C23"/>
    <w:rsid w:val="00447D85"/>
    <w:rsid w:val="00475AD9"/>
    <w:rsid w:val="004825C3"/>
    <w:rsid w:val="004C76A7"/>
    <w:rsid w:val="004E40E9"/>
    <w:rsid w:val="00521523"/>
    <w:rsid w:val="005403CC"/>
    <w:rsid w:val="005451C0"/>
    <w:rsid w:val="00546E00"/>
    <w:rsid w:val="005715EB"/>
    <w:rsid w:val="005821DD"/>
    <w:rsid w:val="005B1E21"/>
    <w:rsid w:val="005B799A"/>
    <w:rsid w:val="005C2A23"/>
    <w:rsid w:val="005C45E8"/>
    <w:rsid w:val="005C7C8C"/>
    <w:rsid w:val="005E09B4"/>
    <w:rsid w:val="005E0EF0"/>
    <w:rsid w:val="005F01EA"/>
    <w:rsid w:val="00615815"/>
    <w:rsid w:val="00630AC3"/>
    <w:rsid w:val="00631910"/>
    <w:rsid w:val="00640348"/>
    <w:rsid w:val="00642085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C7587"/>
    <w:rsid w:val="007D12DB"/>
    <w:rsid w:val="007D75EA"/>
    <w:rsid w:val="007E018B"/>
    <w:rsid w:val="00811651"/>
    <w:rsid w:val="00816483"/>
    <w:rsid w:val="008229BC"/>
    <w:rsid w:val="0086078F"/>
    <w:rsid w:val="00874927"/>
    <w:rsid w:val="008816F4"/>
    <w:rsid w:val="0089540E"/>
    <w:rsid w:val="008B05BE"/>
    <w:rsid w:val="008B7481"/>
    <w:rsid w:val="008E45F9"/>
    <w:rsid w:val="009012B4"/>
    <w:rsid w:val="00903FFF"/>
    <w:rsid w:val="009207BD"/>
    <w:rsid w:val="00923C23"/>
    <w:rsid w:val="0093722B"/>
    <w:rsid w:val="00953D92"/>
    <w:rsid w:val="00964EB4"/>
    <w:rsid w:val="00983213"/>
    <w:rsid w:val="0098489B"/>
    <w:rsid w:val="00986BDB"/>
    <w:rsid w:val="00991926"/>
    <w:rsid w:val="00995D95"/>
    <w:rsid w:val="009A16C3"/>
    <w:rsid w:val="009A1B7B"/>
    <w:rsid w:val="009B761F"/>
    <w:rsid w:val="009D04B7"/>
    <w:rsid w:val="009E3DA5"/>
    <w:rsid w:val="009E7F02"/>
    <w:rsid w:val="00A134E0"/>
    <w:rsid w:val="00A179A1"/>
    <w:rsid w:val="00A369DF"/>
    <w:rsid w:val="00A56EA1"/>
    <w:rsid w:val="00A66EDA"/>
    <w:rsid w:val="00A75B0E"/>
    <w:rsid w:val="00A90615"/>
    <w:rsid w:val="00AA2C2B"/>
    <w:rsid w:val="00AA7623"/>
    <w:rsid w:val="00AF73BB"/>
    <w:rsid w:val="00AF7513"/>
    <w:rsid w:val="00B01688"/>
    <w:rsid w:val="00B039A0"/>
    <w:rsid w:val="00B60330"/>
    <w:rsid w:val="00B61384"/>
    <w:rsid w:val="00B74FFC"/>
    <w:rsid w:val="00B90321"/>
    <w:rsid w:val="00B92F20"/>
    <w:rsid w:val="00BB5F1F"/>
    <w:rsid w:val="00BC115D"/>
    <w:rsid w:val="00BC1350"/>
    <w:rsid w:val="00BD3C06"/>
    <w:rsid w:val="00BF5388"/>
    <w:rsid w:val="00C06367"/>
    <w:rsid w:val="00C12028"/>
    <w:rsid w:val="00C13F97"/>
    <w:rsid w:val="00C22566"/>
    <w:rsid w:val="00C24BCF"/>
    <w:rsid w:val="00C457CD"/>
    <w:rsid w:val="00C65B2D"/>
    <w:rsid w:val="00CA07C5"/>
    <w:rsid w:val="00CD163E"/>
    <w:rsid w:val="00D02374"/>
    <w:rsid w:val="00D02CE2"/>
    <w:rsid w:val="00D053A7"/>
    <w:rsid w:val="00D106E4"/>
    <w:rsid w:val="00D12E81"/>
    <w:rsid w:val="00D17014"/>
    <w:rsid w:val="00D311B2"/>
    <w:rsid w:val="00D35160"/>
    <w:rsid w:val="00D50DDC"/>
    <w:rsid w:val="00D56160"/>
    <w:rsid w:val="00D77D5F"/>
    <w:rsid w:val="00D847D2"/>
    <w:rsid w:val="00DA53B4"/>
    <w:rsid w:val="00DA70E8"/>
    <w:rsid w:val="00DB7335"/>
    <w:rsid w:val="00DB7CD3"/>
    <w:rsid w:val="00DE0F07"/>
    <w:rsid w:val="00DE67B4"/>
    <w:rsid w:val="00E01F2C"/>
    <w:rsid w:val="00E038D5"/>
    <w:rsid w:val="00E168B0"/>
    <w:rsid w:val="00E5258D"/>
    <w:rsid w:val="00E60DCD"/>
    <w:rsid w:val="00E80289"/>
    <w:rsid w:val="00EB0FAB"/>
    <w:rsid w:val="00EC0211"/>
    <w:rsid w:val="00EC15CF"/>
    <w:rsid w:val="00EC3152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9B14301"/>
    <w:rsid w:val="3B99FC0E"/>
    <w:rsid w:val="3D8CBA4C"/>
    <w:rsid w:val="4B994BDF"/>
    <w:rsid w:val="54FAAAA4"/>
    <w:rsid w:val="5B3A90C6"/>
    <w:rsid w:val="7201F4E0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398BA3-B856-42F7-A46F-3405A0070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Frank Meulbroek</cp:lastModifiedBy>
  <cp:revision>6</cp:revision>
  <cp:lastPrinted>2023-05-22T15:07:00Z</cp:lastPrinted>
  <dcterms:created xsi:type="dcterms:W3CDTF">2023-06-07T07:50:00Z</dcterms:created>
  <dcterms:modified xsi:type="dcterms:W3CDTF">2023-06-09T08:08:00Z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