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ED06" w14:textId="77777777" w:rsidR="000B47F1" w:rsidRPr="00926919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DEF0FF2" w:rsidR="000B47F1" w:rsidRPr="00926919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26919">
        <w:rPr>
          <w:rFonts w:ascii="RijksoverheidSansHeading" w:hAnsi="RijksoverheidSansHeading" w:cs="Arial"/>
          <w:sz w:val="36"/>
          <w:szCs w:val="36"/>
        </w:rPr>
        <w:t>Verklaring</w:t>
      </w:r>
      <w:r w:rsidR="00FD082F">
        <w:rPr>
          <w:rFonts w:ascii="RijksoverheidSansHeading" w:hAnsi="RijksoverheidSansHeading" w:cs="Arial"/>
          <w:sz w:val="36"/>
          <w:szCs w:val="36"/>
        </w:rPr>
        <w:t xml:space="preserve"> </w:t>
      </w:r>
    </w:p>
    <w:p w14:paraId="50396CFF" w14:textId="77777777" w:rsidR="008C3C37" w:rsidRPr="00926919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926919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92691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C6269C7" w14:textId="77777777" w:rsidR="00917CA0" w:rsidRPr="0092691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0333C035" w:rsidR="000B47F1" w:rsidRPr="00926919" w:rsidRDefault="00D50037" w:rsidP="000B47F1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926919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926919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 xml:space="preserve">deze verklaring </w:t>
      </w:r>
      <w:r w:rsidR="00176B01" w:rsidRPr="00926919">
        <w:rPr>
          <w:rFonts w:ascii="RijksoverheidSansHeading" w:hAnsi="RijksoverheidSansHeading" w:cs="Arial"/>
          <w:i/>
          <w:sz w:val="19"/>
          <w:szCs w:val="19"/>
        </w:rPr>
        <w:t>medeondertekenen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>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verkla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/wij,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926919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926919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proofErr w:type="spellStart"/>
      <w:r w:rsidR="00B24BC5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724941" w:rsidRPr="00926919">
        <w:rPr>
          <w:rFonts w:ascii="RijksoverheidSansHeading" w:hAnsi="RijksoverheidSansHeading" w:cs="Arial"/>
          <w:sz w:val="19"/>
          <w:szCs w:val="19"/>
        </w:rPr>
        <w:t>(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r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926919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926919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926919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Tevens </w:t>
      </w:r>
      <w:proofErr w:type="spellStart"/>
      <w:r w:rsidR="000C109C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0C109C" w:rsidRPr="00926919">
        <w:rPr>
          <w:rFonts w:ascii="RijksoverheidSansHeading" w:hAnsi="RijksoverheidSansHeading" w:cs="Arial"/>
          <w:sz w:val="19"/>
          <w:szCs w:val="19"/>
        </w:rPr>
        <w:t>(a)ren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926919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926919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926919" w:rsidRDefault="00E7112D" w:rsidP="000E4513">
      <w:pPr>
        <w:pStyle w:val="Geenafstand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816C76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816C76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DFC8F33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D0E5018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2923AE3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926919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lastRenderedPageBreak/>
        <w:t>(Invullen indien van toepassing; zie uitleg)</w:t>
      </w:r>
    </w:p>
    <w:p w14:paraId="14C0EE75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0C109C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0C10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657CB73C" w:rsidR="00816C76" w:rsidRPr="00816C76" w:rsidRDefault="00816C76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>
          <w:rPr>
            <w:rFonts w:ascii="RijksoverheidSansHeading" w:hAnsi="RijksoverheidSansHeading"/>
            <w:noProof/>
            <w:sz w:val="16"/>
            <w:szCs w:val="16"/>
          </w:rPr>
          <w:t>1</w: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EC90" w14:textId="77777777" w:rsidR="00816C76" w:rsidRPr="00B836CA" w:rsidRDefault="00816C76" w:rsidP="00816C76">
    <w:pP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</w:pPr>
    <w:bookmarkStart w:id="0" w:name="_Toc327916556"/>
    <w:bookmarkStart w:id="1" w:name="_Ref327917399"/>
    <w:bookmarkStart w:id="2" w:name="_Ref327919608"/>
    <w:bookmarkStart w:id="3" w:name="_Ref327920407"/>
    <w:bookmarkStart w:id="4" w:name="_Ref327920517"/>
    <w:bookmarkStart w:id="5" w:name="_Ref350927767"/>
    <w:bookmarkStart w:id="6" w:name="_Toc352321670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Bijlage 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XI  </w:t>
    </w:r>
    <w:bookmarkEnd w:id="0"/>
    <w:bookmarkEnd w:id="1"/>
    <w:bookmarkEnd w:id="2"/>
    <w:bookmarkEnd w:id="3"/>
    <w:bookmarkEnd w:id="4"/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Verklaring 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v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m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sancties tegen Rusland NL DEF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bij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</w:t>
    </w:r>
    <w:bookmarkEnd w:id="5"/>
    <w:bookmarkEnd w:id="6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IUC 2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1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-0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55</w:t>
    </w:r>
  </w:p>
  <w:p w14:paraId="72694278" w14:textId="77777777" w:rsidR="00816C76" w:rsidRDefault="00816C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933586">
    <w:abstractNumId w:val="3"/>
  </w:num>
  <w:num w:numId="2" w16cid:durableId="51393357">
    <w:abstractNumId w:val="2"/>
  </w:num>
  <w:num w:numId="3" w16cid:durableId="763918672">
    <w:abstractNumId w:val="1"/>
  </w:num>
  <w:num w:numId="4" w16cid:durableId="1711683552">
    <w:abstractNumId w:val="2"/>
  </w:num>
  <w:num w:numId="5" w16cid:durableId="1960406976">
    <w:abstractNumId w:val="4"/>
  </w:num>
  <w:num w:numId="6" w16cid:durableId="2045135450">
    <w:abstractNumId w:val="5"/>
  </w:num>
  <w:num w:numId="7" w16cid:durableId="181286751">
    <w:abstractNumId w:val="6"/>
  </w:num>
  <w:num w:numId="8" w16cid:durableId="40954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23231"/>
    <w:rsid w:val="001442FD"/>
    <w:rsid w:val="00176B01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16C76"/>
    <w:rsid w:val="00821A0E"/>
    <w:rsid w:val="00826D66"/>
    <w:rsid w:val="00836FD3"/>
    <w:rsid w:val="008575FE"/>
    <w:rsid w:val="008737EC"/>
    <w:rsid w:val="008C3C37"/>
    <w:rsid w:val="008D6508"/>
    <w:rsid w:val="00917CA0"/>
    <w:rsid w:val="0092691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Kees A.C. Jongejan</cp:lastModifiedBy>
  <cp:revision>9</cp:revision>
  <cp:lastPrinted>2022-08-08T14:44:00Z</cp:lastPrinted>
  <dcterms:created xsi:type="dcterms:W3CDTF">2022-08-08T14:48:00Z</dcterms:created>
  <dcterms:modified xsi:type="dcterms:W3CDTF">2023-07-10T13:45:00Z</dcterms:modified>
</cp:coreProperties>
</file>