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3B62A178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57241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40ECAA58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BB2831">
        <w:rPr>
          <w:rFonts w:ascii="Arial" w:hAnsi="Arial" w:cs="Arial"/>
          <w:i/>
          <w:sz w:val="20"/>
          <w:szCs w:val="20"/>
        </w:rPr>
        <w:t>“</w:t>
      </w:r>
      <w:r w:rsidR="000D5B68">
        <w:rPr>
          <w:rFonts w:ascii="Arial" w:hAnsi="Arial" w:cs="Arial"/>
          <w:b/>
          <w:bCs/>
          <w:i/>
          <w:sz w:val="20"/>
          <w:szCs w:val="20"/>
        </w:rPr>
        <w:t>Schoonmaakdienstverlening</w:t>
      </w:r>
      <w:r w:rsidR="003556BE" w:rsidRPr="00BB2831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BB2831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57241A">
            <w:fldChar w:fldCharType="begin"/>
          </w:r>
          <w:r w:rsidR="0057241A">
            <w:instrText xml:space="preserve"> NUMPAGES   \* MERGEFORMAT </w:instrText>
          </w:r>
          <w:r w:rsidR="0057241A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57241A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D5B68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1708"/>
    <w:rsid w:val="004D2104"/>
    <w:rsid w:val="004F68AA"/>
    <w:rsid w:val="00534AB0"/>
    <w:rsid w:val="0057241A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7241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7241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7241A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8</cp:revision>
  <cp:lastPrinted>2008-01-16T14:46:00Z</cp:lastPrinted>
  <dcterms:created xsi:type="dcterms:W3CDTF">2023-06-08T12:16:00Z</dcterms:created>
  <dcterms:modified xsi:type="dcterms:W3CDTF">2023-07-26T13:14:00Z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