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3D874" w14:textId="77777777" w:rsidR="005470DF" w:rsidRDefault="005470DF" w:rsidP="00D204C8">
      <w:pPr>
        <w:pStyle w:val="Kop1"/>
        <w:spacing w:line="240" w:lineRule="auto"/>
        <w:rPr>
          <w:sz w:val="36"/>
          <w:szCs w:val="36"/>
        </w:rPr>
      </w:pPr>
    </w:p>
    <w:p w14:paraId="2E3E0265" w14:textId="6765D0A0" w:rsidR="00B15905" w:rsidRPr="00D204C8" w:rsidRDefault="00113AEC" w:rsidP="00D204C8">
      <w:pPr>
        <w:pStyle w:val="Kop1"/>
        <w:spacing w:line="240" w:lineRule="auto"/>
        <w:rPr>
          <w:sz w:val="36"/>
          <w:szCs w:val="36"/>
        </w:rPr>
      </w:pPr>
      <w:r>
        <w:rPr>
          <w:sz w:val="36"/>
          <w:szCs w:val="36"/>
        </w:rPr>
        <w:t xml:space="preserve">Bijlage </w:t>
      </w:r>
      <w:r w:rsidR="003F3694">
        <w:rPr>
          <w:sz w:val="36"/>
          <w:szCs w:val="36"/>
        </w:rPr>
        <w:t>7</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A2B4761" w:rsidR="00D204C8" w:rsidRPr="009A2B32" w:rsidRDefault="005470DF" w:rsidP="006B2AAB">
            <w:pPr>
              <w:rPr>
                <w:sz w:val="20"/>
              </w:rPr>
            </w:pPr>
            <w:r>
              <w:rPr>
                <w:sz w:val="20"/>
              </w:rPr>
              <w:t>Renovatie Grote zaal Theater De Purmaryn</w:t>
            </w:r>
          </w:p>
          <w:p w14:paraId="73C42C3F" w14:textId="0B3F9CF2" w:rsidR="00D204C8" w:rsidRPr="009A2B32" w:rsidRDefault="005470DF" w:rsidP="006B2AAB">
            <w:pPr>
              <w:rPr>
                <w:sz w:val="20"/>
              </w:rPr>
            </w:pPr>
            <w:r w:rsidRPr="005470DF">
              <w:rPr>
                <w:sz w:val="20"/>
              </w:rPr>
              <w:t>FICA69954</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2453C9C9" w:rsidR="00D204C8" w:rsidRDefault="00B530F2" w:rsidP="005470DF">
      <w:pPr>
        <w:spacing w:line="480" w:lineRule="auto"/>
        <w:rPr>
          <w:sz w:val="20"/>
          <w:szCs w:val="22"/>
        </w:rPr>
      </w:pPr>
      <w:r w:rsidRPr="00B530F2">
        <w:rPr>
          <w:sz w:val="20"/>
          <w:szCs w:val="22"/>
        </w:rPr>
        <w:t>Handtekening:</w:t>
      </w:r>
      <w:r w:rsidRPr="00B530F2">
        <w:rPr>
          <w:sz w:val="20"/>
          <w:szCs w:val="22"/>
        </w:rPr>
        <w:tab/>
        <w:t>_________________________</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5470DF">
    <w:pPr>
      <w:pStyle w:val="Voettekst"/>
      <w:jc w:val="righ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3F3694"/>
    <w:rsid w:val="00400739"/>
    <w:rsid w:val="004543E3"/>
    <w:rsid w:val="00480A41"/>
    <w:rsid w:val="004F27C2"/>
    <w:rsid w:val="005470DF"/>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308</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Ha-Vu, T.T.A. (An)</cp:lastModifiedBy>
  <cp:revision>17</cp:revision>
  <cp:lastPrinted>2022-06-22T10:39:00Z</cp:lastPrinted>
  <dcterms:created xsi:type="dcterms:W3CDTF">2022-09-02T19:27:00Z</dcterms:created>
  <dcterms:modified xsi:type="dcterms:W3CDTF">2023-08-24T17:53:00Z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