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09A3D" w14:textId="77777777" w:rsidR="00EF38F4" w:rsidRDefault="00EF38F4" w:rsidP="00EF38F4">
      <w:pPr>
        <w:rPr>
          <w:szCs w:val="18"/>
        </w:rPr>
      </w:pPr>
    </w:p>
    <w:p w14:paraId="3089F7CB" w14:textId="77777777" w:rsidR="00EF38F4" w:rsidRDefault="00EF38F4" w:rsidP="00EF38F4">
      <w:pPr>
        <w:rPr>
          <w:szCs w:val="18"/>
        </w:rPr>
      </w:pPr>
    </w:p>
    <w:p w14:paraId="37F3F439" w14:textId="77777777" w:rsidR="00EF38F4" w:rsidRDefault="00EF38F4" w:rsidP="00EF38F4">
      <w:pPr>
        <w:rPr>
          <w:szCs w:val="18"/>
        </w:rPr>
        <w:sectPr w:rsidR="00EF38F4" w:rsidSect="00EF38F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2398" w:right="2818" w:bottom="1077" w:left="1559" w:header="2398" w:footer="2552" w:gutter="0"/>
          <w:cols w:space="720"/>
          <w:titlePg/>
          <w:docGrid w:linePitch="360"/>
        </w:sectPr>
      </w:pPr>
    </w:p>
    <w:p w14:paraId="24ED0181" w14:textId="77777777" w:rsidR="00EF38F4" w:rsidRDefault="00EF38F4" w:rsidP="00EF38F4">
      <w:r>
        <w:br/>
      </w:r>
    </w:p>
    <w:p w14:paraId="335F80B0" w14:textId="77777777" w:rsidR="00EF38F4" w:rsidRDefault="00EF38F4" w:rsidP="00EF38F4"/>
    <w:p w14:paraId="71D8BD12" w14:textId="77777777" w:rsidR="00EF38F4" w:rsidRDefault="00EF38F4" w:rsidP="00EF38F4"/>
    <w:p w14:paraId="22DA5347" w14:textId="77777777" w:rsidR="00EF38F4" w:rsidRPr="00B14C5A" w:rsidRDefault="00EF38F4" w:rsidP="00EF38F4"/>
    <w:p w14:paraId="2CB98876" w14:textId="77777777" w:rsidR="00EF38F4" w:rsidRPr="00B14C5A" w:rsidRDefault="00EF38F4" w:rsidP="00EF38F4"/>
    <w:p w14:paraId="64B4DD26" w14:textId="77777777" w:rsidR="00EF38F4" w:rsidRPr="00B14C5A" w:rsidRDefault="00EF38F4" w:rsidP="00EF38F4"/>
    <w:p w14:paraId="0994E32F" w14:textId="77777777" w:rsidR="00EF38F4" w:rsidRPr="00B14C5A" w:rsidRDefault="00EF38F4" w:rsidP="00EF38F4"/>
    <w:p w14:paraId="2FDC3686" w14:textId="77777777" w:rsidR="00EF38F4" w:rsidRPr="00B14C5A" w:rsidRDefault="00EF38F4" w:rsidP="00EF38F4"/>
    <w:p w14:paraId="2E249237" w14:textId="77777777" w:rsidR="00EF38F4" w:rsidRPr="00B14C5A" w:rsidRDefault="00EF38F4" w:rsidP="00EF38F4"/>
    <w:p w14:paraId="4C0A1229" w14:textId="77777777" w:rsidR="00EF38F4" w:rsidRPr="00B14C5A" w:rsidRDefault="00EF38F4" w:rsidP="00EF38F4"/>
    <w:p w14:paraId="396781FE" w14:textId="77777777" w:rsidR="00EF38F4" w:rsidRPr="00B14C5A" w:rsidRDefault="00EF38F4" w:rsidP="00EF38F4"/>
    <w:p w14:paraId="52F2B19B" w14:textId="77777777" w:rsidR="00EF38F4" w:rsidRPr="00B14C5A" w:rsidRDefault="00EF38F4" w:rsidP="00EF38F4"/>
    <w:p w14:paraId="43947A53" w14:textId="77777777" w:rsidR="00EF38F4" w:rsidRPr="00B14C5A" w:rsidRDefault="00EF38F4" w:rsidP="00EF38F4">
      <w:r w:rsidRPr="00B14C5A">
        <w:tab/>
      </w:r>
    </w:p>
    <w:p w14:paraId="32259506" w14:textId="77777777" w:rsidR="00075EEB" w:rsidRDefault="00075EEB" w:rsidP="00EF38F4">
      <w:pPr>
        <w:pStyle w:val="Titel12pt"/>
        <w:rPr>
          <w:highlight w:val="yellow"/>
        </w:rPr>
      </w:pPr>
    </w:p>
    <w:p w14:paraId="66D2DCF8" w14:textId="263265E8" w:rsidR="00075EEB" w:rsidRPr="00A75FED" w:rsidRDefault="00A5415F" w:rsidP="00EF38F4">
      <w:pPr>
        <w:pStyle w:val="Titel12pt"/>
      </w:pPr>
      <w:r w:rsidRPr="00A75FED">
        <w:t>Marktraadpleging</w:t>
      </w:r>
      <w:r w:rsidR="0014759B" w:rsidRPr="00A75FED">
        <w:t xml:space="preserve"> in verband met </w:t>
      </w:r>
      <w:r w:rsidR="00EB7080">
        <w:t>de aankomende Europese aanbesteding</w:t>
      </w:r>
      <w:r w:rsidR="006339CF">
        <w:t xml:space="preserve"> “</w:t>
      </w:r>
      <w:r w:rsidR="00EB7080">
        <w:t xml:space="preserve">Reisarrangementen </w:t>
      </w:r>
      <w:r w:rsidR="006339CF">
        <w:t xml:space="preserve">ten behoeve van </w:t>
      </w:r>
      <w:r w:rsidR="00EB7080">
        <w:t>missies”</w:t>
      </w:r>
    </w:p>
    <w:p w14:paraId="7A6894B3" w14:textId="77777777" w:rsidR="00EF38F4" w:rsidRDefault="00EF38F4" w:rsidP="00EF38F4">
      <w:pPr>
        <w:pStyle w:val="Datumstatusvoorblad"/>
      </w:pPr>
    </w:p>
    <w:p w14:paraId="191D9DC0" w14:textId="77777777" w:rsidR="00EF38F4" w:rsidRDefault="00EF38F4" w:rsidP="00EF38F4">
      <w:pPr>
        <w:pStyle w:val="Datumstatusvoorblad"/>
      </w:pPr>
    </w:p>
    <w:p w14:paraId="20399902" w14:textId="77777777" w:rsidR="00EF38F4" w:rsidRDefault="00EF38F4" w:rsidP="00EF38F4">
      <w:pPr>
        <w:pStyle w:val="Datumstatusvoorblad"/>
      </w:pPr>
    </w:p>
    <w:p w14:paraId="5CAF956D" w14:textId="77777777" w:rsidR="00EF38F4" w:rsidRDefault="00EF38F4" w:rsidP="00EF38F4">
      <w:pPr>
        <w:pStyle w:val="Datumstatusvoorblad"/>
      </w:pPr>
    </w:p>
    <w:p w14:paraId="57045D2C" w14:textId="1E72FE2F" w:rsidR="00EF38F4" w:rsidRDefault="00EF38F4" w:rsidP="00EF38F4">
      <w:pPr>
        <w:pStyle w:val="Datumstatusvoorblad"/>
      </w:pPr>
      <w:r>
        <w:t>Publicatiedatum:</w:t>
      </w:r>
      <w:r>
        <w:tab/>
      </w:r>
      <w:r>
        <w:tab/>
      </w:r>
      <w:r w:rsidR="00F0684F">
        <w:t>18 december 2023</w:t>
      </w:r>
    </w:p>
    <w:p w14:paraId="5D77545F" w14:textId="09F36BB2" w:rsidR="00EF38F4" w:rsidRDefault="00EF38F4" w:rsidP="00EF38F4">
      <w:pPr>
        <w:pStyle w:val="Datumstatusvoorblad"/>
      </w:pPr>
      <w:r>
        <w:t>Status:</w:t>
      </w:r>
      <w:r>
        <w:tab/>
      </w:r>
      <w:r>
        <w:tab/>
      </w:r>
      <w:r>
        <w:tab/>
      </w:r>
      <w:r>
        <w:tab/>
      </w:r>
      <w:r>
        <w:tab/>
      </w:r>
      <w:r w:rsidRPr="003C0D43">
        <w:t>definitief</w:t>
      </w:r>
      <w:r>
        <w:t xml:space="preserve"> </w:t>
      </w:r>
    </w:p>
    <w:p w14:paraId="45ECB639" w14:textId="4D735632" w:rsidR="00EF38F4" w:rsidRPr="00B14C5A" w:rsidRDefault="00EF38F4" w:rsidP="00EF38F4">
      <w:pPr>
        <w:pStyle w:val="Datumstatusvoorblad"/>
      </w:pPr>
      <w:r w:rsidRPr="00B14C5A">
        <w:t xml:space="preserve">Referentie: </w:t>
      </w:r>
      <w:r>
        <w:tab/>
      </w:r>
      <w:r>
        <w:tab/>
      </w:r>
      <w:r>
        <w:tab/>
      </w:r>
      <w:r>
        <w:tab/>
      </w:r>
      <w:r w:rsidR="00EB7080">
        <w:t>202311003</w:t>
      </w:r>
    </w:p>
    <w:p w14:paraId="25179043" w14:textId="77777777" w:rsidR="00EF38F4" w:rsidRPr="00B14C5A" w:rsidRDefault="00EF38F4" w:rsidP="00EF38F4">
      <w:pPr>
        <w:pStyle w:val="Datumstatusvoorblad"/>
        <w:rPr>
          <w:bCs/>
          <w:sz w:val="24"/>
        </w:rPr>
      </w:pPr>
      <w:r w:rsidRPr="00B14C5A">
        <w:rPr>
          <w:bCs/>
          <w:sz w:val="24"/>
        </w:rPr>
        <w:t xml:space="preserve"> </w:t>
      </w:r>
    </w:p>
    <w:p w14:paraId="14060EDE" w14:textId="77777777" w:rsidR="00EF38F4" w:rsidRPr="00990CD0" w:rsidRDefault="00EF38F4" w:rsidP="00EF38F4"/>
    <w:p w14:paraId="47751AC9" w14:textId="77777777" w:rsidR="00EF38F4" w:rsidRPr="00DC5309" w:rsidRDefault="00EF38F4" w:rsidP="00E70D12">
      <w:pPr>
        <w:pStyle w:val="Kop1"/>
        <w:numPr>
          <w:ilvl w:val="0"/>
          <w:numId w:val="0"/>
        </w:numPr>
      </w:pPr>
      <w:r w:rsidRPr="00990CD0">
        <w:br w:type="page"/>
      </w:r>
      <w:bookmarkStart w:id="0" w:name="_Toc153539048"/>
      <w:r w:rsidRPr="00DC5309">
        <w:lastRenderedPageBreak/>
        <w:t>Inhoudsopgave</w:t>
      </w:r>
      <w:bookmarkEnd w:id="0"/>
    </w:p>
    <w:p w14:paraId="72917D70" w14:textId="77777777" w:rsidR="00EF38F4" w:rsidRPr="008A2E85" w:rsidRDefault="00EF38F4" w:rsidP="00EF38F4"/>
    <w:p w14:paraId="0B253795" w14:textId="13CBE900" w:rsidR="003C0D43" w:rsidRDefault="00EF38F4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b/>
          <w:color w:val="2B579A"/>
          <w:sz w:val="22"/>
          <w:shd w:val="clear" w:color="auto" w:fill="E6E6E6"/>
        </w:rPr>
        <w:fldChar w:fldCharType="begin"/>
      </w:r>
      <w:r>
        <w:rPr>
          <w:b/>
          <w:sz w:val="22"/>
        </w:rPr>
        <w:instrText xml:space="preserve"> TOC \o "1-3" </w:instrText>
      </w:r>
      <w:r>
        <w:rPr>
          <w:b/>
          <w:color w:val="2B579A"/>
          <w:sz w:val="22"/>
          <w:shd w:val="clear" w:color="auto" w:fill="E6E6E6"/>
        </w:rPr>
        <w:fldChar w:fldCharType="separate"/>
      </w:r>
      <w:r w:rsidR="003C0D43">
        <w:rPr>
          <w:noProof/>
        </w:rPr>
        <w:t>Inhoudsopgave</w:t>
      </w:r>
      <w:r w:rsidR="003C0D43">
        <w:rPr>
          <w:noProof/>
        </w:rPr>
        <w:tab/>
      </w:r>
      <w:r w:rsidR="003C0D43">
        <w:rPr>
          <w:noProof/>
        </w:rPr>
        <w:fldChar w:fldCharType="begin"/>
      </w:r>
      <w:r w:rsidR="003C0D43">
        <w:rPr>
          <w:noProof/>
        </w:rPr>
        <w:instrText xml:space="preserve"> PAGEREF _Toc153539048 \h </w:instrText>
      </w:r>
      <w:r w:rsidR="003C0D43">
        <w:rPr>
          <w:noProof/>
        </w:rPr>
      </w:r>
      <w:r w:rsidR="003C0D43">
        <w:rPr>
          <w:noProof/>
        </w:rPr>
        <w:fldChar w:fldCharType="separate"/>
      </w:r>
      <w:r w:rsidR="003C0D43">
        <w:rPr>
          <w:noProof/>
        </w:rPr>
        <w:t>2</w:t>
      </w:r>
      <w:r w:rsidR="003C0D43">
        <w:rPr>
          <w:noProof/>
        </w:rPr>
        <w:fldChar w:fldCharType="end"/>
      </w:r>
    </w:p>
    <w:p w14:paraId="2DD20108" w14:textId="3883C1BD" w:rsidR="003C0D43" w:rsidRDefault="003C0D43">
      <w:pPr>
        <w:pStyle w:val="Inhopg1"/>
        <w:tabs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Begripsbepalingen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_Toc153539049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C7E68B2" w14:textId="62E9C4B7" w:rsidR="003C0D43" w:rsidRDefault="003C0D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Inleiding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488357DE" w14:textId="6DAAD7EE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Beschrijving toekomstige opdracht en doelstelling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71CECC5E" w14:textId="11DFCD86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1.2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Organisatie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14:paraId="2583217E" w14:textId="49ABDDD1" w:rsidR="003C0D43" w:rsidRDefault="003C0D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Procedure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2A8B59E" w14:textId="2E682C62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2.1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Algemeen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D4C35E2" w14:textId="300946BF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2.2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Communicatie en indienen antwoorden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FBBDD84" w14:textId="3F8B6116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Planning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252DF68F" w14:textId="76D665F0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2.4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Vragen over de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6F588B1C" w14:textId="7B6F2822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2.5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Aanvullende voorstellen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_Toc153539058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32DDB619" w14:textId="12C7E9A6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2.6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Resultaten van de marktraadpleging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_Toc153539059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7E9F998C" w14:textId="605A1B51" w:rsidR="003C0D43" w:rsidRDefault="003C0D43">
      <w:pPr>
        <w:pStyle w:val="Inhopg2"/>
        <w:tabs>
          <w:tab w:val="left" w:pos="8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2.7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Rechtsverhouding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_Toc153539060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4BD2801A" w14:textId="355AD455" w:rsidR="003C0D43" w:rsidRDefault="003C0D43">
      <w:pPr>
        <w:pStyle w:val="Inhopg1"/>
        <w:tabs>
          <w:tab w:val="left" w:pos="400"/>
          <w:tab w:val="right" w:leader="dot" w:pos="7519"/>
        </w:tabs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</w:pPr>
      <w:r>
        <w:rPr>
          <w:noProof/>
        </w:rPr>
        <w:t>3</w:t>
      </w:r>
      <w:r>
        <w:rPr>
          <w:rFonts w:asciiTheme="minorHAnsi" w:eastAsiaTheme="minorEastAsia" w:hAnsiTheme="minorHAnsi" w:cstheme="minorBidi"/>
          <w:noProof/>
          <w:kern w:val="0"/>
          <w:sz w:val="22"/>
          <w:szCs w:val="22"/>
          <w:lang w:eastAsia="nl-NL"/>
        </w:rPr>
        <w:tab/>
      </w:r>
      <w:r>
        <w:rPr>
          <w:noProof/>
        </w:rPr>
        <w:t>Informatieaanvraag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_Toc153539061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14:paraId="2D8D46F0" w14:textId="6589432E" w:rsidR="00EF38F4" w:rsidRPr="008A2E85" w:rsidRDefault="00EF38F4" w:rsidP="00EF38F4">
      <w:r>
        <w:rPr>
          <w:b/>
          <w:color w:val="2B579A"/>
          <w:sz w:val="22"/>
          <w:shd w:val="clear" w:color="auto" w:fill="E6E6E6"/>
        </w:rPr>
        <w:fldChar w:fldCharType="end"/>
      </w:r>
    </w:p>
    <w:p w14:paraId="1FE7434D" w14:textId="77777777" w:rsidR="00EF38F4" w:rsidRPr="008A2E85" w:rsidRDefault="00EF38F4" w:rsidP="00E70D12">
      <w:pPr>
        <w:pStyle w:val="Kop1"/>
        <w:numPr>
          <w:ilvl w:val="0"/>
          <w:numId w:val="0"/>
        </w:numPr>
      </w:pPr>
      <w:r w:rsidRPr="008A2E85">
        <w:br w:type="page"/>
      </w:r>
      <w:bookmarkStart w:id="1" w:name="_Toc153539049"/>
      <w:r w:rsidRPr="00B14C5A">
        <w:lastRenderedPageBreak/>
        <w:t>Begripsbepalingen</w:t>
      </w:r>
      <w:bookmarkEnd w:id="1"/>
    </w:p>
    <w:tbl>
      <w:tblPr>
        <w:tblW w:w="786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0"/>
        <w:gridCol w:w="5097"/>
      </w:tblGrid>
      <w:tr w:rsidR="0045324C" w:rsidRPr="0063432D" w14:paraId="21B1CA4C" w14:textId="77777777" w:rsidTr="0045324C">
        <w:tc>
          <w:tcPr>
            <w:tcW w:w="2770" w:type="dxa"/>
          </w:tcPr>
          <w:p w14:paraId="060D99D9" w14:textId="77777777" w:rsidR="0045324C" w:rsidRPr="00B1246E" w:rsidRDefault="00B1246E">
            <w:r>
              <w:t>Geïnteresseerde</w:t>
            </w:r>
          </w:p>
        </w:tc>
        <w:tc>
          <w:tcPr>
            <w:tcW w:w="5097" w:type="dxa"/>
          </w:tcPr>
          <w:p w14:paraId="52D3C823" w14:textId="77777777" w:rsidR="0045324C" w:rsidRPr="00B1246E" w:rsidRDefault="0045324C">
            <w:r w:rsidRPr="00B1246E">
              <w:t xml:space="preserve">De belangstellende ondernemer of organisatie die deelneemt aan deze marktraadpleging. </w:t>
            </w:r>
          </w:p>
        </w:tc>
      </w:tr>
      <w:tr w:rsidR="00A5415F" w14:paraId="2D5902C0" w14:textId="77777777" w:rsidTr="00CE36E8">
        <w:tc>
          <w:tcPr>
            <w:tcW w:w="2770" w:type="dxa"/>
          </w:tcPr>
          <w:p w14:paraId="3CAA8872" w14:textId="77777777" w:rsidR="00A5415F" w:rsidRDefault="00A5415F" w:rsidP="00EF38F4"/>
          <w:p w14:paraId="75415826" w14:textId="77777777" w:rsidR="00AE259F" w:rsidRPr="0063432D" w:rsidRDefault="00AE259F" w:rsidP="00EF38F4">
            <w:r>
              <w:t>Marktraadpleging</w:t>
            </w:r>
          </w:p>
        </w:tc>
        <w:tc>
          <w:tcPr>
            <w:tcW w:w="5097" w:type="dxa"/>
          </w:tcPr>
          <w:p w14:paraId="66DFA8BB" w14:textId="77777777" w:rsidR="00A5415F" w:rsidRPr="00AE75D9" w:rsidRDefault="00AE259F" w:rsidP="00AE259F">
            <w:pPr>
              <w:pStyle w:val="CM1"/>
              <w:spacing w:before="200" w:after="20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Opdrachtgever wil informatie en kennis uitwi</w:t>
            </w:r>
            <w:r w:rsidR="0024180C">
              <w:rPr>
                <w:rFonts w:ascii="Verdana" w:hAnsi="Verdana"/>
                <w:sz w:val="18"/>
                <w:szCs w:val="18"/>
              </w:rPr>
              <w:t>sselen met geïnteresseerden uit</w:t>
            </w:r>
            <w:r>
              <w:rPr>
                <w:rFonts w:ascii="Verdana" w:hAnsi="Verdana"/>
                <w:sz w:val="18"/>
                <w:szCs w:val="18"/>
              </w:rPr>
              <w:t xml:space="preserve"> de markt. </w:t>
            </w:r>
          </w:p>
        </w:tc>
      </w:tr>
      <w:tr w:rsidR="00A5415F" w14:paraId="29190E30" w14:textId="77777777" w:rsidTr="00CE36E8">
        <w:tc>
          <w:tcPr>
            <w:tcW w:w="2770" w:type="dxa"/>
          </w:tcPr>
          <w:p w14:paraId="4ACB3A0B" w14:textId="77777777" w:rsidR="00A5415F" w:rsidRPr="0063432D" w:rsidRDefault="00AE259F" w:rsidP="00EF38F4">
            <w:r>
              <w:t>Verslag van vraag en antwoord</w:t>
            </w:r>
          </w:p>
        </w:tc>
        <w:tc>
          <w:tcPr>
            <w:tcW w:w="5097" w:type="dxa"/>
          </w:tcPr>
          <w:p w14:paraId="717E9DF9" w14:textId="77777777" w:rsidR="00A5415F" w:rsidRDefault="00A5415F" w:rsidP="00EF38F4">
            <w:r>
              <w:t>Een document waarin</w:t>
            </w:r>
            <w:r w:rsidRPr="0063432D">
              <w:t xml:space="preserve"> de door de </w:t>
            </w:r>
            <w:r w:rsidR="00AE259F">
              <w:t xml:space="preserve">geïnteresseerden </w:t>
            </w:r>
            <w:r w:rsidRPr="0063432D">
              <w:t xml:space="preserve">gestelde vragen geanonimiseerd zijn opgenomen, inclusief de daarop door de </w:t>
            </w:r>
            <w:r>
              <w:t>opdrachtgever</w:t>
            </w:r>
            <w:r w:rsidRPr="0063432D">
              <w:t xml:space="preserve"> gegeven antwoorden.</w:t>
            </w:r>
          </w:p>
          <w:p w14:paraId="217F3B77" w14:textId="77777777" w:rsidR="00AE259F" w:rsidRPr="0063432D" w:rsidRDefault="00AE259F" w:rsidP="00EF38F4"/>
        </w:tc>
      </w:tr>
      <w:tr w:rsidR="00A5415F" w14:paraId="28CC76F8" w14:textId="77777777" w:rsidTr="00CE36E8">
        <w:tc>
          <w:tcPr>
            <w:tcW w:w="2770" w:type="dxa"/>
          </w:tcPr>
          <w:p w14:paraId="414205A1" w14:textId="77777777" w:rsidR="00A5415F" w:rsidRPr="0063432D" w:rsidRDefault="00A5415F" w:rsidP="00EF38F4"/>
        </w:tc>
        <w:tc>
          <w:tcPr>
            <w:tcW w:w="5097" w:type="dxa"/>
          </w:tcPr>
          <w:p w14:paraId="1CDEC230" w14:textId="77777777" w:rsidR="00A5415F" w:rsidRPr="0063432D" w:rsidRDefault="00A5415F" w:rsidP="0045324C"/>
        </w:tc>
      </w:tr>
    </w:tbl>
    <w:p w14:paraId="46FCBF2A" w14:textId="77777777" w:rsidR="00EF38F4" w:rsidRPr="008A2E85" w:rsidRDefault="00EF38F4" w:rsidP="00EF38F4"/>
    <w:p w14:paraId="693E9B80" w14:textId="77777777" w:rsidR="00EF38F4" w:rsidRPr="008A2E85" w:rsidRDefault="00EF38F4" w:rsidP="00EF38F4"/>
    <w:p w14:paraId="21E07743" w14:textId="77777777" w:rsidR="00EF38F4" w:rsidRPr="00DC5309" w:rsidRDefault="00EF38F4" w:rsidP="00E70D12">
      <w:pPr>
        <w:pStyle w:val="Kop1"/>
      </w:pPr>
      <w:r w:rsidRPr="00DC5309">
        <w:br w:type="page"/>
      </w:r>
      <w:bookmarkStart w:id="2" w:name="_Toc153539050"/>
      <w:r>
        <w:lastRenderedPageBreak/>
        <w:t>Inleiding</w:t>
      </w:r>
      <w:bookmarkEnd w:id="2"/>
    </w:p>
    <w:p w14:paraId="3B4BFF2F" w14:textId="77777777" w:rsidR="00EF38F4" w:rsidRDefault="00AE259F" w:rsidP="00EF38F4">
      <w:pPr>
        <w:pStyle w:val="Kop2"/>
        <w:tabs>
          <w:tab w:val="left" w:pos="540"/>
        </w:tabs>
        <w:ind w:hanging="936"/>
      </w:pPr>
      <w:bookmarkStart w:id="3" w:name="_Toc153539051"/>
      <w:bookmarkStart w:id="4" w:name="_Toc520085585"/>
      <w:bookmarkStart w:id="5" w:name="_Toc520085625"/>
      <w:r>
        <w:t>Beschrijving toekomstige opdracht en d</w:t>
      </w:r>
      <w:r w:rsidR="00EF38F4">
        <w:t xml:space="preserve">oelstelling </w:t>
      </w:r>
      <w:r w:rsidR="003E6A23">
        <w:t>marktraadpleging</w:t>
      </w:r>
      <w:bookmarkEnd w:id="3"/>
    </w:p>
    <w:p w14:paraId="6D89909A" w14:textId="089B1774" w:rsidR="00A1153B" w:rsidRDefault="00A1153B" w:rsidP="00EF38F4">
      <w:r>
        <w:t xml:space="preserve">Met deze marktraadpleging wil de organisatie informatie ontvangen ten aanzien van </w:t>
      </w:r>
      <w:r w:rsidR="006339CF">
        <w:t xml:space="preserve">de nader te publiceren Europese aanbesteding “Reisarrangementen ten behoeve van missies”. </w:t>
      </w:r>
    </w:p>
    <w:p w14:paraId="2B4731F5" w14:textId="3E5A7FF9" w:rsidR="5D986125" w:rsidRDefault="5D986125" w:rsidP="5D986125">
      <w:pPr>
        <w:rPr>
          <w:highlight w:val="yellow"/>
        </w:rPr>
      </w:pPr>
    </w:p>
    <w:p w14:paraId="584363EB" w14:textId="486AB85F" w:rsidR="08CC3DC2" w:rsidRPr="00CD505B" w:rsidRDefault="00760115" w:rsidP="5D986125">
      <w:r>
        <w:t>De scope van de</w:t>
      </w:r>
      <w:r w:rsidR="08CC3DC2" w:rsidRPr="00CD505B">
        <w:t xml:space="preserve"> </w:t>
      </w:r>
      <w:r>
        <w:t>aanbesteding</w:t>
      </w:r>
      <w:r w:rsidR="08CC3DC2" w:rsidRPr="00CD505B">
        <w:t xml:space="preserve"> betreft het organiseren van reisarrangementen ten behoeve van internationale</w:t>
      </w:r>
      <w:r w:rsidR="4D32F1C5" w:rsidRPr="00CD505B">
        <w:t xml:space="preserve"> inkomende en uitgaande</w:t>
      </w:r>
      <w:r w:rsidR="08CC3DC2" w:rsidRPr="00CD505B">
        <w:t xml:space="preserve"> zakelijke </w:t>
      </w:r>
      <w:r w:rsidR="5DAC37A1" w:rsidRPr="00CD505B">
        <w:t>(</w:t>
      </w:r>
      <w:r w:rsidR="08CC3DC2" w:rsidRPr="00CD505B">
        <w:t>groeps</w:t>
      </w:r>
      <w:r w:rsidR="21BE0AA9" w:rsidRPr="00CD505B">
        <w:t>)</w:t>
      </w:r>
      <w:r w:rsidR="08CC3DC2" w:rsidRPr="00CD505B">
        <w:t xml:space="preserve">reizen zoals economische missies door een reisagent vanuit haar eigen kantoor. </w:t>
      </w:r>
    </w:p>
    <w:p w14:paraId="4F9D601D" w14:textId="748249E1" w:rsidR="08CC3DC2" w:rsidRPr="00CD505B" w:rsidRDefault="08CC3DC2" w:rsidP="5D986125">
      <w:r w:rsidRPr="00CD505B">
        <w:t xml:space="preserve"> </w:t>
      </w:r>
    </w:p>
    <w:p w14:paraId="4D686A73" w14:textId="5B17AD71" w:rsidR="00F53FD1" w:rsidRDefault="08CC3DC2" w:rsidP="5D986125">
      <w:r w:rsidRPr="00CD505B">
        <w:t xml:space="preserve">De reisagent wordt ingeschakeld voor het aanbieden en verzorgen van complete reisarrangementen voor de deelnemers. Het betreft arrangementen in het buitenland ten behoeve van uitgaande missies en arrangementen ten behoeve </w:t>
      </w:r>
      <w:r w:rsidR="276931F9" w:rsidRPr="00CD505B">
        <w:t>van inkomende</w:t>
      </w:r>
      <w:r w:rsidRPr="00CD505B">
        <w:t xml:space="preserve"> missies</w:t>
      </w:r>
      <w:r w:rsidR="2186CDB7" w:rsidRPr="00CD505B">
        <w:t xml:space="preserve"> naar Nederland</w:t>
      </w:r>
      <w:r w:rsidRPr="00CD505B">
        <w:t>. De samenstelling kan per land verschillen</w:t>
      </w:r>
      <w:r w:rsidR="00D31362">
        <w:t>,</w:t>
      </w:r>
      <w:r w:rsidRPr="00CD505B">
        <w:t xml:space="preserve"> maar de </w:t>
      </w:r>
      <w:r w:rsidR="00920F64">
        <w:t xml:space="preserve">overkoepelende </w:t>
      </w:r>
      <w:r w:rsidRPr="00CD505B">
        <w:t>deelproducten zijn</w:t>
      </w:r>
      <w:r w:rsidR="00C02C01">
        <w:t xml:space="preserve"> </w:t>
      </w:r>
      <w:r w:rsidR="00920F64">
        <w:t>onder andere</w:t>
      </w:r>
      <w:r w:rsidR="47BF3881" w:rsidRPr="00CD505B">
        <w:t>:</w:t>
      </w:r>
    </w:p>
    <w:p w14:paraId="326AC2A2" w14:textId="5E27E4C6" w:rsidR="00F53FD1" w:rsidRDefault="00577145" w:rsidP="5D986125">
      <w:r>
        <w:t xml:space="preserve">- </w:t>
      </w:r>
      <w:r w:rsidR="00F53FD1">
        <w:t>V</w:t>
      </w:r>
      <w:r w:rsidR="08CC3DC2" w:rsidRPr="00CD505B">
        <w:t>liegtickets</w:t>
      </w:r>
      <w:r w:rsidR="00C63289">
        <w:t>;</w:t>
      </w:r>
    </w:p>
    <w:p w14:paraId="6906C61C" w14:textId="4016EF84" w:rsidR="00F53FD1" w:rsidRDefault="00F53FD1" w:rsidP="5D986125">
      <w:r>
        <w:t xml:space="preserve">- </w:t>
      </w:r>
      <w:r w:rsidR="000A0E41">
        <w:t>I</w:t>
      </w:r>
      <w:r w:rsidR="79F477EB" w:rsidRPr="00CD505B">
        <w:t>nhuur charters</w:t>
      </w:r>
      <w:r w:rsidR="00C63289">
        <w:t>;</w:t>
      </w:r>
    </w:p>
    <w:p w14:paraId="15EEB26E" w14:textId="60D7279C" w:rsidR="00F53FD1" w:rsidRDefault="007D6A2B" w:rsidP="5D986125">
      <w:r>
        <w:t xml:space="preserve">- </w:t>
      </w:r>
      <w:r w:rsidR="000A0E41">
        <w:t>H</w:t>
      </w:r>
      <w:r w:rsidR="08CC3DC2" w:rsidRPr="00CD505B">
        <w:t>otelkamers</w:t>
      </w:r>
      <w:r w:rsidR="00C63289">
        <w:t>;</w:t>
      </w:r>
    </w:p>
    <w:p w14:paraId="72E649A7" w14:textId="1135D567" w:rsidR="00C63289" w:rsidRDefault="00C63289" w:rsidP="5D986125">
      <w:r>
        <w:t>- (Vergader) zalen;</w:t>
      </w:r>
    </w:p>
    <w:p w14:paraId="24CC4313" w14:textId="7A0086F3" w:rsidR="00F53FD1" w:rsidRDefault="007D6A2B" w:rsidP="5D986125">
      <w:r>
        <w:t xml:space="preserve">- </w:t>
      </w:r>
      <w:r w:rsidR="000A0E41">
        <w:t>L</w:t>
      </w:r>
      <w:r w:rsidR="08CC3DC2" w:rsidRPr="00CD505B">
        <w:t>okaal vervoer (groep en individueel)</w:t>
      </w:r>
      <w:r w:rsidR="00C63289">
        <w:t>;</w:t>
      </w:r>
    </w:p>
    <w:p w14:paraId="0CF94A0E" w14:textId="150ED7EC" w:rsidR="00D31362" w:rsidRDefault="007D6A2B" w:rsidP="5D986125">
      <w:r>
        <w:t xml:space="preserve">- </w:t>
      </w:r>
      <w:r w:rsidR="000A0E41">
        <w:t>E</w:t>
      </w:r>
      <w:r w:rsidR="1FBC6288" w:rsidRPr="00CD505B">
        <w:t>ntreetickets voor onder</w:t>
      </w:r>
      <w:r w:rsidR="39178F1D" w:rsidRPr="00CD505B">
        <w:t xml:space="preserve"> meer beurzen, events, musea, etc.</w:t>
      </w:r>
      <w:r w:rsidR="1FBC6288" w:rsidRPr="00CD505B">
        <w:t>,</w:t>
      </w:r>
      <w:r w:rsidR="08CC3DC2" w:rsidRPr="00CD505B">
        <w:t xml:space="preserve"> en</w:t>
      </w:r>
      <w:r w:rsidR="2A47EDB5" w:rsidRPr="00CD505B">
        <w:t>/of</w:t>
      </w:r>
      <w:r w:rsidR="00C63289">
        <w:t xml:space="preserve"> </w:t>
      </w:r>
      <w:r w:rsidR="08CC3DC2" w:rsidRPr="00CD505B">
        <w:t>diners/lunches</w:t>
      </w:r>
      <w:r w:rsidR="00C63289">
        <w:t>;</w:t>
      </w:r>
      <w:r w:rsidR="415D14ED" w:rsidRPr="00CD505B">
        <w:t xml:space="preserve"> </w:t>
      </w:r>
    </w:p>
    <w:p w14:paraId="7300ACA7" w14:textId="7289538A" w:rsidR="08CC3DC2" w:rsidRPr="00CD505B" w:rsidRDefault="00D31362" w:rsidP="5D986125">
      <w:r>
        <w:t xml:space="preserve">- </w:t>
      </w:r>
      <w:r w:rsidR="000A0E41">
        <w:t>V</w:t>
      </w:r>
      <w:r w:rsidR="415D14ED" w:rsidRPr="00CD505B">
        <w:t>isabemiddeling</w:t>
      </w:r>
      <w:r w:rsidR="08CC3DC2" w:rsidRPr="00CD505B">
        <w:t>.</w:t>
      </w:r>
    </w:p>
    <w:p w14:paraId="3214DFC0" w14:textId="08B4062F" w:rsidR="08CC3DC2" w:rsidRPr="00CD505B" w:rsidRDefault="08CC3DC2" w:rsidP="5D986125">
      <w:r w:rsidRPr="00CD505B">
        <w:t xml:space="preserve"> </w:t>
      </w:r>
    </w:p>
    <w:p w14:paraId="56B9AAEB" w14:textId="5FE2D9E0" w:rsidR="08CC3DC2" w:rsidRDefault="08CC3DC2" w:rsidP="5D986125">
      <w:r w:rsidRPr="00CD505B">
        <w:t xml:space="preserve">Bij uitgaande missies worden de arrangementen meestal geboekt en betaald door de </w:t>
      </w:r>
      <w:r w:rsidR="3FF69250" w:rsidRPr="00CD505B">
        <w:t xml:space="preserve">individuele </w:t>
      </w:r>
      <w:r w:rsidRPr="00CD505B">
        <w:t>deelnemers. Bij inkomende missies worden de arrangementen (deels) geboekt en betaald door RVO.</w:t>
      </w:r>
    </w:p>
    <w:p w14:paraId="517D5EAD" w14:textId="77777777" w:rsidR="00A1153B" w:rsidRDefault="00A1153B" w:rsidP="00EF38F4"/>
    <w:bookmarkEnd w:id="4"/>
    <w:bookmarkEnd w:id="5"/>
    <w:p w14:paraId="51A60111" w14:textId="6CA9929A" w:rsidR="00EF38F4" w:rsidRDefault="00EF38F4" w:rsidP="00EF38F4">
      <w:r w:rsidRPr="005A25BD">
        <w:t xml:space="preserve">Mede aan de hand van de uitkomsten van de marktraadpleging bepaalt </w:t>
      </w:r>
      <w:r w:rsidR="0033029D">
        <w:t>de organisatie</w:t>
      </w:r>
      <w:r w:rsidR="0033029D" w:rsidRPr="005A25BD">
        <w:t xml:space="preserve"> </w:t>
      </w:r>
      <w:r w:rsidR="00353B89">
        <w:t xml:space="preserve">hoe </w:t>
      </w:r>
      <w:r w:rsidR="00C63289">
        <w:t xml:space="preserve">de </w:t>
      </w:r>
      <w:r w:rsidR="00A1153B">
        <w:t>opdracht in de markt gezet gaat worden.</w:t>
      </w:r>
    </w:p>
    <w:p w14:paraId="6883CA6E" w14:textId="77777777" w:rsidR="00EF38F4" w:rsidRPr="00584F5F" w:rsidRDefault="00EF38F4" w:rsidP="00EF38F4">
      <w:pPr>
        <w:pStyle w:val="Kop2"/>
        <w:tabs>
          <w:tab w:val="left" w:pos="540"/>
        </w:tabs>
        <w:ind w:hanging="936"/>
      </w:pPr>
      <w:bookmarkStart w:id="6" w:name="_Toc153539052"/>
      <w:r w:rsidRPr="00584F5F">
        <w:t>Organisatie</w:t>
      </w:r>
      <w:bookmarkEnd w:id="6"/>
    </w:p>
    <w:p w14:paraId="7ADE8E7F" w14:textId="0F8C432A" w:rsidR="006339CF" w:rsidRDefault="006339CF" w:rsidP="006339CF">
      <w:r>
        <w:t xml:space="preserve">De Rijksdienst voor Ondernemend Nederland (RVO), onderdeel van het </w:t>
      </w:r>
      <w:r w:rsidR="099A604E">
        <w:t>M</w:t>
      </w:r>
      <w:r>
        <w:t>inisterie van Economische Zaken, stimuleert ondernemers bij duurzaam, agrarisch, innovatief en internationaal ondernemen met subsidies, het vinden van zakenpartners, kennis en het voldoen aan wet- en regelgeving. Het doel is om kansen van ondernemers te vergroten en hun positie te versterken.</w:t>
      </w:r>
    </w:p>
    <w:p w14:paraId="470D8982" w14:textId="7A932FB8" w:rsidR="006339CF" w:rsidRDefault="006339CF" w:rsidP="006339CF">
      <w:r>
        <w:t xml:space="preserve">RVO werkt in opdracht van </w:t>
      </w:r>
      <w:r w:rsidR="49AFBF29">
        <w:t>M</w:t>
      </w:r>
      <w:r>
        <w:t>inisteries en de Europese Unie.</w:t>
      </w:r>
    </w:p>
    <w:p w14:paraId="64A49C1D" w14:textId="77777777" w:rsidR="006339CF" w:rsidRDefault="006339CF" w:rsidP="006339CF"/>
    <w:p w14:paraId="03EA2EC2" w14:textId="550EDF33" w:rsidR="00EF38F4" w:rsidRDefault="006339CF" w:rsidP="006339CF">
      <w:r>
        <w:t xml:space="preserve">Verdere informatie over RVO </w:t>
      </w:r>
      <w:r w:rsidR="00B83FFE">
        <w:t xml:space="preserve">en </w:t>
      </w:r>
      <w:r>
        <w:t xml:space="preserve">is te vinden op: </w:t>
      </w:r>
      <w:hyperlink r:id="rId17" w:history="1">
        <w:r w:rsidR="00B83FFE" w:rsidRPr="00057A29">
          <w:rPr>
            <w:rStyle w:val="Hyperlink"/>
          </w:rPr>
          <w:t>www.rvo.nl</w:t>
        </w:r>
      </w:hyperlink>
      <w:r w:rsidR="00B83FFE">
        <w:t xml:space="preserve">. Verdere informatie over het onderwerp internationaal ondernemen is te vinden op: </w:t>
      </w:r>
      <w:hyperlink r:id="rId18" w:history="1">
        <w:r w:rsidR="00B83FFE">
          <w:rPr>
            <w:rStyle w:val="Hyperlink"/>
          </w:rPr>
          <w:t>Internationaal ondernemen (rvo.nl)</w:t>
        </w:r>
      </w:hyperlink>
      <w:r w:rsidR="00B83FFE">
        <w:t xml:space="preserve">. </w:t>
      </w:r>
    </w:p>
    <w:p w14:paraId="7F4E7AE7" w14:textId="514C22A4" w:rsidR="5D986125" w:rsidRDefault="5D986125"/>
    <w:p w14:paraId="63364293" w14:textId="77777777" w:rsidR="00411E5E" w:rsidRDefault="00411E5E"/>
    <w:p w14:paraId="063E6651" w14:textId="77777777" w:rsidR="00411E5E" w:rsidRDefault="00411E5E"/>
    <w:p w14:paraId="17DFED5C" w14:textId="77777777" w:rsidR="00411E5E" w:rsidRDefault="00411E5E"/>
    <w:p w14:paraId="093EA2EE" w14:textId="11F96F6C" w:rsidR="00EF38F4" w:rsidRPr="00DC5309" w:rsidRDefault="00EF38F4" w:rsidP="00E70D12">
      <w:pPr>
        <w:pStyle w:val="Kop1"/>
      </w:pPr>
      <w:r w:rsidRPr="00DC5309">
        <w:br w:type="page"/>
      </w:r>
      <w:bookmarkStart w:id="7" w:name="_Toc153539053"/>
      <w:r>
        <w:lastRenderedPageBreak/>
        <w:t>Procedure marktraadpleging</w:t>
      </w:r>
      <w:bookmarkEnd w:id="7"/>
    </w:p>
    <w:p w14:paraId="42FD481F" w14:textId="77777777" w:rsidR="00EF38F4" w:rsidRPr="00B14C5A" w:rsidRDefault="00EF38F4" w:rsidP="00EF38F4">
      <w:pPr>
        <w:pStyle w:val="Kop2"/>
        <w:tabs>
          <w:tab w:val="left" w:pos="540"/>
        </w:tabs>
        <w:ind w:hanging="936"/>
      </w:pPr>
      <w:bookmarkStart w:id="8" w:name="_Toc153539054"/>
      <w:r w:rsidRPr="00B14C5A">
        <w:t>Algemeen</w:t>
      </w:r>
      <w:bookmarkEnd w:id="8"/>
    </w:p>
    <w:p w14:paraId="09C4A7EE" w14:textId="77777777" w:rsidR="00EF38F4" w:rsidRPr="00EF38F4" w:rsidRDefault="00EF38F4" w:rsidP="00EF38F4">
      <w:r>
        <w:t xml:space="preserve">U </w:t>
      </w:r>
      <w:r w:rsidR="004166DF">
        <w:t xml:space="preserve">wordt </w:t>
      </w:r>
      <w:r>
        <w:t xml:space="preserve">uitgenodigd de in dit document gevraagde informatie zo volledig mogelijk </w:t>
      </w:r>
      <w:r w:rsidR="007D2C30">
        <w:t>aan te leveren</w:t>
      </w:r>
      <w:r w:rsidR="0024180C">
        <w:t>.</w:t>
      </w:r>
    </w:p>
    <w:p w14:paraId="586B00B2" w14:textId="77777777" w:rsidR="00EF38F4" w:rsidRPr="00EF38F4" w:rsidRDefault="00EF38F4" w:rsidP="00EF38F4">
      <w:r w:rsidRPr="00EF38F4">
        <w:t xml:space="preserve">Deze marktraadpleging maakt </w:t>
      </w:r>
      <w:r w:rsidR="00751EED">
        <w:t xml:space="preserve">uitdrukkelijk </w:t>
      </w:r>
      <w:r w:rsidRPr="00EF38F4">
        <w:t>geen deel uit van een aanbestedingsprocedure.</w:t>
      </w:r>
    </w:p>
    <w:p w14:paraId="1C067F16" w14:textId="77777777" w:rsidR="00EF38F4" w:rsidRPr="00EF38F4" w:rsidRDefault="00EF38F4" w:rsidP="00EF38F4">
      <w:pPr>
        <w:pStyle w:val="Kop2"/>
        <w:tabs>
          <w:tab w:val="left" w:pos="540"/>
        </w:tabs>
        <w:ind w:hanging="936"/>
      </w:pPr>
      <w:bookmarkStart w:id="9" w:name="_Ref240453543"/>
      <w:bookmarkStart w:id="10" w:name="_Ref240453557"/>
      <w:bookmarkStart w:id="11" w:name="_Toc153539055"/>
      <w:r w:rsidRPr="00EF38F4">
        <w:t>Communicatie</w:t>
      </w:r>
      <w:bookmarkEnd w:id="9"/>
      <w:bookmarkEnd w:id="10"/>
      <w:r w:rsidR="00CE6F08">
        <w:t xml:space="preserve"> en indienen antwoorden marktraadpleging</w:t>
      </w:r>
      <w:bookmarkEnd w:id="11"/>
    </w:p>
    <w:p w14:paraId="40464157" w14:textId="64300A10" w:rsidR="00EF38F4" w:rsidRPr="002B219B" w:rsidRDefault="004E76A4" w:rsidP="00EF38F4">
      <w:r>
        <w:t>De organisatie</w:t>
      </w:r>
      <w:r w:rsidR="00A1153B">
        <w:t xml:space="preserve"> </w:t>
      </w:r>
      <w:r w:rsidR="007D2C30">
        <w:t>verzoek</w:t>
      </w:r>
      <w:r>
        <w:t>t</w:t>
      </w:r>
      <w:r w:rsidR="007D2C30">
        <w:t xml:space="preserve"> u vriendelijk</w:t>
      </w:r>
      <w:r w:rsidR="00A1153B">
        <w:t xml:space="preserve"> a</w:t>
      </w:r>
      <w:r w:rsidR="00EF38F4" w:rsidRPr="00EF38F4">
        <w:t xml:space="preserve">lle communicatie met betrekking tot deze procedure </w:t>
      </w:r>
      <w:r w:rsidR="00A1153B">
        <w:t xml:space="preserve">te laten </w:t>
      </w:r>
      <w:r w:rsidR="005C54DB">
        <w:t>verlo</w:t>
      </w:r>
      <w:r w:rsidR="00A1153B">
        <w:t xml:space="preserve">pen </w:t>
      </w:r>
      <w:r w:rsidR="00EF38F4" w:rsidRPr="00EF38F4">
        <w:t xml:space="preserve">via </w:t>
      </w:r>
      <w:r w:rsidR="00EB7080">
        <w:t xml:space="preserve">Liesbeth Pepping, </w:t>
      </w:r>
      <w:hyperlink r:id="rId19" w:history="1">
        <w:r w:rsidR="00EB7080" w:rsidRPr="00721F12">
          <w:rPr>
            <w:rStyle w:val="Hyperlink"/>
          </w:rPr>
          <w:t>Liesbeth.Pepping1@rvo.nl</w:t>
        </w:r>
      </w:hyperlink>
      <w:r w:rsidR="00EB7080">
        <w:t xml:space="preserve"> en Quintin Stoutjesdijk, </w:t>
      </w:r>
      <w:hyperlink r:id="rId20" w:history="1">
        <w:r w:rsidR="00EB7080" w:rsidRPr="00721F12">
          <w:rPr>
            <w:rStyle w:val="Hyperlink"/>
          </w:rPr>
          <w:t>Quintin.Stoutjesdijk@rvo.nl</w:t>
        </w:r>
      </w:hyperlink>
      <w:r w:rsidR="00EB7080">
        <w:t xml:space="preserve">. </w:t>
      </w:r>
    </w:p>
    <w:p w14:paraId="624571FB" w14:textId="77777777" w:rsidR="00EF38F4" w:rsidRPr="00B14C5A" w:rsidRDefault="00EF38F4" w:rsidP="00EF38F4">
      <w:pPr>
        <w:pStyle w:val="Kop2"/>
        <w:tabs>
          <w:tab w:val="left" w:pos="540"/>
        </w:tabs>
        <w:ind w:hanging="936"/>
      </w:pPr>
      <w:bookmarkStart w:id="12" w:name="_Ref240453544"/>
      <w:bookmarkStart w:id="13" w:name="_Toc153539056"/>
      <w:r w:rsidRPr="00B14C5A">
        <w:t>Planning</w:t>
      </w:r>
      <w:bookmarkEnd w:id="12"/>
      <w:bookmarkEnd w:id="13"/>
    </w:p>
    <w:p w14:paraId="1D32A00C" w14:textId="77777777" w:rsidR="00EF38F4" w:rsidRPr="008A2E85" w:rsidRDefault="00EF38F4" w:rsidP="00EF38F4">
      <w:r w:rsidRPr="008A2E85">
        <w:t xml:space="preserve">Met betrekking tot deze </w:t>
      </w:r>
      <w:r>
        <w:t>marktraadpleging</w:t>
      </w:r>
      <w:r w:rsidRPr="008A2E85">
        <w:t xml:space="preserve"> geldt het navolgende tijdschema:</w:t>
      </w:r>
    </w:p>
    <w:p w14:paraId="3A32BB7C" w14:textId="77777777" w:rsidR="00EF38F4" w:rsidRPr="008A2E85" w:rsidRDefault="00EF38F4" w:rsidP="00EF38F4"/>
    <w:tbl>
      <w:tblPr>
        <w:tblW w:w="8363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8"/>
        <w:gridCol w:w="5635"/>
      </w:tblGrid>
      <w:tr w:rsidR="00EF38F4" w:rsidRPr="008A2E85" w14:paraId="0C6B259B" w14:textId="77777777">
        <w:tc>
          <w:tcPr>
            <w:tcW w:w="2728" w:type="dxa"/>
            <w:shd w:val="clear" w:color="auto" w:fill="E6E6E6"/>
          </w:tcPr>
          <w:p w14:paraId="474F56B1" w14:textId="1E4F12CE" w:rsidR="00EF38F4" w:rsidRPr="0092276E" w:rsidRDefault="009157C4" w:rsidP="00EF38F4">
            <w:r w:rsidRPr="0092276E">
              <w:t>18 december 2023</w:t>
            </w:r>
          </w:p>
        </w:tc>
        <w:tc>
          <w:tcPr>
            <w:tcW w:w="5635" w:type="dxa"/>
          </w:tcPr>
          <w:p w14:paraId="49BDAB8D" w14:textId="77777777" w:rsidR="00EF38F4" w:rsidRPr="008A2E85" w:rsidRDefault="00EF38F4" w:rsidP="00622E01">
            <w:r>
              <w:rPr>
                <w:rFonts w:cs="Tahoma"/>
                <w:iCs/>
              </w:rPr>
              <w:t>Publicatie/v</w:t>
            </w:r>
            <w:r w:rsidRPr="008A2E85">
              <w:rPr>
                <w:rFonts w:cs="Tahoma"/>
                <w:iCs/>
              </w:rPr>
              <w:t xml:space="preserve">erzending </w:t>
            </w:r>
            <w:r w:rsidR="00622E01">
              <w:rPr>
                <w:rFonts w:cs="Tahoma"/>
                <w:iCs/>
              </w:rPr>
              <w:t>marktraadpleging</w:t>
            </w:r>
          </w:p>
        </w:tc>
      </w:tr>
      <w:tr w:rsidR="00EF38F4" w:rsidRPr="008A2E85" w14:paraId="77B97D23" w14:textId="77777777">
        <w:tc>
          <w:tcPr>
            <w:tcW w:w="2728" w:type="dxa"/>
            <w:shd w:val="clear" w:color="auto" w:fill="E6E6E6"/>
          </w:tcPr>
          <w:p w14:paraId="058E5592" w14:textId="3BAB0313" w:rsidR="00EF38F4" w:rsidRPr="0092276E" w:rsidRDefault="00ED2B69" w:rsidP="00EF38F4">
            <w:r w:rsidRPr="0092276E">
              <w:t>10 januari 2024</w:t>
            </w:r>
          </w:p>
        </w:tc>
        <w:tc>
          <w:tcPr>
            <w:tcW w:w="5635" w:type="dxa"/>
          </w:tcPr>
          <w:p w14:paraId="40758699" w14:textId="77777777" w:rsidR="00DE4047" w:rsidRPr="008A2E85" w:rsidRDefault="00EF38F4" w:rsidP="00622E01">
            <w:r w:rsidRPr="008A2E85">
              <w:t xml:space="preserve">Uiterste datum voor het stellen van vragen over de </w:t>
            </w:r>
            <w:r w:rsidR="00622E01">
              <w:t>marktraadpleging</w:t>
            </w:r>
          </w:p>
        </w:tc>
      </w:tr>
      <w:tr w:rsidR="00EF38F4" w:rsidRPr="008A2E85" w14:paraId="3C440B77" w14:textId="77777777">
        <w:tc>
          <w:tcPr>
            <w:tcW w:w="2728" w:type="dxa"/>
            <w:shd w:val="clear" w:color="auto" w:fill="E6E6E6"/>
          </w:tcPr>
          <w:p w14:paraId="22029496" w14:textId="2ED1049A" w:rsidR="00EF38F4" w:rsidRPr="0092276E" w:rsidRDefault="00B72A39" w:rsidP="00EF38F4">
            <w:r w:rsidRPr="0092276E">
              <w:t>15 januari 2024</w:t>
            </w:r>
          </w:p>
        </w:tc>
        <w:tc>
          <w:tcPr>
            <w:tcW w:w="5635" w:type="dxa"/>
          </w:tcPr>
          <w:p w14:paraId="580B157C" w14:textId="77777777" w:rsidR="00EF38F4" w:rsidRPr="008A2E85" w:rsidRDefault="00EF38F4" w:rsidP="00622E01">
            <w:r w:rsidRPr="008A2E85">
              <w:t xml:space="preserve">Verzenden </w:t>
            </w:r>
            <w:r w:rsidR="00622E01">
              <w:t>antwoorden op de gestelde vragen</w:t>
            </w:r>
            <w:r w:rsidRPr="008A2E85">
              <w:t xml:space="preserve"> </w:t>
            </w:r>
            <w:r w:rsidR="00622E01">
              <w:t>door opdrachtgever</w:t>
            </w:r>
          </w:p>
        </w:tc>
      </w:tr>
      <w:tr w:rsidR="00EF38F4" w:rsidRPr="008A2E85" w14:paraId="296D6712" w14:textId="77777777">
        <w:tc>
          <w:tcPr>
            <w:tcW w:w="2728" w:type="dxa"/>
            <w:shd w:val="clear" w:color="auto" w:fill="E6E6E6"/>
          </w:tcPr>
          <w:p w14:paraId="1978B0C5" w14:textId="2593A0C6" w:rsidR="00EF38F4" w:rsidRPr="0092276E" w:rsidRDefault="0092276E" w:rsidP="00EF38F4">
            <w:r w:rsidRPr="0092276E">
              <w:t>21</w:t>
            </w:r>
            <w:r w:rsidR="00F55682" w:rsidRPr="0092276E">
              <w:t xml:space="preserve"> januari 2024</w:t>
            </w:r>
          </w:p>
        </w:tc>
        <w:tc>
          <w:tcPr>
            <w:tcW w:w="5635" w:type="dxa"/>
          </w:tcPr>
          <w:p w14:paraId="4622358E" w14:textId="77777777" w:rsidR="00EF38F4" w:rsidRPr="008A2E85" w:rsidRDefault="00EF38F4" w:rsidP="00622E01">
            <w:pPr>
              <w:rPr>
                <w:rFonts w:cs="Tahoma"/>
                <w:iCs/>
                <w:kern w:val="1"/>
              </w:rPr>
            </w:pPr>
            <w:r>
              <w:t xml:space="preserve">Uiterste datum voor het indienen </w:t>
            </w:r>
            <w:r w:rsidRPr="008A2E85">
              <w:t xml:space="preserve">van </w:t>
            </w:r>
            <w:r>
              <w:t>antwoorden</w:t>
            </w:r>
            <w:r w:rsidR="00622E01">
              <w:t xml:space="preserve"> door marktpartijen</w:t>
            </w:r>
          </w:p>
        </w:tc>
      </w:tr>
    </w:tbl>
    <w:p w14:paraId="6517F940" w14:textId="77777777" w:rsidR="00EF38F4" w:rsidRPr="008A2E85" w:rsidRDefault="00EF38F4" w:rsidP="00EF38F4"/>
    <w:p w14:paraId="63C1F2AD" w14:textId="77777777" w:rsidR="00EF38F4" w:rsidRDefault="0033029D" w:rsidP="00EF38F4">
      <w:r>
        <w:t xml:space="preserve">De organisatie </w:t>
      </w:r>
      <w:r w:rsidR="00622E01">
        <w:t>zal u bij wijzigingen van de termijnen</w:t>
      </w:r>
      <w:r w:rsidR="00EF38F4">
        <w:t xml:space="preserve"> </w:t>
      </w:r>
      <w:r w:rsidR="00622E01">
        <w:t>informeren</w:t>
      </w:r>
      <w:r w:rsidR="0024180C">
        <w:t>.</w:t>
      </w:r>
    </w:p>
    <w:p w14:paraId="2287BC4D" w14:textId="77777777" w:rsidR="00EF38F4" w:rsidRPr="00B14C5A" w:rsidRDefault="00EF38F4" w:rsidP="00EF38F4">
      <w:pPr>
        <w:pStyle w:val="Kop2"/>
        <w:tabs>
          <w:tab w:val="left" w:pos="540"/>
        </w:tabs>
        <w:ind w:hanging="936"/>
      </w:pPr>
      <w:bookmarkStart w:id="14" w:name="_Toc153539057"/>
      <w:r w:rsidRPr="00B14C5A">
        <w:t>Vragen</w:t>
      </w:r>
      <w:r>
        <w:t xml:space="preserve"> over de marktraadpleging</w:t>
      </w:r>
      <w:bookmarkEnd w:id="14"/>
    </w:p>
    <w:p w14:paraId="4C4FAD90" w14:textId="0317F493" w:rsidR="00EF38F4" w:rsidRDefault="00EF38F4" w:rsidP="00EF38F4">
      <w:r w:rsidRPr="008A2E85">
        <w:rPr>
          <w:rFonts w:cs="Tahoma"/>
        </w:rPr>
        <w:t xml:space="preserve">Inhoudelijke vragen omtrent </w:t>
      </w:r>
      <w:r>
        <w:rPr>
          <w:rFonts w:cs="Tahoma"/>
        </w:rPr>
        <w:t xml:space="preserve">de marktraadpleging </w:t>
      </w:r>
      <w:r w:rsidR="004166DF">
        <w:rPr>
          <w:rFonts w:cs="Tahoma"/>
        </w:rPr>
        <w:t>kunt u</w:t>
      </w:r>
      <w:r w:rsidR="004166DF" w:rsidRPr="008A2E85">
        <w:rPr>
          <w:rFonts w:cs="Tahoma"/>
        </w:rPr>
        <w:t xml:space="preserve"> </w:t>
      </w:r>
      <w:r w:rsidRPr="008A2E85">
        <w:rPr>
          <w:rFonts w:cs="Tahoma"/>
        </w:rPr>
        <w:t>per e-mail</w:t>
      </w:r>
      <w:r w:rsidRPr="008A2E85">
        <w:t xml:space="preserve"> </w:t>
      </w:r>
      <w:r w:rsidR="004166DF">
        <w:t xml:space="preserve">stellen </w:t>
      </w:r>
      <w:r w:rsidRPr="008A2E85">
        <w:t xml:space="preserve">aan de </w:t>
      </w:r>
      <w:r w:rsidR="00D1702C" w:rsidRPr="008A2E85">
        <w:t>contactperso</w:t>
      </w:r>
      <w:r w:rsidR="00D1702C">
        <w:t>nen</w:t>
      </w:r>
      <w:r w:rsidRPr="008A2E85">
        <w:t>. De uit</w:t>
      </w:r>
      <w:r w:rsidRPr="008A2E85">
        <w:rPr>
          <w:rFonts w:cs="Tahoma"/>
        </w:rPr>
        <w:t xml:space="preserve">erste </w:t>
      </w:r>
      <w:r w:rsidRPr="008A2E85">
        <w:rPr>
          <w:rFonts w:cs="Tahoma"/>
          <w:bCs/>
        </w:rPr>
        <w:t>datum voor het indien</w:t>
      </w:r>
      <w:r w:rsidR="0024180C">
        <w:rPr>
          <w:rFonts w:cs="Tahoma"/>
          <w:bCs/>
        </w:rPr>
        <w:t xml:space="preserve">en van vragen is vermeld in de </w:t>
      </w:r>
      <w:r w:rsidRPr="008A2E85">
        <w:rPr>
          <w:rFonts w:cs="Tahoma"/>
          <w:bCs/>
        </w:rPr>
        <w:t>planning</w:t>
      </w:r>
      <w:r w:rsidRPr="008A2E85">
        <w:rPr>
          <w:rFonts w:cs="Tahoma"/>
        </w:rPr>
        <w:t xml:space="preserve">. Alle vragen, inclusief de bijbehorende antwoorden, zullen geanonimiseerd </w:t>
      </w:r>
      <w:r w:rsidR="00C22245">
        <w:rPr>
          <w:rFonts w:cs="Tahoma"/>
        </w:rPr>
        <w:t xml:space="preserve">per </w:t>
      </w:r>
      <w:r w:rsidR="00EB7080">
        <w:rPr>
          <w:rFonts w:cs="Tahoma"/>
        </w:rPr>
        <w:t>TenderNed</w:t>
      </w:r>
      <w:r w:rsidR="00C22245">
        <w:rPr>
          <w:rFonts w:cs="Tahoma"/>
        </w:rPr>
        <w:t xml:space="preserve"> worden beantwoord</w:t>
      </w:r>
      <w:r w:rsidR="0024180C">
        <w:rPr>
          <w:rFonts w:cs="Tahoma"/>
        </w:rPr>
        <w:t>.</w:t>
      </w:r>
    </w:p>
    <w:p w14:paraId="27C2541E" w14:textId="77777777" w:rsidR="00EF38F4" w:rsidRPr="00B14C5A" w:rsidRDefault="00F84626" w:rsidP="00EF38F4">
      <w:pPr>
        <w:pStyle w:val="Kop2"/>
        <w:tabs>
          <w:tab w:val="left" w:pos="540"/>
        </w:tabs>
        <w:ind w:hanging="936"/>
      </w:pPr>
      <w:bookmarkStart w:id="15" w:name="_Toc153539058"/>
      <w:r>
        <w:t xml:space="preserve">Aanvullende </w:t>
      </w:r>
      <w:r w:rsidR="00EF38F4">
        <w:t>voorstellen</w:t>
      </w:r>
      <w:bookmarkEnd w:id="15"/>
    </w:p>
    <w:p w14:paraId="6521BE77" w14:textId="77777777" w:rsidR="00F84626" w:rsidRDefault="0033029D" w:rsidP="00EF38F4">
      <w:r>
        <w:t xml:space="preserve">De organisatie is </w:t>
      </w:r>
      <w:r w:rsidR="00F84626">
        <w:t>geïnteresseerd</w:t>
      </w:r>
      <w:r>
        <w:t xml:space="preserve"> in uw antwoorden. Heeft u </w:t>
      </w:r>
      <w:r w:rsidR="00F84626">
        <w:t>d</w:t>
      </w:r>
      <w:r>
        <w:t xml:space="preserve">aarnaast nog andere </w:t>
      </w:r>
      <w:r w:rsidR="007D2C30">
        <w:t xml:space="preserve">nuttige </w:t>
      </w:r>
      <w:r>
        <w:t xml:space="preserve">opmerkingen die </w:t>
      </w:r>
      <w:r w:rsidR="002E334A">
        <w:t>de organisatie</w:t>
      </w:r>
      <w:r>
        <w:t xml:space="preserve"> </w:t>
      </w:r>
      <w:r w:rsidR="00F84626">
        <w:t>k</w:t>
      </w:r>
      <w:r w:rsidR="002E334A">
        <w:t>an</w:t>
      </w:r>
      <w:r w:rsidR="00F84626">
        <w:t xml:space="preserve"> </w:t>
      </w:r>
      <w:r>
        <w:t>gebruiken in de eve</w:t>
      </w:r>
      <w:r w:rsidR="00F84626">
        <w:t>ntu</w:t>
      </w:r>
      <w:r>
        <w:t>ele opdracht</w:t>
      </w:r>
      <w:r w:rsidR="007D2C30">
        <w:t>,</w:t>
      </w:r>
      <w:r>
        <w:t xml:space="preserve"> dan zie</w:t>
      </w:r>
      <w:r w:rsidR="002E334A">
        <w:t xml:space="preserve">t de organisatie </w:t>
      </w:r>
      <w:r w:rsidR="00F84626">
        <w:t>deze graag tegem</w:t>
      </w:r>
      <w:r w:rsidR="0024180C">
        <w:t>oet.</w:t>
      </w:r>
    </w:p>
    <w:p w14:paraId="5A94C494" w14:textId="77777777" w:rsidR="00EF38F4" w:rsidRDefault="00EF38F4" w:rsidP="00EF38F4">
      <w:pPr>
        <w:pStyle w:val="Kop2"/>
        <w:tabs>
          <w:tab w:val="left" w:pos="540"/>
        </w:tabs>
        <w:ind w:hanging="936"/>
      </w:pPr>
      <w:bookmarkStart w:id="16" w:name="_Toc153539059"/>
      <w:r>
        <w:t>Resultaten van de marktraadpleging</w:t>
      </w:r>
      <w:bookmarkEnd w:id="16"/>
    </w:p>
    <w:p w14:paraId="18464A71" w14:textId="77777777" w:rsidR="00F84626" w:rsidRDefault="00F84626" w:rsidP="00EF38F4">
      <w:r>
        <w:t>De organisatie kan</w:t>
      </w:r>
      <w:r w:rsidR="00EF38F4" w:rsidRPr="00EF38F4">
        <w:t xml:space="preserve"> de informatie die verzameld is naar aanleiding van deze </w:t>
      </w:r>
      <w:r>
        <w:t xml:space="preserve">marktraadpleging </w:t>
      </w:r>
      <w:r w:rsidR="002C2E00">
        <w:t>ge</w:t>
      </w:r>
      <w:r w:rsidR="00EF38F4" w:rsidRPr="00EF38F4">
        <w:t xml:space="preserve">bruiken bij het </w:t>
      </w:r>
      <w:r w:rsidR="00CE6F08">
        <w:t>opstellen van een eventuele opdracht</w:t>
      </w:r>
      <w:r w:rsidR="00EF38F4" w:rsidRPr="00EF38F4">
        <w:t>.</w:t>
      </w:r>
      <w:r w:rsidR="001E6B2B">
        <w:t xml:space="preserve"> </w:t>
      </w:r>
      <w:r w:rsidR="00EF38F4" w:rsidRPr="00EF38F4">
        <w:t>Ge</w:t>
      </w:r>
      <w:r w:rsidR="009D4C1E">
        <w:t>ïnteresseerde</w:t>
      </w:r>
      <w:r w:rsidR="00EF38F4" w:rsidRPr="00EF38F4">
        <w:t xml:space="preserve">n dienen er rekening mee te houden dat informatie die zij in het kader van deze marktraadpleging verstrekken, openbaar </w:t>
      </w:r>
      <w:r w:rsidR="00751EED">
        <w:t xml:space="preserve">(zij het in geanonimiseerde vorm) </w:t>
      </w:r>
      <w:r w:rsidR="0024180C">
        <w:t>kan worden gemaakt.</w:t>
      </w:r>
    </w:p>
    <w:p w14:paraId="5BA2A15F" w14:textId="77777777" w:rsidR="00F84626" w:rsidRDefault="00F84626" w:rsidP="00EF38F4"/>
    <w:p w14:paraId="0915AEEE" w14:textId="77777777" w:rsidR="00EF38F4" w:rsidRDefault="00F84626" w:rsidP="00EF38F4">
      <w:r>
        <w:t xml:space="preserve">De organisatie wil de door </w:t>
      </w:r>
      <w:r w:rsidR="009D4C1E">
        <w:t xml:space="preserve">geïnteresseerden </w:t>
      </w:r>
      <w:r>
        <w:t>verstrekte informatie zonder voorbehouden kunnen gebruiken. Om deze reden zal de organisatie eventuele claims/voorbehouden van geïnteresseerden over het gebruik van informatie of vertrouwelijkheid, niet honoreren.</w:t>
      </w:r>
      <w:r w:rsidR="009D4C1E">
        <w:t xml:space="preserve"> Door het deelnemen aan deze marktraadpleging </w:t>
      </w:r>
      <w:r w:rsidR="007D2C30">
        <w:t>stemt u hiermee in.</w:t>
      </w:r>
    </w:p>
    <w:p w14:paraId="1FE485C7" w14:textId="77777777" w:rsidR="00D073F7" w:rsidRDefault="00D073F7" w:rsidP="00EF38F4"/>
    <w:p w14:paraId="1CECE84E" w14:textId="77777777" w:rsidR="00D073F7" w:rsidRDefault="00D073F7" w:rsidP="00D073F7">
      <w:pPr>
        <w:pStyle w:val="Default"/>
        <w:rPr>
          <w:sz w:val="18"/>
          <w:szCs w:val="18"/>
        </w:rPr>
      </w:pPr>
      <w:r>
        <w:rPr>
          <w:sz w:val="18"/>
          <w:szCs w:val="18"/>
        </w:rPr>
        <w:t>Bij</w:t>
      </w:r>
      <w:r w:rsidR="007D2C30">
        <w:rPr>
          <w:sz w:val="18"/>
          <w:szCs w:val="18"/>
        </w:rPr>
        <w:t xml:space="preserve"> een eventuele aanbesteding zal</w:t>
      </w:r>
      <w:r>
        <w:rPr>
          <w:sz w:val="18"/>
          <w:szCs w:val="18"/>
        </w:rPr>
        <w:t xml:space="preserve"> geen onderscheid worden gemaakt tussen partijen die al dan niet hebben deelg</w:t>
      </w:r>
      <w:r w:rsidR="0024180C">
        <w:rPr>
          <w:sz w:val="18"/>
          <w:szCs w:val="18"/>
        </w:rPr>
        <w:t>enomen aan de marktraadpleging.</w:t>
      </w:r>
    </w:p>
    <w:p w14:paraId="4798B6FA" w14:textId="77777777" w:rsidR="00EF38F4" w:rsidRDefault="00EF38F4" w:rsidP="00EF38F4">
      <w:pPr>
        <w:pStyle w:val="Kop2"/>
        <w:tabs>
          <w:tab w:val="left" w:pos="540"/>
        </w:tabs>
        <w:ind w:hanging="936"/>
      </w:pPr>
      <w:bookmarkStart w:id="17" w:name="_Toc153539060"/>
      <w:r>
        <w:t>Rechtsverhouding</w:t>
      </w:r>
      <w:bookmarkEnd w:id="17"/>
    </w:p>
    <w:p w14:paraId="48B068F7" w14:textId="77777777" w:rsidR="00EF38F4" w:rsidRPr="000A0296" w:rsidRDefault="000A0296" w:rsidP="000A0296">
      <w:pPr>
        <w:pStyle w:val="CM1"/>
        <w:spacing w:before="200" w:after="200"/>
        <w:rPr>
          <w:rFonts w:ascii="Verdana" w:hAnsi="Verdana"/>
          <w:sz w:val="18"/>
          <w:szCs w:val="18"/>
        </w:rPr>
      </w:pPr>
      <w:r w:rsidRPr="000A0296">
        <w:rPr>
          <w:rFonts w:ascii="Verdana" w:hAnsi="Verdana"/>
          <w:sz w:val="18"/>
          <w:szCs w:val="18"/>
        </w:rPr>
        <w:t>De marktraadpleging is voor alle partijen</w:t>
      </w:r>
      <w:r w:rsidR="009D4C1E">
        <w:rPr>
          <w:rFonts w:ascii="Verdana" w:hAnsi="Verdana"/>
          <w:sz w:val="18"/>
          <w:szCs w:val="18"/>
        </w:rPr>
        <w:t xml:space="preserve"> (de organisatie en de geïnteresseerden)</w:t>
      </w:r>
      <w:r w:rsidRPr="000A0296">
        <w:rPr>
          <w:rFonts w:ascii="Verdana" w:hAnsi="Verdana"/>
          <w:sz w:val="18"/>
          <w:szCs w:val="18"/>
        </w:rPr>
        <w:t xml:space="preserve"> vrijblijvend</w:t>
      </w:r>
      <w:r w:rsidR="00AE75D9">
        <w:rPr>
          <w:rFonts w:ascii="Verdana" w:hAnsi="Verdana"/>
          <w:sz w:val="18"/>
          <w:szCs w:val="18"/>
        </w:rPr>
        <w:t xml:space="preserve"> en</w:t>
      </w:r>
      <w:r w:rsidRPr="000A0296">
        <w:rPr>
          <w:rFonts w:ascii="Verdana" w:hAnsi="Verdana"/>
          <w:sz w:val="18"/>
          <w:szCs w:val="18"/>
        </w:rPr>
        <w:t xml:space="preserve"> houdt op geen enkele wijze </w:t>
      </w:r>
      <w:r w:rsidR="007D2C30">
        <w:rPr>
          <w:rFonts w:ascii="Verdana" w:hAnsi="Verdana"/>
          <w:sz w:val="18"/>
          <w:szCs w:val="18"/>
        </w:rPr>
        <w:t xml:space="preserve">een </w:t>
      </w:r>
      <w:r w:rsidRPr="000A0296">
        <w:rPr>
          <w:rFonts w:ascii="Verdana" w:hAnsi="Verdana"/>
          <w:sz w:val="18"/>
          <w:szCs w:val="18"/>
        </w:rPr>
        <w:t xml:space="preserve">verplichting in om met </w:t>
      </w:r>
      <w:r w:rsidR="0014335E">
        <w:rPr>
          <w:rFonts w:ascii="Verdana" w:hAnsi="Verdana"/>
          <w:sz w:val="18"/>
          <w:szCs w:val="18"/>
        </w:rPr>
        <w:t>deelnemers</w:t>
      </w:r>
      <w:r w:rsidRPr="000A0296">
        <w:rPr>
          <w:rFonts w:ascii="Verdana" w:hAnsi="Verdana"/>
          <w:sz w:val="18"/>
          <w:szCs w:val="18"/>
        </w:rPr>
        <w:t xml:space="preserve"> in een bepaalde rechtsverhouding te treden. </w:t>
      </w:r>
      <w:r w:rsidR="00EF38F4" w:rsidRPr="000A0296">
        <w:rPr>
          <w:rFonts w:ascii="Verdana" w:hAnsi="Verdana"/>
          <w:sz w:val="18"/>
          <w:szCs w:val="18"/>
        </w:rPr>
        <w:t xml:space="preserve">Er kunnen geen rechten </w:t>
      </w:r>
      <w:r w:rsidR="00EF38F4" w:rsidRPr="008C5C3B">
        <w:rPr>
          <w:rFonts w:ascii="Verdana" w:hAnsi="Verdana"/>
          <w:sz w:val="18"/>
          <w:szCs w:val="18"/>
        </w:rPr>
        <w:t>worden ontleend aan deelname aan de</w:t>
      </w:r>
      <w:r w:rsidR="00EF38F4" w:rsidRPr="000A0296">
        <w:rPr>
          <w:rFonts w:ascii="Verdana" w:hAnsi="Verdana"/>
          <w:sz w:val="18"/>
          <w:szCs w:val="18"/>
        </w:rPr>
        <w:t xml:space="preserve"> marktraadpleging of tijdens de marktraadpleging</w:t>
      </w:r>
      <w:r w:rsidR="00B7051C">
        <w:rPr>
          <w:rFonts w:ascii="Verdana" w:hAnsi="Verdana"/>
          <w:sz w:val="18"/>
          <w:szCs w:val="18"/>
        </w:rPr>
        <w:t xml:space="preserve"> </w:t>
      </w:r>
      <w:r w:rsidR="00B7051C" w:rsidRPr="000A0296">
        <w:rPr>
          <w:rFonts w:ascii="Verdana" w:hAnsi="Verdana"/>
          <w:sz w:val="18"/>
          <w:szCs w:val="18"/>
        </w:rPr>
        <w:t>verstrekte informatie</w:t>
      </w:r>
      <w:r w:rsidR="00EF38F4" w:rsidRPr="000A0296">
        <w:rPr>
          <w:rFonts w:ascii="Verdana" w:hAnsi="Verdana"/>
          <w:sz w:val="18"/>
          <w:szCs w:val="18"/>
        </w:rPr>
        <w:t>.</w:t>
      </w:r>
    </w:p>
    <w:p w14:paraId="32B7A4E5" w14:textId="77777777" w:rsidR="00EF38F4" w:rsidRDefault="00EF38F4" w:rsidP="00E70D12">
      <w:pPr>
        <w:pStyle w:val="Kop1"/>
      </w:pPr>
      <w:r w:rsidRPr="00DC5309">
        <w:br w:type="page"/>
      </w:r>
      <w:bookmarkStart w:id="18" w:name="_Toc153539061"/>
      <w:r w:rsidR="0045324C">
        <w:lastRenderedPageBreak/>
        <w:t>I</w:t>
      </w:r>
      <w:r w:rsidR="002C2E00">
        <w:t>nformatieaanvraag</w:t>
      </w:r>
      <w:bookmarkEnd w:id="18"/>
    </w:p>
    <w:p w14:paraId="4A3DC4E0" w14:textId="77777777" w:rsidR="0045324C" w:rsidRDefault="00EF38F4" w:rsidP="00B1246E">
      <w:r w:rsidRPr="0045324C">
        <w:t xml:space="preserve">U </w:t>
      </w:r>
      <w:r w:rsidR="007D5569" w:rsidRPr="0045324C">
        <w:t>wordt</w:t>
      </w:r>
      <w:r w:rsidRPr="0045324C">
        <w:t xml:space="preserve"> uitgenodigd </w:t>
      </w:r>
      <w:r w:rsidR="0045324C">
        <w:t>onderstaande</w:t>
      </w:r>
      <w:r w:rsidRPr="0045324C">
        <w:t xml:space="preserve"> </w:t>
      </w:r>
      <w:r w:rsidR="0045324C">
        <w:t xml:space="preserve">gegevens en </w:t>
      </w:r>
      <w:r w:rsidRPr="0045324C">
        <w:t>vragen zo volledig mogelijk</w:t>
      </w:r>
      <w:r w:rsidR="00BE294A" w:rsidRPr="0045324C">
        <w:t xml:space="preserve"> </w:t>
      </w:r>
      <w:r w:rsidR="0024180C">
        <w:t>te beantwoorden.</w:t>
      </w:r>
    </w:p>
    <w:p w14:paraId="3EB69D7E" w14:textId="77777777" w:rsidR="00B1246E" w:rsidRPr="0045324C" w:rsidRDefault="00B1246E" w:rsidP="00B1246E"/>
    <w:tbl>
      <w:tblPr>
        <w:tblW w:w="77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72"/>
        <w:gridCol w:w="5980"/>
      </w:tblGrid>
      <w:tr w:rsidR="0045324C" w:rsidRPr="008A2E85" w14:paraId="3E9B1B29" w14:textId="77777777" w:rsidTr="00A2251D">
        <w:trPr>
          <w:trHeight w:val="300"/>
        </w:trPr>
        <w:tc>
          <w:tcPr>
            <w:tcW w:w="1772" w:type="dxa"/>
            <w:shd w:val="clear" w:color="auto" w:fill="auto"/>
            <w:noWrap/>
          </w:tcPr>
          <w:p w14:paraId="7EC4B5A0" w14:textId="77777777" w:rsidR="0045324C" w:rsidRPr="008A2E85" w:rsidRDefault="0045324C" w:rsidP="00EF38F4">
            <w:r w:rsidRPr="008A2E85">
              <w:t xml:space="preserve">Naam </w:t>
            </w:r>
            <w:r>
              <w:t>geïnteresseerde</w:t>
            </w:r>
            <w:r w:rsidRPr="008A2E85">
              <w:t>:</w:t>
            </w:r>
          </w:p>
        </w:tc>
        <w:tc>
          <w:tcPr>
            <w:tcW w:w="5980" w:type="dxa"/>
            <w:shd w:val="clear" w:color="auto" w:fill="auto"/>
            <w:noWrap/>
          </w:tcPr>
          <w:p w14:paraId="5B78A692" w14:textId="77777777" w:rsidR="0045324C" w:rsidRPr="008A2E85" w:rsidRDefault="0045324C" w:rsidP="00EF38F4">
            <w:r w:rsidRPr="008A2E85">
              <w:t xml:space="preserve"> </w:t>
            </w:r>
          </w:p>
        </w:tc>
      </w:tr>
      <w:tr w:rsidR="0045324C" w:rsidRPr="008A2E85" w14:paraId="3053A179" w14:textId="77777777" w:rsidTr="00A2251D">
        <w:trPr>
          <w:trHeight w:val="300"/>
        </w:trPr>
        <w:tc>
          <w:tcPr>
            <w:tcW w:w="1772" w:type="dxa"/>
            <w:shd w:val="clear" w:color="auto" w:fill="auto"/>
            <w:noWrap/>
          </w:tcPr>
          <w:p w14:paraId="5F6DD1DA" w14:textId="77777777" w:rsidR="0045324C" w:rsidRPr="008A2E85" w:rsidRDefault="0045324C" w:rsidP="00EF38F4">
            <w:r w:rsidRPr="008A2E85">
              <w:t>Naam contactpersoon</w:t>
            </w:r>
            <w:r>
              <w:t xml:space="preserve"> en functie</w:t>
            </w:r>
            <w:r w:rsidRPr="008A2E85">
              <w:t>:</w:t>
            </w:r>
          </w:p>
        </w:tc>
        <w:tc>
          <w:tcPr>
            <w:tcW w:w="5980" w:type="dxa"/>
            <w:shd w:val="clear" w:color="auto" w:fill="auto"/>
            <w:noWrap/>
          </w:tcPr>
          <w:p w14:paraId="13188FDC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78D9DBE7" w14:textId="77777777" w:rsidTr="00A2251D">
        <w:trPr>
          <w:trHeight w:val="300"/>
        </w:trPr>
        <w:tc>
          <w:tcPr>
            <w:tcW w:w="1772" w:type="dxa"/>
            <w:shd w:val="clear" w:color="auto" w:fill="auto"/>
            <w:noWrap/>
          </w:tcPr>
          <w:p w14:paraId="13665B6D" w14:textId="77777777" w:rsidR="0045324C" w:rsidRPr="008A2E85" w:rsidRDefault="0045324C" w:rsidP="00EF38F4">
            <w:r>
              <w:t>Tel. Nummer contactpersoon:</w:t>
            </w:r>
          </w:p>
        </w:tc>
        <w:tc>
          <w:tcPr>
            <w:tcW w:w="5980" w:type="dxa"/>
            <w:shd w:val="clear" w:color="auto" w:fill="auto"/>
            <w:noWrap/>
          </w:tcPr>
          <w:p w14:paraId="58CE2E7A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1E01268B" w14:textId="77777777" w:rsidTr="00A2251D">
        <w:trPr>
          <w:trHeight w:val="300"/>
        </w:trPr>
        <w:tc>
          <w:tcPr>
            <w:tcW w:w="1772" w:type="dxa"/>
            <w:shd w:val="clear" w:color="auto" w:fill="auto"/>
            <w:noWrap/>
          </w:tcPr>
          <w:p w14:paraId="58D62819" w14:textId="77777777" w:rsidR="0045324C" w:rsidRPr="008A2E85" w:rsidRDefault="0045324C" w:rsidP="00EF38F4">
            <w:r w:rsidRPr="008A2E85">
              <w:t>E-mail</w:t>
            </w:r>
            <w:r>
              <w:t xml:space="preserve"> contactpersoon</w:t>
            </w:r>
            <w:r w:rsidRPr="008A2E85">
              <w:t>:</w:t>
            </w:r>
          </w:p>
        </w:tc>
        <w:tc>
          <w:tcPr>
            <w:tcW w:w="5980" w:type="dxa"/>
            <w:shd w:val="clear" w:color="auto" w:fill="auto"/>
            <w:noWrap/>
          </w:tcPr>
          <w:p w14:paraId="2ACD389A" w14:textId="77777777" w:rsidR="0045324C" w:rsidRPr="008A2E85" w:rsidRDefault="0045324C" w:rsidP="00EF38F4">
            <w:pPr>
              <w:spacing w:line="233" w:lineRule="auto"/>
              <w:rPr>
                <w:sz w:val="24"/>
              </w:rPr>
            </w:pPr>
          </w:p>
        </w:tc>
      </w:tr>
      <w:tr w:rsidR="0045324C" w:rsidRPr="008A2E85" w14:paraId="7C14FBF8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2D30579F" w14:textId="77777777" w:rsidR="0045324C" w:rsidRPr="008A2E85" w:rsidRDefault="0045324C" w:rsidP="00EF38F4">
            <w:r>
              <w:t>Bezoekadres</w:t>
            </w:r>
            <w:r w:rsidRPr="008A2E85">
              <w:t>:</w:t>
            </w:r>
          </w:p>
        </w:tc>
        <w:tc>
          <w:tcPr>
            <w:tcW w:w="5980" w:type="dxa"/>
            <w:shd w:val="clear" w:color="auto" w:fill="auto"/>
          </w:tcPr>
          <w:p w14:paraId="329E4049" w14:textId="77777777" w:rsidR="0045324C" w:rsidRPr="008A2E85" w:rsidRDefault="0045324C" w:rsidP="00EF38F4">
            <w:r w:rsidRPr="008A2E85">
              <w:t xml:space="preserve"> </w:t>
            </w:r>
          </w:p>
        </w:tc>
      </w:tr>
      <w:tr w:rsidR="0045324C" w:rsidRPr="008A2E85" w14:paraId="134BE836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4C1355ED" w14:textId="77777777" w:rsidR="0045324C" w:rsidRDefault="0045324C" w:rsidP="00EF38F4">
            <w:r>
              <w:t>Postadres:</w:t>
            </w:r>
          </w:p>
        </w:tc>
        <w:tc>
          <w:tcPr>
            <w:tcW w:w="5980" w:type="dxa"/>
            <w:shd w:val="clear" w:color="auto" w:fill="auto"/>
          </w:tcPr>
          <w:p w14:paraId="1CD43041" w14:textId="77777777" w:rsidR="0045324C" w:rsidRPr="008A2E85" w:rsidRDefault="0045324C" w:rsidP="00EF38F4"/>
        </w:tc>
      </w:tr>
      <w:tr w:rsidR="0045324C" w:rsidRPr="008A2E85" w14:paraId="26C5022B" w14:textId="77777777" w:rsidTr="00A2251D">
        <w:trPr>
          <w:trHeight w:val="600"/>
        </w:trPr>
        <w:tc>
          <w:tcPr>
            <w:tcW w:w="1772" w:type="dxa"/>
            <w:shd w:val="clear" w:color="auto" w:fill="E0E0E0"/>
          </w:tcPr>
          <w:p w14:paraId="34E73F88" w14:textId="77777777" w:rsidR="0045324C" w:rsidRPr="008A2E85" w:rsidRDefault="0045324C" w:rsidP="00EF38F4">
            <w:r w:rsidRPr="008A2E85">
              <w:t>Vraagnr.</w:t>
            </w:r>
          </w:p>
        </w:tc>
        <w:tc>
          <w:tcPr>
            <w:tcW w:w="5980" w:type="dxa"/>
            <w:shd w:val="clear" w:color="auto" w:fill="E0E0E0"/>
          </w:tcPr>
          <w:p w14:paraId="267D0F69" w14:textId="77777777" w:rsidR="0045324C" w:rsidRPr="008A2E85" w:rsidRDefault="0045324C" w:rsidP="00EF38F4">
            <w:r>
              <w:t>Vraag en antwoord</w:t>
            </w:r>
          </w:p>
        </w:tc>
      </w:tr>
      <w:tr w:rsidR="57E312AA" w14:paraId="69FC42BC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3B06259A" w14:textId="2A8A399D" w:rsidR="2441ED36" w:rsidRDefault="2441ED36" w:rsidP="57E312AA">
            <w:r>
              <w:t>Vraag 1</w:t>
            </w:r>
          </w:p>
        </w:tc>
        <w:tc>
          <w:tcPr>
            <w:tcW w:w="5980" w:type="dxa"/>
            <w:shd w:val="clear" w:color="auto" w:fill="auto"/>
          </w:tcPr>
          <w:p w14:paraId="2F956197" w14:textId="77777777" w:rsidR="2441ED36" w:rsidRDefault="2441ED36" w:rsidP="57E312AA">
            <w:r>
              <w:t xml:space="preserve">Bent u geïnteresseerd om de dienstverlening te leveren? Wat is uw motivatie? </w:t>
            </w:r>
          </w:p>
          <w:p w14:paraId="60C58CD0" w14:textId="6552ABCA" w:rsidR="0044374A" w:rsidRDefault="0044374A" w:rsidP="57E312AA"/>
        </w:tc>
      </w:tr>
      <w:tr w:rsidR="57E312AA" w14:paraId="16528B25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30E4E24B" w14:textId="45DDFAD2" w:rsidR="2441ED36" w:rsidRDefault="2441ED36" w:rsidP="57E312AA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704DF532" w14:textId="77777777" w:rsidR="57E312AA" w:rsidRDefault="57E312AA" w:rsidP="57E312AA"/>
          <w:p w14:paraId="0D0A7527" w14:textId="6DC66CEF" w:rsidR="00A2251D" w:rsidRDefault="00A2251D" w:rsidP="57E312AA"/>
        </w:tc>
      </w:tr>
      <w:tr w:rsidR="00E70D12" w14:paraId="59361BA0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13B496ED" w14:textId="799DC994" w:rsidR="00E70D12" w:rsidRDefault="00EA0AEC" w:rsidP="57E312AA">
            <w:r>
              <w:t>Vraag 2</w:t>
            </w:r>
          </w:p>
        </w:tc>
        <w:tc>
          <w:tcPr>
            <w:tcW w:w="5980" w:type="dxa"/>
            <w:shd w:val="clear" w:color="auto" w:fill="auto"/>
          </w:tcPr>
          <w:p w14:paraId="218BBFF6" w14:textId="77777777" w:rsidR="00E70D12" w:rsidRDefault="00EF7C39" w:rsidP="57E312AA">
            <w:r>
              <w:t xml:space="preserve">Zijn er </w:t>
            </w:r>
            <w:r w:rsidR="00010BC2">
              <w:t xml:space="preserve">deelproducten zoals genoemd onder 1.1 die u niet in uw dienstverlening kunt verzorgen? </w:t>
            </w:r>
            <w:r w:rsidR="00B937E8">
              <w:t xml:space="preserve">Zo ja, </w:t>
            </w:r>
            <w:r w:rsidR="00594025">
              <w:t xml:space="preserve">dan ontvangen wij graag een toelichting. </w:t>
            </w:r>
          </w:p>
          <w:p w14:paraId="120EB4AD" w14:textId="451068A8" w:rsidR="0044374A" w:rsidRDefault="0044374A" w:rsidP="57E312AA"/>
        </w:tc>
      </w:tr>
      <w:tr w:rsidR="00E70D12" w14:paraId="2E12A05E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74A986B6" w14:textId="7D45824C" w:rsidR="00E70D12" w:rsidRDefault="00EA0AEC" w:rsidP="57E312AA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0A37485B" w14:textId="77777777" w:rsidR="00E70D12" w:rsidRDefault="00E70D12" w:rsidP="57E312AA"/>
          <w:p w14:paraId="26A1F3CC" w14:textId="13F0714D" w:rsidR="00A2251D" w:rsidRDefault="00A2251D" w:rsidP="57E312AA"/>
        </w:tc>
      </w:tr>
      <w:tr w:rsidR="0045324C" w:rsidRPr="008A2E85" w14:paraId="129EC639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6EF0E8FC" w14:textId="29647F10" w:rsidR="0045324C" w:rsidRPr="008A2E85" w:rsidRDefault="0045324C" w:rsidP="00EF38F4">
            <w:r>
              <w:t xml:space="preserve">Vraag </w:t>
            </w:r>
            <w:r w:rsidR="00D07AF5">
              <w:t>3</w:t>
            </w:r>
          </w:p>
        </w:tc>
        <w:tc>
          <w:tcPr>
            <w:tcW w:w="5980" w:type="dxa"/>
            <w:shd w:val="clear" w:color="auto" w:fill="auto"/>
          </w:tcPr>
          <w:p w14:paraId="6497EB1A" w14:textId="63AAB20B" w:rsidR="008F723C" w:rsidRDefault="00EB7080" w:rsidP="008F723C">
            <w:r>
              <w:t xml:space="preserve">Op dit moment </w:t>
            </w:r>
            <w:r w:rsidR="00E651C9">
              <w:t xml:space="preserve">wordt </w:t>
            </w:r>
            <w:r w:rsidR="005D441A">
              <w:t>het toepassen van een perceelindeling onderzocht</w:t>
            </w:r>
            <w:r w:rsidR="00263B09">
              <w:t xml:space="preserve">, met </w:t>
            </w:r>
            <w:r w:rsidR="0044374A">
              <w:t xml:space="preserve">als </w:t>
            </w:r>
            <w:r w:rsidR="00263B09">
              <w:t>mogelijke opties</w:t>
            </w:r>
            <w:r w:rsidR="005D441A">
              <w:t xml:space="preserve">: </w:t>
            </w:r>
          </w:p>
          <w:p w14:paraId="54D42DF6" w14:textId="5C21C23A" w:rsidR="00EB7080" w:rsidRDefault="00EB7080" w:rsidP="008F723C">
            <w:pPr>
              <w:pStyle w:val="Lijstalinea"/>
              <w:numPr>
                <w:ilvl w:val="0"/>
                <w:numId w:val="27"/>
              </w:numPr>
            </w:pPr>
            <w:r>
              <w:t>Inkomende missies</w:t>
            </w:r>
            <w:r w:rsidR="00672CA8">
              <w:t xml:space="preserve"> (groepsverband)</w:t>
            </w:r>
          </w:p>
          <w:p w14:paraId="49FA31E1" w14:textId="319E5DBD" w:rsidR="00EB7080" w:rsidRDefault="00EB7080" w:rsidP="00EB7080">
            <w:pPr>
              <w:pStyle w:val="Lijstalinea"/>
              <w:numPr>
                <w:ilvl w:val="0"/>
                <w:numId w:val="27"/>
              </w:numPr>
            </w:pPr>
            <w:r>
              <w:t>Uitgaande missies</w:t>
            </w:r>
            <w:r w:rsidR="00672CA8">
              <w:t xml:space="preserve"> (groepsverband)</w:t>
            </w:r>
          </w:p>
          <w:p w14:paraId="09178688" w14:textId="5987152F" w:rsidR="00B77916" w:rsidRDefault="00B77916" w:rsidP="00EB7080">
            <w:pPr>
              <w:pStyle w:val="Lijstalinea"/>
              <w:numPr>
                <w:ilvl w:val="0"/>
                <w:numId w:val="27"/>
              </w:numPr>
            </w:pPr>
            <w:r>
              <w:t xml:space="preserve">Individuele </w:t>
            </w:r>
            <w:r w:rsidR="008F723C">
              <w:t>reisarrangementen</w:t>
            </w:r>
          </w:p>
          <w:p w14:paraId="74A7965D" w14:textId="77777777" w:rsidR="00EB7080" w:rsidRDefault="00EB7080" w:rsidP="00EB7080"/>
          <w:p w14:paraId="2F3DD46B" w14:textId="3B7A8300" w:rsidR="00EB7080" w:rsidRPr="008A2E85" w:rsidRDefault="005D441A" w:rsidP="00EB7080">
            <w:r>
              <w:t xml:space="preserve">Hoe staat u </w:t>
            </w:r>
            <w:r w:rsidR="005E4FAC">
              <w:t xml:space="preserve">tegenover het toepassen van een perceelindeling </w:t>
            </w:r>
            <w:r w:rsidR="005C4F9D">
              <w:t xml:space="preserve">voor de onderliggende opdracht </w:t>
            </w:r>
            <w:r w:rsidR="005E4FAC">
              <w:t>en hoe staat u tegenover de bovengenoemde per</w:t>
            </w:r>
            <w:r w:rsidR="005C4F9D">
              <w:t xml:space="preserve">ceelindeling? </w:t>
            </w:r>
          </w:p>
          <w:p w14:paraId="2B2702AF" w14:textId="0C63C132" w:rsidR="00EB7080" w:rsidRPr="008A2E85" w:rsidRDefault="00EB7080" w:rsidP="57E312AA"/>
        </w:tc>
      </w:tr>
      <w:tr w:rsidR="0045324C" w:rsidRPr="008A2E85" w14:paraId="4D81FB48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70273998" w14:textId="77777777" w:rsidR="0045324C" w:rsidRPr="008A2E85" w:rsidRDefault="0045324C" w:rsidP="00EF38F4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26737C69" w14:textId="77777777" w:rsidR="0045324C" w:rsidRDefault="0045324C" w:rsidP="00EF38F4"/>
          <w:p w14:paraId="2BD96199" w14:textId="2F3BDBFE" w:rsidR="00A2251D" w:rsidRPr="008A2E85" w:rsidRDefault="00A2251D" w:rsidP="00EF38F4"/>
        </w:tc>
      </w:tr>
      <w:tr w:rsidR="0045324C" w:rsidRPr="008A2E85" w14:paraId="301F2B69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117F75A6" w14:textId="5485AE0A" w:rsidR="0045324C" w:rsidRPr="008A2E85" w:rsidRDefault="0045324C" w:rsidP="00EF38F4">
            <w:r>
              <w:t xml:space="preserve">Vraag </w:t>
            </w:r>
            <w:r w:rsidR="00DB211A">
              <w:t>4</w:t>
            </w:r>
          </w:p>
        </w:tc>
        <w:tc>
          <w:tcPr>
            <w:tcW w:w="5980" w:type="dxa"/>
            <w:shd w:val="clear" w:color="auto" w:fill="auto"/>
          </w:tcPr>
          <w:p w14:paraId="79D464E6" w14:textId="77777777" w:rsidR="0045324C" w:rsidRDefault="2DCEC0C9" w:rsidP="00EF38F4">
            <w:r>
              <w:t xml:space="preserve">Wat is de meest werkbare wijze van vergoeding? Denk hierbij aan </w:t>
            </w:r>
            <w:r w:rsidR="3CCCD9C6">
              <w:t xml:space="preserve">bijvoorbeeld </w:t>
            </w:r>
            <w:r>
              <w:t>een vaste fee</w:t>
            </w:r>
            <w:r w:rsidR="67DBE392">
              <w:t xml:space="preserve">, </w:t>
            </w:r>
            <w:r>
              <w:t>een uurtarief</w:t>
            </w:r>
            <w:r w:rsidR="3BA9CE9B">
              <w:t xml:space="preserve">, </w:t>
            </w:r>
            <w:r w:rsidR="7A3B5EC4">
              <w:t>e</w:t>
            </w:r>
            <w:r w:rsidR="0C41B82E">
              <w:t>en totale managementfee per jaar</w:t>
            </w:r>
            <w:r w:rsidR="4E16138F">
              <w:t xml:space="preserve"> of een opslagpercentage op de tarieven</w:t>
            </w:r>
            <w:r>
              <w:t>.</w:t>
            </w:r>
            <w:r w:rsidR="610ACCB9">
              <w:t xml:space="preserve"> Het gaat hier zowel om de vergoeding voor een initiële boeking als boekingswijzigingen.</w:t>
            </w:r>
          </w:p>
          <w:p w14:paraId="61D12902" w14:textId="0C8F8B01" w:rsidR="0044374A" w:rsidRPr="008A2E85" w:rsidRDefault="0044374A" w:rsidP="00EF38F4"/>
        </w:tc>
      </w:tr>
      <w:tr w:rsidR="0045324C" w:rsidRPr="008A2E85" w14:paraId="5605E39B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36D13463" w14:textId="77777777" w:rsidR="0045324C" w:rsidRPr="008A2E85" w:rsidRDefault="0045324C" w:rsidP="00EF38F4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4EB64428" w14:textId="77777777" w:rsidR="0045324C" w:rsidRDefault="0045324C" w:rsidP="00EF38F4"/>
          <w:p w14:paraId="12D37A42" w14:textId="71225F7D" w:rsidR="00A2251D" w:rsidRPr="008A2E85" w:rsidRDefault="00A2251D" w:rsidP="00EF38F4"/>
        </w:tc>
      </w:tr>
      <w:tr w:rsidR="0045324C" w:rsidRPr="008A2E85" w14:paraId="7C08FB0C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3AF9A2E7" w14:textId="6914B02C" w:rsidR="0045324C" w:rsidRPr="008A2E85" w:rsidRDefault="0045324C" w:rsidP="00EF38F4">
            <w:r>
              <w:lastRenderedPageBreak/>
              <w:t xml:space="preserve">Vraag </w:t>
            </w:r>
            <w:r w:rsidR="00DB211A">
              <w:t>5</w:t>
            </w:r>
          </w:p>
        </w:tc>
        <w:tc>
          <w:tcPr>
            <w:tcW w:w="5980" w:type="dxa"/>
            <w:shd w:val="clear" w:color="auto" w:fill="auto"/>
          </w:tcPr>
          <w:p w14:paraId="56982559" w14:textId="77777777" w:rsidR="0045324C" w:rsidRDefault="006339CF" w:rsidP="00EF38F4">
            <w:r>
              <w:t>Welke trends en ontwikkelingen worden de komende jaren verwacht binnen de reisbranche waarmee wij rekening kunnen houden?</w:t>
            </w:r>
          </w:p>
          <w:p w14:paraId="15EB397C" w14:textId="4EEF8A44" w:rsidR="0044374A" w:rsidRPr="008A2E85" w:rsidRDefault="0044374A" w:rsidP="00EF38F4"/>
        </w:tc>
      </w:tr>
      <w:tr w:rsidR="0045324C" w:rsidRPr="008A2E85" w14:paraId="19096879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7F93F39E" w14:textId="77777777" w:rsidR="0045324C" w:rsidRPr="008A2E85" w:rsidRDefault="0045324C" w:rsidP="00EF38F4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7D2F9304" w14:textId="77777777" w:rsidR="0045324C" w:rsidRDefault="0045324C" w:rsidP="00EF38F4"/>
          <w:p w14:paraId="69F5E2C4" w14:textId="271F7746" w:rsidR="00A2251D" w:rsidRPr="008A2E85" w:rsidRDefault="00A2251D" w:rsidP="00EF38F4"/>
        </w:tc>
      </w:tr>
      <w:tr w:rsidR="0045324C" w:rsidRPr="008A2E85" w14:paraId="418F0CCE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18F9B9AF" w14:textId="05DCDC6D" w:rsidR="0045324C" w:rsidRPr="008A2E85" w:rsidRDefault="0045324C" w:rsidP="00EF38F4">
            <w:r>
              <w:t xml:space="preserve">Vraag </w:t>
            </w:r>
            <w:r w:rsidR="00DB211A">
              <w:t>6</w:t>
            </w:r>
          </w:p>
        </w:tc>
        <w:tc>
          <w:tcPr>
            <w:tcW w:w="5980" w:type="dxa"/>
            <w:shd w:val="clear" w:color="auto" w:fill="auto"/>
          </w:tcPr>
          <w:p w14:paraId="4CFE73D5" w14:textId="77777777" w:rsidR="0045324C" w:rsidRDefault="006339CF" w:rsidP="00EF38F4">
            <w:r>
              <w:t xml:space="preserve">Wat is een mogelijke reden dat u afziet van inschrijving op deze aanbesteding? </w:t>
            </w:r>
          </w:p>
          <w:p w14:paraId="3F552C3E" w14:textId="67449469" w:rsidR="0044374A" w:rsidRPr="008A2E85" w:rsidRDefault="0044374A" w:rsidP="00EF38F4"/>
        </w:tc>
      </w:tr>
      <w:tr w:rsidR="0045324C" w:rsidRPr="008A2E85" w14:paraId="1B1AC07F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27EB2336" w14:textId="77777777" w:rsidR="0045324C" w:rsidRPr="008A2E85" w:rsidRDefault="0045324C" w:rsidP="00EF38F4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65B29DFB" w14:textId="77777777" w:rsidR="0045324C" w:rsidRDefault="0045324C" w:rsidP="00EF38F4"/>
          <w:p w14:paraId="02B2A96F" w14:textId="607AE511" w:rsidR="00A2251D" w:rsidRPr="008A2E85" w:rsidRDefault="00A2251D" w:rsidP="00EF38F4"/>
        </w:tc>
      </w:tr>
      <w:tr w:rsidR="0045324C" w:rsidRPr="008A2E85" w14:paraId="50B45150" w14:textId="77777777" w:rsidTr="005845D2">
        <w:trPr>
          <w:trHeight w:val="300"/>
        </w:trPr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79251" w14:textId="0BED62C5" w:rsidR="0045324C" w:rsidRPr="008A2E85" w:rsidRDefault="0045324C" w:rsidP="00EF38F4">
            <w:r>
              <w:t xml:space="preserve">Vraag </w:t>
            </w:r>
            <w:r w:rsidR="00DB211A">
              <w:t>7</w:t>
            </w:r>
          </w:p>
        </w:tc>
        <w:tc>
          <w:tcPr>
            <w:tcW w:w="5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E7A49" w14:textId="77777777" w:rsidR="0045324C" w:rsidRDefault="1692C2E8" w:rsidP="00EF38F4">
            <w:r>
              <w:t xml:space="preserve">Ten aanzien van informatieveiligheid horen wij graag van u hoe u om zou gaan met de gevoelige informatie van persoonsgegevens en reisbewegingen? </w:t>
            </w:r>
          </w:p>
          <w:p w14:paraId="76951785" w14:textId="3D38526A" w:rsidR="0044374A" w:rsidRPr="008A2E85" w:rsidRDefault="0044374A" w:rsidP="00EF38F4"/>
        </w:tc>
      </w:tr>
      <w:tr w:rsidR="57E312AA" w14:paraId="249AE94B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77554430" w14:textId="77777777" w:rsidR="08D05C13" w:rsidRDefault="08D05C13">
            <w:r>
              <w:t>Antwoord</w:t>
            </w:r>
          </w:p>
          <w:p w14:paraId="3038709C" w14:textId="4BEB0C7B" w:rsidR="57E312AA" w:rsidRDefault="57E312AA" w:rsidP="57E312AA"/>
        </w:tc>
        <w:tc>
          <w:tcPr>
            <w:tcW w:w="5980" w:type="dxa"/>
            <w:shd w:val="clear" w:color="auto" w:fill="auto"/>
          </w:tcPr>
          <w:p w14:paraId="64069C48" w14:textId="2BE2F807" w:rsidR="57E312AA" w:rsidRDefault="57E312AA" w:rsidP="57E312AA"/>
        </w:tc>
      </w:tr>
      <w:tr w:rsidR="0045324C" w:rsidRPr="008A2E85" w14:paraId="5D08922D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30A0379D" w14:textId="4068A3F3" w:rsidR="0045324C" w:rsidRPr="008A2E85" w:rsidRDefault="0543FD85" w:rsidP="00EF38F4">
            <w:r>
              <w:t xml:space="preserve">Vraag </w:t>
            </w:r>
            <w:r w:rsidR="00DB211A">
              <w:t>8</w:t>
            </w:r>
          </w:p>
        </w:tc>
        <w:tc>
          <w:tcPr>
            <w:tcW w:w="5980" w:type="dxa"/>
            <w:shd w:val="clear" w:color="auto" w:fill="auto"/>
          </w:tcPr>
          <w:p w14:paraId="3EA5E2EC" w14:textId="77777777" w:rsidR="0045324C" w:rsidRDefault="6B98C709" w:rsidP="00EF38F4">
            <w:r>
              <w:t>Wij willen graag inzicht verkrijgen in de mogelijkheden om de aantrekkelijkheid van de opdracht te vergroten. Graag horen wij van u wat de opdracht aantrekkelijk maakt, denk hier bijvoorbeeld aan looptijd, verdeling van risico’s, innovatiemogelijkheden, prijsmodel en andere mogelijkheden die u ziet.</w:t>
            </w:r>
          </w:p>
          <w:p w14:paraId="0D825BCD" w14:textId="74997838" w:rsidR="0044374A" w:rsidRPr="008A2E85" w:rsidRDefault="0044374A" w:rsidP="00EF38F4"/>
        </w:tc>
      </w:tr>
      <w:tr w:rsidR="57E312AA" w14:paraId="2AB215C2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66970713" w14:textId="1C118E15" w:rsidR="6F090AB4" w:rsidRDefault="6F090AB4" w:rsidP="57E312AA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3CD4FFBC" w14:textId="77777777" w:rsidR="57E312AA" w:rsidRDefault="57E312AA" w:rsidP="57E312AA"/>
          <w:p w14:paraId="74788427" w14:textId="0335AA5A" w:rsidR="00A2251D" w:rsidRDefault="00A2251D" w:rsidP="57E312AA"/>
        </w:tc>
      </w:tr>
      <w:tr w:rsidR="0045324C" w:rsidRPr="008A2E85" w14:paraId="00179935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2CDCA5DC" w14:textId="2B5D97ED" w:rsidR="0045324C" w:rsidRPr="008A2E85" w:rsidRDefault="0045324C" w:rsidP="00EF38F4">
            <w:r>
              <w:t xml:space="preserve">Vraag </w:t>
            </w:r>
            <w:r w:rsidR="00DB211A">
              <w:t>9</w:t>
            </w:r>
          </w:p>
        </w:tc>
        <w:tc>
          <w:tcPr>
            <w:tcW w:w="5980" w:type="dxa"/>
            <w:shd w:val="clear" w:color="auto" w:fill="auto"/>
          </w:tcPr>
          <w:p w14:paraId="0F6ABC78" w14:textId="3B9A57AE" w:rsidR="0045324C" w:rsidRDefault="4E056C57" w:rsidP="00EF38F4">
            <w:r>
              <w:t xml:space="preserve">De Nederlandse overheid heeft </w:t>
            </w:r>
            <w:r w:rsidR="00483773">
              <w:t>Maatschappelijk Verantwoord O</w:t>
            </w:r>
            <w:r w:rsidR="003C0D43">
              <w:t xml:space="preserve">pdrachtgeverschap en Inkopen </w:t>
            </w:r>
            <w:r w:rsidR="00483773">
              <w:t>(MVO</w:t>
            </w:r>
            <w:r w:rsidR="003C0D43">
              <w:t>I</w:t>
            </w:r>
            <w:r w:rsidR="00483773">
              <w:t>)</w:t>
            </w:r>
            <w:r>
              <w:t xml:space="preserve"> en duurzaamheid als prioriteit benoem</w:t>
            </w:r>
            <w:r w:rsidR="00502E9C">
              <w:t>d</w:t>
            </w:r>
            <w:r>
              <w:t>. Welke zaken op MVO</w:t>
            </w:r>
            <w:r w:rsidR="003C0D43">
              <w:t>I</w:t>
            </w:r>
            <w:r w:rsidR="5F3671A0">
              <w:t>/duurzaamheid</w:t>
            </w:r>
            <w:r>
              <w:t xml:space="preserve"> zou u </w:t>
            </w:r>
            <w:r w:rsidR="5C3A9A04">
              <w:t>ons mee willen geven</w:t>
            </w:r>
            <w:r>
              <w:t>?</w:t>
            </w:r>
          </w:p>
          <w:p w14:paraId="27D3B6C6" w14:textId="6140D651" w:rsidR="0044374A" w:rsidRPr="008A2E85" w:rsidRDefault="0044374A" w:rsidP="00EF38F4"/>
        </w:tc>
      </w:tr>
      <w:tr w:rsidR="0045324C" w:rsidRPr="008A2E85" w14:paraId="34EC377F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245D407A" w14:textId="77777777" w:rsidR="0045324C" w:rsidRPr="008A2E85" w:rsidRDefault="0045324C" w:rsidP="00EF38F4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4C4BDF51" w14:textId="77777777" w:rsidR="0045324C" w:rsidRDefault="0045324C" w:rsidP="00EF38F4"/>
          <w:p w14:paraId="287F40F8" w14:textId="6842232A" w:rsidR="00A2251D" w:rsidRPr="008A2E85" w:rsidRDefault="00A2251D" w:rsidP="00EF38F4"/>
        </w:tc>
      </w:tr>
      <w:tr w:rsidR="0045324C" w:rsidRPr="008A2E85" w14:paraId="025E459D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6519CEF6" w14:textId="24FE5C02" w:rsidR="0045324C" w:rsidRPr="008A2E85" w:rsidRDefault="0045324C" w:rsidP="00EF38F4">
            <w:r>
              <w:t xml:space="preserve">Vraag </w:t>
            </w:r>
            <w:r w:rsidR="00DB211A">
              <w:t>10</w:t>
            </w:r>
          </w:p>
        </w:tc>
        <w:tc>
          <w:tcPr>
            <w:tcW w:w="5980" w:type="dxa"/>
            <w:shd w:val="clear" w:color="auto" w:fill="auto"/>
          </w:tcPr>
          <w:p w14:paraId="4C02E490" w14:textId="010E7698" w:rsidR="0045324C" w:rsidRDefault="76CE91D9" w:rsidP="00EF38F4">
            <w:r>
              <w:t>Wilt u met ons nader in gesprek over</w:t>
            </w:r>
            <w:r w:rsidR="007D044A">
              <w:t xml:space="preserve"> uw antwoorden</w:t>
            </w:r>
            <w:r>
              <w:t xml:space="preserve"> de marktconsultatie? Geef onderstaand aan welke </w:t>
            </w:r>
            <w:r w:rsidR="00361AA7">
              <w:t>werk</w:t>
            </w:r>
            <w:r>
              <w:t xml:space="preserve">dagen </w:t>
            </w:r>
            <w:r w:rsidR="00AE4844">
              <w:t xml:space="preserve">in de </w:t>
            </w:r>
            <w:r w:rsidR="00D55155">
              <w:t xml:space="preserve">periode van 22 januari 2024 t/m 2 februari 2024 </w:t>
            </w:r>
            <w:r w:rsidR="097E22E4">
              <w:t xml:space="preserve">u het beste schikt. </w:t>
            </w:r>
          </w:p>
          <w:p w14:paraId="2A25ACAE" w14:textId="7BAD8CE3" w:rsidR="0044374A" w:rsidRPr="008A2E85" w:rsidRDefault="0044374A" w:rsidP="00EF38F4"/>
        </w:tc>
      </w:tr>
      <w:tr w:rsidR="0045324C" w:rsidRPr="008A2E85" w14:paraId="3DCE5806" w14:textId="77777777" w:rsidTr="00A2251D">
        <w:trPr>
          <w:trHeight w:val="300"/>
        </w:trPr>
        <w:tc>
          <w:tcPr>
            <w:tcW w:w="1772" w:type="dxa"/>
            <w:shd w:val="clear" w:color="auto" w:fill="auto"/>
          </w:tcPr>
          <w:p w14:paraId="75A14690" w14:textId="77777777" w:rsidR="0045324C" w:rsidRPr="008A2E85" w:rsidRDefault="0045324C" w:rsidP="00EF38F4">
            <w:r>
              <w:t>Antwoord</w:t>
            </w:r>
          </w:p>
        </w:tc>
        <w:tc>
          <w:tcPr>
            <w:tcW w:w="5980" w:type="dxa"/>
            <w:shd w:val="clear" w:color="auto" w:fill="auto"/>
          </w:tcPr>
          <w:p w14:paraId="691D8D6E" w14:textId="77777777" w:rsidR="0045324C" w:rsidRDefault="0045324C" w:rsidP="00EF38F4"/>
          <w:p w14:paraId="471CFACD" w14:textId="7D02A269" w:rsidR="00A2251D" w:rsidRPr="008A2E85" w:rsidRDefault="00A2251D" w:rsidP="00EF38F4"/>
        </w:tc>
      </w:tr>
    </w:tbl>
    <w:p w14:paraId="13266B80" w14:textId="77777777" w:rsidR="00EF38F4" w:rsidRDefault="00EF38F4" w:rsidP="00B425C1">
      <w:pPr>
        <w:pStyle w:val="Bijlage"/>
      </w:pPr>
    </w:p>
    <w:p w14:paraId="43F6B669" w14:textId="77777777" w:rsidR="00EF38F4" w:rsidRPr="00F26502" w:rsidRDefault="00EF38F4" w:rsidP="00EF38F4">
      <w:pPr>
        <w:rPr>
          <w:highlight w:val="yellow"/>
        </w:rPr>
      </w:pPr>
    </w:p>
    <w:p w14:paraId="6AC0BABA" w14:textId="77777777" w:rsidR="00F26502" w:rsidRPr="00EF38F4" w:rsidRDefault="00F26502" w:rsidP="00EF38F4"/>
    <w:sectPr w:rsidR="00F26502" w:rsidRPr="00EF38F4" w:rsidSect="00EF50D3">
      <w:headerReference w:type="even" r:id="rId21"/>
      <w:headerReference w:type="default" r:id="rId22"/>
      <w:footerReference w:type="default" r:id="rId23"/>
      <w:headerReference w:type="first" r:id="rId24"/>
      <w:footerReference w:type="first" r:id="rId25"/>
      <w:type w:val="continuous"/>
      <w:pgSz w:w="11906" w:h="16838" w:code="9"/>
      <w:pgMar w:top="2398" w:right="2818" w:bottom="1077" w:left="1559" w:header="2398" w:footer="561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F89739" w14:textId="77777777" w:rsidR="000A2723" w:rsidRDefault="000A2723">
      <w:r>
        <w:separator/>
      </w:r>
    </w:p>
    <w:p w14:paraId="71CE21F2" w14:textId="77777777" w:rsidR="000A2723" w:rsidRDefault="000A2723"/>
    <w:p w14:paraId="0BF9429E" w14:textId="77777777" w:rsidR="000A2723" w:rsidRDefault="000A2723"/>
  </w:endnote>
  <w:endnote w:type="continuationSeparator" w:id="0">
    <w:p w14:paraId="0A80F91E" w14:textId="77777777" w:rsidR="000A2723" w:rsidRDefault="000A2723">
      <w:r>
        <w:continuationSeparator/>
      </w:r>
    </w:p>
    <w:p w14:paraId="10E19F49" w14:textId="77777777" w:rsidR="000A2723" w:rsidRDefault="000A2723"/>
    <w:p w14:paraId="3AA86D84" w14:textId="77777777" w:rsidR="000A2723" w:rsidRDefault="000A2723"/>
  </w:endnote>
  <w:endnote w:type="continuationNotice" w:id="1">
    <w:p w14:paraId="0546AA95" w14:textId="77777777" w:rsidR="000A2723" w:rsidRDefault="000A2723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926CA2" w14:textId="77777777" w:rsidR="002C2E00" w:rsidRDefault="002C2E00">
    <w:pPr>
      <w:pStyle w:val="Voettekst"/>
    </w:pPr>
  </w:p>
  <w:p w14:paraId="7D5E55CB" w14:textId="77777777" w:rsidR="002C2E00" w:rsidRDefault="002C2E00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2C2E00" w14:paraId="03EB4026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270E4FDF" w14:textId="77777777" w:rsidR="002C2E00" w:rsidRDefault="002C2E00" w:rsidP="002B153C">
          <w:r>
            <w:t>VERTROUWELIJK</w:t>
          </w:r>
        </w:p>
      </w:tc>
      <w:tc>
        <w:tcPr>
          <w:tcW w:w="2148" w:type="dxa"/>
        </w:tcPr>
        <w:p w14:paraId="6B1AF30E" w14:textId="77777777" w:rsidR="002C2E00" w:rsidRDefault="002C2E00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t>2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E25BAA">
            <w:fldChar w:fldCharType="begin"/>
          </w:r>
          <w:r w:rsidR="00E25BAA">
            <w:instrText>NUMPAGES   \* MERGEFORMAT</w:instrText>
          </w:r>
          <w:r w:rsidR="00E25BAA">
            <w:fldChar w:fldCharType="separate"/>
          </w:r>
          <w:r>
            <w:t>10</w:t>
          </w:r>
          <w:r w:rsidR="00E25BAA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615A0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77A859FD" w14:textId="77777777" w:rsidR="002C2E00" w:rsidRPr="00BC3B53" w:rsidRDefault="002C2E00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6E7FC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6BEE5A87" w14:textId="77777777" w:rsidR="002C2E00" w:rsidRPr="00BC3B53" w:rsidRDefault="002C2E00" w:rsidP="00023E9A">
    <w:pPr>
      <w:pStyle w:val="Voettekst"/>
      <w:spacing w:line="240" w:lineRule="auto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0A598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C2E00" w14:paraId="547C9EC4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1E5DAB29" w14:textId="77777777" w:rsidR="002C2E00" w:rsidRDefault="002C2E00" w:rsidP="003F1F6B"/>
      </w:tc>
      <w:tc>
        <w:tcPr>
          <w:tcW w:w="2156" w:type="dxa"/>
        </w:tcPr>
        <w:p w14:paraId="0A7C0FF3" w14:textId="7BC94505" w:rsidR="002C2E00" w:rsidRPr="00645414" w:rsidRDefault="00380580" w:rsidP="00645414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 xml:space="preserve">   </w:t>
          </w:r>
          <w:r w:rsidR="002C2E00">
            <w:rPr>
              <w:noProof w:val="0"/>
            </w:rPr>
            <w:t>Pagina</w:t>
          </w:r>
          <w:r w:rsidR="002C2E00" w:rsidRPr="00645414">
            <w:rPr>
              <w:noProof w:val="0"/>
            </w:rPr>
            <w:t xml:space="preserve"> </w:t>
          </w:r>
          <w:r w:rsidR="002C2E00" w:rsidRPr="003C0D43">
            <w:rPr>
              <w:noProof w:val="0"/>
              <w:color w:val="2B579A"/>
            </w:rPr>
            <w:fldChar w:fldCharType="begin"/>
          </w:r>
          <w:r w:rsidR="002C2E00" w:rsidRPr="003C0D43">
            <w:rPr>
              <w:noProof w:val="0"/>
            </w:rPr>
            <w:instrText xml:space="preserve"> PAGE   \* MERGEFORMAT </w:instrText>
          </w:r>
          <w:r w:rsidR="002C2E00" w:rsidRPr="003C0D43">
            <w:rPr>
              <w:noProof w:val="0"/>
              <w:color w:val="2B579A"/>
            </w:rPr>
            <w:fldChar w:fldCharType="separate"/>
          </w:r>
          <w:r w:rsidR="007D2C30" w:rsidRPr="003C0D43">
            <w:t>7</w:t>
          </w:r>
          <w:r w:rsidR="002C2E00" w:rsidRPr="003C0D43">
            <w:rPr>
              <w:noProof w:val="0"/>
              <w:color w:val="2B579A"/>
            </w:rPr>
            <w:fldChar w:fldCharType="end"/>
          </w:r>
          <w:r w:rsidR="002C2E00" w:rsidRPr="00645414">
            <w:rPr>
              <w:noProof w:val="0"/>
            </w:rPr>
            <w:t xml:space="preserve"> </w:t>
          </w:r>
          <w:r w:rsidR="002C2E00">
            <w:rPr>
              <w:noProof w:val="0"/>
            </w:rPr>
            <w:t>van</w:t>
          </w:r>
          <w:r w:rsidR="002C2E00" w:rsidRPr="00645414">
            <w:rPr>
              <w:noProof w:val="0"/>
            </w:rPr>
            <w:t xml:space="preserve"> </w:t>
          </w:r>
          <w:r w:rsidR="002C2E00" w:rsidRPr="00645414">
            <w:rPr>
              <w:noProof w:val="0"/>
              <w:color w:val="2B579A"/>
              <w:shd w:val="clear" w:color="auto" w:fill="E6E6E6"/>
            </w:rPr>
            <w:fldChar w:fldCharType="begin"/>
          </w:r>
          <w:r w:rsidR="002C2E00" w:rsidRPr="00645414">
            <w:rPr>
              <w:noProof w:val="0"/>
            </w:rPr>
            <w:instrText xml:space="preserve"> SECTIONPAGES   \* MERGEFORMAT </w:instrText>
          </w:r>
          <w:r w:rsidR="002C2E00" w:rsidRPr="00645414">
            <w:rPr>
              <w:noProof w:val="0"/>
              <w:color w:val="2B579A"/>
              <w:shd w:val="clear" w:color="auto" w:fill="E6E6E6"/>
            </w:rPr>
            <w:fldChar w:fldCharType="separate"/>
          </w:r>
          <w:r w:rsidR="00E25BAA">
            <w:t>8</w:t>
          </w:r>
          <w:r w:rsidR="002C2E00" w:rsidRPr="00645414">
            <w:rPr>
              <w:noProof w:val="0"/>
              <w:color w:val="2B579A"/>
              <w:shd w:val="clear" w:color="auto" w:fill="E6E6E6"/>
            </w:rPr>
            <w:fldChar w:fldCharType="end"/>
          </w:r>
        </w:p>
      </w:tc>
    </w:tr>
  </w:tbl>
  <w:p w14:paraId="4BE3959A" w14:textId="77777777" w:rsidR="002C2E00" w:rsidRPr="00BC3B53" w:rsidRDefault="002C2E00" w:rsidP="00BC3B53">
    <w:pPr>
      <w:pStyle w:val="Voettekst"/>
      <w:spacing w:line="240" w:lineRule="auto"/>
      <w:rPr>
        <w:sz w:val="2"/>
        <w:szCs w:val="2"/>
      </w:rPr>
    </w:pPr>
  </w:p>
  <w:p w14:paraId="74EF0AF6" w14:textId="77777777" w:rsidR="002C2E00" w:rsidRDefault="002C2E0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C2E00" w14:paraId="18A8D133" w14:textId="77777777">
      <w:trPr>
        <w:trHeight w:hRule="exact" w:val="240"/>
      </w:trPr>
      <w:tc>
        <w:tcPr>
          <w:tcW w:w="7601" w:type="dxa"/>
          <w:shd w:val="clear" w:color="auto" w:fill="auto"/>
        </w:tcPr>
        <w:p w14:paraId="7D3350C2" w14:textId="77777777" w:rsidR="002C2E00" w:rsidRDefault="002C2E00" w:rsidP="008C356D"/>
      </w:tc>
      <w:tc>
        <w:tcPr>
          <w:tcW w:w="2170" w:type="dxa"/>
        </w:tcPr>
        <w:p w14:paraId="34AE2AB2" w14:textId="77777777" w:rsidR="002C2E00" w:rsidRPr="00ED539E" w:rsidRDefault="002C2E00" w:rsidP="00ED539E">
          <w:pPr>
            <w:pStyle w:val="Huisstijl-Paginanummering"/>
            <w:rPr>
              <w:noProof w:val="0"/>
            </w:rPr>
          </w:pPr>
          <w:r>
            <w:rPr>
              <w:noProof w:val="0"/>
            </w:rPr>
            <w:t>Pagina</w:t>
          </w:r>
          <w:r w:rsidRPr="00645414">
            <w:rPr>
              <w:noProof w:val="0"/>
            </w:rPr>
            <w:t xml:space="preserve"> </w:t>
          </w:r>
          <w:r w:rsidRPr="00645414">
            <w:rPr>
              <w:noProof w:val="0"/>
              <w:color w:val="2B579A"/>
              <w:shd w:val="clear" w:color="auto" w:fill="E6E6E6"/>
            </w:rPr>
            <w:fldChar w:fldCharType="begin"/>
          </w:r>
          <w:r w:rsidRPr="00645414">
            <w:rPr>
              <w:noProof w:val="0"/>
            </w:rPr>
            <w:instrText xml:space="preserve"> PAGE   \* MERGEFORMAT </w:instrText>
          </w:r>
          <w:r w:rsidRPr="00645414">
            <w:rPr>
              <w:noProof w:val="0"/>
              <w:color w:val="2B579A"/>
              <w:shd w:val="clear" w:color="auto" w:fill="E6E6E6"/>
            </w:rPr>
            <w:fldChar w:fldCharType="separate"/>
          </w:r>
          <w:r>
            <w:t>1</w:t>
          </w:r>
          <w:r w:rsidRPr="00645414">
            <w:rPr>
              <w:noProof w:val="0"/>
              <w:color w:val="2B579A"/>
              <w:shd w:val="clear" w:color="auto" w:fill="E6E6E6"/>
            </w:rPr>
            <w:fldChar w:fldCharType="end"/>
          </w:r>
          <w:r w:rsidRPr="00ED539E">
            <w:rPr>
              <w:rStyle w:val="Huisstijl-GegevenCharChar"/>
              <w:noProof w:val="0"/>
            </w:rPr>
            <w:t xml:space="preserve"> </w:t>
          </w:r>
          <w:r>
            <w:rPr>
              <w:noProof w:val="0"/>
            </w:rPr>
            <w:t>van</w:t>
          </w:r>
          <w:r w:rsidRPr="00ED539E">
            <w:rPr>
              <w:noProof w:val="0"/>
            </w:rPr>
            <w:t xml:space="preserve"> </w:t>
          </w:r>
          <w:r w:rsidRPr="00ED539E">
            <w:rPr>
              <w:noProof w:val="0"/>
              <w:color w:val="2B579A"/>
              <w:shd w:val="clear" w:color="auto" w:fill="E6E6E6"/>
            </w:rPr>
            <w:fldChar w:fldCharType="begin"/>
          </w:r>
          <w:r w:rsidRPr="00ED539E">
            <w:rPr>
              <w:noProof w:val="0"/>
            </w:rPr>
            <w:instrText xml:space="preserve"> SECTIONPAGES   \* MERGEFORMAT </w:instrText>
          </w:r>
          <w:r w:rsidRPr="00ED539E">
            <w:rPr>
              <w:noProof w:val="0"/>
              <w:color w:val="2B579A"/>
              <w:shd w:val="clear" w:color="auto" w:fill="E6E6E6"/>
            </w:rPr>
            <w:fldChar w:fldCharType="separate"/>
          </w:r>
          <w:r>
            <w:t>1</w:t>
          </w:r>
          <w:r w:rsidRPr="00ED539E">
            <w:rPr>
              <w:noProof w:val="0"/>
              <w:color w:val="2B579A"/>
              <w:shd w:val="clear" w:color="auto" w:fill="E6E6E6"/>
            </w:rPr>
            <w:fldChar w:fldCharType="end"/>
          </w:r>
        </w:p>
      </w:tc>
    </w:tr>
  </w:tbl>
  <w:p w14:paraId="1F6E3F89" w14:textId="77777777" w:rsidR="002C2E00" w:rsidRPr="00BC3B53" w:rsidRDefault="002C2E00" w:rsidP="008C356D">
    <w:pPr>
      <w:pStyle w:val="Voettekst"/>
      <w:spacing w:line="240" w:lineRule="auto"/>
      <w:rPr>
        <w:sz w:val="2"/>
        <w:szCs w:val="2"/>
      </w:rPr>
    </w:pPr>
  </w:p>
  <w:p w14:paraId="63883279" w14:textId="77777777" w:rsidR="002C2E00" w:rsidRPr="00BC3B53" w:rsidRDefault="002C2E00" w:rsidP="00023E9A">
    <w:pPr>
      <w:pStyle w:val="Voettekst"/>
      <w:spacing w:line="240" w:lineRule="auto"/>
      <w:rPr>
        <w:sz w:val="2"/>
        <w:szCs w:val="2"/>
      </w:rPr>
    </w:pPr>
  </w:p>
  <w:p w14:paraId="7B0545A3" w14:textId="77777777" w:rsidR="002C2E00" w:rsidRDefault="002C2E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14F12" w14:textId="77777777" w:rsidR="000A2723" w:rsidRDefault="000A2723">
      <w:r>
        <w:separator/>
      </w:r>
    </w:p>
    <w:p w14:paraId="42935BC7" w14:textId="77777777" w:rsidR="000A2723" w:rsidRDefault="000A2723"/>
    <w:p w14:paraId="2A34ACE6" w14:textId="77777777" w:rsidR="000A2723" w:rsidRDefault="000A2723"/>
  </w:footnote>
  <w:footnote w:type="continuationSeparator" w:id="0">
    <w:p w14:paraId="577EFD58" w14:textId="77777777" w:rsidR="000A2723" w:rsidRDefault="000A2723">
      <w:r>
        <w:continuationSeparator/>
      </w:r>
    </w:p>
    <w:p w14:paraId="3DC9ECBD" w14:textId="77777777" w:rsidR="000A2723" w:rsidRDefault="000A2723"/>
    <w:p w14:paraId="068BEB5A" w14:textId="77777777" w:rsidR="000A2723" w:rsidRDefault="000A2723"/>
  </w:footnote>
  <w:footnote w:type="continuationNotice" w:id="1">
    <w:p w14:paraId="1A485139" w14:textId="77777777" w:rsidR="000A2723" w:rsidRDefault="000A2723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B3494" w14:textId="77777777" w:rsidR="002C2E00" w:rsidRDefault="002C2E00">
    <w:pPr>
      <w:pStyle w:val="Koptekst"/>
    </w:pPr>
  </w:p>
  <w:p w14:paraId="12DD00D0" w14:textId="77777777" w:rsidR="002C2E00" w:rsidRDefault="002C2E0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CC75E" w14:textId="77777777" w:rsidR="002C2E00" w:rsidRDefault="002C2E00" w:rsidP="003F1F6B">
    <w:pPr>
      <w:framePr w:w="2350" w:h="12750" w:hRule="exact" w:hSpace="180" w:wrap="around" w:vAnchor="page" w:hAnchor="text" w:x="7610" w:y="2967"/>
    </w:pPr>
  </w:p>
  <w:p w14:paraId="43396ACB" w14:textId="77777777" w:rsidR="002C2E00" w:rsidRPr="00217880" w:rsidRDefault="002C2E00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20"/>
      <w:gridCol w:w="5173"/>
    </w:tblGrid>
    <w:tr w:rsidR="002C2E00" w14:paraId="64A9244B" w14:textId="77777777">
      <w:trPr>
        <w:trHeight w:val="2636"/>
      </w:trPr>
      <w:tc>
        <w:tcPr>
          <w:tcW w:w="720" w:type="dxa"/>
          <w:shd w:val="clear" w:color="auto" w:fill="auto"/>
        </w:tcPr>
        <w:p w14:paraId="2BB6D552" w14:textId="77777777" w:rsidR="002C2E00" w:rsidRDefault="00424C4D" w:rsidP="00812DD8">
          <w:pPr>
            <w:framePr w:w="6340" w:h="2750" w:hRule="exact" w:hSpace="180" w:wrap="around" w:vAnchor="page" w:hAnchor="text" w:x="3873" w:y="-70"/>
            <w:spacing w:line="240" w:lineRule="auto"/>
          </w:pP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73A65EA1" wp14:editId="5089341C">
                <wp:extent cx="466725" cy="1581150"/>
                <wp:effectExtent l="0" t="0" r="9525" b="0"/>
                <wp:docPr id="1" name="Afbeelding 1" descr="Rijkslint Zwart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ijkslint Zwart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1581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73" w:type="dxa"/>
          <w:shd w:val="clear" w:color="auto" w:fill="auto"/>
        </w:tcPr>
        <w:p w14:paraId="2022732C" w14:textId="77777777" w:rsidR="002C2E00" w:rsidRDefault="002C2E00" w:rsidP="00D0609E">
          <w:pPr>
            <w:framePr w:w="6340" w:h="2750" w:hRule="exact" w:hSpace="180" w:wrap="around" w:vAnchor="page" w:hAnchor="text" w:x="3873" w:y="-70"/>
            <w:spacing w:line="240" w:lineRule="auto"/>
          </w:pPr>
        </w:p>
      </w:tc>
    </w:tr>
  </w:tbl>
  <w:p w14:paraId="47E22BC2" w14:textId="77777777" w:rsidR="002C2E00" w:rsidRDefault="002C2E00" w:rsidP="00D0609E">
    <w:pPr>
      <w:framePr w:w="6340" w:h="2750" w:hRule="exact" w:hSpace="180" w:wrap="around" w:vAnchor="page" w:hAnchor="text" w:x="3873" w:y="-70"/>
    </w:pPr>
  </w:p>
  <w:p w14:paraId="4AB59B80" w14:textId="77777777" w:rsidR="002C2E00" w:rsidRDefault="002C2E00" w:rsidP="00EE4C2D">
    <w:pPr>
      <w:pStyle w:val="Koptekst"/>
    </w:pPr>
  </w:p>
  <w:p w14:paraId="341B582A" w14:textId="77777777" w:rsidR="002C2E00" w:rsidRPr="00F0379C" w:rsidRDefault="002C2E00" w:rsidP="00EE4C2D">
    <w:pPr>
      <w:pStyle w:val="Kopteks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694AB" w14:textId="77777777" w:rsidR="002C2E00" w:rsidRDefault="002C2E00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B727A" w14:textId="77777777" w:rsidR="002C2E00" w:rsidRDefault="002C2E00" w:rsidP="008C356D">
    <w:pPr>
      <w:pStyle w:val="Koptekst"/>
      <w:rPr>
        <w:rFonts w:cs="Verdana-Bold"/>
        <w:b/>
        <w:bCs/>
        <w:smallCaps/>
        <w:szCs w:val="18"/>
      </w:rPr>
    </w:pPr>
  </w:p>
  <w:p w14:paraId="3DC39A65" w14:textId="77777777" w:rsidR="002C2E00" w:rsidRDefault="002C2E00" w:rsidP="008C356D"/>
  <w:p w14:paraId="1406F9FF" w14:textId="77777777" w:rsidR="002C2E00" w:rsidRPr="00740712" w:rsidRDefault="002C2E00" w:rsidP="008C356D"/>
  <w:p w14:paraId="6AB1754A" w14:textId="77777777" w:rsidR="002C2E00" w:rsidRPr="00217880" w:rsidRDefault="002C2E00" w:rsidP="008C356D">
    <w:pPr>
      <w:spacing w:line="0" w:lineRule="atLeast"/>
      <w:rPr>
        <w:sz w:val="2"/>
        <w:szCs w:val="2"/>
      </w:rPr>
    </w:pPr>
  </w:p>
  <w:p w14:paraId="34ED86ED" w14:textId="77777777" w:rsidR="002C2E00" w:rsidRPr="00217880" w:rsidRDefault="002C2E00" w:rsidP="004F44C2">
    <w:pPr>
      <w:spacing w:line="0" w:lineRule="atLeast"/>
      <w:rPr>
        <w:sz w:val="2"/>
        <w:szCs w:val="2"/>
      </w:rPr>
    </w:pPr>
  </w:p>
  <w:p w14:paraId="175E1348" w14:textId="77777777" w:rsidR="002C2E00" w:rsidRDefault="002C2E00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C2E00" w14:paraId="784DC1DD" w14:textId="77777777">
      <w:trPr>
        <w:trHeight w:val="2636"/>
      </w:trPr>
      <w:tc>
        <w:tcPr>
          <w:tcW w:w="737" w:type="dxa"/>
          <w:shd w:val="clear" w:color="auto" w:fill="auto"/>
        </w:tcPr>
        <w:p w14:paraId="20617558" w14:textId="77777777" w:rsidR="002C2E00" w:rsidRDefault="002C2E00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55DF730E" w14:textId="77777777" w:rsidR="002C2E00" w:rsidRDefault="00424C4D" w:rsidP="00D0609E">
          <w:pPr>
            <w:framePr w:w="6340" w:h="2750" w:hRule="exact" w:hSpace="180" w:wrap="around" w:vAnchor="page" w:hAnchor="text" w:x="3873" w:y="-140"/>
            <w:spacing w:line="240" w:lineRule="auto"/>
          </w:pPr>
          <w:r>
            <w:rPr>
              <w:noProof/>
              <w:color w:val="2B579A"/>
              <w:shd w:val="clear" w:color="auto" w:fill="E6E6E6"/>
            </w:rPr>
            <w:drawing>
              <wp:inline distT="0" distB="0" distL="0" distR="0" wp14:anchorId="3AA0E61F" wp14:editId="49A905D5">
                <wp:extent cx="2514600" cy="1571625"/>
                <wp:effectExtent l="0" t="0" r="0" b="9525"/>
                <wp:docPr id="3" name="Afbeelding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-751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514600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A133D0F" w14:textId="77777777" w:rsidR="002C2E00" w:rsidRDefault="002C2E00" w:rsidP="00D0609E">
    <w:pPr>
      <w:framePr w:w="6340" w:h="2750" w:hRule="exact" w:hSpace="180" w:wrap="around" w:vAnchor="page" w:hAnchor="text" w:x="3873" w:y="-140"/>
    </w:pPr>
  </w:p>
  <w:p w14:paraId="2F1A595E" w14:textId="77777777" w:rsidR="002C2E00" w:rsidRDefault="002C2E00" w:rsidP="009B0138">
    <w:pPr>
      <w:pStyle w:val="Koptekst"/>
    </w:pPr>
  </w:p>
  <w:p w14:paraId="20E33AB9" w14:textId="77777777" w:rsidR="002C2E00" w:rsidRPr="00BC4AE3" w:rsidRDefault="002C2E00" w:rsidP="00BC4AE3">
    <w:pPr>
      <w:pStyle w:val="Koptekst"/>
    </w:pPr>
  </w:p>
  <w:p w14:paraId="4850A14D" w14:textId="77777777" w:rsidR="002C2E00" w:rsidRDefault="002C2E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F6566D"/>
    <w:multiLevelType w:val="hybridMultilevel"/>
    <w:tmpl w:val="96BE6DE0"/>
    <w:lvl w:ilvl="0" w:tplc="C3A2D6FA">
      <w:start w:val="1"/>
      <w:numFmt w:val="bullet"/>
      <w:pStyle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3520CF"/>
    <w:multiLevelType w:val="multilevel"/>
    <w:tmpl w:val="884A2386"/>
    <w:lvl w:ilvl="0">
      <w:start w:val="1"/>
      <w:numFmt w:val="decimal"/>
      <w:pStyle w:val="Bullet01Num"/>
      <w:lvlText w:val="(%1)"/>
      <w:lvlJc w:val="left"/>
      <w:pPr>
        <w:tabs>
          <w:tab w:val="num" w:pos="1417"/>
        </w:tabs>
        <w:ind w:left="1417" w:hanging="709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2124"/>
        </w:tabs>
        <w:ind w:left="2124" w:hanging="708"/>
      </w:pPr>
      <w:rPr>
        <w:rFonts w:hint="default"/>
      </w:rPr>
    </w:lvl>
    <w:lvl w:ilvl="2">
      <w:start w:val="1"/>
      <w:numFmt w:val="decimal"/>
      <w:pStyle w:val="Bullet03Num"/>
      <w:lvlText w:val="%3)"/>
      <w:lvlJc w:val="left"/>
      <w:pPr>
        <w:tabs>
          <w:tab w:val="num" w:pos="2409"/>
        </w:tabs>
        <w:ind w:left="2409" w:hanging="285"/>
      </w:pPr>
      <w:rPr>
        <w:rFonts w:hint="default"/>
      </w:rPr>
    </w:lvl>
    <w:lvl w:ilvl="3">
      <w:start w:val="1"/>
      <w:numFmt w:val="upperRoman"/>
      <w:lvlText w:val="%4)"/>
      <w:lvlJc w:val="left"/>
      <w:pPr>
        <w:tabs>
          <w:tab w:val="num" w:pos="708"/>
        </w:tabs>
        <w:ind w:left="3540" w:hanging="708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708"/>
        </w:tabs>
        <w:ind w:left="4248" w:hanging="70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08"/>
        </w:tabs>
        <w:ind w:left="4956" w:hanging="708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708"/>
        </w:tabs>
        <w:ind w:left="5664" w:hanging="708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08"/>
        </w:tabs>
        <w:ind w:left="6372" w:hanging="708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708"/>
        </w:tabs>
        <w:ind w:left="7080" w:hanging="708"/>
      </w:pPr>
      <w:rPr>
        <w:rFonts w:hint="default"/>
      </w:rPr>
    </w:lvl>
  </w:abstractNum>
  <w:abstractNum w:abstractNumId="3" w15:restartNumberingAfterBreak="0">
    <w:nsid w:val="1E555FEF"/>
    <w:multiLevelType w:val="hybridMultilevel"/>
    <w:tmpl w:val="50F0923E"/>
    <w:lvl w:ilvl="0" w:tplc="5CCA4324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4022B37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312FF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56D8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E50F7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9ECB9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BCD3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56A22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2C662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9704A0"/>
    <w:multiLevelType w:val="hybridMultilevel"/>
    <w:tmpl w:val="5244519C"/>
    <w:lvl w:ilvl="0" w:tplc="F8A097C8">
      <w:start w:val="1"/>
      <w:numFmt w:val="bullet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327E27"/>
    <w:multiLevelType w:val="hybridMultilevel"/>
    <w:tmpl w:val="E2CAFEF8"/>
    <w:lvl w:ilvl="0" w:tplc="0AEE9C1A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ED6FF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0C94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3211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DA1F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3EA4F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5826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B622B4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3940E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42E8B"/>
    <w:multiLevelType w:val="hybridMultilevel"/>
    <w:tmpl w:val="7C8450EE"/>
    <w:lvl w:ilvl="0" w:tplc="04130005">
      <w:start w:val="1"/>
      <w:numFmt w:val="bullet"/>
      <w:lvlText w:val="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sz w:val="24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514AF6"/>
    <w:multiLevelType w:val="multilevel"/>
    <w:tmpl w:val="B1441BA6"/>
    <w:lvl w:ilvl="0">
      <w:start w:val="1"/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8" w15:restartNumberingAfterBreak="0">
    <w:nsid w:val="382D5C04"/>
    <w:multiLevelType w:val="multilevel"/>
    <w:tmpl w:val="FE70A2B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427"/>
        </w:tabs>
        <w:ind w:left="1427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6B556D9"/>
    <w:multiLevelType w:val="hybridMultilevel"/>
    <w:tmpl w:val="8E0A975E"/>
    <w:lvl w:ilvl="0" w:tplc="9028BEE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grofont" w:eastAsia="Times New Roman" w:hAnsi="Agrofont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05435F"/>
    <w:multiLevelType w:val="multilevel"/>
    <w:tmpl w:val="F10E6FA6"/>
    <w:styleLink w:val="OpmaakprofielOpmaakprofielGenummerdMeerderenive"/>
    <w:lvl w:ilvl="0">
      <w:start w:val="1"/>
      <w:numFmt w:val="lowerLetter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/>
        <w:kern w:val="24"/>
        <w:sz w:val="18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1" w15:restartNumberingAfterBreak="0">
    <w:nsid w:val="4B11024C"/>
    <w:multiLevelType w:val="hybridMultilevel"/>
    <w:tmpl w:val="6846C13C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07A248B"/>
    <w:multiLevelType w:val="hybridMultilevel"/>
    <w:tmpl w:val="B9A68C54"/>
    <w:lvl w:ilvl="0" w:tplc="F2F43A68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C413CD"/>
    <w:multiLevelType w:val="hybridMultilevel"/>
    <w:tmpl w:val="51361EF6"/>
    <w:lvl w:ilvl="0" w:tplc="0413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BB0B3A"/>
    <w:multiLevelType w:val="hybridMultilevel"/>
    <w:tmpl w:val="DFFAFB66"/>
    <w:lvl w:ilvl="0" w:tplc="0413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3776750"/>
    <w:multiLevelType w:val="hybridMultilevel"/>
    <w:tmpl w:val="524CBEE6"/>
    <w:lvl w:ilvl="0" w:tplc="034CB4B4">
      <w:start w:val="1"/>
      <w:numFmt w:val="lowerLetter"/>
      <w:pStyle w:val="OpmaakprofielTekstopmerkingRegelafstandMeerdere097rg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706758F"/>
    <w:multiLevelType w:val="hybridMultilevel"/>
    <w:tmpl w:val="8E0CD4BA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BB77FB2"/>
    <w:multiLevelType w:val="hybridMultilevel"/>
    <w:tmpl w:val="92BCCC00"/>
    <w:lvl w:ilvl="0" w:tplc="0413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60602465">
    <w:abstractNumId w:val="5"/>
  </w:num>
  <w:num w:numId="2" w16cid:durableId="526673049">
    <w:abstractNumId w:val="1"/>
  </w:num>
  <w:num w:numId="3" w16cid:durableId="454565021">
    <w:abstractNumId w:val="3"/>
  </w:num>
  <w:num w:numId="4" w16cid:durableId="614873140">
    <w:abstractNumId w:val="2"/>
  </w:num>
  <w:num w:numId="5" w16cid:durableId="1807236722">
    <w:abstractNumId w:val="0"/>
  </w:num>
  <w:num w:numId="6" w16cid:durableId="1132482329">
    <w:abstractNumId w:val="8"/>
  </w:num>
  <w:num w:numId="7" w16cid:durableId="1506094034">
    <w:abstractNumId w:val="10"/>
  </w:num>
  <w:num w:numId="8" w16cid:durableId="2036342400">
    <w:abstractNumId w:val="17"/>
  </w:num>
  <w:num w:numId="9" w16cid:durableId="537474527">
    <w:abstractNumId w:val="15"/>
  </w:num>
  <w:num w:numId="10" w16cid:durableId="1873225898">
    <w:abstractNumId w:val="16"/>
  </w:num>
  <w:num w:numId="11" w16cid:durableId="1158349026">
    <w:abstractNumId w:val="7"/>
  </w:num>
  <w:num w:numId="12" w16cid:durableId="163713571">
    <w:abstractNumId w:val="14"/>
  </w:num>
  <w:num w:numId="13" w16cid:durableId="10504996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41988573">
    <w:abstractNumId w:val="9"/>
  </w:num>
  <w:num w:numId="15" w16cid:durableId="1870022550">
    <w:abstractNumId w:val="6"/>
  </w:num>
  <w:num w:numId="16" w16cid:durableId="1411926553">
    <w:abstractNumId w:val="8"/>
  </w:num>
  <w:num w:numId="17" w16cid:durableId="1227257077">
    <w:abstractNumId w:val="8"/>
  </w:num>
  <w:num w:numId="18" w16cid:durableId="1887444051">
    <w:abstractNumId w:val="8"/>
  </w:num>
  <w:num w:numId="19" w16cid:durableId="574439309">
    <w:abstractNumId w:val="11"/>
  </w:num>
  <w:num w:numId="20" w16cid:durableId="1180773777">
    <w:abstractNumId w:val="8"/>
  </w:num>
  <w:num w:numId="21" w16cid:durableId="1743016054">
    <w:abstractNumId w:val="8"/>
  </w:num>
  <w:num w:numId="22" w16cid:durableId="2105689890">
    <w:abstractNumId w:val="8"/>
  </w:num>
  <w:num w:numId="23" w16cid:durableId="21055917">
    <w:abstractNumId w:val="8"/>
  </w:num>
  <w:num w:numId="24" w16cid:durableId="834027318">
    <w:abstractNumId w:val="13"/>
  </w:num>
  <w:num w:numId="25" w16cid:durableId="1964729936">
    <w:abstractNumId w:val="8"/>
  </w:num>
  <w:num w:numId="26" w16cid:durableId="1992783088">
    <w:abstractNumId w:val="4"/>
  </w:num>
  <w:num w:numId="27" w16cid:durableId="118339752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GB" w:vendorID="64" w:dllVersion="6" w:nlCheck="1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C_HBID" w:val="9146329"/>
    <w:docVar w:name="HC_HBLIB" w:val="ATLAS"/>
  </w:docVars>
  <w:rsids>
    <w:rsidRoot w:val="005A63EF"/>
    <w:rsid w:val="000038AD"/>
    <w:rsid w:val="00005E48"/>
    <w:rsid w:val="00010BC2"/>
    <w:rsid w:val="00013018"/>
    <w:rsid w:val="00013862"/>
    <w:rsid w:val="0001588C"/>
    <w:rsid w:val="00016012"/>
    <w:rsid w:val="00020189"/>
    <w:rsid w:val="00020EE4"/>
    <w:rsid w:val="00023E9A"/>
    <w:rsid w:val="0003151C"/>
    <w:rsid w:val="00033271"/>
    <w:rsid w:val="00033CDD"/>
    <w:rsid w:val="00033D1B"/>
    <w:rsid w:val="00034A84"/>
    <w:rsid w:val="00035E67"/>
    <w:rsid w:val="000366F3"/>
    <w:rsid w:val="00054FAA"/>
    <w:rsid w:val="00055072"/>
    <w:rsid w:val="0006024D"/>
    <w:rsid w:val="00060532"/>
    <w:rsid w:val="000617DE"/>
    <w:rsid w:val="00062147"/>
    <w:rsid w:val="00063770"/>
    <w:rsid w:val="00071F28"/>
    <w:rsid w:val="000721CA"/>
    <w:rsid w:val="00074079"/>
    <w:rsid w:val="00075EEB"/>
    <w:rsid w:val="00082A83"/>
    <w:rsid w:val="00091343"/>
    <w:rsid w:val="00092799"/>
    <w:rsid w:val="00092C5F"/>
    <w:rsid w:val="00095141"/>
    <w:rsid w:val="00096680"/>
    <w:rsid w:val="00097A7B"/>
    <w:rsid w:val="000A0296"/>
    <w:rsid w:val="000A060F"/>
    <w:rsid w:val="000A0781"/>
    <w:rsid w:val="000A0E41"/>
    <w:rsid w:val="000A0F36"/>
    <w:rsid w:val="000A174A"/>
    <w:rsid w:val="000A2723"/>
    <w:rsid w:val="000A3E0A"/>
    <w:rsid w:val="000A4E03"/>
    <w:rsid w:val="000A65AC"/>
    <w:rsid w:val="000A6AE6"/>
    <w:rsid w:val="000B0BC5"/>
    <w:rsid w:val="000B36D2"/>
    <w:rsid w:val="000B66BC"/>
    <w:rsid w:val="000B7281"/>
    <w:rsid w:val="000B7E56"/>
    <w:rsid w:val="000B7FAB"/>
    <w:rsid w:val="000C1BA1"/>
    <w:rsid w:val="000C3EA9"/>
    <w:rsid w:val="000D0225"/>
    <w:rsid w:val="000D0E15"/>
    <w:rsid w:val="000D70D8"/>
    <w:rsid w:val="000E08DF"/>
    <w:rsid w:val="000E3F11"/>
    <w:rsid w:val="000E4943"/>
    <w:rsid w:val="000E55F7"/>
    <w:rsid w:val="000E7895"/>
    <w:rsid w:val="000F0FDD"/>
    <w:rsid w:val="000F161D"/>
    <w:rsid w:val="0011171E"/>
    <w:rsid w:val="00115431"/>
    <w:rsid w:val="00120EF8"/>
    <w:rsid w:val="00121232"/>
    <w:rsid w:val="00123704"/>
    <w:rsid w:val="00124C25"/>
    <w:rsid w:val="001270C7"/>
    <w:rsid w:val="00132540"/>
    <w:rsid w:val="0014335E"/>
    <w:rsid w:val="0014759B"/>
    <w:rsid w:val="0014786A"/>
    <w:rsid w:val="001516A4"/>
    <w:rsid w:val="00151C0B"/>
    <w:rsid w:val="00151E5F"/>
    <w:rsid w:val="0015204B"/>
    <w:rsid w:val="00155FAF"/>
    <w:rsid w:val="001569AB"/>
    <w:rsid w:val="00157821"/>
    <w:rsid w:val="00160C8A"/>
    <w:rsid w:val="00164C26"/>
    <w:rsid w:val="00164F04"/>
    <w:rsid w:val="00165932"/>
    <w:rsid w:val="0016725C"/>
    <w:rsid w:val="001673F2"/>
    <w:rsid w:val="001726F3"/>
    <w:rsid w:val="00173C51"/>
    <w:rsid w:val="00174CC2"/>
    <w:rsid w:val="0017582C"/>
    <w:rsid w:val="00176CC6"/>
    <w:rsid w:val="0017787C"/>
    <w:rsid w:val="00181BE4"/>
    <w:rsid w:val="00182C89"/>
    <w:rsid w:val="001853A8"/>
    <w:rsid w:val="00185576"/>
    <w:rsid w:val="00185951"/>
    <w:rsid w:val="00194925"/>
    <w:rsid w:val="00196B8B"/>
    <w:rsid w:val="001A0A6C"/>
    <w:rsid w:val="001A11C5"/>
    <w:rsid w:val="001A2BEA"/>
    <w:rsid w:val="001A4A5C"/>
    <w:rsid w:val="001A6D93"/>
    <w:rsid w:val="001A7F67"/>
    <w:rsid w:val="001B4EAE"/>
    <w:rsid w:val="001B5182"/>
    <w:rsid w:val="001B5265"/>
    <w:rsid w:val="001B5F24"/>
    <w:rsid w:val="001B7531"/>
    <w:rsid w:val="001C20EB"/>
    <w:rsid w:val="001C32EC"/>
    <w:rsid w:val="001C38BD"/>
    <w:rsid w:val="001C4D5A"/>
    <w:rsid w:val="001D1A4E"/>
    <w:rsid w:val="001D2273"/>
    <w:rsid w:val="001E34C6"/>
    <w:rsid w:val="001E3F5F"/>
    <w:rsid w:val="001E5581"/>
    <w:rsid w:val="001E6667"/>
    <w:rsid w:val="001E6B2B"/>
    <w:rsid w:val="001F3C70"/>
    <w:rsid w:val="001F493C"/>
    <w:rsid w:val="00200D88"/>
    <w:rsid w:val="00200DBE"/>
    <w:rsid w:val="00201F68"/>
    <w:rsid w:val="00212B9A"/>
    <w:rsid w:val="00212F2A"/>
    <w:rsid w:val="00214F2B"/>
    <w:rsid w:val="00222D66"/>
    <w:rsid w:val="00223E1F"/>
    <w:rsid w:val="00224A8A"/>
    <w:rsid w:val="002309A8"/>
    <w:rsid w:val="00235FC0"/>
    <w:rsid w:val="00236CFE"/>
    <w:rsid w:val="0024180C"/>
    <w:rsid w:val="00241874"/>
    <w:rsid w:val="002428E3"/>
    <w:rsid w:val="0024615E"/>
    <w:rsid w:val="0025620F"/>
    <w:rsid w:val="00260BAF"/>
    <w:rsid w:val="00263B09"/>
    <w:rsid w:val="002650F7"/>
    <w:rsid w:val="00273F3B"/>
    <w:rsid w:val="00274DB7"/>
    <w:rsid w:val="00275984"/>
    <w:rsid w:val="00280F74"/>
    <w:rsid w:val="00281DB7"/>
    <w:rsid w:val="002854E8"/>
    <w:rsid w:val="00286998"/>
    <w:rsid w:val="00286FC2"/>
    <w:rsid w:val="00291AB7"/>
    <w:rsid w:val="00292289"/>
    <w:rsid w:val="0029422B"/>
    <w:rsid w:val="002A0722"/>
    <w:rsid w:val="002A08ED"/>
    <w:rsid w:val="002A1165"/>
    <w:rsid w:val="002A34D2"/>
    <w:rsid w:val="002A38D0"/>
    <w:rsid w:val="002B0317"/>
    <w:rsid w:val="002B153C"/>
    <w:rsid w:val="002B1966"/>
    <w:rsid w:val="002B219B"/>
    <w:rsid w:val="002B52FC"/>
    <w:rsid w:val="002B5F35"/>
    <w:rsid w:val="002B79D5"/>
    <w:rsid w:val="002C2830"/>
    <w:rsid w:val="002C2922"/>
    <w:rsid w:val="002C2E00"/>
    <w:rsid w:val="002D001A"/>
    <w:rsid w:val="002D28E2"/>
    <w:rsid w:val="002D317B"/>
    <w:rsid w:val="002D3587"/>
    <w:rsid w:val="002D44D5"/>
    <w:rsid w:val="002D502D"/>
    <w:rsid w:val="002D54DE"/>
    <w:rsid w:val="002E0F69"/>
    <w:rsid w:val="002E334A"/>
    <w:rsid w:val="002F171A"/>
    <w:rsid w:val="002F19A3"/>
    <w:rsid w:val="002F5147"/>
    <w:rsid w:val="002F7ABD"/>
    <w:rsid w:val="00305E96"/>
    <w:rsid w:val="00306AE8"/>
    <w:rsid w:val="00312597"/>
    <w:rsid w:val="003165F6"/>
    <w:rsid w:val="00316B0D"/>
    <w:rsid w:val="003176B4"/>
    <w:rsid w:val="003210D4"/>
    <w:rsid w:val="00327A56"/>
    <w:rsid w:val="0033029D"/>
    <w:rsid w:val="00334154"/>
    <w:rsid w:val="003372C4"/>
    <w:rsid w:val="0034029D"/>
    <w:rsid w:val="0034153F"/>
    <w:rsid w:val="00341843"/>
    <w:rsid w:val="00341FA0"/>
    <w:rsid w:val="0034211A"/>
    <w:rsid w:val="00344F3D"/>
    <w:rsid w:val="00345299"/>
    <w:rsid w:val="00345510"/>
    <w:rsid w:val="00351A8D"/>
    <w:rsid w:val="00352645"/>
    <w:rsid w:val="003526BB"/>
    <w:rsid w:val="00352BCF"/>
    <w:rsid w:val="00353932"/>
    <w:rsid w:val="00353B89"/>
    <w:rsid w:val="0035464B"/>
    <w:rsid w:val="00356D36"/>
    <w:rsid w:val="003608AF"/>
    <w:rsid w:val="00360BAE"/>
    <w:rsid w:val="00361AA7"/>
    <w:rsid w:val="0036252A"/>
    <w:rsid w:val="00364D9D"/>
    <w:rsid w:val="00371048"/>
    <w:rsid w:val="0037396C"/>
    <w:rsid w:val="0037421D"/>
    <w:rsid w:val="00375378"/>
    <w:rsid w:val="00375D33"/>
    <w:rsid w:val="00376093"/>
    <w:rsid w:val="0037644C"/>
    <w:rsid w:val="00380580"/>
    <w:rsid w:val="00382F6F"/>
    <w:rsid w:val="003836E1"/>
    <w:rsid w:val="00383ABC"/>
    <w:rsid w:val="00383DA1"/>
    <w:rsid w:val="00385F30"/>
    <w:rsid w:val="00393696"/>
    <w:rsid w:val="00393963"/>
    <w:rsid w:val="00394369"/>
    <w:rsid w:val="00395575"/>
    <w:rsid w:val="00395672"/>
    <w:rsid w:val="003A06C8"/>
    <w:rsid w:val="003A0D7C"/>
    <w:rsid w:val="003A137B"/>
    <w:rsid w:val="003B0155"/>
    <w:rsid w:val="003B27BF"/>
    <w:rsid w:val="003B2F71"/>
    <w:rsid w:val="003B5052"/>
    <w:rsid w:val="003B7EE7"/>
    <w:rsid w:val="003C0D43"/>
    <w:rsid w:val="003C2CCB"/>
    <w:rsid w:val="003C4870"/>
    <w:rsid w:val="003D395B"/>
    <w:rsid w:val="003D39EC"/>
    <w:rsid w:val="003D59EB"/>
    <w:rsid w:val="003D7886"/>
    <w:rsid w:val="003E11D0"/>
    <w:rsid w:val="003E132F"/>
    <w:rsid w:val="003E1687"/>
    <w:rsid w:val="003E3DD5"/>
    <w:rsid w:val="003E5A6D"/>
    <w:rsid w:val="003E6A23"/>
    <w:rsid w:val="003F07C6"/>
    <w:rsid w:val="003F1F6B"/>
    <w:rsid w:val="003F3757"/>
    <w:rsid w:val="003F3D8B"/>
    <w:rsid w:val="003F44B7"/>
    <w:rsid w:val="003F6355"/>
    <w:rsid w:val="004008E9"/>
    <w:rsid w:val="00403B48"/>
    <w:rsid w:val="0040794B"/>
    <w:rsid w:val="00411E5E"/>
    <w:rsid w:val="00413D48"/>
    <w:rsid w:val="004166DF"/>
    <w:rsid w:val="00423317"/>
    <w:rsid w:val="00424C4D"/>
    <w:rsid w:val="00424DCF"/>
    <w:rsid w:val="00435F1B"/>
    <w:rsid w:val="00440E96"/>
    <w:rsid w:val="00441AC2"/>
    <w:rsid w:val="00442230"/>
    <w:rsid w:val="0044249B"/>
    <w:rsid w:val="0044374A"/>
    <w:rsid w:val="0045023C"/>
    <w:rsid w:val="00451A5B"/>
    <w:rsid w:val="00452BCD"/>
    <w:rsid w:val="00452CEA"/>
    <w:rsid w:val="0045324C"/>
    <w:rsid w:val="00454BAB"/>
    <w:rsid w:val="00457D0F"/>
    <w:rsid w:val="00464960"/>
    <w:rsid w:val="00465B52"/>
    <w:rsid w:val="00466732"/>
    <w:rsid w:val="004667A7"/>
    <w:rsid w:val="0046708E"/>
    <w:rsid w:val="004675F8"/>
    <w:rsid w:val="00470FAC"/>
    <w:rsid w:val="004721CC"/>
    <w:rsid w:val="00472A65"/>
    <w:rsid w:val="00474463"/>
    <w:rsid w:val="00474B75"/>
    <w:rsid w:val="00483773"/>
    <w:rsid w:val="00483EC5"/>
    <w:rsid w:val="00483F0B"/>
    <w:rsid w:val="004847B7"/>
    <w:rsid w:val="00484C4C"/>
    <w:rsid w:val="004856F5"/>
    <w:rsid w:val="00486112"/>
    <w:rsid w:val="004927EE"/>
    <w:rsid w:val="0049479B"/>
    <w:rsid w:val="00496319"/>
    <w:rsid w:val="00497279"/>
    <w:rsid w:val="004A6044"/>
    <w:rsid w:val="004B2B2F"/>
    <w:rsid w:val="004B40F5"/>
    <w:rsid w:val="004B5465"/>
    <w:rsid w:val="004B70F0"/>
    <w:rsid w:val="004B7E29"/>
    <w:rsid w:val="004C13E9"/>
    <w:rsid w:val="004D4EF4"/>
    <w:rsid w:val="004D505E"/>
    <w:rsid w:val="004D6416"/>
    <w:rsid w:val="004D6F59"/>
    <w:rsid w:val="004D72CA"/>
    <w:rsid w:val="004D7ABC"/>
    <w:rsid w:val="004E2242"/>
    <w:rsid w:val="004E76A4"/>
    <w:rsid w:val="004E7B9D"/>
    <w:rsid w:val="004F42FF"/>
    <w:rsid w:val="004F44C2"/>
    <w:rsid w:val="00502CB7"/>
    <w:rsid w:val="00502E9C"/>
    <w:rsid w:val="00504789"/>
    <w:rsid w:val="00505262"/>
    <w:rsid w:val="00511F36"/>
    <w:rsid w:val="005124F1"/>
    <w:rsid w:val="00513B63"/>
    <w:rsid w:val="00516022"/>
    <w:rsid w:val="00517A0E"/>
    <w:rsid w:val="00521CEE"/>
    <w:rsid w:val="00521DE7"/>
    <w:rsid w:val="00531225"/>
    <w:rsid w:val="005402D3"/>
    <w:rsid w:val="005403C8"/>
    <w:rsid w:val="00540585"/>
    <w:rsid w:val="0054265E"/>
    <w:rsid w:val="005429DC"/>
    <w:rsid w:val="005468ED"/>
    <w:rsid w:val="00550EA8"/>
    <w:rsid w:val="005565F9"/>
    <w:rsid w:val="00556707"/>
    <w:rsid w:val="00573041"/>
    <w:rsid w:val="00575B80"/>
    <w:rsid w:val="00577145"/>
    <w:rsid w:val="005815D1"/>
    <w:rsid w:val="005819CE"/>
    <w:rsid w:val="005825BF"/>
    <w:rsid w:val="0058298D"/>
    <w:rsid w:val="005845D2"/>
    <w:rsid w:val="00584AA2"/>
    <w:rsid w:val="00584F5F"/>
    <w:rsid w:val="00585802"/>
    <w:rsid w:val="00592C89"/>
    <w:rsid w:val="0059360C"/>
    <w:rsid w:val="00593C2B"/>
    <w:rsid w:val="00594025"/>
    <w:rsid w:val="00595231"/>
    <w:rsid w:val="00596166"/>
    <w:rsid w:val="00597F64"/>
    <w:rsid w:val="005A11F6"/>
    <w:rsid w:val="005A207F"/>
    <w:rsid w:val="005A25BD"/>
    <w:rsid w:val="005A2F35"/>
    <w:rsid w:val="005A5B80"/>
    <w:rsid w:val="005A63EF"/>
    <w:rsid w:val="005A7F18"/>
    <w:rsid w:val="005B346C"/>
    <w:rsid w:val="005B463E"/>
    <w:rsid w:val="005B779D"/>
    <w:rsid w:val="005C0372"/>
    <w:rsid w:val="005C30C2"/>
    <w:rsid w:val="005C34E1"/>
    <w:rsid w:val="005C3FE0"/>
    <w:rsid w:val="005C4F9D"/>
    <w:rsid w:val="005C54DB"/>
    <w:rsid w:val="005C740C"/>
    <w:rsid w:val="005D0DD1"/>
    <w:rsid w:val="005D441A"/>
    <w:rsid w:val="005D5235"/>
    <w:rsid w:val="005D625B"/>
    <w:rsid w:val="005E1816"/>
    <w:rsid w:val="005E202C"/>
    <w:rsid w:val="005E4FAC"/>
    <w:rsid w:val="005E6C8C"/>
    <w:rsid w:val="005E7659"/>
    <w:rsid w:val="005F0D33"/>
    <w:rsid w:val="005F55F4"/>
    <w:rsid w:val="005F62D3"/>
    <w:rsid w:val="005F6D11"/>
    <w:rsid w:val="005F7320"/>
    <w:rsid w:val="00600CF0"/>
    <w:rsid w:val="006048F4"/>
    <w:rsid w:val="0060660A"/>
    <w:rsid w:val="00606C28"/>
    <w:rsid w:val="006115FA"/>
    <w:rsid w:val="006124DB"/>
    <w:rsid w:val="00613B1D"/>
    <w:rsid w:val="006145F8"/>
    <w:rsid w:val="0061604F"/>
    <w:rsid w:val="00617138"/>
    <w:rsid w:val="00617A44"/>
    <w:rsid w:val="006202B6"/>
    <w:rsid w:val="00622E01"/>
    <w:rsid w:val="0062461A"/>
    <w:rsid w:val="00625CD0"/>
    <w:rsid w:val="0062627D"/>
    <w:rsid w:val="00627432"/>
    <w:rsid w:val="006339CF"/>
    <w:rsid w:val="00633B14"/>
    <w:rsid w:val="0063432D"/>
    <w:rsid w:val="00634CDB"/>
    <w:rsid w:val="00640AD4"/>
    <w:rsid w:val="006423D1"/>
    <w:rsid w:val="006448E4"/>
    <w:rsid w:val="00645414"/>
    <w:rsid w:val="00651BB3"/>
    <w:rsid w:val="00653606"/>
    <w:rsid w:val="00654ABE"/>
    <w:rsid w:val="00657ADC"/>
    <w:rsid w:val="00661591"/>
    <w:rsid w:val="00661CA5"/>
    <w:rsid w:val="00662743"/>
    <w:rsid w:val="0066632F"/>
    <w:rsid w:val="00672CA8"/>
    <w:rsid w:val="00674A89"/>
    <w:rsid w:val="00674C2A"/>
    <w:rsid w:val="00674F3D"/>
    <w:rsid w:val="0067675C"/>
    <w:rsid w:val="00676F95"/>
    <w:rsid w:val="00680265"/>
    <w:rsid w:val="00685545"/>
    <w:rsid w:val="00685B94"/>
    <w:rsid w:val="006864B3"/>
    <w:rsid w:val="00691FAA"/>
    <w:rsid w:val="0069220C"/>
    <w:rsid w:val="00692D64"/>
    <w:rsid w:val="00696935"/>
    <w:rsid w:val="006A10F8"/>
    <w:rsid w:val="006A2100"/>
    <w:rsid w:val="006A2581"/>
    <w:rsid w:val="006A4686"/>
    <w:rsid w:val="006A47D6"/>
    <w:rsid w:val="006A5F4B"/>
    <w:rsid w:val="006B0BF3"/>
    <w:rsid w:val="006B12EF"/>
    <w:rsid w:val="006B1F59"/>
    <w:rsid w:val="006B28C7"/>
    <w:rsid w:val="006B2F04"/>
    <w:rsid w:val="006B775E"/>
    <w:rsid w:val="006B7BC7"/>
    <w:rsid w:val="006C1510"/>
    <w:rsid w:val="006C2535"/>
    <w:rsid w:val="006C3588"/>
    <w:rsid w:val="006C441E"/>
    <w:rsid w:val="006C4B90"/>
    <w:rsid w:val="006C4D86"/>
    <w:rsid w:val="006D1016"/>
    <w:rsid w:val="006D17F2"/>
    <w:rsid w:val="006D3F39"/>
    <w:rsid w:val="006D7BF6"/>
    <w:rsid w:val="006E1735"/>
    <w:rsid w:val="006E29D6"/>
    <w:rsid w:val="006E347B"/>
    <w:rsid w:val="006E3546"/>
    <w:rsid w:val="006E3FA9"/>
    <w:rsid w:val="006E5E30"/>
    <w:rsid w:val="006E7D82"/>
    <w:rsid w:val="006F038F"/>
    <w:rsid w:val="006F0F93"/>
    <w:rsid w:val="006F299B"/>
    <w:rsid w:val="006F31F2"/>
    <w:rsid w:val="00700DFE"/>
    <w:rsid w:val="00702CE0"/>
    <w:rsid w:val="00704CAD"/>
    <w:rsid w:val="00714DC5"/>
    <w:rsid w:val="00715237"/>
    <w:rsid w:val="00715CE9"/>
    <w:rsid w:val="00716DA9"/>
    <w:rsid w:val="007171F2"/>
    <w:rsid w:val="007254A5"/>
    <w:rsid w:val="00725748"/>
    <w:rsid w:val="007304CD"/>
    <w:rsid w:val="007308FE"/>
    <w:rsid w:val="007326E3"/>
    <w:rsid w:val="00735D88"/>
    <w:rsid w:val="0073720D"/>
    <w:rsid w:val="00737507"/>
    <w:rsid w:val="00740712"/>
    <w:rsid w:val="007422FF"/>
    <w:rsid w:val="00742AB9"/>
    <w:rsid w:val="00742E97"/>
    <w:rsid w:val="007441BD"/>
    <w:rsid w:val="0074648A"/>
    <w:rsid w:val="00751A6A"/>
    <w:rsid w:val="00751DC8"/>
    <w:rsid w:val="00751EED"/>
    <w:rsid w:val="0075228E"/>
    <w:rsid w:val="007538C5"/>
    <w:rsid w:val="00753F4D"/>
    <w:rsid w:val="00754FBF"/>
    <w:rsid w:val="00760115"/>
    <w:rsid w:val="00765A27"/>
    <w:rsid w:val="00767B21"/>
    <w:rsid w:val="007709EF"/>
    <w:rsid w:val="0077512A"/>
    <w:rsid w:val="0077519F"/>
    <w:rsid w:val="0078114D"/>
    <w:rsid w:val="00783559"/>
    <w:rsid w:val="007837EB"/>
    <w:rsid w:val="00786BFF"/>
    <w:rsid w:val="0079081A"/>
    <w:rsid w:val="00792792"/>
    <w:rsid w:val="00795B20"/>
    <w:rsid w:val="00797AA5"/>
    <w:rsid w:val="007A26BD"/>
    <w:rsid w:val="007A4105"/>
    <w:rsid w:val="007A681A"/>
    <w:rsid w:val="007B2C24"/>
    <w:rsid w:val="007B32EB"/>
    <w:rsid w:val="007B37D1"/>
    <w:rsid w:val="007B4503"/>
    <w:rsid w:val="007B68F2"/>
    <w:rsid w:val="007C03D9"/>
    <w:rsid w:val="007C406E"/>
    <w:rsid w:val="007C4165"/>
    <w:rsid w:val="007C4C24"/>
    <w:rsid w:val="007C5183"/>
    <w:rsid w:val="007C7573"/>
    <w:rsid w:val="007D044A"/>
    <w:rsid w:val="007D2C30"/>
    <w:rsid w:val="007D3C37"/>
    <w:rsid w:val="007D48F1"/>
    <w:rsid w:val="007D5569"/>
    <w:rsid w:val="007D56FE"/>
    <w:rsid w:val="007D6A2B"/>
    <w:rsid w:val="007E2B20"/>
    <w:rsid w:val="007E687B"/>
    <w:rsid w:val="007F0023"/>
    <w:rsid w:val="007F0669"/>
    <w:rsid w:val="007F1B5F"/>
    <w:rsid w:val="007F2331"/>
    <w:rsid w:val="007F36A2"/>
    <w:rsid w:val="007F5331"/>
    <w:rsid w:val="00800CCA"/>
    <w:rsid w:val="00802B00"/>
    <w:rsid w:val="00805FE2"/>
    <w:rsid w:val="00806120"/>
    <w:rsid w:val="00806E84"/>
    <w:rsid w:val="00810C93"/>
    <w:rsid w:val="00812028"/>
    <w:rsid w:val="00812728"/>
    <w:rsid w:val="00812DD8"/>
    <w:rsid w:val="00813082"/>
    <w:rsid w:val="00813FFC"/>
    <w:rsid w:val="00814D03"/>
    <w:rsid w:val="0082131C"/>
    <w:rsid w:val="00821FC1"/>
    <w:rsid w:val="00826117"/>
    <w:rsid w:val="0082617A"/>
    <w:rsid w:val="00826AB4"/>
    <w:rsid w:val="00826B41"/>
    <w:rsid w:val="0083178B"/>
    <w:rsid w:val="00833695"/>
    <w:rsid w:val="008336B7"/>
    <w:rsid w:val="00833A8E"/>
    <w:rsid w:val="00842CD8"/>
    <w:rsid w:val="008431FA"/>
    <w:rsid w:val="00852F46"/>
    <w:rsid w:val="008547BA"/>
    <w:rsid w:val="008553C7"/>
    <w:rsid w:val="00855A67"/>
    <w:rsid w:val="00857372"/>
    <w:rsid w:val="00857FEB"/>
    <w:rsid w:val="008601AF"/>
    <w:rsid w:val="00863157"/>
    <w:rsid w:val="008645C4"/>
    <w:rsid w:val="00871825"/>
    <w:rsid w:val="00872271"/>
    <w:rsid w:val="008733B9"/>
    <w:rsid w:val="0087526B"/>
    <w:rsid w:val="00882D06"/>
    <w:rsid w:val="00883137"/>
    <w:rsid w:val="008848DF"/>
    <w:rsid w:val="00884DD9"/>
    <w:rsid w:val="00893DED"/>
    <w:rsid w:val="0089553C"/>
    <w:rsid w:val="008A1F5D"/>
    <w:rsid w:val="008A28F5"/>
    <w:rsid w:val="008A3E8F"/>
    <w:rsid w:val="008B1198"/>
    <w:rsid w:val="008B3471"/>
    <w:rsid w:val="008B3929"/>
    <w:rsid w:val="008B4125"/>
    <w:rsid w:val="008B4CB3"/>
    <w:rsid w:val="008B54CE"/>
    <w:rsid w:val="008B5CF3"/>
    <w:rsid w:val="008B7B24"/>
    <w:rsid w:val="008C2139"/>
    <w:rsid w:val="008C2321"/>
    <w:rsid w:val="008C356D"/>
    <w:rsid w:val="008C5C3B"/>
    <w:rsid w:val="008D029D"/>
    <w:rsid w:val="008D2F6F"/>
    <w:rsid w:val="008D5E5C"/>
    <w:rsid w:val="008E0B3F"/>
    <w:rsid w:val="008E20AC"/>
    <w:rsid w:val="008E49AD"/>
    <w:rsid w:val="008E4C5C"/>
    <w:rsid w:val="008E504E"/>
    <w:rsid w:val="008E52D1"/>
    <w:rsid w:val="008E6869"/>
    <w:rsid w:val="008E698E"/>
    <w:rsid w:val="008E78E3"/>
    <w:rsid w:val="008F1985"/>
    <w:rsid w:val="008F2584"/>
    <w:rsid w:val="008F3246"/>
    <w:rsid w:val="008F3C1B"/>
    <w:rsid w:val="008F508C"/>
    <w:rsid w:val="008F723C"/>
    <w:rsid w:val="008F7298"/>
    <w:rsid w:val="00900072"/>
    <w:rsid w:val="0090271B"/>
    <w:rsid w:val="00910642"/>
    <w:rsid w:val="00910DDF"/>
    <w:rsid w:val="009157C4"/>
    <w:rsid w:val="00915D97"/>
    <w:rsid w:val="00920F64"/>
    <w:rsid w:val="0092276E"/>
    <w:rsid w:val="009264D9"/>
    <w:rsid w:val="00930B13"/>
    <w:rsid w:val="009311C8"/>
    <w:rsid w:val="00933376"/>
    <w:rsid w:val="00933A2F"/>
    <w:rsid w:val="0093772A"/>
    <w:rsid w:val="0094031D"/>
    <w:rsid w:val="009449C9"/>
    <w:rsid w:val="00945168"/>
    <w:rsid w:val="00945942"/>
    <w:rsid w:val="00966AFC"/>
    <w:rsid w:val="009671EE"/>
    <w:rsid w:val="009716D8"/>
    <w:rsid w:val="009718F9"/>
    <w:rsid w:val="00972FB9"/>
    <w:rsid w:val="00975112"/>
    <w:rsid w:val="00975742"/>
    <w:rsid w:val="00975CE3"/>
    <w:rsid w:val="00981768"/>
    <w:rsid w:val="00981819"/>
    <w:rsid w:val="00983E8F"/>
    <w:rsid w:val="00990CD0"/>
    <w:rsid w:val="00991522"/>
    <w:rsid w:val="009949C4"/>
    <w:rsid w:val="00994FDA"/>
    <w:rsid w:val="00995D3F"/>
    <w:rsid w:val="00995FCA"/>
    <w:rsid w:val="0099652B"/>
    <w:rsid w:val="009A22CD"/>
    <w:rsid w:val="009A28FD"/>
    <w:rsid w:val="009A31BF"/>
    <w:rsid w:val="009A3B71"/>
    <w:rsid w:val="009A61BC"/>
    <w:rsid w:val="009B0138"/>
    <w:rsid w:val="009B0FE9"/>
    <w:rsid w:val="009B172A"/>
    <w:rsid w:val="009B173A"/>
    <w:rsid w:val="009B5E2D"/>
    <w:rsid w:val="009B6196"/>
    <w:rsid w:val="009C24A3"/>
    <w:rsid w:val="009C3F20"/>
    <w:rsid w:val="009C56B6"/>
    <w:rsid w:val="009C7CA1"/>
    <w:rsid w:val="009D043D"/>
    <w:rsid w:val="009D2404"/>
    <w:rsid w:val="009D243B"/>
    <w:rsid w:val="009D4C1E"/>
    <w:rsid w:val="009D5748"/>
    <w:rsid w:val="009D7AFD"/>
    <w:rsid w:val="009E093E"/>
    <w:rsid w:val="009E1D8C"/>
    <w:rsid w:val="009E2753"/>
    <w:rsid w:val="009F1A93"/>
    <w:rsid w:val="009F1D5A"/>
    <w:rsid w:val="009F3259"/>
    <w:rsid w:val="009F5919"/>
    <w:rsid w:val="00A002E9"/>
    <w:rsid w:val="00A056DE"/>
    <w:rsid w:val="00A11087"/>
    <w:rsid w:val="00A1153B"/>
    <w:rsid w:val="00A12878"/>
    <w:rsid w:val="00A128AD"/>
    <w:rsid w:val="00A21E76"/>
    <w:rsid w:val="00A2251D"/>
    <w:rsid w:val="00A23BC8"/>
    <w:rsid w:val="00A24462"/>
    <w:rsid w:val="00A26CE6"/>
    <w:rsid w:val="00A2791D"/>
    <w:rsid w:val="00A30E68"/>
    <w:rsid w:val="00A31933"/>
    <w:rsid w:val="00A34985"/>
    <w:rsid w:val="00A34AA0"/>
    <w:rsid w:val="00A41FE2"/>
    <w:rsid w:val="00A4285C"/>
    <w:rsid w:val="00A449C8"/>
    <w:rsid w:val="00A46944"/>
    <w:rsid w:val="00A46FEF"/>
    <w:rsid w:val="00A47948"/>
    <w:rsid w:val="00A50CF6"/>
    <w:rsid w:val="00A530CD"/>
    <w:rsid w:val="00A5415F"/>
    <w:rsid w:val="00A5544C"/>
    <w:rsid w:val="00A56946"/>
    <w:rsid w:val="00A6170E"/>
    <w:rsid w:val="00A63B8C"/>
    <w:rsid w:val="00A715F8"/>
    <w:rsid w:val="00A732EB"/>
    <w:rsid w:val="00A75FED"/>
    <w:rsid w:val="00A77F6F"/>
    <w:rsid w:val="00A831FD"/>
    <w:rsid w:val="00A83352"/>
    <w:rsid w:val="00A843D1"/>
    <w:rsid w:val="00A850A2"/>
    <w:rsid w:val="00A85A5E"/>
    <w:rsid w:val="00A86418"/>
    <w:rsid w:val="00A90218"/>
    <w:rsid w:val="00A91FA3"/>
    <w:rsid w:val="00A922CD"/>
    <w:rsid w:val="00A927D3"/>
    <w:rsid w:val="00A957A1"/>
    <w:rsid w:val="00AA3B7C"/>
    <w:rsid w:val="00AA7FC9"/>
    <w:rsid w:val="00AB237D"/>
    <w:rsid w:val="00AB43A0"/>
    <w:rsid w:val="00AB55D3"/>
    <w:rsid w:val="00AB5933"/>
    <w:rsid w:val="00AB7F2A"/>
    <w:rsid w:val="00AC0DA2"/>
    <w:rsid w:val="00AC6D3E"/>
    <w:rsid w:val="00AD103A"/>
    <w:rsid w:val="00AE013D"/>
    <w:rsid w:val="00AE11B7"/>
    <w:rsid w:val="00AE259F"/>
    <w:rsid w:val="00AE4844"/>
    <w:rsid w:val="00AE4EF6"/>
    <w:rsid w:val="00AE75D9"/>
    <w:rsid w:val="00AE77C3"/>
    <w:rsid w:val="00AE7A18"/>
    <w:rsid w:val="00AE7F68"/>
    <w:rsid w:val="00AF2321"/>
    <w:rsid w:val="00AF45EF"/>
    <w:rsid w:val="00AF52F6"/>
    <w:rsid w:val="00AF5381"/>
    <w:rsid w:val="00AF7237"/>
    <w:rsid w:val="00B0043A"/>
    <w:rsid w:val="00B00D75"/>
    <w:rsid w:val="00B04B2F"/>
    <w:rsid w:val="00B070CB"/>
    <w:rsid w:val="00B12456"/>
    <w:rsid w:val="00B1246E"/>
    <w:rsid w:val="00B14B9B"/>
    <w:rsid w:val="00B14C5A"/>
    <w:rsid w:val="00B150E1"/>
    <w:rsid w:val="00B20697"/>
    <w:rsid w:val="00B20F8A"/>
    <w:rsid w:val="00B2266B"/>
    <w:rsid w:val="00B22EC5"/>
    <w:rsid w:val="00B259C8"/>
    <w:rsid w:val="00B26CCF"/>
    <w:rsid w:val="00B30FC2"/>
    <w:rsid w:val="00B31D11"/>
    <w:rsid w:val="00B31D60"/>
    <w:rsid w:val="00B331A2"/>
    <w:rsid w:val="00B34A4D"/>
    <w:rsid w:val="00B3526C"/>
    <w:rsid w:val="00B35B4C"/>
    <w:rsid w:val="00B36F3A"/>
    <w:rsid w:val="00B40518"/>
    <w:rsid w:val="00B425C1"/>
    <w:rsid w:val="00B425F0"/>
    <w:rsid w:val="00B42DFA"/>
    <w:rsid w:val="00B435F9"/>
    <w:rsid w:val="00B5015C"/>
    <w:rsid w:val="00B52C77"/>
    <w:rsid w:val="00B5318E"/>
    <w:rsid w:val="00B531DD"/>
    <w:rsid w:val="00B5368E"/>
    <w:rsid w:val="00B543EA"/>
    <w:rsid w:val="00B55014"/>
    <w:rsid w:val="00B56FD5"/>
    <w:rsid w:val="00B62232"/>
    <w:rsid w:val="00B6460E"/>
    <w:rsid w:val="00B664A3"/>
    <w:rsid w:val="00B7051C"/>
    <w:rsid w:val="00B70BF3"/>
    <w:rsid w:val="00B71DC2"/>
    <w:rsid w:val="00B72A39"/>
    <w:rsid w:val="00B74331"/>
    <w:rsid w:val="00B77916"/>
    <w:rsid w:val="00B83FFE"/>
    <w:rsid w:val="00B846A3"/>
    <w:rsid w:val="00B915CE"/>
    <w:rsid w:val="00B91CFC"/>
    <w:rsid w:val="00B930B3"/>
    <w:rsid w:val="00B937E8"/>
    <w:rsid w:val="00B93893"/>
    <w:rsid w:val="00BA5B39"/>
    <w:rsid w:val="00BA7E0A"/>
    <w:rsid w:val="00BB2D8E"/>
    <w:rsid w:val="00BB3DB5"/>
    <w:rsid w:val="00BC207E"/>
    <w:rsid w:val="00BC3B53"/>
    <w:rsid w:val="00BC3B96"/>
    <w:rsid w:val="00BC3EE1"/>
    <w:rsid w:val="00BC4A3F"/>
    <w:rsid w:val="00BC4AE3"/>
    <w:rsid w:val="00BC5B28"/>
    <w:rsid w:val="00BC7D46"/>
    <w:rsid w:val="00BE0A2E"/>
    <w:rsid w:val="00BE1ED2"/>
    <w:rsid w:val="00BE24D2"/>
    <w:rsid w:val="00BE294A"/>
    <w:rsid w:val="00BE38A3"/>
    <w:rsid w:val="00BE3F88"/>
    <w:rsid w:val="00BE4756"/>
    <w:rsid w:val="00BE5ED9"/>
    <w:rsid w:val="00BE77C0"/>
    <w:rsid w:val="00BE7B41"/>
    <w:rsid w:val="00BF137A"/>
    <w:rsid w:val="00C02C01"/>
    <w:rsid w:val="00C15161"/>
    <w:rsid w:val="00C15A91"/>
    <w:rsid w:val="00C206F1"/>
    <w:rsid w:val="00C217E1"/>
    <w:rsid w:val="00C219B1"/>
    <w:rsid w:val="00C21D30"/>
    <w:rsid w:val="00C22245"/>
    <w:rsid w:val="00C25FE3"/>
    <w:rsid w:val="00C260C7"/>
    <w:rsid w:val="00C3695D"/>
    <w:rsid w:val="00C36BD3"/>
    <w:rsid w:val="00C379BC"/>
    <w:rsid w:val="00C4013B"/>
    <w:rsid w:val="00C4015B"/>
    <w:rsid w:val="00C40C60"/>
    <w:rsid w:val="00C5258E"/>
    <w:rsid w:val="00C619A7"/>
    <w:rsid w:val="00C61DC7"/>
    <w:rsid w:val="00C63289"/>
    <w:rsid w:val="00C64E29"/>
    <w:rsid w:val="00C65C40"/>
    <w:rsid w:val="00C66393"/>
    <w:rsid w:val="00C72DBB"/>
    <w:rsid w:val="00C73D5F"/>
    <w:rsid w:val="00C7428B"/>
    <w:rsid w:val="00C7715E"/>
    <w:rsid w:val="00C80F65"/>
    <w:rsid w:val="00C83B8E"/>
    <w:rsid w:val="00C864AD"/>
    <w:rsid w:val="00C869F9"/>
    <w:rsid w:val="00C871DC"/>
    <w:rsid w:val="00C97C80"/>
    <w:rsid w:val="00CA42D7"/>
    <w:rsid w:val="00CA47D3"/>
    <w:rsid w:val="00CA6533"/>
    <w:rsid w:val="00CA6A25"/>
    <w:rsid w:val="00CA6A3F"/>
    <w:rsid w:val="00CA75E4"/>
    <w:rsid w:val="00CA7C99"/>
    <w:rsid w:val="00CB729C"/>
    <w:rsid w:val="00CC32ED"/>
    <w:rsid w:val="00CC3820"/>
    <w:rsid w:val="00CC3FBE"/>
    <w:rsid w:val="00CC6290"/>
    <w:rsid w:val="00CD233D"/>
    <w:rsid w:val="00CD362D"/>
    <w:rsid w:val="00CD505B"/>
    <w:rsid w:val="00CE101D"/>
    <w:rsid w:val="00CE1C84"/>
    <w:rsid w:val="00CE2946"/>
    <w:rsid w:val="00CE36E8"/>
    <w:rsid w:val="00CE49E3"/>
    <w:rsid w:val="00CE5055"/>
    <w:rsid w:val="00CE6F08"/>
    <w:rsid w:val="00CF053F"/>
    <w:rsid w:val="00CF1A17"/>
    <w:rsid w:val="00CF4834"/>
    <w:rsid w:val="00D0609E"/>
    <w:rsid w:val="00D073F7"/>
    <w:rsid w:val="00D078E1"/>
    <w:rsid w:val="00D07AF5"/>
    <w:rsid w:val="00D100E9"/>
    <w:rsid w:val="00D12983"/>
    <w:rsid w:val="00D12A1D"/>
    <w:rsid w:val="00D1611E"/>
    <w:rsid w:val="00D1702C"/>
    <w:rsid w:val="00D17180"/>
    <w:rsid w:val="00D21D54"/>
    <w:rsid w:val="00D21E4B"/>
    <w:rsid w:val="00D231B2"/>
    <w:rsid w:val="00D23522"/>
    <w:rsid w:val="00D25EED"/>
    <w:rsid w:val="00D264D6"/>
    <w:rsid w:val="00D311CA"/>
    <w:rsid w:val="00D31362"/>
    <w:rsid w:val="00D31BBE"/>
    <w:rsid w:val="00D33BF0"/>
    <w:rsid w:val="00D37597"/>
    <w:rsid w:val="00D378AE"/>
    <w:rsid w:val="00D40FFB"/>
    <w:rsid w:val="00D4204D"/>
    <w:rsid w:val="00D4377A"/>
    <w:rsid w:val="00D516BE"/>
    <w:rsid w:val="00D52A38"/>
    <w:rsid w:val="00D5423B"/>
    <w:rsid w:val="00D54F4E"/>
    <w:rsid w:val="00D55155"/>
    <w:rsid w:val="00D56587"/>
    <w:rsid w:val="00D56B11"/>
    <w:rsid w:val="00D60BA4"/>
    <w:rsid w:val="00D62310"/>
    <w:rsid w:val="00D62419"/>
    <w:rsid w:val="00D64C3E"/>
    <w:rsid w:val="00D64EA2"/>
    <w:rsid w:val="00D67AD8"/>
    <w:rsid w:val="00D71194"/>
    <w:rsid w:val="00D7297B"/>
    <w:rsid w:val="00D77870"/>
    <w:rsid w:val="00D80977"/>
    <w:rsid w:val="00D80CCE"/>
    <w:rsid w:val="00D813DE"/>
    <w:rsid w:val="00D864BD"/>
    <w:rsid w:val="00D87809"/>
    <w:rsid w:val="00D87D03"/>
    <w:rsid w:val="00D9145D"/>
    <w:rsid w:val="00D95C88"/>
    <w:rsid w:val="00D97B2E"/>
    <w:rsid w:val="00DA6931"/>
    <w:rsid w:val="00DA763F"/>
    <w:rsid w:val="00DB211A"/>
    <w:rsid w:val="00DB36FE"/>
    <w:rsid w:val="00DB533A"/>
    <w:rsid w:val="00DB6307"/>
    <w:rsid w:val="00DB6569"/>
    <w:rsid w:val="00DC1191"/>
    <w:rsid w:val="00DC5309"/>
    <w:rsid w:val="00DC6849"/>
    <w:rsid w:val="00DD1DCD"/>
    <w:rsid w:val="00DD338F"/>
    <w:rsid w:val="00DD66F2"/>
    <w:rsid w:val="00DE08EF"/>
    <w:rsid w:val="00DE1524"/>
    <w:rsid w:val="00DE2A32"/>
    <w:rsid w:val="00DE3BF9"/>
    <w:rsid w:val="00DE3FE0"/>
    <w:rsid w:val="00DE4047"/>
    <w:rsid w:val="00DE4376"/>
    <w:rsid w:val="00DE578A"/>
    <w:rsid w:val="00DF03BA"/>
    <w:rsid w:val="00DF2583"/>
    <w:rsid w:val="00DF54D9"/>
    <w:rsid w:val="00DF5A21"/>
    <w:rsid w:val="00DF7283"/>
    <w:rsid w:val="00E00429"/>
    <w:rsid w:val="00E01A59"/>
    <w:rsid w:val="00E025F9"/>
    <w:rsid w:val="00E03BB4"/>
    <w:rsid w:val="00E06053"/>
    <w:rsid w:val="00E06DC5"/>
    <w:rsid w:val="00E10DC6"/>
    <w:rsid w:val="00E11F8E"/>
    <w:rsid w:val="00E128E5"/>
    <w:rsid w:val="00E1314D"/>
    <w:rsid w:val="00E14EE0"/>
    <w:rsid w:val="00E15881"/>
    <w:rsid w:val="00E16A8F"/>
    <w:rsid w:val="00E21463"/>
    <w:rsid w:val="00E21DE3"/>
    <w:rsid w:val="00E23444"/>
    <w:rsid w:val="00E25BAA"/>
    <w:rsid w:val="00E301F0"/>
    <w:rsid w:val="00E307D1"/>
    <w:rsid w:val="00E33B70"/>
    <w:rsid w:val="00E35297"/>
    <w:rsid w:val="00E35D8C"/>
    <w:rsid w:val="00E3731D"/>
    <w:rsid w:val="00E416C4"/>
    <w:rsid w:val="00E42D97"/>
    <w:rsid w:val="00E51469"/>
    <w:rsid w:val="00E54C8E"/>
    <w:rsid w:val="00E54D5C"/>
    <w:rsid w:val="00E576B9"/>
    <w:rsid w:val="00E6123B"/>
    <w:rsid w:val="00E634E3"/>
    <w:rsid w:val="00E651C9"/>
    <w:rsid w:val="00E66F1F"/>
    <w:rsid w:val="00E70D12"/>
    <w:rsid w:val="00E717C4"/>
    <w:rsid w:val="00E754F5"/>
    <w:rsid w:val="00E76431"/>
    <w:rsid w:val="00E77F89"/>
    <w:rsid w:val="00E80125"/>
    <w:rsid w:val="00E80E71"/>
    <w:rsid w:val="00E84AD0"/>
    <w:rsid w:val="00E850D3"/>
    <w:rsid w:val="00E853D6"/>
    <w:rsid w:val="00E876B9"/>
    <w:rsid w:val="00E917AE"/>
    <w:rsid w:val="00E92943"/>
    <w:rsid w:val="00E93DB6"/>
    <w:rsid w:val="00E9430D"/>
    <w:rsid w:val="00E96CCB"/>
    <w:rsid w:val="00E9758C"/>
    <w:rsid w:val="00E97867"/>
    <w:rsid w:val="00EA0AEC"/>
    <w:rsid w:val="00EA10AC"/>
    <w:rsid w:val="00EA1CA1"/>
    <w:rsid w:val="00EA1E8B"/>
    <w:rsid w:val="00EB7080"/>
    <w:rsid w:val="00EC0DFF"/>
    <w:rsid w:val="00EC1990"/>
    <w:rsid w:val="00EC21CA"/>
    <w:rsid w:val="00EC237D"/>
    <w:rsid w:val="00EC46BF"/>
    <w:rsid w:val="00EC4D0E"/>
    <w:rsid w:val="00EC4E2B"/>
    <w:rsid w:val="00ED072A"/>
    <w:rsid w:val="00ED2B69"/>
    <w:rsid w:val="00ED539E"/>
    <w:rsid w:val="00EE4A1F"/>
    <w:rsid w:val="00EE4C2D"/>
    <w:rsid w:val="00EE5FE7"/>
    <w:rsid w:val="00EE6064"/>
    <w:rsid w:val="00EF1B5A"/>
    <w:rsid w:val="00EF24FB"/>
    <w:rsid w:val="00EF2CCA"/>
    <w:rsid w:val="00EF3139"/>
    <w:rsid w:val="00EF38F4"/>
    <w:rsid w:val="00EF49F8"/>
    <w:rsid w:val="00EF50D3"/>
    <w:rsid w:val="00EF60DC"/>
    <w:rsid w:val="00EF7C39"/>
    <w:rsid w:val="00F00F54"/>
    <w:rsid w:val="00F03963"/>
    <w:rsid w:val="00F0684F"/>
    <w:rsid w:val="00F06E90"/>
    <w:rsid w:val="00F101FD"/>
    <w:rsid w:val="00F11068"/>
    <w:rsid w:val="00F1256D"/>
    <w:rsid w:val="00F13A4E"/>
    <w:rsid w:val="00F172BB"/>
    <w:rsid w:val="00F17ABF"/>
    <w:rsid w:val="00F17B10"/>
    <w:rsid w:val="00F20847"/>
    <w:rsid w:val="00F210B4"/>
    <w:rsid w:val="00F21BEF"/>
    <w:rsid w:val="00F26502"/>
    <w:rsid w:val="00F2732D"/>
    <w:rsid w:val="00F30509"/>
    <w:rsid w:val="00F3218D"/>
    <w:rsid w:val="00F364EF"/>
    <w:rsid w:val="00F3734A"/>
    <w:rsid w:val="00F41A6F"/>
    <w:rsid w:val="00F44176"/>
    <w:rsid w:val="00F4530B"/>
    <w:rsid w:val="00F45A25"/>
    <w:rsid w:val="00F4668D"/>
    <w:rsid w:val="00F50F86"/>
    <w:rsid w:val="00F53F91"/>
    <w:rsid w:val="00F53FD1"/>
    <w:rsid w:val="00F54130"/>
    <w:rsid w:val="00F55682"/>
    <w:rsid w:val="00F5763A"/>
    <w:rsid w:val="00F61569"/>
    <w:rsid w:val="00F61A72"/>
    <w:rsid w:val="00F61FD6"/>
    <w:rsid w:val="00F62B67"/>
    <w:rsid w:val="00F66F13"/>
    <w:rsid w:val="00F7150D"/>
    <w:rsid w:val="00F74073"/>
    <w:rsid w:val="00F75603"/>
    <w:rsid w:val="00F75EDA"/>
    <w:rsid w:val="00F77DEA"/>
    <w:rsid w:val="00F82FDE"/>
    <w:rsid w:val="00F845B4"/>
    <w:rsid w:val="00F84626"/>
    <w:rsid w:val="00F8713B"/>
    <w:rsid w:val="00F907F3"/>
    <w:rsid w:val="00F93F9E"/>
    <w:rsid w:val="00F95C60"/>
    <w:rsid w:val="00F969F7"/>
    <w:rsid w:val="00FA2CD7"/>
    <w:rsid w:val="00FB06ED"/>
    <w:rsid w:val="00FB44A8"/>
    <w:rsid w:val="00FB78B1"/>
    <w:rsid w:val="00FC3165"/>
    <w:rsid w:val="00FC364C"/>
    <w:rsid w:val="00FC36AB"/>
    <w:rsid w:val="00FC4300"/>
    <w:rsid w:val="00FC43CE"/>
    <w:rsid w:val="00FC4F7E"/>
    <w:rsid w:val="00FC544F"/>
    <w:rsid w:val="00FC7F66"/>
    <w:rsid w:val="00FD5776"/>
    <w:rsid w:val="00FE1CB6"/>
    <w:rsid w:val="00FE486B"/>
    <w:rsid w:val="00FE4F08"/>
    <w:rsid w:val="00FE7A12"/>
    <w:rsid w:val="00FF2A24"/>
    <w:rsid w:val="00FF7D02"/>
    <w:rsid w:val="02216987"/>
    <w:rsid w:val="040DDA68"/>
    <w:rsid w:val="0543FD85"/>
    <w:rsid w:val="072CDE32"/>
    <w:rsid w:val="07E59F29"/>
    <w:rsid w:val="08CC3DC2"/>
    <w:rsid w:val="08D05C13"/>
    <w:rsid w:val="097E22E4"/>
    <w:rsid w:val="099A604E"/>
    <w:rsid w:val="09BD712C"/>
    <w:rsid w:val="0B1D3FEB"/>
    <w:rsid w:val="0B50C8D6"/>
    <w:rsid w:val="0C41B82E"/>
    <w:rsid w:val="114629BA"/>
    <w:rsid w:val="1176BC2D"/>
    <w:rsid w:val="12258AA8"/>
    <w:rsid w:val="1692C2E8"/>
    <w:rsid w:val="17BB6D89"/>
    <w:rsid w:val="18437493"/>
    <w:rsid w:val="186EEB98"/>
    <w:rsid w:val="196A63FC"/>
    <w:rsid w:val="1A0B4E2D"/>
    <w:rsid w:val="1E3E3A84"/>
    <w:rsid w:val="1ED581FC"/>
    <w:rsid w:val="1F0D292B"/>
    <w:rsid w:val="1FA096CF"/>
    <w:rsid w:val="1FBC6288"/>
    <w:rsid w:val="2186CDB7"/>
    <w:rsid w:val="219D0AF6"/>
    <w:rsid w:val="21BE0AA9"/>
    <w:rsid w:val="23B0983A"/>
    <w:rsid w:val="2441ED36"/>
    <w:rsid w:val="251C7A63"/>
    <w:rsid w:val="276931F9"/>
    <w:rsid w:val="28040F01"/>
    <w:rsid w:val="28CB6C0F"/>
    <w:rsid w:val="2A47EDB5"/>
    <w:rsid w:val="2CF9F74E"/>
    <w:rsid w:val="2D799AC1"/>
    <w:rsid w:val="2DCEC0C9"/>
    <w:rsid w:val="2E2078E3"/>
    <w:rsid w:val="30B13B83"/>
    <w:rsid w:val="30F95FE1"/>
    <w:rsid w:val="316B4E11"/>
    <w:rsid w:val="31942846"/>
    <w:rsid w:val="34C9D0CA"/>
    <w:rsid w:val="3584ACA6"/>
    <w:rsid w:val="369526A0"/>
    <w:rsid w:val="37207D07"/>
    <w:rsid w:val="39178F1D"/>
    <w:rsid w:val="3A3A300F"/>
    <w:rsid w:val="3A581DC9"/>
    <w:rsid w:val="3A8E0F88"/>
    <w:rsid w:val="3BA9CE9B"/>
    <w:rsid w:val="3BF3EE2A"/>
    <w:rsid w:val="3C423365"/>
    <w:rsid w:val="3CCCD9C6"/>
    <w:rsid w:val="3E54D60C"/>
    <w:rsid w:val="3F2B8EEC"/>
    <w:rsid w:val="3FF69250"/>
    <w:rsid w:val="415D14ED"/>
    <w:rsid w:val="41C6D7AD"/>
    <w:rsid w:val="4437E726"/>
    <w:rsid w:val="4475156C"/>
    <w:rsid w:val="44E9DA58"/>
    <w:rsid w:val="4589953D"/>
    <w:rsid w:val="45CE27E1"/>
    <w:rsid w:val="477A02A7"/>
    <w:rsid w:val="47BF3881"/>
    <w:rsid w:val="495B08E2"/>
    <w:rsid w:val="497C1332"/>
    <w:rsid w:val="49AFBF29"/>
    <w:rsid w:val="4A5DE1A1"/>
    <w:rsid w:val="4C47F139"/>
    <w:rsid w:val="4D2EAEF5"/>
    <w:rsid w:val="4D32F1C5"/>
    <w:rsid w:val="4D42A498"/>
    <w:rsid w:val="4D925F1D"/>
    <w:rsid w:val="4DE3C19A"/>
    <w:rsid w:val="4E056C57"/>
    <w:rsid w:val="4E16138F"/>
    <w:rsid w:val="4F174F26"/>
    <w:rsid w:val="5018786A"/>
    <w:rsid w:val="506A9287"/>
    <w:rsid w:val="509E1B72"/>
    <w:rsid w:val="5380B95E"/>
    <w:rsid w:val="5541021E"/>
    <w:rsid w:val="56937C56"/>
    <w:rsid w:val="57E312AA"/>
    <w:rsid w:val="59540D5E"/>
    <w:rsid w:val="5A50AA40"/>
    <w:rsid w:val="5AB3B51B"/>
    <w:rsid w:val="5B518392"/>
    <w:rsid w:val="5C3A9A04"/>
    <w:rsid w:val="5D02BDDA"/>
    <w:rsid w:val="5D0E7347"/>
    <w:rsid w:val="5D986125"/>
    <w:rsid w:val="5DAC37A1"/>
    <w:rsid w:val="5EE53EF3"/>
    <w:rsid w:val="5F3671A0"/>
    <w:rsid w:val="603A5E9C"/>
    <w:rsid w:val="610ACCB9"/>
    <w:rsid w:val="61D62EFD"/>
    <w:rsid w:val="62D621A3"/>
    <w:rsid w:val="62E6D267"/>
    <w:rsid w:val="66A9A020"/>
    <w:rsid w:val="679D6313"/>
    <w:rsid w:val="67DBE392"/>
    <w:rsid w:val="68C14FD7"/>
    <w:rsid w:val="68C44CC7"/>
    <w:rsid w:val="6B2466B5"/>
    <w:rsid w:val="6B98C709"/>
    <w:rsid w:val="6BC5BE84"/>
    <w:rsid w:val="6E29891A"/>
    <w:rsid w:val="6F090AB4"/>
    <w:rsid w:val="6F560E1B"/>
    <w:rsid w:val="74BA8819"/>
    <w:rsid w:val="76CE91D9"/>
    <w:rsid w:val="770DE021"/>
    <w:rsid w:val="7941E44E"/>
    <w:rsid w:val="79F477EB"/>
    <w:rsid w:val="7A191BA4"/>
    <w:rsid w:val="7A3B5EC4"/>
    <w:rsid w:val="7A3E94EB"/>
    <w:rsid w:val="7A7793CD"/>
    <w:rsid w:val="7CBF3060"/>
    <w:rsid w:val="7E27F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79F3E8E4"/>
  <w15:docId w15:val="{ADC2BD3A-0DF9-4607-8BBE-5EF41846E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F38F4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autoRedefine/>
    <w:qFormat/>
    <w:rsid w:val="00E70D12"/>
    <w:pPr>
      <w:keepNext/>
      <w:numPr>
        <w:numId w:val="6"/>
      </w:numPr>
      <w:tabs>
        <w:tab w:val="clear" w:pos="432"/>
        <w:tab w:val="num" w:pos="-2127"/>
      </w:tabs>
      <w:spacing w:before="240" w:after="240"/>
      <w:ind w:left="0" w:firstLine="0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aliases w:val="2scr"/>
    <w:basedOn w:val="Standaard"/>
    <w:next w:val="Standaard"/>
    <w:qFormat/>
    <w:rsid w:val="00B14B9B"/>
    <w:pPr>
      <w:keepNext/>
      <w:numPr>
        <w:ilvl w:val="1"/>
        <w:numId w:val="6"/>
      </w:numPr>
      <w:tabs>
        <w:tab w:val="clear" w:pos="1427"/>
        <w:tab w:val="num" w:pos="936"/>
      </w:tabs>
      <w:spacing w:before="240" w:after="60"/>
      <w:ind w:left="936"/>
      <w:outlineLvl w:val="1"/>
    </w:pPr>
    <w:rPr>
      <w:rFonts w:cs="Arial"/>
      <w:b/>
      <w:bCs/>
      <w:iCs/>
      <w:szCs w:val="28"/>
    </w:rPr>
  </w:style>
  <w:style w:type="paragraph" w:styleId="Kop3">
    <w:name w:val="heading 3"/>
    <w:aliases w:val="3scr"/>
    <w:basedOn w:val="Standaard"/>
    <w:next w:val="Standaard"/>
    <w:autoRedefine/>
    <w:qFormat/>
    <w:rsid w:val="00AB43A0"/>
    <w:pPr>
      <w:keepNext/>
      <w:numPr>
        <w:ilvl w:val="2"/>
        <w:numId w:val="6"/>
      </w:numPr>
      <w:spacing w:before="240" w:after="60"/>
      <w:outlineLvl w:val="2"/>
    </w:pPr>
    <w:rPr>
      <w:rFonts w:cs="Arial"/>
      <w:bCs/>
      <w:i/>
      <w:szCs w:val="26"/>
    </w:rPr>
  </w:style>
  <w:style w:type="paragraph" w:styleId="Kop4">
    <w:name w:val="heading 4"/>
    <w:basedOn w:val="Standaard"/>
    <w:next w:val="Standaard"/>
    <w:qFormat/>
    <w:rsid w:val="00B14B9B"/>
    <w:pPr>
      <w:keepNext/>
      <w:keepLines/>
      <w:numPr>
        <w:ilvl w:val="3"/>
        <w:numId w:val="6"/>
      </w:numPr>
      <w:spacing w:before="260" w:line="260" w:lineRule="atLeast"/>
      <w:outlineLvl w:val="3"/>
    </w:pPr>
    <w:rPr>
      <w:b/>
      <w:i/>
      <w:kern w:val="16"/>
      <w:szCs w:val="20"/>
      <w:lang w:eastAsia="en-US"/>
    </w:rPr>
  </w:style>
  <w:style w:type="paragraph" w:styleId="Kop5">
    <w:name w:val="heading 5"/>
    <w:basedOn w:val="Standaard"/>
    <w:next w:val="Standaard"/>
    <w:qFormat/>
    <w:rsid w:val="00B14B9B"/>
    <w:pPr>
      <w:keepNext/>
      <w:numPr>
        <w:ilvl w:val="4"/>
        <w:numId w:val="6"/>
      </w:numPr>
      <w:spacing w:line="260" w:lineRule="atLeast"/>
      <w:outlineLvl w:val="4"/>
    </w:pPr>
    <w:rPr>
      <w:b/>
      <w:kern w:val="14"/>
      <w:szCs w:val="20"/>
      <w:lang w:eastAsia="en-US"/>
    </w:rPr>
  </w:style>
  <w:style w:type="paragraph" w:styleId="Kop6">
    <w:name w:val="heading 6"/>
    <w:basedOn w:val="Kop5"/>
    <w:next w:val="Standaard"/>
    <w:qFormat/>
    <w:rsid w:val="00B14B9B"/>
    <w:pPr>
      <w:numPr>
        <w:ilvl w:val="5"/>
      </w:numPr>
      <w:jc w:val="center"/>
      <w:outlineLvl w:val="5"/>
    </w:pPr>
    <w:rPr>
      <w:b w:val="0"/>
    </w:rPr>
  </w:style>
  <w:style w:type="paragraph" w:styleId="Kop7">
    <w:name w:val="heading 7"/>
    <w:basedOn w:val="Standaard"/>
    <w:next w:val="Standaard"/>
    <w:qFormat/>
    <w:rsid w:val="00B14B9B"/>
    <w:pPr>
      <w:keepNext/>
      <w:numPr>
        <w:ilvl w:val="6"/>
        <w:numId w:val="6"/>
      </w:numPr>
      <w:tabs>
        <w:tab w:val="left" w:pos="-1070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2779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spacing w:line="260" w:lineRule="atLeast"/>
      <w:jc w:val="right"/>
      <w:outlineLvl w:val="6"/>
    </w:pPr>
    <w:rPr>
      <w:b/>
      <w:kern w:val="14"/>
      <w:szCs w:val="20"/>
      <w:lang w:eastAsia="en-US"/>
    </w:rPr>
  </w:style>
  <w:style w:type="paragraph" w:styleId="Kop8">
    <w:name w:val="heading 8"/>
    <w:basedOn w:val="Standaard"/>
    <w:next w:val="Standaard"/>
    <w:qFormat/>
    <w:rsid w:val="00B14B9B"/>
    <w:pPr>
      <w:keepNext/>
      <w:numPr>
        <w:ilvl w:val="7"/>
        <w:numId w:val="6"/>
      </w:numPr>
      <w:spacing w:line="260" w:lineRule="atLeast"/>
      <w:outlineLvl w:val="7"/>
    </w:pPr>
    <w:rPr>
      <w:bCs/>
      <w:kern w:val="14"/>
      <w:szCs w:val="20"/>
      <w:lang w:eastAsia="en-US"/>
    </w:rPr>
  </w:style>
  <w:style w:type="paragraph" w:styleId="Kop9">
    <w:name w:val="heading 9"/>
    <w:basedOn w:val="Standaard"/>
    <w:next w:val="Standaard"/>
    <w:qFormat/>
    <w:rsid w:val="00BE24D2"/>
    <w:pPr>
      <w:numPr>
        <w:ilvl w:val="8"/>
        <w:numId w:val="6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FC364C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2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character" w:customStyle="1" w:styleId="Bullet01NumChar">
    <w:name w:val="Bullet01 Num Char"/>
    <w:link w:val="Bullet01Num"/>
    <w:rsid w:val="00382F6F"/>
    <w:rPr>
      <w:rFonts w:ascii="Verdana" w:hAnsi="Verdana"/>
      <w:sz w:val="18"/>
      <w:lang w:val="nl" w:eastAsia="nl-NL" w:bidi="ar-SA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3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semiHidden/>
    <w:rsid w:val="00B543EA"/>
    <w:rPr>
      <w:rFonts w:ascii="Tahoma" w:hAnsi="Tahoma" w:cs="Tahoma"/>
      <w:sz w:val="16"/>
      <w:szCs w:val="16"/>
    </w:rPr>
  </w:style>
  <w:style w:type="paragraph" w:styleId="Berichtkop">
    <w:name w:val="Message Header"/>
    <w:basedOn w:val="Standaard"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Kopbronvermelding">
    <w:name w:val="toa heading"/>
    <w:basedOn w:val="Standaard"/>
    <w:next w:val="Standaard"/>
    <w:semiHidden/>
    <w:rsid w:val="00BE24D2"/>
    <w:pPr>
      <w:spacing w:before="120" w:line="260" w:lineRule="atLeast"/>
    </w:pPr>
    <w:rPr>
      <w:rFonts w:ascii="Agrofont" w:hAnsi="Agrofont"/>
      <w:b/>
      <w:kern w:val="14"/>
      <w:sz w:val="24"/>
      <w:szCs w:val="20"/>
      <w:lang w:eastAsia="en-US"/>
    </w:rPr>
  </w:style>
  <w:style w:type="paragraph" w:styleId="Macrotekst">
    <w:name w:val="macro"/>
    <w:semiHidden/>
    <w:rsid w:val="00BE24D2"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  <w:lang w:val="en-GB" w:eastAsia="en-US"/>
    </w:rPr>
  </w:style>
  <w:style w:type="paragraph" w:styleId="Standaardinspringing">
    <w:name w:val="Normal Indent"/>
    <w:basedOn w:val="Standaard"/>
    <w:rsid w:val="00BE24D2"/>
    <w:pPr>
      <w:spacing w:line="260" w:lineRule="atLeast"/>
      <w:ind w:left="708"/>
    </w:pPr>
    <w:rPr>
      <w:rFonts w:ascii="Agrofont" w:hAnsi="Agrofont"/>
      <w:kern w:val="14"/>
      <w:sz w:val="20"/>
      <w:szCs w:val="20"/>
      <w:lang w:eastAsia="en-US"/>
    </w:rPr>
  </w:style>
  <w:style w:type="numbering" w:customStyle="1" w:styleId="OpmaakprofielOpmaakprofielGenummerdMeerderenive">
    <w:name w:val="Opmaakprofiel Opmaakprofiel Genummerd + Meerdere nive..."/>
    <w:basedOn w:val="Geenlijst"/>
    <w:rsid w:val="00382F6F"/>
    <w:pPr>
      <w:numPr>
        <w:numId w:val="7"/>
      </w:numPr>
    </w:pPr>
  </w:style>
  <w:style w:type="paragraph" w:styleId="Titel">
    <w:name w:val="Title"/>
    <w:basedOn w:val="Standaard"/>
    <w:qFormat/>
    <w:rsid w:val="001C20EB"/>
    <w:pPr>
      <w:spacing w:before="240" w:after="60" w:line="260" w:lineRule="atLeast"/>
      <w:jc w:val="center"/>
    </w:pPr>
    <w:rPr>
      <w:b/>
      <w:kern w:val="28"/>
      <w:sz w:val="32"/>
      <w:szCs w:val="20"/>
      <w:lang w:eastAsia="en-US"/>
    </w:rPr>
  </w:style>
  <w:style w:type="character" w:styleId="Paginanummer">
    <w:name w:val="page number"/>
    <w:basedOn w:val="Standaardalinea-lettertype"/>
    <w:rsid w:val="00BE24D2"/>
  </w:style>
  <w:style w:type="character" w:styleId="Verwijzingopmerking">
    <w:name w:val="annotation reference"/>
    <w:semiHidden/>
    <w:rsid w:val="00BE24D2"/>
    <w:rPr>
      <w:sz w:val="16"/>
    </w:rPr>
  </w:style>
  <w:style w:type="paragraph" w:styleId="Tekstopmerking">
    <w:name w:val="annotation text"/>
    <w:basedOn w:val="Standaard"/>
    <w:semiHidden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Voetnoottekst">
    <w:name w:val="footnote text"/>
    <w:basedOn w:val="Standaard"/>
    <w:semiHidden/>
    <w:rsid w:val="00194925"/>
    <w:pPr>
      <w:spacing w:line="260" w:lineRule="atLeast"/>
    </w:pPr>
    <w:rPr>
      <w:kern w:val="14"/>
      <w:sz w:val="16"/>
      <w:szCs w:val="20"/>
      <w:lang w:eastAsia="en-US"/>
    </w:rPr>
  </w:style>
  <w:style w:type="character" w:customStyle="1" w:styleId="OpmaakprofielVetChar">
    <w:name w:val="Opmaakprofiel Vet Char"/>
    <w:link w:val="OpmaakprofielVet"/>
    <w:rsid w:val="00676F95"/>
    <w:rPr>
      <w:rFonts w:ascii="Verdana" w:hAnsi="Verdana"/>
      <w:b/>
      <w:bCs/>
      <w:kern w:val="24"/>
      <w:sz w:val="18"/>
      <w:lang w:val="nl-NL" w:eastAsia="nl-NL" w:bidi="ar-SA"/>
    </w:rPr>
  </w:style>
  <w:style w:type="paragraph" w:customStyle="1" w:styleId="AliBijlageNum">
    <w:name w:val="AliBijlageNum"/>
    <w:basedOn w:val="Standaard"/>
    <w:rsid w:val="00BE24D2"/>
    <w:pPr>
      <w:keepLines/>
      <w:widowControl w:val="0"/>
      <w:tabs>
        <w:tab w:val="left" w:pos="360"/>
        <w:tab w:val="left" w:pos="720"/>
      </w:tabs>
      <w:spacing w:before="260" w:after="120" w:line="260" w:lineRule="atLeast"/>
    </w:pPr>
    <w:rPr>
      <w:rFonts w:ascii="Arial" w:hAnsi="Arial"/>
      <w:sz w:val="19"/>
      <w:szCs w:val="20"/>
      <w:lang w:eastAsia="en-US"/>
    </w:rPr>
  </w:style>
  <w:style w:type="character" w:styleId="Voetnootmarkering">
    <w:name w:val="footnote reference"/>
    <w:semiHidden/>
    <w:rsid w:val="00BE24D2"/>
    <w:rPr>
      <w:vertAlign w:val="superscript"/>
    </w:rPr>
  </w:style>
  <w:style w:type="paragraph" w:styleId="Plattetekst">
    <w:name w:val="Body Text"/>
    <w:basedOn w:val="Standaard"/>
    <w:rsid w:val="00BE24D2"/>
    <w:pPr>
      <w:tabs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</w:pPr>
    <w:rPr>
      <w:rFonts w:ascii="Univers" w:hAnsi="Univers"/>
      <w:sz w:val="20"/>
      <w:szCs w:val="20"/>
      <w:lang w:eastAsia="en-US"/>
    </w:rPr>
  </w:style>
  <w:style w:type="paragraph" w:styleId="Plattetekstinspringen">
    <w:name w:val="Body Text Indent"/>
    <w:basedOn w:val="Standaard"/>
    <w:rsid w:val="00382F6F"/>
    <w:pPr>
      <w:tabs>
        <w:tab w:val="left" w:pos="-2352"/>
        <w:tab w:val="left" w:pos="-2083"/>
        <w:tab w:val="left" w:pos="316"/>
        <w:tab w:val="left" w:pos="630"/>
        <w:tab w:val="left" w:pos="950"/>
        <w:tab w:val="left" w:pos="1260"/>
        <w:tab w:val="left" w:pos="1418"/>
        <w:tab w:val="left" w:pos="1985"/>
        <w:tab w:val="left" w:pos="2268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right" w:pos="668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  <w:tab w:val="left" w:pos="13325"/>
        <w:tab w:val="left" w:pos="13892"/>
        <w:tab w:val="left" w:pos="14459"/>
        <w:tab w:val="left" w:pos="15026"/>
        <w:tab w:val="left" w:pos="15593"/>
        <w:tab w:val="left" w:pos="16160"/>
        <w:tab w:val="left" w:pos="16727"/>
      </w:tabs>
      <w:suppressAutoHyphens/>
      <w:spacing w:line="240" w:lineRule="auto"/>
      <w:ind w:left="2268"/>
      <w:jc w:val="both"/>
    </w:pPr>
    <w:rPr>
      <w:szCs w:val="20"/>
      <w:lang w:eastAsia="en-US"/>
    </w:rPr>
  </w:style>
  <w:style w:type="paragraph" w:styleId="Inhopg1">
    <w:name w:val="toc 1"/>
    <w:basedOn w:val="Standaard"/>
    <w:next w:val="Standaard"/>
    <w:autoRedefine/>
    <w:uiPriority w:val="39"/>
    <w:rsid w:val="00BE24D2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Inhopg2">
    <w:name w:val="toc 2"/>
    <w:basedOn w:val="Standaard"/>
    <w:next w:val="Standaard"/>
    <w:autoRedefine/>
    <w:uiPriority w:val="39"/>
    <w:rsid w:val="00BE24D2"/>
    <w:pPr>
      <w:spacing w:line="260" w:lineRule="atLeast"/>
      <w:ind w:left="200"/>
    </w:pPr>
    <w:rPr>
      <w:rFonts w:ascii="Agrofont" w:hAnsi="Agrofont"/>
      <w:kern w:val="14"/>
      <w:sz w:val="20"/>
      <w:szCs w:val="20"/>
      <w:lang w:eastAsia="en-US"/>
    </w:rPr>
  </w:style>
  <w:style w:type="paragraph" w:styleId="Inhopg3">
    <w:name w:val="toc 3"/>
    <w:basedOn w:val="Standaard"/>
    <w:next w:val="Standaard"/>
    <w:autoRedefine/>
    <w:semiHidden/>
    <w:rsid w:val="00BE24D2"/>
    <w:pPr>
      <w:spacing w:line="260" w:lineRule="atLeast"/>
      <w:ind w:left="400"/>
    </w:pPr>
    <w:rPr>
      <w:rFonts w:ascii="Agrofont" w:hAnsi="Agrofont"/>
      <w:kern w:val="14"/>
      <w:sz w:val="20"/>
      <w:szCs w:val="20"/>
      <w:lang w:eastAsia="en-US"/>
    </w:rPr>
  </w:style>
  <w:style w:type="paragraph" w:styleId="Inhopg4">
    <w:name w:val="toc 4"/>
    <w:basedOn w:val="Standaard"/>
    <w:next w:val="Standaard"/>
    <w:autoRedefine/>
    <w:semiHidden/>
    <w:rsid w:val="00BE24D2"/>
    <w:pPr>
      <w:spacing w:line="260" w:lineRule="atLeast"/>
      <w:ind w:left="600"/>
    </w:pPr>
    <w:rPr>
      <w:rFonts w:ascii="Agrofont" w:hAnsi="Agrofont"/>
      <w:kern w:val="14"/>
      <w:sz w:val="20"/>
      <w:szCs w:val="20"/>
      <w:lang w:eastAsia="en-US"/>
    </w:rPr>
  </w:style>
  <w:style w:type="paragraph" w:styleId="Inhopg5">
    <w:name w:val="toc 5"/>
    <w:basedOn w:val="Standaard"/>
    <w:next w:val="Standaard"/>
    <w:autoRedefine/>
    <w:semiHidden/>
    <w:rsid w:val="00BE24D2"/>
    <w:pPr>
      <w:spacing w:line="260" w:lineRule="atLeast"/>
      <w:ind w:left="800"/>
    </w:pPr>
    <w:rPr>
      <w:rFonts w:ascii="Agrofont" w:hAnsi="Agrofont"/>
      <w:kern w:val="14"/>
      <w:sz w:val="20"/>
      <w:szCs w:val="20"/>
      <w:lang w:eastAsia="en-US"/>
    </w:rPr>
  </w:style>
  <w:style w:type="paragraph" w:styleId="Inhopg6">
    <w:name w:val="toc 6"/>
    <w:basedOn w:val="Standaard"/>
    <w:next w:val="Standaard"/>
    <w:autoRedefine/>
    <w:semiHidden/>
    <w:rsid w:val="00BE24D2"/>
    <w:pPr>
      <w:spacing w:line="260" w:lineRule="atLeast"/>
      <w:ind w:left="1000"/>
    </w:pPr>
    <w:rPr>
      <w:rFonts w:ascii="Agrofont" w:hAnsi="Agrofont"/>
      <w:kern w:val="14"/>
      <w:sz w:val="20"/>
      <w:szCs w:val="20"/>
      <w:lang w:eastAsia="en-US"/>
    </w:rPr>
  </w:style>
  <w:style w:type="paragraph" w:styleId="Inhopg7">
    <w:name w:val="toc 7"/>
    <w:basedOn w:val="Standaard"/>
    <w:next w:val="Standaard"/>
    <w:autoRedefine/>
    <w:semiHidden/>
    <w:rsid w:val="00BE24D2"/>
    <w:pPr>
      <w:spacing w:line="260" w:lineRule="atLeast"/>
      <w:ind w:left="1200"/>
    </w:pPr>
    <w:rPr>
      <w:rFonts w:ascii="Agrofont" w:hAnsi="Agrofont"/>
      <w:kern w:val="14"/>
      <w:sz w:val="20"/>
      <w:szCs w:val="20"/>
      <w:lang w:eastAsia="en-US"/>
    </w:rPr>
  </w:style>
  <w:style w:type="paragraph" w:styleId="Inhopg8">
    <w:name w:val="toc 8"/>
    <w:basedOn w:val="Standaard"/>
    <w:next w:val="Standaard"/>
    <w:autoRedefine/>
    <w:semiHidden/>
    <w:rsid w:val="00BE24D2"/>
    <w:pPr>
      <w:spacing w:line="260" w:lineRule="atLeast"/>
      <w:ind w:left="1400"/>
    </w:pPr>
    <w:rPr>
      <w:rFonts w:ascii="Agrofont" w:hAnsi="Agrofont"/>
      <w:kern w:val="14"/>
      <w:sz w:val="20"/>
      <w:szCs w:val="20"/>
      <w:lang w:eastAsia="en-US"/>
    </w:rPr>
  </w:style>
  <w:style w:type="paragraph" w:styleId="Inhopg9">
    <w:name w:val="toc 9"/>
    <w:basedOn w:val="Standaard"/>
    <w:next w:val="Standaard"/>
    <w:autoRedefine/>
    <w:semiHidden/>
    <w:rsid w:val="00BE24D2"/>
    <w:pPr>
      <w:spacing w:line="260" w:lineRule="atLeast"/>
      <w:ind w:left="1600"/>
    </w:pPr>
    <w:rPr>
      <w:rFonts w:ascii="Agrofont" w:hAnsi="Agrofont"/>
      <w:kern w:val="14"/>
      <w:sz w:val="20"/>
      <w:szCs w:val="20"/>
      <w:lang w:eastAsia="en-US"/>
    </w:rPr>
  </w:style>
  <w:style w:type="paragraph" w:customStyle="1" w:styleId="OpmaakprofielVoetnoottekstOnderEnkelAuto075ptLijndikteReg">
    <w:name w:val="Opmaakprofiel Voetnoottekst + Onder: (Enkel Auto  075 pt Lijndikte) Reg..."/>
    <w:basedOn w:val="Voetnoottekst"/>
    <w:rsid w:val="008848DF"/>
    <w:pPr>
      <w:pBdr>
        <w:bottom w:val="single" w:sz="6" w:space="1" w:color="auto"/>
      </w:pBdr>
      <w:spacing w:line="233" w:lineRule="auto"/>
    </w:pPr>
    <w:rPr>
      <w:sz w:val="18"/>
    </w:rPr>
  </w:style>
  <w:style w:type="character" w:customStyle="1" w:styleId="OpmaakprofielVoetnootmarkeringVet">
    <w:name w:val="Opmaakprofiel Voetnootmarkering + Vet"/>
    <w:rsid w:val="008848DF"/>
    <w:rPr>
      <w:rFonts w:ascii="Verdana" w:hAnsi="Verdana"/>
      <w:bCs/>
      <w:sz w:val="16"/>
      <w:vertAlign w:val="superscript"/>
    </w:rPr>
  </w:style>
  <w:style w:type="paragraph" w:styleId="Onderwerpvanopmerking">
    <w:name w:val="annotation subject"/>
    <w:basedOn w:val="Tekstopmerking"/>
    <w:next w:val="Tekstopmerking"/>
    <w:semiHidden/>
    <w:rsid w:val="00BE24D2"/>
    <w:rPr>
      <w:b/>
      <w:bCs/>
    </w:rPr>
  </w:style>
  <w:style w:type="paragraph" w:customStyle="1" w:styleId="Eis1">
    <w:name w:val="Eis 1"/>
    <w:basedOn w:val="Standaard"/>
    <w:next w:val="Eis11"/>
    <w:autoRedefine/>
    <w:rsid w:val="00442230"/>
    <w:pPr>
      <w:numPr>
        <w:numId w:val="11"/>
      </w:numPr>
      <w:spacing w:before="240" w:after="120"/>
    </w:pPr>
    <w:rPr>
      <w:b/>
    </w:rPr>
  </w:style>
  <w:style w:type="paragraph" w:customStyle="1" w:styleId="Bullet02Alf">
    <w:name w:val="Bullet02 Alf"/>
    <w:basedOn w:val="Standaard"/>
    <w:autoRedefine/>
    <w:rsid w:val="00B22EC5"/>
    <w:pPr>
      <w:widowControl w:val="0"/>
      <w:spacing w:line="233" w:lineRule="auto"/>
      <w:ind w:left="709"/>
    </w:pPr>
    <w:rPr>
      <w:kern w:val="14"/>
      <w:szCs w:val="20"/>
      <w:lang w:eastAsia="en-US"/>
    </w:rPr>
  </w:style>
  <w:style w:type="paragraph" w:customStyle="1" w:styleId="Bullet03Num">
    <w:name w:val="Bullet03 Num"/>
    <w:basedOn w:val="Bullet02Alf"/>
    <w:autoRedefine/>
    <w:rsid w:val="00BE24D2"/>
    <w:pPr>
      <w:numPr>
        <w:ilvl w:val="2"/>
        <w:numId w:val="4"/>
      </w:numPr>
    </w:pPr>
  </w:style>
  <w:style w:type="paragraph" w:customStyle="1" w:styleId="Bullet01Num">
    <w:name w:val="Bullet01 Num"/>
    <w:basedOn w:val="Standaard"/>
    <w:link w:val="Bullet01NumChar"/>
    <w:autoRedefine/>
    <w:rsid w:val="00B22EC5"/>
    <w:pPr>
      <w:widowControl w:val="0"/>
      <w:numPr>
        <w:numId w:val="4"/>
      </w:numPr>
      <w:spacing w:line="260" w:lineRule="atLeast"/>
    </w:pPr>
    <w:rPr>
      <w:szCs w:val="20"/>
      <w:lang w:val="nl"/>
    </w:rPr>
  </w:style>
  <w:style w:type="paragraph" w:customStyle="1" w:styleId="Bullet">
    <w:name w:val="Bullet"/>
    <w:basedOn w:val="Standaard"/>
    <w:autoRedefine/>
    <w:rsid w:val="00702CE0"/>
    <w:pPr>
      <w:widowControl w:val="0"/>
      <w:numPr>
        <w:numId w:val="5"/>
      </w:numPr>
      <w:spacing w:line="260" w:lineRule="atLeast"/>
    </w:pPr>
    <w:rPr>
      <w:szCs w:val="20"/>
      <w:lang w:val="nl"/>
    </w:rPr>
  </w:style>
  <w:style w:type="paragraph" w:customStyle="1" w:styleId="TOCPG9">
    <w:name w:val="TOCPG9"/>
    <w:basedOn w:val="Standaard"/>
    <w:rsid w:val="00BE24D2"/>
    <w:pPr>
      <w:widowControl w:val="0"/>
      <w:spacing w:line="240" w:lineRule="auto"/>
      <w:jc w:val="right"/>
    </w:pPr>
    <w:rPr>
      <w:rFonts w:ascii="Times New Roman" w:hAnsi="Times New Roman"/>
      <w:sz w:val="22"/>
      <w:szCs w:val="20"/>
    </w:rPr>
  </w:style>
  <w:style w:type="paragraph" w:customStyle="1" w:styleId="toc30">
    <w:name w:val="toc 30"/>
    <w:basedOn w:val="Standaard"/>
    <w:rsid w:val="00BE24D2"/>
    <w:pPr>
      <w:widowControl w:val="0"/>
      <w:spacing w:line="238" w:lineRule="exact"/>
    </w:pPr>
    <w:rPr>
      <w:rFonts w:ascii="Times New Roman" w:hAnsi="Times New Roman"/>
      <w:b/>
      <w:sz w:val="22"/>
      <w:szCs w:val="20"/>
    </w:rPr>
  </w:style>
  <w:style w:type="paragraph" w:customStyle="1" w:styleId="toc40">
    <w:name w:val="toc 40"/>
    <w:basedOn w:val="Standaard"/>
    <w:rsid w:val="00BE24D2"/>
    <w:pPr>
      <w:widowControl w:val="0"/>
      <w:spacing w:line="240" w:lineRule="auto"/>
    </w:pPr>
    <w:rPr>
      <w:rFonts w:ascii="Times New Roman" w:hAnsi="Times New Roman"/>
      <w:sz w:val="22"/>
      <w:szCs w:val="20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425C1"/>
    <w:pPr>
      <w:numPr>
        <w:numId w:val="0"/>
      </w:numPr>
    </w:pPr>
    <w:rPr>
      <w:rFonts w:cs="Times New Roman"/>
      <w:b w:val="0"/>
      <w:sz w:val="18"/>
      <w:szCs w:val="18"/>
    </w:rPr>
  </w:style>
  <w:style w:type="paragraph" w:customStyle="1" w:styleId="Eis11">
    <w:name w:val="Eis 1.1"/>
    <w:basedOn w:val="Standaard"/>
    <w:autoRedefine/>
    <w:rsid w:val="00A843D1"/>
    <w:pPr>
      <w:numPr>
        <w:ilvl w:val="1"/>
        <w:numId w:val="11"/>
      </w:numPr>
      <w:spacing w:after="120"/>
    </w:pPr>
  </w:style>
  <w:style w:type="paragraph" w:customStyle="1" w:styleId="Eis111">
    <w:name w:val="Eis 1.1.1"/>
    <w:basedOn w:val="Eis11"/>
    <w:autoRedefine/>
    <w:rsid w:val="00F82FDE"/>
    <w:pPr>
      <w:numPr>
        <w:ilvl w:val="2"/>
      </w:numPr>
    </w:pPr>
  </w:style>
  <w:style w:type="character" w:customStyle="1" w:styleId="Kop1Char">
    <w:name w:val="Kop 1 Char"/>
    <w:link w:val="Kop1"/>
    <w:rsid w:val="00E70D12"/>
    <w:rPr>
      <w:rFonts w:ascii="Verdana" w:hAnsi="Verdana" w:cs="Arial"/>
      <w:b/>
      <w:bCs/>
      <w:kern w:val="32"/>
      <w:sz w:val="24"/>
      <w:szCs w:val="32"/>
    </w:rPr>
  </w:style>
  <w:style w:type="character" w:customStyle="1" w:styleId="BijlageChar">
    <w:name w:val="Bijlage Char"/>
    <w:aliases w:val="Formulier Char"/>
    <w:basedOn w:val="Kop1Char"/>
    <w:link w:val="Bijlage"/>
    <w:rsid w:val="00B425C1"/>
    <w:rPr>
      <w:rFonts w:ascii="Verdana" w:hAnsi="Verdana" w:cs="Arial"/>
      <w:b w:val="0"/>
      <w:bCs/>
      <w:kern w:val="32"/>
      <w:sz w:val="18"/>
      <w:szCs w:val="18"/>
    </w:rPr>
  </w:style>
  <w:style w:type="paragraph" w:customStyle="1" w:styleId="OpmaakprofielTekstopmerkingRegelafstandMeerdere097rg3">
    <w:name w:val="Opmaakprofiel Tekst opmerking + Regelafstand:  Meerdere 097 rg3"/>
    <w:basedOn w:val="Tekstopmerking"/>
    <w:rsid w:val="00E93DB6"/>
    <w:pPr>
      <w:numPr>
        <w:numId w:val="9"/>
      </w:numPr>
      <w:spacing w:line="233" w:lineRule="auto"/>
    </w:pPr>
    <w:rPr>
      <w:rFonts w:ascii="Verdana" w:hAnsi="Verdana"/>
      <w:sz w:val="18"/>
    </w:rPr>
  </w:style>
  <w:style w:type="paragraph" w:customStyle="1" w:styleId="EisBullet">
    <w:name w:val="Eis Bullet"/>
    <w:basedOn w:val="Eis111"/>
    <w:rsid w:val="00F82FDE"/>
    <w:pPr>
      <w:numPr>
        <w:ilvl w:val="3"/>
      </w:numPr>
      <w:spacing w:after="0"/>
    </w:pPr>
  </w:style>
  <w:style w:type="paragraph" w:customStyle="1" w:styleId="OpmaakprofielVet">
    <w:name w:val="Opmaakprofiel Vet"/>
    <w:basedOn w:val="Standaard"/>
    <w:link w:val="OpmaakprofielVetChar"/>
    <w:rsid w:val="00316B0D"/>
    <w:pPr>
      <w:spacing w:line="233" w:lineRule="auto"/>
    </w:pPr>
    <w:rPr>
      <w:b/>
      <w:bCs/>
      <w:kern w:val="24"/>
      <w:szCs w:val="20"/>
    </w:rPr>
  </w:style>
  <w:style w:type="paragraph" w:customStyle="1" w:styleId="Datumstatusvoorblad">
    <w:name w:val="Datum/status voorblad"/>
    <w:basedOn w:val="Standaard"/>
    <w:rsid w:val="006C1510"/>
    <w:pPr>
      <w:ind w:left="3232"/>
    </w:pPr>
  </w:style>
  <w:style w:type="paragraph" w:customStyle="1" w:styleId="Titel12pt">
    <w:name w:val="Titel + 12 pt"/>
    <w:basedOn w:val="Standaard"/>
    <w:rsid w:val="006C1510"/>
    <w:pPr>
      <w:ind w:left="3232"/>
    </w:pPr>
    <w:rPr>
      <w:b/>
      <w:bCs/>
      <w:sz w:val="24"/>
    </w:rPr>
  </w:style>
  <w:style w:type="paragraph" w:customStyle="1" w:styleId="Standaardinspringing1">
    <w:name w:val="Standaardinspringing1"/>
    <w:basedOn w:val="Standaard"/>
    <w:rsid w:val="008D5E5C"/>
    <w:pPr>
      <w:suppressAutoHyphens/>
      <w:spacing w:line="260" w:lineRule="atLeast"/>
      <w:ind w:left="708"/>
    </w:pPr>
    <w:rPr>
      <w:rFonts w:ascii="Agrofont" w:hAnsi="Agrofont"/>
      <w:kern w:val="1"/>
      <w:sz w:val="20"/>
      <w:szCs w:val="20"/>
      <w:lang w:eastAsia="ar-SA"/>
    </w:rPr>
  </w:style>
  <w:style w:type="paragraph" w:customStyle="1" w:styleId="1">
    <w:name w:val="1"/>
    <w:basedOn w:val="Standaard"/>
    <w:autoRedefine/>
    <w:rsid w:val="00F77DEA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paragraph" w:customStyle="1" w:styleId="CM1">
    <w:name w:val="CM1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CM3">
    <w:name w:val="CM3"/>
    <w:basedOn w:val="Standaard"/>
    <w:next w:val="Standaard"/>
    <w:uiPriority w:val="99"/>
    <w:rsid w:val="000A0296"/>
    <w:pPr>
      <w:autoSpaceDE w:val="0"/>
      <w:autoSpaceDN w:val="0"/>
      <w:adjustRightInd w:val="0"/>
      <w:spacing w:line="240" w:lineRule="auto"/>
    </w:pPr>
    <w:rPr>
      <w:rFonts w:ascii="EUAlbertina" w:hAnsi="EUAlbertina"/>
      <w:sz w:val="24"/>
    </w:rPr>
  </w:style>
  <w:style w:type="paragraph" w:customStyle="1" w:styleId="Default">
    <w:name w:val="Default"/>
    <w:rsid w:val="00D073F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EB7080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EB7080"/>
    <w:pPr>
      <w:ind w:left="720"/>
      <w:contextualSpacing/>
    </w:pPr>
  </w:style>
  <w:style w:type="character" w:styleId="Vermelding">
    <w:name w:val="Mention"/>
    <w:basedOn w:val="Standaardalinea-lettertype"/>
    <w:uiPriority w:val="99"/>
    <w:unhideWhenUsed/>
    <w:rPr>
      <w:color w:val="2B579A"/>
      <w:shd w:val="clear" w:color="auto" w:fill="E6E6E6"/>
    </w:rPr>
  </w:style>
  <w:style w:type="paragraph" w:styleId="Revisie">
    <w:name w:val="Revision"/>
    <w:hidden/>
    <w:uiPriority w:val="99"/>
    <w:semiHidden/>
    <w:rsid w:val="00164C26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95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4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05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05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64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8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8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rvo.nl/internationaal-ondernemen" TargetMode="External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header" Target="header4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://www.rvo.nl" TargetMode="Externa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hyperlink" Target="mailto:Quintin.Stoutjesdijk@rvo.n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24" Type="http://schemas.openxmlformats.org/officeDocument/2006/relationships/header" Target="header6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23" Type="http://schemas.openxmlformats.org/officeDocument/2006/relationships/footer" Target="footer4.xml"/><Relationship Id="rId28" Type="http://schemas.microsoft.com/office/2019/05/relationships/documenttasks" Target="documenttasks/documenttasks1.xml"/><Relationship Id="rId10" Type="http://schemas.openxmlformats.org/officeDocument/2006/relationships/endnotes" Target="endnotes.xml"/><Relationship Id="rId19" Type="http://schemas.openxmlformats.org/officeDocument/2006/relationships/hyperlink" Target="mailto:Liesbeth.Pepping1@rvo.n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documenttasks/documenttasks1.xml><?xml version="1.0" encoding="utf-8"?>
<t:Tasks xmlns:t="http://schemas.microsoft.com/office/tasks/2019/documenttasks" xmlns:oel="http://schemas.microsoft.com/office/2019/extlst">
  <t:Task id="{6304D8D5-7C4A-4520-888A-10D0EBF3808E}">
    <t:Anchor>
      <t:Comment id="344759117"/>
    </t:Anchor>
    <t:History>
      <t:Event id="{AAF44E08-4A8E-47DD-A567-2E2D124DEDAA}" time="2023-11-24T13:33:26.178Z">
        <t:Attribution userId="S::jantien.rutte@rvo.nl::8fab94bf-9d2e-4c4d-9e84-bf5940be406c" userProvider="AD" userName="Rutte, C.J. (Jantien)"/>
        <t:Anchor>
          <t:Comment id="344759117"/>
        </t:Anchor>
        <t:Create/>
      </t:Event>
      <t:Event id="{90B6A3E9-EBBE-4534-BAC8-58F4A0521B78}" time="2023-11-24T13:33:26.178Z">
        <t:Attribution userId="S::jantien.rutte@rvo.nl::8fab94bf-9d2e-4c4d-9e84-bf5940be406c" userProvider="AD" userName="Rutte, C.J. (Jantien)"/>
        <t:Anchor>
          <t:Comment id="344759117"/>
        </t:Anchor>
        <t:Assign userId="S::stephanie.broeder@rvo.nl::dc86fa3f-0efa-49a7-9620-f01c26a1c28c" userProvider="AD" userName="Broeder, S. MSc (Stephanie)"/>
      </t:Event>
      <t:Event id="{9005DCC0-F23E-4719-A7EF-E12588EF4798}" time="2023-11-24T13:33:26.178Z">
        <t:Attribution userId="S::jantien.rutte@rvo.nl::8fab94bf-9d2e-4c4d-9e84-bf5940be406c" userProvider="AD" userName="Rutte, C.J. (Jantien)"/>
        <t:Anchor>
          <t:Comment id="344759117"/>
        </t:Anchor>
        <t:SetTitle title="@Broeder, S. MSc (Stephanie) @Zwan, J.M. van der (Jim) Wilt u met ons in gesprek over deze marktconsultatie? Zo ja, op welke dagen bent u beschikbaar?"/>
      </t:Event>
      <t:Event id="{559B58CF-72CD-4908-BA3E-5BAE419330B4}" time="2023-11-24T13:33:28.61Z">
        <t:Attribution userId="S::jantien.rutte@rvo.nl::8fab94bf-9d2e-4c4d-9e84-bf5940be406c" userProvider="AD" userName="Rutte, C.J. (Jantien)"/>
        <t:Progress percentComplete="100"/>
      </t:Event>
    </t:History>
  </t:Task>
  <t:Task id="{B5462200-F615-4F14-8E04-585405A9D10F}">
    <t:Anchor>
      <t:Comment id="1286912935"/>
    </t:Anchor>
    <t:History>
      <t:Event id="{F38CE322-7116-4B96-B69E-7972A5F7AD07}" time="2023-11-24T13:29:44.297Z">
        <t:Attribution userId="S::jantien.rutte@rvo.nl::8fab94bf-9d2e-4c4d-9e84-bf5940be406c" userProvider="AD" userName="Rutte, C.J. (Jantien)"/>
        <t:Anchor>
          <t:Comment id="1286912935"/>
        </t:Anchor>
        <t:Create/>
      </t:Event>
      <t:Event id="{8FF399FF-850F-4C51-92E3-3FE933E553BB}" time="2023-11-24T13:29:44.297Z">
        <t:Attribution userId="S::jantien.rutte@rvo.nl::8fab94bf-9d2e-4c4d-9e84-bf5940be406c" userProvider="AD" userName="Rutte, C.J. (Jantien)"/>
        <t:Anchor>
          <t:Comment id="1286912935"/>
        </t:Anchor>
        <t:Assign userId="S::stephanie.broeder@rvo.nl::dc86fa3f-0efa-49a7-9620-f01c26a1c28c" userProvider="AD" userName="Broeder, S. MSc (Stephanie)"/>
      </t:Event>
      <t:Event id="{9D253E31-A53A-4014-8D4A-AD0353B9EE81}" time="2023-11-24T13:29:44.297Z">
        <t:Attribution userId="S::jantien.rutte@rvo.nl::8fab94bf-9d2e-4c4d-9e84-bf5940be406c" userProvider="AD" userName="Rutte, C.J. (Jantien)"/>
        <t:Anchor>
          <t:Comment id="1286912935"/>
        </t:Anchor>
        <t:SetTitle title="@Broeder, S. MSc (Stephanie) @Zwan, J.M. van der (Jim)  Ten aanzien van informatieveiligheid horen wij graag van u hoe u om zou gaan met de gevoelige informatie van persoonsgegevens en reisbewegingen van de speciale opdrachten (missies) of diensten?"/>
      </t:Event>
      <t:Event id="{5E32CC1F-6A97-4D71-AABC-36CFA0887E96}" time="2023-11-24T13:32:01.393Z">
        <t:Attribution userId="S::jantien.rutte@rvo.nl::8fab94bf-9d2e-4c4d-9e84-bf5940be406c" userProvider="AD" userName="Rutte, C.J. (Jantien)"/>
        <t:Progress percentComplete="100"/>
      </t:Event>
    </t:History>
  </t:Task>
  <t:Task id="{0F6C7D45-74F5-49DB-95C8-EE79EF17D62B}">
    <t:Anchor>
      <t:Comment id="793945541"/>
    </t:Anchor>
    <t:History>
      <t:Event id="{44DE13E4-A4D6-4288-9A8D-3E4189AD053B}" time="2023-11-24T13:30:40.379Z">
        <t:Attribution userId="S::jantien.rutte@rvo.nl::8fab94bf-9d2e-4c4d-9e84-bf5940be406c" userProvider="AD" userName="Rutte, C.J. (Jantien)"/>
        <t:Anchor>
          <t:Comment id="793945541"/>
        </t:Anchor>
        <t:Create/>
      </t:Event>
      <t:Event id="{58840E92-981D-4038-BCD6-F0BB1C93D3F0}" time="2023-11-24T13:30:40.379Z">
        <t:Attribution userId="S::jantien.rutte@rvo.nl::8fab94bf-9d2e-4c4d-9e84-bf5940be406c" userProvider="AD" userName="Rutte, C.J. (Jantien)"/>
        <t:Anchor>
          <t:Comment id="793945541"/>
        </t:Anchor>
        <t:Assign userId="S::stephanie.broeder@rvo.nl::dc86fa3f-0efa-49a7-9620-f01c26a1c28c" userProvider="AD" userName="Broeder, S. MSc (Stephanie)"/>
      </t:Event>
      <t:Event id="{C296B428-0791-414E-92D4-40BEE0CCB1A4}" time="2023-11-24T13:30:40.379Z">
        <t:Attribution userId="S::jantien.rutte@rvo.nl::8fab94bf-9d2e-4c4d-9e84-bf5940be406c" userProvider="AD" userName="Rutte, C.J. (Jantien)"/>
        <t:Anchor>
          <t:Comment id="793945541"/>
        </t:Anchor>
        <t:SetTitle title="@Broeder, S. MSc (Stephanie) @Zwan, J.M. van der (Jim) Wij willen graag inzicht verkrijgen in de mogelijkheden om de aantrekkelijkheid van de opdracht te vergroten. Graag horen wij van u wat de opdracht aantrekkelijk maakt, denk hier bijvoorbeeld aan …"/>
      </t:Event>
      <t:Event id="{78A3F562-8190-46F3-9B90-F4ABBAE8A45A}" time="2023-11-24T13:31:57.373Z">
        <t:Attribution userId="S::jantien.rutte@rvo.nl::8fab94bf-9d2e-4c4d-9e84-bf5940be406c" userProvider="AD" userName="Rutte, C.J. (Jantien)"/>
        <t:Progress percentComplete="100"/>
      </t:Event>
    </t:History>
  </t:Task>
  <t:Task id="{6D6B5E78-31AA-429E-A24F-69C151F734BE}">
    <t:Anchor>
      <t:Comment id="1246583221"/>
    </t:Anchor>
    <t:History>
      <t:Event id="{6E632E79-52DD-4D03-9AC4-EDDD0855AC42}" time="2023-11-24T13:31:46.851Z">
        <t:Attribution userId="S::jantien.rutte@rvo.nl::8fab94bf-9d2e-4c4d-9e84-bf5940be406c" userProvider="AD" userName="Rutte, C.J. (Jantien)"/>
        <t:Anchor>
          <t:Comment id="1246583221"/>
        </t:Anchor>
        <t:Create/>
      </t:Event>
      <t:Event id="{57C0FD54-5033-476D-B25B-7BABA65E65D2}" time="2023-11-24T13:31:46.851Z">
        <t:Attribution userId="S::jantien.rutte@rvo.nl::8fab94bf-9d2e-4c4d-9e84-bf5940be406c" userProvider="AD" userName="Rutte, C.J. (Jantien)"/>
        <t:Anchor>
          <t:Comment id="1246583221"/>
        </t:Anchor>
        <t:Assign userId="S::stephanie.broeder@rvo.nl::dc86fa3f-0efa-49a7-9620-f01c26a1c28c" userProvider="AD" userName="Broeder, S. MSc (Stephanie)"/>
      </t:Event>
      <t:Event id="{1F843A81-F70D-410D-BEF3-9767CA0E3232}" time="2023-11-24T13:31:46.851Z">
        <t:Attribution userId="S::jantien.rutte@rvo.nl::8fab94bf-9d2e-4c4d-9e84-bf5940be406c" userProvider="AD" userName="Rutte, C.J. (Jantien)"/>
        <t:Anchor>
          <t:Comment id="1246583221"/>
        </t:Anchor>
        <t:SetTitle title="@Broeder, S. MSc (Stephanie) @Zwan, J.M. van der (Jim) Zijn er zaken op het gebied van MVOI die ons zou willen meegeven."/>
      </t:Event>
      <t:Event id="{69B35F52-2685-4781-AACE-5AAE3C075FDA}" time="2023-11-24T13:31:49.565Z">
        <t:Attribution userId="S::jantien.rutte@rvo.nl::8fab94bf-9d2e-4c4d-9e84-bf5940be406c" userProvider="AD" userName="Rutte, C.J. (Jantien)"/>
        <t:Progress percentComplete="100"/>
      </t:Event>
    </t:History>
  </t:Task>
  <t:Task id="{5BC1EAE9-F001-4896-AD1D-A4926157F989}">
    <t:Anchor>
      <t:Comment id="1567697967"/>
    </t:Anchor>
    <t:History>
      <t:Event id="{3AC2CA36-B8B0-458C-9D14-1240277FFC1A}" time="2023-11-24T13:30:40.379Z">
        <t:Attribution userId="S::jantien.rutte@rvo.nl::8fab94bf-9d2e-4c4d-9e84-bf5940be406c" userProvider="AD" userName="Rutte, C.J. (Jantien)"/>
        <t:Anchor>
          <t:Comment id="1567697967"/>
        </t:Anchor>
        <t:Create/>
      </t:Event>
      <t:Event id="{9BE5E476-21F6-4DA7-A7CB-4FD3A8C64E1D}" time="2023-11-24T13:30:40.379Z">
        <t:Attribution userId="S::jantien.rutte@rvo.nl::8fab94bf-9d2e-4c4d-9e84-bf5940be406c" userProvider="AD" userName="Rutte, C.J. (Jantien)"/>
        <t:Anchor>
          <t:Comment id="1567697967"/>
        </t:Anchor>
        <t:Assign userId="S::stephanie.broeder@rvo.nl::dc86fa3f-0efa-49a7-9620-f01c26a1c28c" userProvider="AD" userName="Broeder, S. MSc (Stephanie)"/>
      </t:Event>
      <t:Event id="{21B91DFA-D8F0-4A42-99FB-87721C603BFA}" time="2023-11-24T13:30:40.379Z">
        <t:Attribution userId="S::jantien.rutte@rvo.nl::8fab94bf-9d2e-4c4d-9e84-bf5940be406c" userProvider="AD" userName="Rutte, C.J. (Jantien)"/>
        <t:Anchor>
          <t:Comment id="1567697967"/>
        </t:Anchor>
        <t:SetTitle title="@Broeder, S. MSc (Stephanie) @Zwan, J.M. van der (Jim) Wij willen graag inzicht verkrijgen in de mogelijkheden om de aantrekkelijkheid van de opdracht te vergroten. Graag horen wij van u wat de opdracht aantrekkelijk maakt, denk hier bijvoorbeeld aan …"/>
      </t:Event>
      <t:Event id="{1CF46C30-500F-42C1-9FF7-8DFBF18234C2}" time="2023-11-24T13:31:57.373Z">
        <t:Attribution userId="S::jantien.rutte@rvo.nl::8fab94bf-9d2e-4c4d-9e84-bf5940be406c" userProvider="AD" userName="Rutte, C.J. (Jantien)"/>
        <t:Progress percentComplete="100"/>
      </t:Event>
    </t:History>
  </t:Task>
  <t:Task id="{8AE86FA1-AD79-43D4-A2C7-0A07FA2B43BF}">
    <t:Anchor>
      <t:Comment id="19686045"/>
    </t:Anchor>
    <t:History>
      <t:Event id="{B7EF05CB-9810-4A7B-9348-DDBCF2398BDD}" time="2023-11-24T13:30:40.379Z">
        <t:Attribution userId="S::jantien.rutte@rvo.nl::8fab94bf-9d2e-4c4d-9e84-bf5940be406c" userProvider="AD" userName="Rutte, C.J. (Jantien)"/>
        <t:Anchor>
          <t:Comment id="19686045"/>
        </t:Anchor>
        <t:Create/>
      </t:Event>
      <t:Event id="{4DF54B48-1997-4C67-B34E-A1FC2F78AF1E}" time="2023-11-24T13:30:40.379Z">
        <t:Attribution userId="S::jantien.rutte@rvo.nl::8fab94bf-9d2e-4c4d-9e84-bf5940be406c" userProvider="AD" userName="Rutte, C.J. (Jantien)"/>
        <t:Anchor>
          <t:Comment id="19686045"/>
        </t:Anchor>
        <t:Assign userId="S::stephanie.broeder@rvo.nl::dc86fa3f-0efa-49a7-9620-f01c26a1c28c" userProvider="AD" userName="Broeder, S. MSc (Stephanie)"/>
      </t:Event>
      <t:Event id="{6B9989E6-1D8D-4024-8D87-8F99C33348F6}" time="2023-11-24T13:30:40.379Z">
        <t:Attribution userId="S::jantien.rutte@rvo.nl::8fab94bf-9d2e-4c4d-9e84-bf5940be406c" userProvider="AD" userName="Rutte, C.J. (Jantien)"/>
        <t:Anchor>
          <t:Comment id="19686045"/>
        </t:Anchor>
        <t:SetTitle title="@Broeder, S. MSc (Stephanie) @Zwan, J.M. van der (Jim) Wij willen graag inzicht verkrijgen in de mogelijkheden om de aantrekkelijkheid van de opdracht te vergroten. Graag horen wij van u wat de opdracht aantrekkelijk maakt, denk hier bijvoorbeeld aan …"/>
      </t:Event>
      <t:Event id="{D9E6200A-28E6-4C9E-B184-3AB3300C4857}" time="2023-11-24T13:31:57.373Z">
        <t:Attribution userId="S::jantien.rutte@rvo.nl::8fab94bf-9d2e-4c4d-9e84-bf5940be406c" userProvider="AD" userName="Rutte, C.J. (Jantien)"/>
        <t:Progress percentComplete="100"/>
      </t:Event>
    </t:History>
  </t:Task>
  <t:Task id="{4C7C7641-D603-4BED-BFEB-CDBCE3E18270}">
    <t:Anchor>
      <t:Comment id="1324358257"/>
    </t:Anchor>
    <t:History>
      <t:Event id="{9EFD5E64-CD05-48E1-A47A-BC2196F38BAF}" time="2023-12-08T09:13:45.682Z">
        <t:Attribution userId="S::jim.vanderzwan@rvo.nl::6f233658-9899-4486-8523-fb8f8f82333e" userProvider="AD" userName="Zwan, J.M. van der (Jim)"/>
        <t:Anchor>
          <t:Comment id="1324358257"/>
        </t:Anchor>
        <t:Create/>
      </t:Event>
      <t:Event id="{7681E660-D58B-4291-B3CA-FFFB73F081D4}" time="2023-12-08T09:13:45.682Z">
        <t:Attribution userId="S::jim.vanderzwan@rvo.nl::6f233658-9899-4486-8523-fb8f8f82333e" userProvider="AD" userName="Zwan, J.M. van der (Jim)"/>
        <t:Anchor>
          <t:Comment id="1324358257"/>
        </t:Anchor>
        <t:Assign userId="S::Maurits.vanDijk@rvo.nl::b7b678bb-4e7d-40f3-bbf1-f3d9f2203b67" userProvider="AD" userName="Dijk, M. van (Maurits)"/>
      </t:Event>
      <t:Event id="{A7E63624-4B0C-41ED-904C-2A7949F3BCD4}" time="2023-12-08T09:13:45.682Z">
        <t:Attribution userId="S::jim.vanderzwan@rvo.nl::6f233658-9899-4486-8523-fb8f8f82333e" userProvider="AD" userName="Zwan, J.M. van der (Jim)"/>
        <t:Anchor>
          <t:Comment id="1324358257"/>
        </t:Anchor>
        <t:SetTitle title="@Dijk, M. van (Maurits) heeft PIB in het verleden problemen gehad met de organisatie van de taxi's? Hier staat me iets van bij."/>
      </t:Event>
      <t:Event id="{3062A49E-E1E0-4A21-8A7F-3D46ECC9EC75}" time="2023-12-08T11:24:38.23Z">
        <t:Attribution userId="S::maurits.vandijk@rvo.nl::b7b678bb-4e7d-40f3-bbf1-f3d9f2203b67" userProvider="AD" userName="Dijk, M. van (Maurits)"/>
        <t:Anchor>
          <t:Comment id="1117468144"/>
        </t:Anchor>
        <t:UnassignAll/>
      </t:Event>
      <t:Event id="{60C6F973-BABC-4E91-A512-FAA2FFD8100B}" time="2023-12-08T11:24:38.23Z">
        <t:Attribution userId="S::maurits.vandijk@rvo.nl::b7b678bb-4e7d-40f3-bbf1-f3d9f2203b67" userProvider="AD" userName="Dijk, M. van (Maurits)"/>
        <t:Anchor>
          <t:Comment id="1117468144"/>
        </t:Anchor>
        <t:Assign userId="S::Jim.vanderZwan@rvo.nl::6f233658-9899-4486-8523-fb8f8f82333e" userProvider="AD" userName="Zwan, J.M. van der (Jim)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5ffda6a2-825a-47e3-90a5-f73887753f1d">
      <UserInfo>
        <DisplayName>Zwan, J.M. van der (Jim)</DisplayName>
        <AccountId>15</AccountId>
        <AccountType/>
      </UserInfo>
      <UserInfo>
        <DisplayName>Broeder, S. MSc (Stephanie)</DisplayName>
        <AccountId>13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06AA36F3CD724CB2C792E20FAB70EA" ma:contentTypeVersion="5" ma:contentTypeDescription="Een nieuw document maken." ma:contentTypeScope="" ma:versionID="23b65ba9810e7f80799925708e4db098">
  <xsd:schema xmlns:xsd="http://www.w3.org/2001/XMLSchema" xmlns:xs="http://www.w3.org/2001/XMLSchema" xmlns:p="http://schemas.microsoft.com/office/2006/metadata/properties" xmlns:ns2="de4459cb-cdfb-4c87-8e77-704e813092f6" xmlns:ns3="5ffda6a2-825a-47e3-90a5-f73887753f1d" targetNamespace="http://schemas.microsoft.com/office/2006/metadata/properties" ma:root="true" ma:fieldsID="25d9e7766904b65542d7b5112b94ccbc" ns2:_="" ns3:_="">
    <xsd:import namespace="de4459cb-cdfb-4c87-8e77-704e813092f6"/>
    <xsd:import namespace="5ffda6a2-825a-47e3-90a5-f73887753f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459cb-cdfb-4c87-8e77-704e813092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fda6a2-825a-47e3-90a5-f73887753f1d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BD0617-8B39-419F-8A98-A74ACE16AB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2F1F52E-EEAA-4D43-9C7C-3C5D421B3AAB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5ffda6a2-825a-47e3-90a5-f73887753f1d"/>
    <ds:schemaRef ds:uri="de4459cb-cdfb-4c87-8e77-704e813092f6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E423558F-8410-4EA9-8C61-E052520F29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4459cb-cdfb-4c87-8e77-704e813092f6"/>
    <ds:schemaRef ds:uri="5ffda6a2-825a-47e3-90a5-f73887753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6B103B-3CF2-4B06-A4FB-3164336428B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cd88dc2-102c-473d-aa45-6161565a3617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1093</Words>
  <Characters>7649</Characters>
  <Application>Microsoft Office Word</Application>
  <DocSecurity>0</DocSecurity>
  <Lines>63</Lines>
  <Paragraphs>17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-</vt:lpstr>
    </vt:vector>
  </TitlesOfParts>
  <Company>Ministerie van Economische Zaken</Company>
  <LinksUpToDate>false</LinksUpToDate>
  <CharactersWithSpaces>8725</CharactersWithSpaces>
  <SharedDoc>false</SharedDoc>
  <HLinks>
    <vt:vector size="12" baseType="variant">
      <vt:variant>
        <vt:i4>1507455</vt:i4>
      </vt:variant>
      <vt:variant>
        <vt:i4>48</vt:i4>
      </vt:variant>
      <vt:variant>
        <vt:i4>0</vt:i4>
      </vt:variant>
      <vt:variant>
        <vt:i4>5</vt:i4>
      </vt:variant>
      <vt:variant>
        <vt:lpwstr>mailto:Quintin.Stoutjesdijk@rvo.nl</vt:lpwstr>
      </vt:variant>
      <vt:variant>
        <vt:lpwstr/>
      </vt:variant>
      <vt:variant>
        <vt:i4>6946891</vt:i4>
      </vt:variant>
      <vt:variant>
        <vt:i4>45</vt:i4>
      </vt:variant>
      <vt:variant>
        <vt:i4>0</vt:i4>
      </vt:variant>
      <vt:variant>
        <vt:i4>5</vt:i4>
      </vt:variant>
      <vt:variant>
        <vt:lpwstr>mailto:Liesbeth.Pepping1@rvo.nl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Marktraadpleging Reisarrangementen ten behoeve van missies</dc:title>
  <dc:subject/>
  <dc:creator/>
  <cp:keywords/>
  <cp:lastModifiedBy>Liesbeth Pepping</cp:lastModifiedBy>
  <cp:revision>6</cp:revision>
  <cp:lastPrinted>2011-12-29T16:21:00Z</cp:lastPrinted>
  <dcterms:created xsi:type="dcterms:W3CDTF">2023-12-15T12:18:00Z</dcterms:created>
  <dcterms:modified xsi:type="dcterms:W3CDTF">2023-12-18T14:27:00Z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0x010100B906AA36F3CD724CB2C792E20FAB70EA</vt:lpwstr>
  </property>
</Properties>
</file>