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42C" w:rsidRPr="00300406" w:rsidRDefault="0033142C" w:rsidP="0033142C">
      <w:pPr>
        <w:pStyle w:val="BijlageGenummerdKop"/>
        <w:numPr>
          <w:ilvl w:val="0"/>
          <w:numId w:val="0"/>
        </w:numPr>
        <w:ind w:left="-426"/>
      </w:pPr>
      <w:bookmarkStart w:id="0" w:name="_Toc496111700"/>
      <w:bookmarkStart w:id="1" w:name="_Toc140051208"/>
      <w:r>
        <w:t>Bijlage C</w:t>
      </w:r>
      <w:r>
        <w:tab/>
      </w:r>
      <w:r>
        <w:tab/>
      </w:r>
      <w:r w:rsidRPr="00300406">
        <w:t>Model indieningsformulier voor documenten van andere natuurlijke of rechtspersonen op wie de inschrijver zich beroept die met een handgeschreven handtekening worden ingediend</w:t>
      </w:r>
      <w:bookmarkEnd w:id="0"/>
      <w:bookmarkEnd w:id="1"/>
    </w:p>
    <w:p w:rsidR="0033142C" w:rsidRPr="00300406" w:rsidRDefault="0033142C" w:rsidP="0033142C">
      <w:pPr>
        <w:pStyle w:val="broodtekst0"/>
      </w:pPr>
      <w:r w:rsidRPr="00300406">
        <w:t xml:space="preserve">Naam en adres van de onderneming (de inschrijver): </w:t>
      </w:r>
    </w:p>
    <w:p w:rsidR="0033142C" w:rsidRPr="00300406" w:rsidRDefault="0033142C" w:rsidP="0033142C">
      <w:pPr>
        <w:pStyle w:val="broodtekst0"/>
      </w:pPr>
    </w:p>
    <w:p w:rsidR="0033142C" w:rsidRPr="00300406" w:rsidRDefault="0033142C" w:rsidP="0033142C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:rsidR="0033142C" w:rsidRPr="00300406" w:rsidRDefault="0033142C" w:rsidP="0033142C">
      <w:pPr>
        <w:pStyle w:val="broodtekst0"/>
      </w:pPr>
    </w:p>
    <w:p w:rsidR="0033142C" w:rsidRPr="00300406" w:rsidRDefault="0033142C" w:rsidP="0033142C">
      <w:pPr>
        <w:pStyle w:val="broodtekst0"/>
      </w:pPr>
      <w:r w:rsidRPr="00300406">
        <w:t>Inschrijvingsnummer Kamer van Koophandel (inschrijvingsnummer van het handelsregister of een overeenkomstig register van het land van vestiging van de onderneming):</w:t>
      </w:r>
    </w:p>
    <w:p w:rsidR="0033142C" w:rsidRPr="00300406" w:rsidRDefault="0033142C" w:rsidP="0033142C">
      <w:pPr>
        <w:pStyle w:val="broodtekst0"/>
      </w:pPr>
    </w:p>
    <w:p w:rsidR="0033142C" w:rsidRPr="00300406" w:rsidRDefault="0033142C" w:rsidP="0033142C">
      <w:pPr>
        <w:pStyle w:val="broodtekst0"/>
      </w:pPr>
      <w:r w:rsidRPr="00300406">
        <w:t xml:space="preserve">KvK-nummer: ……… </w:t>
      </w:r>
    </w:p>
    <w:p w:rsidR="0033142C" w:rsidRPr="00300406" w:rsidRDefault="0033142C" w:rsidP="0033142C">
      <w:pPr>
        <w:pStyle w:val="broodtekst0"/>
      </w:pPr>
    </w:p>
    <w:p w:rsidR="0033142C" w:rsidRPr="00300406" w:rsidRDefault="0033142C" w:rsidP="0033142C">
      <w:pPr>
        <w:pStyle w:val="broodtekst0"/>
      </w:pPr>
      <w:r w:rsidRPr="00300406">
        <w:t xml:space="preserve">Vestigingsnummer: ………… </w:t>
      </w:r>
    </w:p>
    <w:p w:rsidR="0033142C" w:rsidRPr="00300406" w:rsidRDefault="0033142C" w:rsidP="0033142C">
      <w:pPr>
        <w:pStyle w:val="broodtekst0"/>
      </w:pPr>
    </w:p>
    <w:p w:rsidR="0033142C" w:rsidRPr="00300406" w:rsidRDefault="0033142C" w:rsidP="0033142C">
      <w:pPr>
        <w:pStyle w:val="broodtekst0"/>
      </w:pPr>
      <w:r w:rsidRPr="00300406">
        <w:t>Contactpersoon van de onderneming (naam, email, telefoon):</w:t>
      </w:r>
    </w:p>
    <w:p w:rsidR="0033142C" w:rsidRPr="00300406" w:rsidRDefault="0033142C" w:rsidP="0033142C">
      <w:pPr>
        <w:pStyle w:val="broodtekst0"/>
      </w:pPr>
    </w:p>
    <w:p w:rsidR="0033142C" w:rsidRPr="00300406" w:rsidRDefault="0033142C" w:rsidP="0033142C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:rsidR="0033142C" w:rsidRPr="00300406" w:rsidRDefault="0033142C" w:rsidP="0033142C">
      <w:pPr>
        <w:pStyle w:val="broodtekst0"/>
      </w:pPr>
    </w:p>
    <w:p w:rsidR="0033142C" w:rsidRPr="00300406" w:rsidRDefault="0033142C" w:rsidP="0033142C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zaaknummer </w:t>
      </w:r>
      <w:r>
        <w:rPr>
          <w:rFonts w:cs="Arial"/>
          <w:szCs w:val="18"/>
        </w:rPr>
        <w:t>3117866</w:t>
      </w:r>
      <w:r w:rsidR="002042AB">
        <w:rPr>
          <w:rFonts w:cs="Arial"/>
          <w:szCs w:val="18"/>
        </w:rPr>
        <w:t>7</w:t>
      </w:r>
      <w:r w:rsidRPr="00300406">
        <w:rPr>
          <w:rFonts w:cs="Arial"/>
          <w:szCs w:val="18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inschrijver zich beroept:</w:t>
      </w:r>
    </w:p>
    <w:p w:rsidR="0033142C" w:rsidRPr="00300406" w:rsidRDefault="0033142C" w:rsidP="0033142C">
      <w:pPr>
        <w:rPr>
          <w:rFonts w:cs="Arial"/>
          <w:szCs w:val="18"/>
        </w:rPr>
      </w:pPr>
    </w:p>
    <w:p w:rsidR="0033142C" w:rsidRPr="00300406" w:rsidRDefault="0033142C" w:rsidP="0033142C">
      <w:pPr>
        <w:rPr>
          <w:rFonts w:cs="Arial"/>
          <w:szCs w:val="18"/>
        </w:rPr>
      </w:pPr>
      <w:r w:rsidRPr="00300406">
        <w:rPr>
          <w:rFonts w:cs="Arial"/>
          <w:szCs w:val="18"/>
        </w:rPr>
        <w:t>Naam andere natuurlijke of rechtspersoon op wie de inschrijver zich beroept*:</w:t>
      </w:r>
    </w:p>
    <w:p w:rsidR="0033142C" w:rsidRPr="00300406" w:rsidRDefault="0033142C" w:rsidP="0033142C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:rsidR="0033142C" w:rsidRPr="00300406" w:rsidRDefault="0033142C" w:rsidP="0033142C">
      <w:pPr>
        <w:rPr>
          <w:rFonts w:cs="Arial"/>
          <w:szCs w:val="18"/>
        </w:rPr>
      </w:pPr>
    </w:p>
    <w:p w:rsidR="0033142C" w:rsidRPr="00300406" w:rsidRDefault="0033142C" w:rsidP="0033142C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:rsidR="0033142C" w:rsidRPr="00300406" w:rsidRDefault="0033142C" w:rsidP="0033142C"/>
    <w:p w:rsidR="0033142C" w:rsidRPr="00300406" w:rsidRDefault="0033142C" w:rsidP="0033142C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33142C" w:rsidRPr="00300406" w:rsidRDefault="0033142C" w:rsidP="0033142C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33142C" w:rsidRPr="00300406" w:rsidRDefault="0033142C" w:rsidP="0033142C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>* In het geval van meerdere andere natuurlijke of rechtspersoon op wie de inschrijver zich beroept, deze opsomming herhalen.</w:t>
      </w:r>
    </w:p>
    <w:p w:rsidR="0033142C" w:rsidRPr="00300406" w:rsidRDefault="0033142C" w:rsidP="0033142C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:rsidR="0033142C" w:rsidRPr="00300406" w:rsidRDefault="0033142C" w:rsidP="0033142C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inschrijver zich beroept daadwerkelijk door de in het document vermelde (rechts)persoon is/zijn ondertekend en in het bezit is/zijn van ondergetekende; </w:t>
      </w:r>
    </w:p>
    <w:p w:rsidR="0033142C" w:rsidRPr="00300406" w:rsidRDefault="0033142C" w:rsidP="0033142C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 xml:space="preserve">Ondergetekende er zorg voor draagt dat het origineel (de originelen) van bijgevoegd(e) gescand(e) document(en) van andere natuurlijke of rechtspersonen op wie de </w:t>
      </w:r>
      <w:r w:rsidR="002042AB">
        <w:t>in</w:t>
      </w:r>
      <w:r w:rsidRPr="00300406">
        <w:t>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:rsidR="0033142C" w:rsidRPr="001B3750" w:rsidRDefault="0033142C" w:rsidP="0033142C">
      <w:pPr>
        <w:rPr>
          <w:rFonts w:cs="Arial"/>
          <w:b/>
          <w:sz w:val="14"/>
          <w:szCs w:val="18"/>
        </w:rPr>
      </w:pPr>
      <w:r w:rsidRPr="001B3750">
        <w:rPr>
          <w:rFonts w:cs="Arial"/>
          <w:b/>
          <w:sz w:val="14"/>
          <w:szCs w:val="18"/>
        </w:rPr>
        <w:t>Ondertekening</w:t>
      </w:r>
    </w:p>
    <w:p w:rsidR="0033142C" w:rsidRPr="00300406" w:rsidRDefault="0033142C" w:rsidP="0033142C">
      <w:r w:rsidRPr="001B3750">
        <w:rPr>
          <w:sz w:val="14"/>
        </w:rPr>
        <w:t>Deze verklaring dient digitaal te worden ondert</w:t>
      </w:r>
      <w:bookmarkStart w:id="2" w:name="_GoBack"/>
      <w:bookmarkEnd w:id="2"/>
      <w:r w:rsidRPr="001B3750">
        <w:rPr>
          <w:sz w:val="14"/>
        </w:rPr>
        <w:t xml:space="preserve">ekend conform </w:t>
      </w:r>
      <w:r w:rsidRPr="001B3750">
        <w:rPr>
          <w:color w:val="000000"/>
          <w:sz w:val="14"/>
        </w:rPr>
        <w:t>4</w:t>
      </w:r>
      <w:bookmarkStart w:id="3" w:name="bwParagraaf_nr_631_7"/>
      <w:r w:rsidRPr="001B3750">
        <w:rPr>
          <w:sz w:val="14"/>
        </w:rPr>
        <w:t>.3.1</w:t>
      </w:r>
      <w:bookmarkEnd w:id="3"/>
      <w:r w:rsidRPr="001B3750">
        <w:rPr>
          <w:color w:val="000000" w:themeColor="text1"/>
          <w:sz w:val="14"/>
        </w:rPr>
        <w:t>.</w:t>
      </w:r>
    </w:p>
    <w:p w:rsidR="003F5EB0" w:rsidRPr="003F5EB0" w:rsidRDefault="003F5EB0" w:rsidP="00816B5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B50" w:rsidRDefault="00816B50" w:rsidP="0088501B">
      <w:r>
        <w:separator/>
      </w:r>
    </w:p>
  </w:endnote>
  <w:endnote w:type="continuationSeparator" w:id="0">
    <w:p w:rsidR="00816B50" w:rsidRDefault="00816B5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B50" w:rsidRDefault="00816B50" w:rsidP="0088501B">
      <w:r>
        <w:separator/>
      </w:r>
    </w:p>
  </w:footnote>
  <w:footnote w:type="continuationSeparator" w:id="0">
    <w:p w:rsidR="00816B50" w:rsidRDefault="00816B5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B50" w:rsidRDefault="00816B50">
    <w:pPr>
      <w:pStyle w:val="Koptekst"/>
    </w:pPr>
    <w:r>
      <w:t xml:space="preserve">Bijlage </w:t>
    </w:r>
    <w:r w:rsidR="0033142C">
      <w:t>C</w:t>
    </w:r>
    <w:r>
      <w:t xml:space="preserve"> behorende bij zaaknummer 31178667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abstractNum w:abstractNumId="3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2"/>
  </w:num>
  <w:num w:numId="4">
    <w:abstractNumId w:val="11"/>
  </w:num>
  <w:num w:numId="5">
    <w:abstractNumId w:val="18"/>
  </w:num>
  <w:num w:numId="6">
    <w:abstractNumId w:val="22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3"/>
  </w:num>
  <w:num w:numId="14">
    <w:abstractNumId w:val="3"/>
  </w:num>
  <w:num w:numId="15">
    <w:abstractNumId w:val="19"/>
  </w:num>
  <w:num w:numId="16">
    <w:abstractNumId w:val="26"/>
  </w:num>
  <w:num w:numId="17">
    <w:abstractNumId w:val="9"/>
  </w:num>
  <w:num w:numId="18">
    <w:abstractNumId w:val="23"/>
  </w:num>
  <w:num w:numId="19">
    <w:abstractNumId w:val="35"/>
  </w:num>
  <w:num w:numId="20">
    <w:abstractNumId w:val="13"/>
  </w:num>
  <w:num w:numId="21">
    <w:abstractNumId w:val="25"/>
  </w:num>
  <w:num w:numId="22">
    <w:abstractNumId w:val="29"/>
  </w:num>
  <w:num w:numId="23">
    <w:abstractNumId w:val="21"/>
  </w:num>
  <w:num w:numId="24">
    <w:abstractNumId w:val="31"/>
  </w:num>
  <w:num w:numId="25">
    <w:abstractNumId w:val="30"/>
  </w:num>
  <w:num w:numId="26">
    <w:abstractNumId w:val="7"/>
  </w:num>
  <w:num w:numId="27">
    <w:abstractNumId w:val="17"/>
  </w:num>
  <w:num w:numId="28">
    <w:abstractNumId w:val="24"/>
  </w:num>
  <w:num w:numId="29">
    <w:abstractNumId w:val="4"/>
  </w:num>
  <w:num w:numId="30">
    <w:abstractNumId w:val="14"/>
  </w:num>
  <w:num w:numId="31">
    <w:abstractNumId w:val="27"/>
  </w:num>
  <w:num w:numId="32">
    <w:abstractNumId w:val="16"/>
  </w:num>
  <w:num w:numId="33">
    <w:abstractNumId w:val="36"/>
  </w:num>
  <w:num w:numId="34">
    <w:abstractNumId w:val="5"/>
  </w:num>
  <w:num w:numId="35">
    <w:abstractNumId w:val="34"/>
  </w:num>
  <w:num w:numId="36">
    <w:abstractNumId w:val="28"/>
  </w:num>
  <w:num w:numId="37">
    <w:abstractNumId w:val="20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50"/>
    <w:rsid w:val="00043163"/>
    <w:rsid w:val="00056D70"/>
    <w:rsid w:val="000B3F94"/>
    <w:rsid w:val="000E1F3B"/>
    <w:rsid w:val="00173156"/>
    <w:rsid w:val="001D6F03"/>
    <w:rsid w:val="002042AB"/>
    <w:rsid w:val="002A6578"/>
    <w:rsid w:val="002B1092"/>
    <w:rsid w:val="002E0FD2"/>
    <w:rsid w:val="0033142C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16B50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2718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66C1AF"/>
  <w15:chartTrackingRefBased/>
  <w15:docId w15:val="{01BA081F-D245-4704-BBAC-10588044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816B50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816B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816B5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816B5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816B50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816B50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816B50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816B50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816B50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16B50"/>
    <w:rPr>
      <w:rFonts w:ascii="Verdana" w:eastAsia="DejaVu Sans" w:hAnsi="Verdana" w:cs="Times New Roman"/>
      <w:sz w:val="24"/>
      <w:lang w:eastAsia="nl-NL"/>
    </w:rPr>
  </w:style>
  <w:style w:type="paragraph" w:customStyle="1" w:styleId="broodtekst0">
    <w:name w:val="broodtekst"/>
    <w:basedOn w:val="Standaard"/>
    <w:link w:val="broodtekstChar2"/>
    <w:qFormat/>
    <w:rsid w:val="0033142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0"/>
    <w:rsid w:val="0033142C"/>
    <w:rPr>
      <w:rFonts w:ascii="Verdana" w:eastAsia="Times New Roman" w:hAnsi="Verdana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Lijs, Stefanie (PPO)</dc:creator>
  <cp:keywords/>
  <dc:description/>
  <cp:lastModifiedBy>Bruin-Rietveld, Alice de (GPO)</cp:lastModifiedBy>
  <cp:revision>3</cp:revision>
  <dcterms:created xsi:type="dcterms:W3CDTF">2023-07-12T09:24:00Z</dcterms:created>
  <dcterms:modified xsi:type="dcterms:W3CDTF">2023-07-12T10:38:00Z</dcterms:modified>
</cp:coreProperties>
</file>