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869" w:rsidRPr="00300406" w:rsidRDefault="00531869" w:rsidP="00531869">
      <w:pPr>
        <w:pStyle w:val="BijlageGenummerdKop"/>
        <w:numPr>
          <w:ilvl w:val="0"/>
          <w:numId w:val="0"/>
        </w:numPr>
        <w:ind w:left="-284"/>
      </w:pPr>
      <w:bookmarkStart w:id="0" w:name="_Toc140051210"/>
      <w:r>
        <w:t>Bijlage E</w:t>
      </w:r>
      <w:r>
        <w:tab/>
      </w:r>
      <w:r>
        <w:tab/>
      </w:r>
      <w:r w:rsidRPr="00300406">
        <w:t>Inschrijvingsbiljet</w:t>
      </w:r>
      <w:bookmarkEnd w:id="0"/>
    </w:p>
    <w:p w:rsidR="00531869" w:rsidRPr="00300406" w:rsidRDefault="00531869" w:rsidP="00531869">
      <w:pPr>
        <w:pStyle w:val="Broodtekst"/>
      </w:pPr>
      <w:r w:rsidRPr="00300406">
        <w:t>De hierna te noemen inschrijver(s):</w:t>
      </w:r>
    </w:p>
    <w:p w:rsidR="00531869" w:rsidRPr="00300406" w:rsidRDefault="00531869" w:rsidP="00531869">
      <w:pPr>
        <w:pStyle w:val="Broodtekst"/>
      </w:pPr>
      <w:r w:rsidRPr="00300406">
        <w:t xml:space="preserve">(indien de inschrijving wordt gedaan door een samenwerkingsverband van ondernemers, al dan niet als vennootschap onder firma, dienen alle inschrijvers in het samenwerkingsverband ingevuld te worden. </w:t>
      </w:r>
      <w:r w:rsidRPr="00300406">
        <w:rPr>
          <w:rFonts w:cs="RijksoverheidSansText-Regular"/>
        </w:rPr>
        <w:t>Onderstaande dient zo vaak als nodig herhaald en ingevuld te worden</w:t>
      </w:r>
      <w:r w:rsidRPr="00300406">
        <w:t>)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A)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B)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C)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D)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531869" w:rsidRPr="00300406" w:rsidRDefault="00531869" w:rsidP="00531869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pStyle w:val="Broodtekst"/>
        <w:rPr>
          <w:color w:val="000000"/>
        </w:rPr>
      </w:pPr>
      <w:r w:rsidRPr="00300406">
        <w:t xml:space="preserve">verklaart (verklaren) zich door ondertekening dezes bereid de uitvoering van de opdracht met zaaknummer </w:t>
      </w:r>
      <w:r>
        <w:rPr>
          <w:color w:val="000000"/>
        </w:rPr>
        <w:t>31178667</w:t>
      </w:r>
      <w:r w:rsidRPr="00300406">
        <w:t xml:space="preserve"> voor het</w:t>
      </w:r>
      <w:r>
        <w:t xml:space="preserve"> uitvoeren van verkeerstellingen in de regio WNZ</w:t>
      </w:r>
      <w:r w:rsidRPr="00300406">
        <w:rPr>
          <w:color w:val="000000"/>
        </w:rPr>
        <w:t>,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pStyle w:val="Broodtekst"/>
      </w:pPr>
      <w:r w:rsidRPr="00300406">
        <w:t>aan te nemen voor een bedrag, de omzetbelasting daarin niet begrepen, van:</w:t>
      </w:r>
    </w:p>
    <w:p w:rsidR="00531869" w:rsidRPr="00300406" w:rsidRDefault="00531869" w:rsidP="00531869">
      <w:pPr>
        <w:pStyle w:val="Broodtekst"/>
        <w:tabs>
          <w:tab w:val="right" w:pos="7797"/>
        </w:tabs>
      </w:pPr>
      <w:r w:rsidRPr="00300406">
        <w:t>EUR …</w:t>
      </w:r>
      <w:r w:rsidRPr="00300406">
        <w:tab/>
      </w:r>
      <w:r w:rsidRPr="00300406">
        <w:tab/>
        <w:t>5)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pStyle w:val="Broodtekst"/>
        <w:tabs>
          <w:tab w:val="right" w:pos="7797"/>
        </w:tabs>
      </w:pPr>
      <w:r w:rsidRPr="00300406">
        <w:t>(…</w:t>
      </w:r>
      <w:r w:rsidRPr="00300406">
        <w:tab/>
      </w:r>
      <w:r w:rsidRPr="00300406">
        <w:tab/>
      </w:r>
      <w:r w:rsidRPr="00300406">
        <w:tab/>
        <w:t>euro) 6)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pStyle w:val="Broodtekst"/>
      </w:pPr>
      <w:r w:rsidRPr="00300406">
        <w:t>Het bedrag van de ter zake verschuldigde omzetbelasting bedraagt:</w:t>
      </w:r>
    </w:p>
    <w:p w:rsidR="00531869" w:rsidRPr="00300406" w:rsidRDefault="00531869" w:rsidP="00531869">
      <w:pPr>
        <w:pStyle w:val="Broodtekst"/>
        <w:tabs>
          <w:tab w:val="right" w:pos="7797"/>
        </w:tabs>
      </w:pPr>
      <w:r w:rsidRPr="00300406">
        <w:t>EUR …</w:t>
      </w:r>
      <w:r w:rsidRPr="00300406">
        <w:tab/>
      </w:r>
      <w:r w:rsidRPr="00300406">
        <w:tab/>
        <w:t>7)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pStyle w:val="Broodtekst"/>
        <w:tabs>
          <w:tab w:val="right" w:pos="7797"/>
        </w:tabs>
      </w:pPr>
      <w:r w:rsidRPr="00300406">
        <w:t>(…</w:t>
      </w:r>
      <w:r w:rsidRPr="00300406">
        <w:tab/>
      </w:r>
      <w:r w:rsidRPr="00300406">
        <w:tab/>
      </w:r>
      <w:r w:rsidRPr="00300406">
        <w:tab/>
        <w:t>euro) 8)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pStyle w:val="Broodtekst"/>
        <w:tabs>
          <w:tab w:val="right" w:pos="7797"/>
        </w:tabs>
      </w:pPr>
      <w:r w:rsidRPr="00300406">
        <w:t>De inschrijvers wijzen als gemachtigde om hen voor alle zaken te vertegenwoordigen aan, de hierboven onder A) genoemde inschrijver.</w:t>
      </w:r>
      <w:r w:rsidRPr="00300406">
        <w:tab/>
        <w:t>9)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pStyle w:val="Broodtekst"/>
      </w:pPr>
      <w:r w:rsidRPr="00300406">
        <w:t xml:space="preserve">De inschrijvers verklaren dat onderstaande ondernemer(s) in het samenwerkingsverband van ondernemers voor </w:t>
      </w:r>
      <w:r w:rsidRPr="00300406">
        <w:rPr>
          <w:u w:val="single"/>
        </w:rPr>
        <w:t>minder</w:t>
      </w:r>
      <w:r w:rsidRPr="00300406">
        <w:t xml:space="preserve"> dan 10% van het bedrag van de inschrijving deelneemt (deelnemen) in het uitvoeren van de opdracht. De inschrijvers vermelden daarbij tevens het deelnemingspercentage.</w:t>
      </w:r>
    </w:p>
    <w:p w:rsidR="00531869" w:rsidRPr="00300406" w:rsidRDefault="00531869" w:rsidP="00531869">
      <w:pPr>
        <w:pStyle w:val="Broodtekst"/>
        <w:tabs>
          <w:tab w:val="right" w:pos="7797"/>
        </w:tabs>
      </w:pPr>
      <w:r w:rsidRPr="00300406">
        <w:t>…</w:t>
      </w:r>
      <w:r w:rsidRPr="00300406">
        <w:tab/>
      </w:r>
      <w:r w:rsidRPr="00300406">
        <w:tab/>
      </w:r>
      <w:r w:rsidRPr="00300406">
        <w:tab/>
      </w:r>
      <w:r w:rsidRPr="00300406">
        <w:tab/>
        <w:t>10)</w:t>
      </w:r>
    </w:p>
    <w:p w:rsidR="00531869" w:rsidRPr="00300406" w:rsidRDefault="00531869" w:rsidP="00531869">
      <w:pPr>
        <w:pStyle w:val="Broodtekst"/>
        <w:tabs>
          <w:tab w:val="right" w:pos="7797"/>
        </w:tabs>
      </w:pPr>
      <w:r w:rsidRPr="00300406">
        <w:t>…</w:t>
      </w:r>
      <w:r w:rsidRPr="00300406">
        <w:tab/>
      </w:r>
      <w:r w:rsidRPr="00300406">
        <w:tab/>
      </w:r>
      <w:r w:rsidRPr="00300406">
        <w:tab/>
      </w:r>
      <w:r w:rsidRPr="00300406">
        <w:tab/>
        <w:t>10)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pStyle w:val="Broodtekst"/>
      </w:pPr>
      <w:r w:rsidRPr="00300406">
        <w:t>De inschrijver(s) verklaart (verklaren) deze inschrijving te doen overeenkomstig de bepalingen van het Aanbestedingsreglement Werken 2016 en met inachtneming van de bepalingen en de gegevens zoals deze zijn omschreven in de aanbestedingsstukken.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pStyle w:val="Broodtekst"/>
      </w:pPr>
      <w:r w:rsidRPr="00300406">
        <w:t xml:space="preserve">De inschrijver(s) verklaart (verklaren) dat hij (zij) kennis heeft (hebben) genomen van alle documenten die bij de inschrijving in </w:t>
      </w:r>
      <w:proofErr w:type="spellStart"/>
      <w:r w:rsidRPr="00300406">
        <w:t>TenderNed</w:t>
      </w:r>
      <w:proofErr w:type="spellEnd"/>
      <w:r w:rsidRPr="00300406">
        <w:t xml:space="preserve"> zijn ingediend en dat de in te dienen documenten tezamen met het inschrijvingsbiljet de inschrijving vormen en naar waarheid zijn ingevuld.</w:t>
      </w:r>
    </w:p>
    <w:p w:rsidR="00531869" w:rsidRPr="00300406" w:rsidRDefault="00531869" w:rsidP="00531869">
      <w:pPr>
        <w:pStyle w:val="Broodtekst"/>
      </w:pPr>
    </w:p>
    <w:p w:rsidR="00FE6372" w:rsidRDefault="00FE6372" w:rsidP="00531869">
      <w:pPr>
        <w:pStyle w:val="Broodtekst"/>
        <w:rPr>
          <w:b/>
        </w:rPr>
      </w:pPr>
    </w:p>
    <w:p w:rsidR="00531869" w:rsidRPr="00300406" w:rsidRDefault="00531869" w:rsidP="00531869">
      <w:pPr>
        <w:pStyle w:val="Broodtekst"/>
        <w:rPr>
          <w:b/>
        </w:rPr>
      </w:pPr>
      <w:r w:rsidRPr="00300406">
        <w:rPr>
          <w:b/>
        </w:rPr>
        <w:lastRenderedPageBreak/>
        <w:t>Ondertekening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rPr>
          <w:rFonts w:cs="V&amp;W Syntax (Adobe)"/>
        </w:rPr>
      </w:pPr>
      <w:r w:rsidRPr="00300406">
        <w:t xml:space="preserve">Dit inschrijvingsbiljet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conform paragraaf </w:t>
      </w:r>
      <w:bookmarkStart w:id="1" w:name="bwParagraaf_nr_631_8"/>
      <w:r w:rsidR="00FE6372">
        <w:t>4</w:t>
      </w:r>
      <w:bookmarkStart w:id="2" w:name="_GoBack"/>
      <w:bookmarkEnd w:id="2"/>
      <w:r>
        <w:t>.3.1</w:t>
      </w:r>
      <w:bookmarkEnd w:id="1"/>
      <w:r w:rsidRPr="00300406">
        <w:rPr>
          <w:color w:val="000000" w:themeColor="text1"/>
        </w:rPr>
        <w:t>.</w:t>
      </w:r>
    </w:p>
    <w:p w:rsidR="00531869" w:rsidRPr="00300406" w:rsidRDefault="00531869" w:rsidP="00531869">
      <w:pPr>
        <w:pStyle w:val="Broodtekst"/>
      </w:pPr>
    </w:p>
    <w:p w:rsidR="00531869" w:rsidRPr="00300406" w:rsidRDefault="00531869" w:rsidP="00531869">
      <w:pPr>
        <w:pStyle w:val="Broodtekst"/>
        <w:rPr>
          <w:b/>
        </w:rPr>
      </w:pPr>
      <w:r w:rsidRPr="00300406">
        <w:rPr>
          <w:b/>
        </w:rPr>
        <w:t>Toelichting:</w:t>
      </w:r>
    </w:p>
    <w:p w:rsidR="00531869" w:rsidRPr="00300406" w:rsidRDefault="00531869" w:rsidP="00531869">
      <w:pPr>
        <w:pStyle w:val="Broodtekst"/>
        <w:numPr>
          <w:ilvl w:val="1"/>
          <w:numId w:val="40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Bij een natuurlijke persoon naam en voornamen voluit, bij een rechtspersoon de statutaire naam. </w:t>
      </w:r>
    </w:p>
    <w:p w:rsidR="00531869" w:rsidRPr="00300406" w:rsidRDefault="00531869" w:rsidP="00531869">
      <w:pPr>
        <w:pStyle w:val="Broodtekst"/>
        <w:numPr>
          <w:ilvl w:val="1"/>
          <w:numId w:val="40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>Bij een natuurlijke persoon de woonplaats, bij een rechtspersoon de vestigingsplaats, met volledig adres en zo nodig vermelding van de provincie en het land.</w:t>
      </w:r>
    </w:p>
    <w:p w:rsidR="00531869" w:rsidRPr="00300406" w:rsidRDefault="00531869" w:rsidP="00531869">
      <w:pPr>
        <w:pStyle w:val="Broodtekst"/>
        <w:numPr>
          <w:ilvl w:val="1"/>
          <w:numId w:val="40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>Inschrijvingsnummer van het handelsregister (Kamer van Koophandel) of een overeenkomstig register van het land van vestiging van de onderneming.</w:t>
      </w:r>
    </w:p>
    <w:p w:rsidR="00531869" w:rsidRPr="00300406" w:rsidRDefault="00531869" w:rsidP="00531869">
      <w:pPr>
        <w:pStyle w:val="Broodtekst"/>
        <w:numPr>
          <w:ilvl w:val="1"/>
          <w:numId w:val="40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>Vestigingsnummer in het handelsregister (Kamer van Koophandel) of een overeenkomstig register van het land van vestiging van de onderneming.</w:t>
      </w:r>
    </w:p>
    <w:p w:rsidR="00531869" w:rsidRPr="00300406" w:rsidRDefault="00531869" w:rsidP="00531869">
      <w:pPr>
        <w:pStyle w:val="Broodtekst"/>
        <w:numPr>
          <w:ilvl w:val="1"/>
          <w:numId w:val="40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Inschrijvingssom in cijfers. </w:t>
      </w:r>
    </w:p>
    <w:p w:rsidR="00531869" w:rsidRPr="00300406" w:rsidRDefault="00531869" w:rsidP="00531869">
      <w:pPr>
        <w:pStyle w:val="Broodtekst"/>
        <w:numPr>
          <w:ilvl w:val="1"/>
          <w:numId w:val="40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Inschrijvingssom in letters. </w:t>
      </w:r>
    </w:p>
    <w:p w:rsidR="00531869" w:rsidRPr="00300406" w:rsidRDefault="00531869" w:rsidP="00531869">
      <w:pPr>
        <w:pStyle w:val="Broodtekst"/>
        <w:numPr>
          <w:ilvl w:val="1"/>
          <w:numId w:val="40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Bedrag van de omzetbelasting in cijfers. </w:t>
      </w:r>
    </w:p>
    <w:p w:rsidR="00531869" w:rsidRPr="00300406" w:rsidRDefault="00531869" w:rsidP="00531869">
      <w:pPr>
        <w:pStyle w:val="Broodtekst"/>
        <w:numPr>
          <w:ilvl w:val="1"/>
          <w:numId w:val="40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Bedrag van de omzetbelasting in letters. </w:t>
      </w:r>
    </w:p>
    <w:p w:rsidR="00531869" w:rsidRPr="00300406" w:rsidRDefault="00531869" w:rsidP="00531869">
      <w:pPr>
        <w:pStyle w:val="Broodtekst"/>
        <w:numPr>
          <w:ilvl w:val="1"/>
          <w:numId w:val="40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Deze aanwijzing is alleen van toepassing, indien de inschrijving door twee of meer inschrijvers gezamenlijk geschiedt. </w:t>
      </w:r>
    </w:p>
    <w:p w:rsidR="003F5EB0" w:rsidRPr="00531869" w:rsidRDefault="00531869" w:rsidP="007550F5">
      <w:pPr>
        <w:pStyle w:val="Broodtekst"/>
        <w:numPr>
          <w:ilvl w:val="1"/>
          <w:numId w:val="40"/>
        </w:numPr>
        <w:tabs>
          <w:tab w:val="clear" w:pos="227"/>
          <w:tab w:val="clear" w:pos="454"/>
          <w:tab w:val="clear" w:pos="680"/>
          <w:tab w:val="clear" w:pos="1260"/>
        </w:tabs>
        <w:spacing w:line="240" w:lineRule="auto"/>
        <w:ind w:left="426" w:hanging="426"/>
      </w:pPr>
      <w:r w:rsidRPr="00300406">
        <w:t>Alleen van toepassing, indien de inschrijving door twee of meer inschrijvers gezamenlijk geschiedt. Vermeld, indien van toepassing, de naam en het deelnemingspercentage.</w:t>
      </w:r>
    </w:p>
    <w:sectPr w:rsidR="003F5EB0" w:rsidRPr="00531869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B50" w:rsidRDefault="00816B50" w:rsidP="0088501B">
      <w:r>
        <w:separator/>
      </w:r>
    </w:p>
  </w:endnote>
  <w:endnote w:type="continuationSeparator" w:id="0">
    <w:p w:rsidR="00816B50" w:rsidRDefault="00816B5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B50" w:rsidRDefault="00816B50" w:rsidP="0088501B">
      <w:r>
        <w:separator/>
      </w:r>
    </w:p>
  </w:footnote>
  <w:footnote w:type="continuationSeparator" w:id="0">
    <w:p w:rsidR="00816B50" w:rsidRDefault="00816B5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B50" w:rsidRDefault="00816B50">
    <w:pPr>
      <w:pStyle w:val="Koptekst"/>
    </w:pPr>
    <w:r>
      <w:t xml:space="preserve">Bijlage </w:t>
    </w:r>
    <w:r w:rsidR="00531869">
      <w:t>E</w:t>
    </w:r>
    <w:r>
      <w:t xml:space="preserve"> behorende bij zaaknummer 31178667</w:t>
    </w: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abstractNum w:abstractNumId="3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3"/>
  </w:num>
  <w:num w:numId="4">
    <w:abstractNumId w:val="11"/>
  </w:num>
  <w:num w:numId="5">
    <w:abstractNumId w:val="18"/>
  </w:num>
  <w:num w:numId="6">
    <w:abstractNumId w:val="22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4"/>
  </w:num>
  <w:num w:numId="14">
    <w:abstractNumId w:val="3"/>
  </w:num>
  <w:num w:numId="15">
    <w:abstractNumId w:val="19"/>
  </w:num>
  <w:num w:numId="16">
    <w:abstractNumId w:val="26"/>
  </w:num>
  <w:num w:numId="17">
    <w:abstractNumId w:val="9"/>
  </w:num>
  <w:num w:numId="18">
    <w:abstractNumId w:val="23"/>
  </w:num>
  <w:num w:numId="19">
    <w:abstractNumId w:val="37"/>
  </w:num>
  <w:num w:numId="20">
    <w:abstractNumId w:val="13"/>
  </w:num>
  <w:num w:numId="21">
    <w:abstractNumId w:val="25"/>
  </w:num>
  <w:num w:numId="22">
    <w:abstractNumId w:val="29"/>
  </w:num>
  <w:num w:numId="23">
    <w:abstractNumId w:val="21"/>
  </w:num>
  <w:num w:numId="24">
    <w:abstractNumId w:val="31"/>
  </w:num>
  <w:num w:numId="25">
    <w:abstractNumId w:val="30"/>
  </w:num>
  <w:num w:numId="26">
    <w:abstractNumId w:val="7"/>
  </w:num>
  <w:num w:numId="27">
    <w:abstractNumId w:val="17"/>
  </w:num>
  <w:num w:numId="28">
    <w:abstractNumId w:val="24"/>
  </w:num>
  <w:num w:numId="29">
    <w:abstractNumId w:val="4"/>
  </w:num>
  <w:num w:numId="30">
    <w:abstractNumId w:val="14"/>
  </w:num>
  <w:num w:numId="31">
    <w:abstractNumId w:val="27"/>
  </w:num>
  <w:num w:numId="32">
    <w:abstractNumId w:val="16"/>
  </w:num>
  <w:num w:numId="33">
    <w:abstractNumId w:val="38"/>
  </w:num>
  <w:num w:numId="34">
    <w:abstractNumId w:val="5"/>
  </w:num>
  <w:num w:numId="35">
    <w:abstractNumId w:val="36"/>
  </w:num>
  <w:num w:numId="36">
    <w:abstractNumId w:val="28"/>
  </w:num>
  <w:num w:numId="37">
    <w:abstractNumId w:val="20"/>
  </w:num>
  <w:num w:numId="38">
    <w:abstractNumId w:val="15"/>
  </w:num>
  <w:num w:numId="39">
    <w:abstractNumId w:val="35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B50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3142C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31869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16B50"/>
    <w:rsid w:val="0088386A"/>
    <w:rsid w:val="0088501B"/>
    <w:rsid w:val="008D2753"/>
    <w:rsid w:val="008E3581"/>
    <w:rsid w:val="00905289"/>
    <w:rsid w:val="009C5CF5"/>
    <w:rsid w:val="00A31E7A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27187"/>
    <w:rsid w:val="00DA3555"/>
    <w:rsid w:val="00E456EE"/>
    <w:rsid w:val="00ED7AB9"/>
    <w:rsid w:val="00EE5BBE"/>
    <w:rsid w:val="00F65492"/>
    <w:rsid w:val="00FB0705"/>
    <w:rsid w:val="00FE6372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587D89"/>
  <w15:chartTrackingRefBased/>
  <w15:docId w15:val="{01BA081F-D245-4704-BBAC-10588044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816B50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816B5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816B50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816B50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816B50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816B50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816B50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816B50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816B50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16B50"/>
    <w:rPr>
      <w:rFonts w:ascii="Verdana" w:eastAsia="DejaVu Sans" w:hAnsi="Verdana" w:cs="Times New Roman"/>
      <w:sz w:val="24"/>
      <w:lang w:eastAsia="nl-NL"/>
    </w:rPr>
  </w:style>
  <w:style w:type="paragraph" w:customStyle="1" w:styleId="broodtekst0">
    <w:name w:val="broodtekst"/>
    <w:basedOn w:val="Standaard"/>
    <w:link w:val="broodtekstChar2"/>
    <w:qFormat/>
    <w:rsid w:val="0033142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0"/>
    <w:rsid w:val="0033142C"/>
    <w:rPr>
      <w:rFonts w:ascii="Verdana" w:eastAsia="Times New Roman" w:hAnsi="Verdana" w:cs="Times New Roman"/>
      <w:lang w:eastAsia="nl-NL"/>
    </w:rPr>
  </w:style>
  <w:style w:type="character" w:customStyle="1" w:styleId="Verborgentekst">
    <w:name w:val="Verborgen tekst"/>
    <w:rsid w:val="00A31E7A"/>
    <w:rPr>
      <w:rFonts w:ascii="Verdana" w:hAnsi="Verdana" w:cs="Arial"/>
      <w:b/>
      <w:i/>
      <w:vanish/>
      <w:color w:val="3366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Lijs, Stefanie (PPO)</dc:creator>
  <cp:keywords/>
  <dc:description/>
  <cp:lastModifiedBy>Bruin-Rietveld, Alice de (GPO)</cp:lastModifiedBy>
  <cp:revision>3</cp:revision>
  <dcterms:created xsi:type="dcterms:W3CDTF">2023-07-12T09:28:00Z</dcterms:created>
  <dcterms:modified xsi:type="dcterms:W3CDTF">2023-07-12T10:41:00Z</dcterms:modified>
</cp:coreProperties>
</file>