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A62" w:rsidRPr="000654B5" w:rsidRDefault="00E17A62" w:rsidP="00E17A62">
      <w:pPr>
        <w:pStyle w:val="BijlageGenummerdKop"/>
        <w:numPr>
          <w:ilvl w:val="0"/>
          <w:numId w:val="0"/>
        </w:numPr>
        <w:ind w:left="-284"/>
        <w:rPr>
          <w:color w:val="000000"/>
        </w:rPr>
      </w:pPr>
      <w:bookmarkStart w:id="0" w:name="_Toc496111707"/>
      <w:bookmarkStart w:id="1" w:name="_Toc140051213"/>
      <w:bookmarkStart w:id="2" w:name="bwBijlageJ_NE_EU_aan"/>
      <w:r>
        <w:rPr>
          <w:color w:val="000000"/>
        </w:rPr>
        <w:t>Bijlage H</w:t>
      </w:r>
      <w:r>
        <w:rPr>
          <w:color w:val="000000"/>
        </w:rPr>
        <w:tab/>
      </w:r>
      <w:r w:rsidRPr="000654B5">
        <w:rPr>
          <w:color w:val="000000"/>
        </w:rPr>
        <w:t>Verklaring inzake de verplichtingen op het gebied van milieu-, sociaal en arbeidsrecht</w:t>
      </w:r>
      <w:bookmarkEnd w:id="0"/>
      <w:bookmarkEnd w:id="1"/>
    </w:p>
    <w:p w:rsidR="00E17A62" w:rsidRPr="000654B5" w:rsidRDefault="00E17A62" w:rsidP="00E17A62">
      <w:pPr>
        <w:pStyle w:val="Broodtekst"/>
        <w:rPr>
          <w:color w:val="000000"/>
        </w:rPr>
      </w:pPr>
      <w:bookmarkStart w:id="3" w:name="bwBijlageJ_NE_EU_aan_tekst"/>
      <w:bookmarkEnd w:id="2"/>
      <w:r w:rsidRPr="000654B5">
        <w:rPr>
          <w:bCs/>
          <w:color w:val="000000"/>
        </w:rPr>
        <w:t xml:space="preserve">Naam en adres van de onderneming: </w:t>
      </w:r>
      <w:r w:rsidRPr="000654B5">
        <w:rPr>
          <w:bCs/>
          <w:color w:val="000000"/>
        </w:rPr>
        <w:br/>
      </w:r>
      <w:r w:rsidRPr="000654B5">
        <w:rPr>
          <w:bCs/>
          <w:color w:val="000000"/>
        </w:rPr>
        <w:br/>
      </w: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17A62" w:rsidRPr="000654B5" w:rsidRDefault="00E17A62" w:rsidP="00E17A62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:rsidR="00E17A62" w:rsidRPr="000654B5" w:rsidRDefault="00E17A62" w:rsidP="00E17A62">
      <w:pPr>
        <w:pStyle w:val="Broodtekst"/>
        <w:rPr>
          <w:bCs/>
          <w:color w:val="000000"/>
        </w:rPr>
      </w:pPr>
    </w:p>
    <w:p w:rsidR="00E17A62" w:rsidRPr="000654B5" w:rsidRDefault="00E17A62" w:rsidP="00E17A62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17A62" w:rsidRPr="000654B5" w:rsidRDefault="00E17A62" w:rsidP="00E17A62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Contactpersoon van de onderneming (naam, email, telefoon):</w:t>
      </w:r>
    </w:p>
    <w:p w:rsidR="00E17A62" w:rsidRPr="000654B5" w:rsidRDefault="00E17A62" w:rsidP="00E17A62">
      <w:pPr>
        <w:pStyle w:val="Broodtekst"/>
        <w:rPr>
          <w:bCs/>
          <w:color w:val="000000"/>
        </w:rPr>
      </w:pPr>
    </w:p>
    <w:p w:rsidR="00E17A62" w:rsidRPr="000654B5" w:rsidRDefault="00E17A62" w:rsidP="00E17A62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17A62" w:rsidRPr="000654B5" w:rsidRDefault="00E17A62" w:rsidP="00E17A62">
      <w:pPr>
        <w:pStyle w:val="Broodtekst"/>
        <w:rPr>
          <w:bCs/>
          <w:color w:val="000000"/>
        </w:rPr>
      </w:pPr>
    </w:p>
    <w:p w:rsidR="00E17A62" w:rsidRPr="000654B5" w:rsidRDefault="00E17A62" w:rsidP="00E17A62">
      <w:pPr>
        <w:pStyle w:val="Broodtekst"/>
        <w:rPr>
          <w:color w:val="000000"/>
        </w:rPr>
      </w:pPr>
      <w:r w:rsidRPr="000654B5">
        <w:rPr>
          <w:bCs/>
          <w:color w:val="000000"/>
        </w:rPr>
        <w:t xml:space="preserve">Ondergetekende verklaart </w:t>
      </w:r>
      <w:r w:rsidRPr="000654B5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E17A62" w:rsidRPr="000654B5" w:rsidRDefault="00E17A62" w:rsidP="00E17A62">
      <w:pPr>
        <w:pStyle w:val="Broodtekst"/>
        <w:rPr>
          <w:color w:val="000000"/>
        </w:rPr>
      </w:pPr>
    </w:p>
    <w:p w:rsidR="00E17A62" w:rsidRPr="000654B5" w:rsidRDefault="00E17A62" w:rsidP="00E17A62">
      <w:pPr>
        <w:pStyle w:val="Broodtekst"/>
        <w:rPr>
          <w:b/>
          <w:bCs/>
          <w:color w:val="000000"/>
        </w:rPr>
      </w:pPr>
      <w:r w:rsidRPr="000654B5">
        <w:rPr>
          <w:b/>
          <w:bCs/>
          <w:color w:val="000000"/>
        </w:rPr>
        <w:t>Ondertekening</w:t>
      </w:r>
    </w:p>
    <w:p w:rsidR="00E17A62" w:rsidRPr="000654B5" w:rsidRDefault="00E17A62" w:rsidP="00E17A62">
      <w:pPr>
        <w:pStyle w:val="Broodtekst"/>
        <w:rPr>
          <w:color w:val="000000"/>
        </w:rPr>
      </w:pPr>
    </w:p>
    <w:p w:rsidR="00E17A62" w:rsidRPr="000654B5" w:rsidRDefault="00E17A62" w:rsidP="00E17A62">
      <w:pPr>
        <w:pStyle w:val="Broodtekst"/>
        <w:rPr>
          <w:color w:val="000000"/>
        </w:rPr>
      </w:pPr>
      <w:r w:rsidRPr="000654B5">
        <w:rPr>
          <w:color w:val="000000"/>
        </w:rPr>
        <w:t xml:space="preserve">Deze verklaring dient </w:t>
      </w:r>
      <w:r w:rsidRPr="000654B5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0654B5">
        <w:rPr>
          <w:color w:val="000000"/>
        </w:rPr>
        <w:t>al dan niet een vennootschap onder firma</w:t>
      </w:r>
      <w:r w:rsidRPr="000654B5">
        <w:rPr>
          <w:rFonts w:cs="V&amp;W Syntax (Adobe)"/>
          <w:color w:val="000000"/>
        </w:rPr>
        <w:t xml:space="preserve">, </w:t>
      </w:r>
      <w:r w:rsidRPr="000654B5">
        <w:rPr>
          <w:rFonts w:cs="V&amp;W Syntax (Adobe)"/>
          <w:color w:val="000000"/>
          <w:u w:val="single"/>
        </w:rPr>
        <w:t>alle</w:t>
      </w:r>
      <w:r w:rsidRPr="000654B5">
        <w:rPr>
          <w:rFonts w:cs="V&amp;W Syntax (Adobe)"/>
          <w:color w:val="000000"/>
        </w:rPr>
        <w:t xml:space="preserve"> inschrijvers, </w:t>
      </w:r>
      <w:r w:rsidRPr="000654B5">
        <w:rPr>
          <w:color w:val="000000"/>
        </w:rPr>
        <w:t xml:space="preserve">digitaal te worden ondertekend conform paragraaf </w:t>
      </w:r>
      <w:bookmarkStart w:id="4" w:name="bwParagraaf_nr_631_10"/>
      <w:r w:rsidR="003A002B">
        <w:rPr>
          <w:color w:val="000000"/>
        </w:rPr>
        <w:t>4</w:t>
      </w:r>
      <w:r>
        <w:rPr>
          <w:color w:val="000000"/>
        </w:rPr>
        <w:t>.3.1</w:t>
      </w:r>
      <w:bookmarkEnd w:id="4"/>
      <w:r w:rsidRPr="000654B5">
        <w:rPr>
          <w:color w:val="000000"/>
        </w:rPr>
        <w:t>.</w:t>
      </w:r>
      <w:bookmarkStart w:id="5" w:name="_GoBack"/>
      <w:bookmarkEnd w:id="5"/>
    </w:p>
    <w:p w:rsidR="00E17A62" w:rsidRPr="000654B5" w:rsidRDefault="00E17A62" w:rsidP="00E17A62">
      <w:pPr>
        <w:pStyle w:val="Broodtekst"/>
        <w:rPr>
          <w:color w:val="000000"/>
        </w:rPr>
      </w:pPr>
    </w:p>
    <w:bookmarkEnd w:id="3"/>
    <w:p w:rsidR="00761065" w:rsidRPr="00300406" w:rsidRDefault="00761065" w:rsidP="00761065">
      <w:pPr>
        <w:pStyle w:val="Broodtekst"/>
      </w:pPr>
    </w:p>
    <w:p w:rsidR="003F5EB0" w:rsidRPr="00531869" w:rsidRDefault="003F5EB0" w:rsidP="00761065">
      <w:pPr>
        <w:pStyle w:val="Broodtekst"/>
        <w:tabs>
          <w:tab w:val="clear" w:pos="227"/>
          <w:tab w:val="clear" w:pos="454"/>
          <w:tab w:val="clear" w:pos="680"/>
        </w:tabs>
        <w:spacing w:line="240" w:lineRule="auto"/>
      </w:pPr>
    </w:p>
    <w:sectPr w:rsidR="003F5EB0" w:rsidRPr="00531869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50" w:rsidRDefault="00816B50" w:rsidP="0088501B">
      <w:r>
        <w:separator/>
      </w:r>
    </w:p>
  </w:endnote>
  <w:endnote w:type="continuationSeparator" w:id="0">
    <w:p w:rsidR="00816B50" w:rsidRDefault="00816B5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50" w:rsidRDefault="00816B50" w:rsidP="0088501B">
      <w:r>
        <w:separator/>
      </w:r>
    </w:p>
  </w:footnote>
  <w:footnote w:type="continuationSeparator" w:id="0">
    <w:p w:rsidR="00816B50" w:rsidRDefault="00816B5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50" w:rsidRDefault="00816B50">
    <w:pPr>
      <w:pStyle w:val="Koptekst"/>
    </w:pPr>
    <w:r>
      <w:t xml:space="preserve">Bijlage </w:t>
    </w:r>
    <w:r w:rsidR="00E17A62">
      <w:t>H</w:t>
    </w:r>
    <w:r>
      <w:t xml:space="preserve"> behorende bij zaaknummer 31178667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19"/>
  </w:num>
  <w:num w:numId="16">
    <w:abstractNumId w:val="26"/>
  </w:num>
  <w:num w:numId="17">
    <w:abstractNumId w:val="9"/>
  </w:num>
  <w:num w:numId="18">
    <w:abstractNumId w:val="23"/>
  </w:num>
  <w:num w:numId="19">
    <w:abstractNumId w:val="37"/>
  </w:num>
  <w:num w:numId="20">
    <w:abstractNumId w:val="13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7"/>
  </w:num>
  <w:num w:numId="27">
    <w:abstractNumId w:val="17"/>
  </w:num>
  <w:num w:numId="28">
    <w:abstractNumId w:val="24"/>
  </w:num>
  <w:num w:numId="29">
    <w:abstractNumId w:val="4"/>
  </w:num>
  <w:num w:numId="30">
    <w:abstractNumId w:val="14"/>
  </w:num>
  <w:num w:numId="31">
    <w:abstractNumId w:val="27"/>
  </w:num>
  <w:num w:numId="32">
    <w:abstractNumId w:val="16"/>
  </w:num>
  <w:num w:numId="33">
    <w:abstractNumId w:val="38"/>
  </w:num>
  <w:num w:numId="34">
    <w:abstractNumId w:val="5"/>
  </w:num>
  <w:num w:numId="35">
    <w:abstractNumId w:val="36"/>
  </w:num>
  <w:num w:numId="36">
    <w:abstractNumId w:val="28"/>
  </w:num>
  <w:num w:numId="37">
    <w:abstractNumId w:val="20"/>
  </w:num>
  <w:num w:numId="38">
    <w:abstractNumId w:val="15"/>
  </w:num>
  <w:num w:numId="39">
    <w:abstractNumId w:val="35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0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3142C"/>
    <w:rsid w:val="0038549E"/>
    <w:rsid w:val="003A002B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31869"/>
    <w:rsid w:val="005A4FBE"/>
    <w:rsid w:val="005D2CF1"/>
    <w:rsid w:val="005E046F"/>
    <w:rsid w:val="006006F5"/>
    <w:rsid w:val="00650A9B"/>
    <w:rsid w:val="006D2E66"/>
    <w:rsid w:val="006F42D7"/>
    <w:rsid w:val="007435A7"/>
    <w:rsid w:val="00761065"/>
    <w:rsid w:val="007F4AEA"/>
    <w:rsid w:val="00816B50"/>
    <w:rsid w:val="0088386A"/>
    <w:rsid w:val="0088501B"/>
    <w:rsid w:val="008D2753"/>
    <w:rsid w:val="008E3581"/>
    <w:rsid w:val="00905289"/>
    <w:rsid w:val="009C5CF5"/>
    <w:rsid w:val="00A31E7A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7187"/>
    <w:rsid w:val="00DA3555"/>
    <w:rsid w:val="00E17A62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9BB782"/>
  <w15:chartTrackingRefBased/>
  <w15:docId w15:val="{01BA081F-D245-4704-BBAC-10588044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16B50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816B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816B5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16B5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6B5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16B50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16B50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816B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816B5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16B50"/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314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3142C"/>
    <w:rPr>
      <w:rFonts w:ascii="Verdana" w:eastAsia="Times New Roman" w:hAnsi="Verdana" w:cs="Times New Roman"/>
      <w:lang w:eastAsia="nl-NL"/>
    </w:rPr>
  </w:style>
  <w:style w:type="character" w:customStyle="1" w:styleId="Verborgentekst">
    <w:name w:val="Verborgen tekst"/>
    <w:rsid w:val="00A31E7A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Lijs, Stefanie (PPO)</dc:creator>
  <cp:keywords/>
  <dc:description/>
  <cp:lastModifiedBy>Bruin-Rietveld, Alice de (GPO)</cp:lastModifiedBy>
  <cp:revision>3</cp:revision>
  <dcterms:created xsi:type="dcterms:W3CDTF">2023-07-12T09:31:00Z</dcterms:created>
  <dcterms:modified xsi:type="dcterms:W3CDTF">2023-07-12T10:46:00Z</dcterms:modified>
</cp:coreProperties>
</file>