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D9343" w14:textId="028F78D2" w:rsidR="00B617AD" w:rsidRDefault="00B617AD" w:rsidP="00B617AD">
      <w:pPr>
        <w:pStyle w:val="Kop1"/>
        <w:rPr>
          <w:b/>
          <w:sz w:val="32"/>
          <w:szCs w:val="32"/>
        </w:rPr>
      </w:pPr>
      <w:r w:rsidRPr="00837B5F">
        <w:rPr>
          <w:sz w:val="32"/>
          <w:szCs w:val="32"/>
        </w:rPr>
        <w:t xml:space="preserve">Bijlage </w:t>
      </w:r>
      <w:bookmarkStart w:id="0" w:name="_GoBack"/>
      <w:bookmarkEnd w:id="0"/>
      <w:r w:rsidR="00BD78FB" w:rsidRPr="00837B5F">
        <w:rPr>
          <w:sz w:val="32"/>
          <w:szCs w:val="32"/>
        </w:rPr>
        <w:t>I</w:t>
      </w:r>
      <w:r w:rsidRPr="00837B5F">
        <w:rPr>
          <w:sz w:val="32"/>
          <w:szCs w:val="32"/>
        </w:rPr>
        <w:t xml:space="preserve"> </w:t>
      </w:r>
      <w:r w:rsidRPr="00837B5F">
        <w:rPr>
          <w:sz w:val="32"/>
          <w:szCs w:val="32"/>
        </w:rPr>
        <w:tab/>
        <w:t>Inschrijvingsstaat</w:t>
      </w:r>
    </w:p>
    <w:p w14:paraId="2837354D" w14:textId="77777777" w:rsidR="00B617AD" w:rsidRPr="00B617AD" w:rsidRDefault="00B617AD" w:rsidP="00B617AD">
      <w:pPr>
        <w:rPr>
          <w:rFonts w:ascii="Verdana" w:hAnsi="Verdana"/>
          <w:b/>
          <w:sz w:val="24"/>
          <w:szCs w:val="24"/>
        </w:rPr>
      </w:pPr>
    </w:p>
    <w:p w14:paraId="69049B25" w14:textId="77777777" w:rsidR="00B617AD" w:rsidRPr="00B617AD" w:rsidRDefault="00B617AD" w:rsidP="00B617AD">
      <w:pPr>
        <w:rPr>
          <w:rFonts w:ascii="Verdana" w:hAnsi="Verdana"/>
          <w:b/>
          <w:sz w:val="24"/>
          <w:szCs w:val="24"/>
        </w:rPr>
      </w:pPr>
      <w:r w:rsidRPr="00B617AD">
        <w:rPr>
          <w:rFonts w:ascii="Verdana" w:hAnsi="Verdana"/>
          <w:b/>
          <w:sz w:val="24"/>
          <w:szCs w:val="24"/>
        </w:rPr>
        <w:t>Behorend bij zaaknummer 31178667 Verkeerstellingen WNZ 2023-2025</w:t>
      </w:r>
    </w:p>
    <w:p w14:paraId="70C0C1EA" w14:textId="77777777" w:rsidR="00B617AD" w:rsidRDefault="00B617AD" w:rsidP="00B617AD"/>
    <w:p w14:paraId="110B1668" w14:textId="77777777" w:rsidR="00CB1B8C" w:rsidRPr="00915998" w:rsidRDefault="00CB1B8C" w:rsidP="00CB1B8C">
      <w:pPr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 xml:space="preserve">Alle prijzen dienen exclusief BTW ingevuld te worden. </w:t>
      </w:r>
    </w:p>
    <w:p w14:paraId="110B1669" w14:textId="77777777" w:rsidR="00241548" w:rsidRDefault="00241548" w:rsidP="00241548"/>
    <w:p w14:paraId="110B166C" w14:textId="246D0B97" w:rsidR="00CB1B8C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>
        <w:rPr>
          <w:rFonts w:ascii="Verdana" w:hAnsi="Verdana"/>
          <w:szCs w:val="18"/>
          <w:lang w:val="nl-NL"/>
        </w:rPr>
        <w:t xml:space="preserve">Geplande locaties jaar </w:t>
      </w:r>
      <w:r w:rsidR="00DD57DD">
        <w:rPr>
          <w:rFonts w:ascii="Verdana" w:hAnsi="Verdana"/>
          <w:szCs w:val="18"/>
          <w:lang w:val="nl-NL"/>
        </w:rPr>
        <w:t>2023</w:t>
      </w:r>
    </w:p>
    <w:tbl>
      <w:tblPr>
        <w:tblW w:w="9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1290"/>
        <w:gridCol w:w="1134"/>
        <w:gridCol w:w="988"/>
        <w:gridCol w:w="1361"/>
        <w:gridCol w:w="1134"/>
        <w:gridCol w:w="992"/>
      </w:tblGrid>
      <w:tr w:rsidR="00372134" w:rsidRPr="00347A7D" w14:paraId="110B1676" w14:textId="77777777" w:rsidTr="00E54866">
        <w:trPr>
          <w:trHeight w:val="307"/>
        </w:trPr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385F6A0" w14:textId="42617715" w:rsidR="008E79D9" w:rsidRDefault="00372134" w:rsidP="00372134">
            <w:pPr>
              <w:pStyle w:val="Kop1"/>
              <w:rPr>
                <w:sz w:val="18"/>
                <w:szCs w:val="18"/>
              </w:rPr>
            </w:pPr>
            <w:r w:rsidRPr="00724C6D">
              <w:rPr>
                <w:sz w:val="18"/>
                <w:szCs w:val="18"/>
              </w:rPr>
              <w:t xml:space="preserve">Diensten / </w:t>
            </w:r>
            <w:r w:rsidR="008E79D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deel)producten: </w:t>
            </w:r>
          </w:p>
          <w:p w14:paraId="110B166D" w14:textId="10B04007" w:rsidR="00372134" w:rsidRPr="00724C6D" w:rsidRDefault="00372134" w:rsidP="00372134">
            <w:pPr>
              <w:pStyle w:val="Kop1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6E" w14:textId="77777777" w:rsidR="00372134" w:rsidRPr="00C075A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Type locatie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6F" w14:textId="77777777" w:rsidR="00372134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Aantal</w:t>
            </w:r>
          </w:p>
          <w:p w14:paraId="110B1670" w14:textId="77777777" w:rsidR="00372134" w:rsidRPr="00C075A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proofErr w:type="spellStart"/>
            <w:r>
              <w:rPr>
                <w:rFonts w:ascii="Verdana" w:hAnsi="Verdana"/>
                <w:b/>
                <w:szCs w:val="18"/>
                <w:lang w:val="nl-NL"/>
              </w:rPr>
              <w:t>Waar-nemers</w:t>
            </w:r>
            <w:proofErr w:type="spellEnd"/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71" w14:textId="77777777" w:rsidR="00372134" w:rsidRPr="006A3189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 w:rsidRPr="006A3189">
              <w:rPr>
                <w:rFonts w:ascii="Verdana" w:hAnsi="Verdana"/>
                <w:b/>
                <w:szCs w:val="18"/>
                <w:lang w:val="nl-NL"/>
              </w:rPr>
              <w:t xml:space="preserve">Aantal camera’s 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672" w14:textId="77777777" w:rsidR="00372134" w:rsidRPr="00347A7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 xml:space="preserve">Aantal </w:t>
            </w:r>
            <w:proofErr w:type="spellStart"/>
            <w:r>
              <w:rPr>
                <w:rFonts w:ascii="Verdana" w:hAnsi="Verdana"/>
                <w:b/>
                <w:szCs w:val="18"/>
                <w:lang w:val="nl-NL"/>
              </w:rPr>
              <w:t>meet-apparatuur</w:t>
            </w:r>
            <w:proofErr w:type="spellEnd"/>
            <w:r>
              <w:rPr>
                <w:rFonts w:ascii="Verdana" w:hAnsi="Verdana"/>
                <w:b/>
                <w:szCs w:val="18"/>
                <w:lang w:val="nl-NL"/>
              </w:rPr>
              <w:t xml:space="preserve"> overig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67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Kosten</w:t>
            </w:r>
            <w:r>
              <w:rPr>
                <w:rFonts w:ascii="Verdana" w:hAnsi="Verdana"/>
                <w:b/>
                <w:szCs w:val="18"/>
                <w:lang w:val="nl-NL"/>
              </w:rPr>
              <w:t xml:space="preserve"> per deel-product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67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To</w:t>
            </w:r>
            <w:r>
              <w:rPr>
                <w:rFonts w:ascii="Verdana" w:hAnsi="Verdana"/>
                <w:b/>
                <w:szCs w:val="18"/>
                <w:lang w:val="nl-NL"/>
              </w:rPr>
              <w:t>taal  kosten per locatie</w:t>
            </w:r>
          </w:p>
        </w:tc>
      </w:tr>
      <w:tr w:rsidR="00372134" w:rsidRPr="00724C6D" w14:paraId="110B167F" w14:textId="77777777" w:rsidTr="00E54866"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77" w14:textId="21A3DDE6" w:rsidR="00372134" w:rsidRPr="00E55A64" w:rsidRDefault="00DD57DD" w:rsidP="000D60B4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26E31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 xml:space="preserve">1 </w:t>
            </w:r>
          </w:p>
        </w:tc>
        <w:tc>
          <w:tcPr>
            <w:tcW w:w="129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10B1678" w14:textId="767DBFE6" w:rsidR="00372134" w:rsidRPr="00826E31" w:rsidRDefault="00826E31" w:rsidP="00826E31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000000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7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7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7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7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7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88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8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8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8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8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91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8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8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8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8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8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9A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9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9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9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9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A3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9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9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A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A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AC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A4" w14:textId="208D128A" w:rsidR="00372134" w:rsidRPr="00E55A64" w:rsidRDefault="00DD57DD" w:rsidP="00266832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26E31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2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9DAFD0" w14:textId="77777777" w:rsidR="00826E31" w:rsidRDefault="00826E31" w:rsidP="00826E31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000000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Kruispunt</w:t>
            </w:r>
          </w:p>
          <w:p w14:paraId="110B16A5" w14:textId="34AB6A8B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A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A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B5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A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A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A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B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B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BE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B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B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B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B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B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C7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B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C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C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C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D0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C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C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C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C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D9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D1" w14:textId="2DB0FFDE" w:rsidR="00372134" w:rsidRPr="00E55A64" w:rsidRDefault="00DD57DD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26E31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3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6F5487" w14:textId="683BAA81" w:rsidR="00826E31" w:rsidRDefault="00826E31" w:rsidP="00826E31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000000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</w:t>
            </w:r>
          </w:p>
          <w:p w14:paraId="110B16D2" w14:textId="2E01E3B4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D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D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E2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D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D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D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D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E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E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E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E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E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E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F4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E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6E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E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F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F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6FD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F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6F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6F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6F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10B1706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6FE" w14:textId="79A33A85" w:rsidR="00826E31" w:rsidRPr="00E55A64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04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1F1AAF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Kruispunt</w:t>
            </w:r>
          </w:p>
          <w:p w14:paraId="110B16FF" w14:textId="30E71403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0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1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2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03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04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10B170F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07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08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9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A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0B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0C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0D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10B1718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10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11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2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3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4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15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16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10B1721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19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1A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B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C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1D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1E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1F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10B172A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22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3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4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5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6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27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28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10B1733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2B" w14:textId="477DBA40" w:rsidR="00826E31" w:rsidRPr="00E55A64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05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2C" w14:textId="16D12C85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D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E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2F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30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31" w14:textId="77777777" w:rsidR="00826E31" w:rsidRPr="00724C6D" w:rsidRDefault="00826E31" w:rsidP="00826E31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3C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3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3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3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3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45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3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3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3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4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4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4E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4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4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4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4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4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57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4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5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5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60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58" w14:textId="13608C45" w:rsidR="00372134" w:rsidRPr="00E55A64" w:rsidRDefault="00DD57DD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26E31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6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59" w14:textId="52D83235" w:rsidR="00372134" w:rsidRPr="00724C6D" w:rsidRDefault="00826E31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5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5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5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69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6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6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6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6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72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6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6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6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6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7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7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7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7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7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7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84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7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7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8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8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8D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85" w14:textId="69ABA7DF" w:rsidR="00372134" w:rsidRPr="00E55A64" w:rsidRDefault="00DD57DD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26E31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7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86" w14:textId="5BA5FF7F" w:rsidR="00372134" w:rsidRPr="00724C6D" w:rsidRDefault="00826E31" w:rsidP="00266832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8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8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8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96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8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8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9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9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9F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9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9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9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9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9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A8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A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A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A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A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B1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A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A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A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A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BA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B2" w14:textId="55F959DD" w:rsidR="00372134" w:rsidRPr="00E55A64" w:rsidRDefault="00DD57DD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26E31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8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B3" w14:textId="10D87753" w:rsidR="00372134" w:rsidRPr="00724C6D" w:rsidRDefault="00826E31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B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B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C3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B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B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B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C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C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CC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C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C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C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C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D5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C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C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C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D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D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DE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D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D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D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D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E7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DF" w14:textId="7830F59E" w:rsidR="00372134" w:rsidRPr="00E55A64" w:rsidRDefault="00DD57DD" w:rsidP="00266832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26E31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9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7E0" w14:textId="6BAF8F4B" w:rsidR="00372134" w:rsidRPr="00724C6D" w:rsidRDefault="00826E31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E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E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F0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E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E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E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E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E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7F9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F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F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F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7F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02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7F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7F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7F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7F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0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0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0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0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0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14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426854" w14:textId="77777777" w:rsidR="00E54866" w:rsidRDefault="00E54866" w:rsidP="008E48C3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110B180C" w14:textId="626455F4" w:rsidR="00372134" w:rsidRPr="00E55A64" w:rsidRDefault="00DD57DD" w:rsidP="008E48C3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lastRenderedPageBreak/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10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80D" w14:textId="122B785B" w:rsidR="00372134" w:rsidRPr="00724C6D" w:rsidRDefault="00826E31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lastRenderedPageBreak/>
              <w:t>Toe-/ afritten + hoofd-rijbaan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0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1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1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1D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1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1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1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1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1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26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1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1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2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2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2F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2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2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2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2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2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38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3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3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3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41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39" w14:textId="58C7EAF7" w:rsidR="00372134" w:rsidRPr="00E55A64" w:rsidRDefault="00DD57DD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372134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72134">
              <w:rPr>
                <w:rFonts w:ascii="Verdana" w:hAnsi="Verdana"/>
                <w:b/>
                <w:szCs w:val="18"/>
                <w:lang w:val="nl-NL"/>
              </w:rPr>
              <w:t>11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B183A" w14:textId="4D055C17" w:rsidR="00372134" w:rsidRPr="00724C6D" w:rsidRDefault="0030599D" w:rsidP="008E48C3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3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3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3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4A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4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4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4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4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53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4B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4C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4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5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5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5C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54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0B1855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6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7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8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59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5A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72134" w:rsidRPr="00724C6D" w14:paraId="110B1865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85D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E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5F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60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861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862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863" w14:textId="77777777" w:rsidR="00372134" w:rsidRPr="00724C6D" w:rsidRDefault="00372134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55FE40D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99088A" w14:textId="70D3EC61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12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CE99B6F" w14:textId="6539401C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CAA3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A14D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12F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4A2A3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241E7A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530C5A82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BD5AA0" w14:textId="6C0A825D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4A8D2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285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7B37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D4FF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01D89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DE666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3AD73DF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D4A26D" w14:textId="042BE937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68094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1F9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ED20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C4A6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CE646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EE6BE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0684BE9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5963A4" w14:textId="15D979DC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50772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7CE4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1AC6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864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9BF98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BFAE0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F52C58E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E29630" w14:textId="41608140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A89B6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EDB2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DA2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330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9389F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206F1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CEF5AB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C007B2" w14:textId="63046580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13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3F41865" w14:textId="3671B963" w:rsidR="008E79D9" w:rsidRPr="00724C6D" w:rsidRDefault="00826E31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8C7A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F964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3ED9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9E999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77FB4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C4F95B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DCF8F0" w14:textId="149851F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46F68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EBF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722B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A53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71CCD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CBDFA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0F6AFAE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D8E5EF" w14:textId="328E48BA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F9AE4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E8C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5F4A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D33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EB9F5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4D064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B1CC00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2A67AC" w14:textId="1788DE0A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D801F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FF0F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D03B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422E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9AC95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D2AB98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6F4F42A8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7D362E" w14:textId="78BAF0A2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944D5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7D92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258C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4993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45D0E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6C218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78B2EB4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88B5B8" w14:textId="719F9D4A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14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1AFFC4E" w14:textId="48BA4F0F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F197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1F5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DAB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5197D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3AB6F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2D85D973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774D72" w14:textId="5F80D996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E2E7C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980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D699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ABA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E106B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CAE37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0B63E7EF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C2A87C" w14:textId="6D282D13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C6614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FD96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5B9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DABA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1E68C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A5741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43BAB1C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D507E0" w14:textId="39562D16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9BCB4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257C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75B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97E7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6642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0D888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5AA1C5A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D23174" w14:textId="3A0C7025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C0362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A90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314D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31E6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5301E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7BFD1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52195051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3195EF" w14:textId="7F0FA197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15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C51981C" w14:textId="6876EEC3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636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362B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3A2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97006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F72A2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3673986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32B77C" w14:textId="7909DE30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B5FB7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DFCE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BB2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7987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10EA2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F349E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8F5F017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B78DAF" w14:textId="0A9DCCE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C3379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8342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D08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F714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1A8DA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B95B7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60CC8938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2F6782" w14:textId="62CB72B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A2A99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0C4A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E71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29F4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54F73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9C574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6A1012B5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81A7A5" w14:textId="05AA9AAD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091B1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2196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4D80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1A34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31768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9C87B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1ED9A2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699ED5" w14:textId="6B96DCFB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16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AFF5554" w14:textId="5CB7FD55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94C6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52A4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34F8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6F3CF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83D0C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07394609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C55E3A" w14:textId="5DDDE2AC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BC955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9DBE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6410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6D8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F8E42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54AB3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29C60484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ACD8AA" w14:textId="244DD1B4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600E7E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E0D5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3B7A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2A4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5F6F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E0025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5BE1EEEA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1AD89E" w14:textId="5872AB79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F509E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C67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B93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95C9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61B10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D1E8E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BFCB7B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2DCF0B" w14:textId="42292CE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6CAB9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EB9F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0D59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E660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1E186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9A0D4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13ADF1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99D18B" w14:textId="41C6D824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17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F08C2BF" w14:textId="1A369B51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3FFF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73D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88B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A7F81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E58C0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3A4EB3A4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ACC58B" w14:textId="771CE74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23260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603A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5F65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8C3D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FD231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36D32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1A8A48C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FB4E37" w14:textId="2AE28908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F4659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9B13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F50C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FA6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34EAB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1CD87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9ED87B8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21BD56" w14:textId="4FAFCEBF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697F8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F596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5B70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0D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D728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9E960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59BF45AB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784F5A" w14:textId="269B633C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89092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3F1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1CF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AE24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8701B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59167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8FBE2E1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BB3D57" w14:textId="024BF311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18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D2D2D31" w14:textId="1CE20CED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B6A9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43E9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2727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ECFA0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4068A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8405ABF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1C269" w14:textId="3FF72EE0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2BE2E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B961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9238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5D17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014B4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B27BB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450DE51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7B85B4" w14:textId="08CE0EB6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C5416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9EAC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75A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E7C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27A22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84522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5704872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AC34FD" w14:textId="64170C98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79B3A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4E0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386F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E265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A2E68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727E9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214278FC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69CBDC" w14:textId="634B1110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BEA78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E333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EEBE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C64C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9386D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A9417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31503559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233F3F" w14:textId="3023B2F8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19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03E427A" w14:textId="1FB5BC1C" w:rsidR="008E79D9" w:rsidRPr="00724C6D" w:rsidRDefault="00826E31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9466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F59B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184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0CECC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E5573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3F28119" w14:textId="77777777" w:rsidTr="00E5486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0872B96" w14:textId="2BA728E7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A01E3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B30BA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D2D4F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40024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9A4712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96B03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365D9009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CF4B60" w14:textId="46D8F51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754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B84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37F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ACC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55763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A5D15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5C09C8B2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C9E022" w14:textId="0C405984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694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4BA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A8A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9D1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F71D4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2BD14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C779E0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F3CB90" w14:textId="1BB6D9B9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495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D24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324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CB7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717F7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34824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B1CF79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FA53A9" w14:textId="4440F3FE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20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4F23" w14:textId="4B53117B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DC4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DB6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72F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2C029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6C3AE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FF387E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1411DF" w14:textId="4738E7F6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6AA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964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2D8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17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D0142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A0C6B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DE3BA92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FA9A3B" w14:textId="6D27B396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93F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207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0B2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329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0A259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5033E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270BF1FB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75F137" w14:textId="27217EED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7E9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DFE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0B8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BC4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214DF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B8792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257C7D86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F6CFE1" w14:textId="4B0F0045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E22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A08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4BA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465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B246B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4E8CC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6BB822BB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6AB138" w14:textId="24D5B016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21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74C9" w14:textId="017AB70F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Kruispunt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E26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DA7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0D4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1EAAE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9037C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5297836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5D200D" w14:textId="7367B5E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5D9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BBD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5FC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31D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C59E7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5CF10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75F8389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176C22" w14:textId="6CBB6A63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4FC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A59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2D3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2F7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D6B0F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4F759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6A1197A6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705673" w14:textId="6CED4CC7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41B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A4F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FE0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6D3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5139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DCCF83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02EC0629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FC6A32" w14:textId="66A74F06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61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198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91A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C1A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1A2BF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1565B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24A78AB7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5C08CC" w14:textId="1B824388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lastRenderedPageBreak/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22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34F" w14:textId="066E5F4E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Kruispunt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A87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A94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F0E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F613B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5FB4C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16E6892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67B3F2" w14:textId="6A4DFC7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2F6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FF8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81D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81E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453339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CAC82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05CF750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5D95AD" w14:textId="4CDC6BE1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CFD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05B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DCD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A18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30BE0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F796B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7D3A74F3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DAA58E" w14:textId="3F23651D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1A38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A3D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821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54D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B2B31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8C3E2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4027E24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036148" w14:textId="4BEAE339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E48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823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E8F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921C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E1224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EDAD8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1106B527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115878" w14:textId="27C25D15" w:rsidR="008E79D9" w:rsidRDefault="00DD57D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="008E79D9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8E79D9">
              <w:rPr>
                <w:rFonts w:ascii="Verdana" w:hAnsi="Verdana"/>
                <w:b/>
                <w:szCs w:val="18"/>
                <w:lang w:val="nl-NL"/>
              </w:rPr>
              <w:t>23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BE72" w14:textId="6B8B596D" w:rsidR="008E79D9" w:rsidRPr="00724C6D" w:rsidRDefault="0030599D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Kruispunt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06D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11E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4E3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C66D8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646F17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0994A642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10A3B1" w14:textId="0BAD1913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A47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BAB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6CA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136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98EEC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0CD6A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07D2780F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DC1F1F" w14:textId="0AA79864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AB8D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F80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A43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0912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7001EF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06F42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5BD11360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F46CB6" w14:textId="5A8DE76E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846B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D1E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DE1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06C6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3C904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76DB8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E79D9" w:rsidRPr="00724C6D" w14:paraId="09C3DC8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AE6439" w14:textId="10F43C28" w:rsidR="008E79D9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DEB0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C2B4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5925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AD8A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6E83D1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C3A5FE" w14:textId="77777777" w:rsidR="008E79D9" w:rsidRPr="00724C6D" w:rsidRDefault="008E79D9" w:rsidP="008E79D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ADFCF06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F1FFDB" w14:textId="0DAFBB5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2023-24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12EC6" w14:textId="7057439A" w:rsidR="00826E31" w:rsidRPr="00724C6D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Kruispunt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674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DB1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3E0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7D544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626E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0487705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CA8E48" w14:textId="705225DE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142D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EE1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080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F76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39D6A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EB988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FED9D5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EB55D1" w14:textId="09BAC8E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833A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69E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B3C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087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76D7A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3B09A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5F90FB5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3C33641" w14:textId="1EDC8E6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53CC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282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B23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9AB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29109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6D3E3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8CB4126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CC26D6" w14:textId="388F268C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D54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EAF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4F6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2E9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4AEAB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1C4D3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D27568D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9549BA" w14:textId="2E3194E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2023-25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A31D2" w14:textId="7E12B60C" w:rsidR="00826E31" w:rsidRPr="00724C6D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Kruispunt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298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94A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D99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102B6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5EEFE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2BB6D61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E78A23" w14:textId="6B5FCCA5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B4BB6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6DA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155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0EC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4EE63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E22BE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0D5B5A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87B699" w14:textId="41A6FE58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4E845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6CF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228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FE6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7207E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A5986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700209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C940FE" w14:textId="7AEF17D8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F0120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12F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C47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574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DB2C8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48480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917E730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08A20E" w14:textId="750CCFE9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B39A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DD7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9CE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7FB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FF9C7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22620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B61BCE5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56C719" w14:textId="264CB24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26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0FB27" w14:textId="20A6158E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BE6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D72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97F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7372F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0E230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2688CCD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CBE48D" w14:textId="3FEE6FE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BF3ED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AAD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72A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EAA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65B44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C2FCC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A2494E1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2155DC" w14:textId="0870343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7BAA0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86E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4D9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D69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88748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EB68E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6D0E98D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B7580D" w14:textId="379C9460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9E873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7C2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136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573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E5BC4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75EB4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44A1332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D9363A" w14:textId="68CF3CC1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39B1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275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587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FD5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6BA8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DDDBE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B982C8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9669107" w14:textId="6D9382DB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27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67A0E" w14:textId="5BD3FB45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53F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CFC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C7F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B2B52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DBC81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569C87A2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475DF6" w14:textId="4E0C3F52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C933D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622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479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220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004CE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92CBA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4F7F047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2BC5C5" w14:textId="56C99C19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F06A9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510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F00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39D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1A483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50848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594DA6F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C99A9D" w14:textId="130BFA60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D6588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ECD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FD8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DC9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34523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4215D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BC1445B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26BD1F" w14:textId="3068249C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34FD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A8E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607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36F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BA356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9F20F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A2A5F19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D611E1" w14:textId="34C1B1A0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28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8D150" w14:textId="505B4137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A51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DBB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E72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27C3E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942A5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48400F7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D8E44B" w14:textId="2725C4D8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B1891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4E5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328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01E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3B5F0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BA135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61ADBD3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7CC0C3" w14:textId="4F6FE0D4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BB070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89F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657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1C5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4ED92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EC663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3207EB6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609AFD" w14:textId="74DF5F61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6A7E3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905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7AD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D2D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D34D3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44DE1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F165435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07A022" w14:textId="16A96B92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20A6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7A8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D75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359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24A7C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46898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62CA881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5B106D" w14:textId="7D2AD8EB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29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21E29" w14:textId="3AD34D3E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C86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42D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C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3126A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A3BA3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59855C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94F0888" w14:textId="401FD058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719BA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9F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343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5A1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EB964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F0A93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FFE08EF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4A6775" w14:textId="7FA9ADC9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FE4B8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525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ACB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277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8C26E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BC11A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1C0E12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97A528" w14:textId="2F8B00E5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7F8A6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1B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8C4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60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06D26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C20ED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B9FDED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E04356" w14:textId="5F3564C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68E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170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78C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5EB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18EA0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D6985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D86AC1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F9ED1B" w14:textId="6040EFE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30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9D2D0" w14:textId="318C9C0F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63A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112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9E3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25D75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C3B86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36DB94F9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C42590" w14:textId="20EEDFB0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1E7D8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1DD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88C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66E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C5C55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30814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DCA464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0D7763" w14:textId="63F7C24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9E304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BFF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F9F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2C8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EE648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926F7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5B9382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1F6816" w14:textId="4DACB990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8F0D4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D0E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15B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D0D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70D35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69038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D999635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29BEFFF" w14:textId="08247920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D58A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E90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49F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B74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E9A0D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CB481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756CD0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E746E4" w14:textId="2E3C0441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31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7451D" w14:textId="0A22ABB6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proofErr w:type="spellStart"/>
            <w:r>
              <w:rPr>
                <w:rFonts w:ascii="Verdana" w:hAnsi="Verdana"/>
                <w:szCs w:val="18"/>
                <w:lang w:val="nl-NL"/>
              </w:rPr>
              <w:t>Verkeers-plein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2A6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569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95A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FC38F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21CA3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DFA6F90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2AA448" w14:textId="0B96EFD6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D4016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755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736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213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4E4E8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26EA6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EFFE31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359337" w14:textId="29B87D65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D7766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7CC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36A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A19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05565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CF6FC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E892D44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735E7A" w14:textId="3F9A559B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C2D7D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C9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38F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243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4837D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91D44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35919E84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F79050" w14:textId="2E7B064C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5103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B4F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F9A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F1F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C81FD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7B55A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51C2B2E7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DEB2CA" w14:textId="4EA03C0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32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DBB95" w14:textId="459B2045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8E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578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ACE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4547F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E5F3B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3463B4CE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FE9AA5" w14:textId="701C0D9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F663D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F1C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1AE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332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C1DC3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2B338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A4300D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9A5AEC" w14:textId="07843F0E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EEEAA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F54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990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B10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312D9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AE8C2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2FB9B53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3AE2D2" w14:textId="6982A880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C5E58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177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B3E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7B0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11F09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E489EA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008F2BF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AF1C65" w14:textId="325571F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0EFB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872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BAF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711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363CF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CE1BB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AF687CF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BEC971" w14:textId="618AA69C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33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2D48F" w14:textId="38D04714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611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B16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894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36EA0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BCB19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31B3AE34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F2C2EB" w14:textId="552EDEB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C5C27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398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F51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240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712FD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44FD3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BAF579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30F599" w14:textId="60C0193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ABB75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5F4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16A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28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1A41E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5FEA6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610D976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16C9DE" w14:textId="7F737C46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B26EF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7E3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99D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684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4695E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F278C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CD58660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C915DA" w14:textId="1690EC5E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02BF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15D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3C7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724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4CBC4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DEAE6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3F80543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D38937" w14:textId="42EB390F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lastRenderedPageBreak/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34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3EA3C" w14:textId="6409875F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ED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023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AFF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4AAB3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9663D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D45E908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F31148" w14:textId="6E09B3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ACB26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626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A49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18C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7DE93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6A121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AEA673D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F11B0C" w14:textId="5D87583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792CC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641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9BB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1DB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3ED11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E8254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B1DB375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82BAB6" w14:textId="4D7A6359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1AF30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7A7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D94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85E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710A1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9BF54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5BDF148B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DFB7D9" w14:textId="18240B4A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DEC5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E45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917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29C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2F6D3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7D8EE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CCB478B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221114" w14:textId="11E15201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35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6032F" w14:textId="04DE43E7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FBF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F18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837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9F476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81F61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96EEE7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836B03F" w14:textId="4FBF7B6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410D8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EB8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C20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900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888F0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E3A64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E013D59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3A9EC0" w14:textId="609B42EA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9024A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C93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383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86A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8C9BB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3F85E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56BAF4D4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805F37" w14:textId="5D4F3D3C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1A5D5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C8F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F3C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3F6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A0474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DB3CD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1272F9E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256CE4" w14:textId="775A790B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3461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470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BC1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B5A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62EEC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6F8AA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A5761C7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B43460" w14:textId="11A87279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36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A1CAB" w14:textId="6D19A1B8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A52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017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EC3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75372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D2857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3B82F82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A0C83A" w14:textId="4C033351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E41AC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2CD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74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FA1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ED599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93AF4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AAA12F1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01578A" w14:textId="69A5A6ED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82154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3EF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BDC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8E0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58890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8D315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8830321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DF3D07" w14:textId="251BC71B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50CB0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78E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16C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D13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78026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01C22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4527D4A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B37AC3" w14:textId="4B9D7B84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45A9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2E6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D0C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6F0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9537F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91BED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627D08F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AE2098" w14:textId="12D12653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37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5366C" w14:textId="6D101F9A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07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F82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BC1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13FEB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1ED6E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4DA21BBC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D81EF2" w14:textId="5F0EE339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7D7EB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407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025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CFC1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95DF6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A8466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0B6A59E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98196D" w14:textId="29FC81D4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45825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4C7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81C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4AE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3F209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D1FBD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5B61A21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FD6DD6" w14:textId="56152C4B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651D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01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ECC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A56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B5083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09C42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6FD3E1EF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A7CA43" w14:textId="2E8F93B9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5550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CA4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2AE8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D37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2B0CC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9680B0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2F441E96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3BE463" w14:textId="1F5DD6AE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2023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38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57007" w14:textId="13CC119B" w:rsidR="00826E31" w:rsidRDefault="0030599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69A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EC7C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91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6EB27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C1436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1300E494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0B76D9" w14:textId="244DBF0F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B2CC9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FF92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7B1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600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0A90C3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6071F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09B39CCD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5FC437" w14:textId="4A931926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7617A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439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A92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174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939487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B5BA29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331737BB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0E18E3" w14:textId="1CC1C63F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D7FD4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A6C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0EE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1E5F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FBE38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55652D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826E31" w:rsidRPr="00724C6D" w14:paraId="7B45B39E" w14:textId="77777777" w:rsidTr="00E5486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F47659" w14:textId="3C08C0AA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6CDD19" w14:textId="77777777" w:rsidR="00826E31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6AB45E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963B0B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63C4A6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7C023A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E3075" w14:textId="77777777" w:rsidR="00826E31" w:rsidRPr="00724C6D" w:rsidRDefault="00826E31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DD57DD" w:rsidRPr="00724C6D" w14:paraId="6A14FB43" w14:textId="77777777" w:rsidTr="00E54866"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53614C" w14:textId="764BDBFB" w:rsidR="00DD57DD" w:rsidRDefault="00DD57DD" w:rsidP="00B678C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Subtotaal 2023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C85A3B" w14:textId="77777777" w:rsidR="00DD57DD" w:rsidRDefault="00DD57D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3A570E" w14:textId="158FBFA5" w:rsidR="00DD57DD" w:rsidRPr="00724C6D" w:rsidRDefault="00DD57D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Cs w:val="18"/>
                <w:lang w:val="nl-NL"/>
              </w:rPr>
              <w:t xml:space="preserve"> ….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2ABB2E" w14:textId="46B7C7CD" w:rsidR="00DD57DD" w:rsidRPr="00724C6D" w:rsidRDefault="00DD57D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Cs w:val="18"/>
                <w:lang w:val="nl-NL"/>
              </w:rPr>
              <w:t xml:space="preserve"> ….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5BC0BC" w14:textId="1378D96B" w:rsidR="00DD57DD" w:rsidRPr="00724C6D" w:rsidRDefault="00DD57D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FDAAC9" w14:textId="1E399E76" w:rsidR="00DD57DD" w:rsidRPr="00724C6D" w:rsidRDefault="00DD57D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€ ….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DCD97" w14:textId="2380DE60" w:rsidR="00DD57DD" w:rsidRPr="00724C6D" w:rsidRDefault="00DD57DD" w:rsidP="00DD57D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€ …..</w:t>
            </w:r>
          </w:p>
        </w:tc>
      </w:tr>
    </w:tbl>
    <w:p w14:paraId="110B1B12" w14:textId="77777777" w:rsidR="00CB1B8C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B13" w14:textId="77777777" w:rsidR="00CB1B8C" w:rsidRPr="00580B74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B14" w14:textId="77777777" w:rsidR="005E0BD8" w:rsidRDefault="005E0BD8">
      <w:pPr>
        <w:overflowPunct/>
        <w:autoSpaceDE/>
        <w:autoSpaceDN/>
        <w:adjustRightInd/>
        <w:textAlignment w:val="auto"/>
        <w:rPr>
          <w:rFonts w:ascii="Verdana" w:hAnsi="Verdana"/>
          <w:szCs w:val="18"/>
          <w:lang w:val="nl-NL"/>
        </w:rPr>
      </w:pPr>
      <w:r>
        <w:rPr>
          <w:rFonts w:ascii="Verdana" w:hAnsi="Verdana"/>
          <w:szCs w:val="18"/>
          <w:lang w:val="nl-NL"/>
        </w:rPr>
        <w:br w:type="page"/>
      </w:r>
    </w:p>
    <w:p w14:paraId="110B1C0D" w14:textId="33F1CFCA" w:rsidR="005E0BD8" w:rsidRDefault="005E0BD8">
      <w:pPr>
        <w:overflowPunct/>
        <w:autoSpaceDE/>
        <w:autoSpaceDN/>
        <w:adjustRightInd/>
        <w:textAlignment w:val="auto"/>
        <w:rPr>
          <w:rFonts w:ascii="Verdana" w:hAnsi="Verdana"/>
          <w:szCs w:val="18"/>
          <w:lang w:val="nl-NL"/>
        </w:rPr>
      </w:pPr>
    </w:p>
    <w:p w14:paraId="110B1C0E" w14:textId="0F8623F2" w:rsidR="00CB1B8C" w:rsidRDefault="00CB1B8C" w:rsidP="00CB1B8C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>
        <w:rPr>
          <w:rFonts w:ascii="Verdana" w:hAnsi="Verdana"/>
          <w:szCs w:val="18"/>
          <w:lang w:val="nl-NL"/>
        </w:rPr>
        <w:t>Geplande locaties jaar 202</w:t>
      </w:r>
      <w:r w:rsidR="009C7B98">
        <w:rPr>
          <w:rFonts w:ascii="Verdana" w:hAnsi="Verdana"/>
          <w:szCs w:val="18"/>
          <w:lang w:val="nl-NL"/>
        </w:rPr>
        <w:t>4</w:t>
      </w:r>
    </w:p>
    <w:tbl>
      <w:tblPr>
        <w:tblW w:w="9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1290"/>
        <w:gridCol w:w="988"/>
        <w:gridCol w:w="1134"/>
        <w:gridCol w:w="1361"/>
        <w:gridCol w:w="1134"/>
        <w:gridCol w:w="992"/>
      </w:tblGrid>
      <w:tr w:rsidR="00427880" w:rsidRPr="00347A7D" w14:paraId="0F9E5231" w14:textId="77777777" w:rsidTr="00B617AD">
        <w:trPr>
          <w:trHeight w:val="307"/>
        </w:trPr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6362F39" w14:textId="77777777" w:rsidR="00427880" w:rsidRDefault="00427880" w:rsidP="00B617AD">
            <w:pPr>
              <w:pStyle w:val="Kop1"/>
              <w:rPr>
                <w:sz w:val="18"/>
                <w:szCs w:val="18"/>
              </w:rPr>
            </w:pPr>
            <w:r w:rsidRPr="00724C6D">
              <w:rPr>
                <w:sz w:val="18"/>
                <w:szCs w:val="18"/>
              </w:rPr>
              <w:t xml:space="preserve">Diensten / </w:t>
            </w:r>
            <w:r>
              <w:rPr>
                <w:sz w:val="18"/>
                <w:szCs w:val="18"/>
              </w:rPr>
              <w:t xml:space="preserve">(deel)producten: </w:t>
            </w:r>
          </w:p>
          <w:p w14:paraId="77BE92D1" w14:textId="62B9BC66" w:rsidR="00427880" w:rsidRPr="00724C6D" w:rsidRDefault="00427880" w:rsidP="00B617AD">
            <w:pPr>
              <w:pStyle w:val="Kop1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135874" w14:textId="77777777" w:rsidR="00427880" w:rsidRPr="00C075A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Type locatie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2355626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Aantal</w:t>
            </w:r>
          </w:p>
          <w:p w14:paraId="4336BAE2" w14:textId="77777777" w:rsidR="00427880" w:rsidRPr="00C075A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proofErr w:type="spellStart"/>
            <w:r>
              <w:rPr>
                <w:rFonts w:ascii="Verdana" w:hAnsi="Verdana"/>
                <w:b/>
                <w:szCs w:val="18"/>
                <w:lang w:val="nl-NL"/>
              </w:rPr>
              <w:t>Waar-nemers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AC4A18" w14:textId="77777777" w:rsidR="00427880" w:rsidRPr="006A3189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 w:rsidRPr="006A3189">
              <w:rPr>
                <w:rFonts w:ascii="Verdana" w:hAnsi="Verdana"/>
                <w:b/>
                <w:szCs w:val="18"/>
                <w:lang w:val="nl-NL"/>
              </w:rPr>
              <w:t xml:space="preserve">Aantal camera’s 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A333F6" w14:textId="77777777" w:rsidR="00427880" w:rsidRPr="00347A7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 xml:space="preserve">Aantal </w:t>
            </w:r>
            <w:proofErr w:type="spellStart"/>
            <w:r>
              <w:rPr>
                <w:rFonts w:ascii="Verdana" w:hAnsi="Verdana"/>
                <w:b/>
                <w:szCs w:val="18"/>
                <w:lang w:val="nl-NL"/>
              </w:rPr>
              <w:t>meet-apparatuur</w:t>
            </w:r>
            <w:proofErr w:type="spellEnd"/>
            <w:r>
              <w:rPr>
                <w:rFonts w:ascii="Verdana" w:hAnsi="Verdana"/>
                <w:b/>
                <w:szCs w:val="18"/>
                <w:lang w:val="nl-NL"/>
              </w:rPr>
              <w:t xml:space="preserve"> overig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0D5BE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Kosten</w:t>
            </w:r>
            <w:r>
              <w:rPr>
                <w:rFonts w:ascii="Verdana" w:hAnsi="Verdana"/>
                <w:b/>
                <w:szCs w:val="18"/>
                <w:lang w:val="nl-NL"/>
              </w:rPr>
              <w:t xml:space="preserve"> per deel-product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A95B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To</w:t>
            </w:r>
            <w:r>
              <w:rPr>
                <w:rFonts w:ascii="Verdana" w:hAnsi="Verdana"/>
                <w:b/>
                <w:szCs w:val="18"/>
                <w:lang w:val="nl-NL"/>
              </w:rPr>
              <w:t>taal  kosten per locatie</w:t>
            </w:r>
          </w:p>
        </w:tc>
      </w:tr>
      <w:tr w:rsidR="00427880" w:rsidRPr="00724C6D" w14:paraId="361378EE" w14:textId="77777777" w:rsidTr="00B617AD"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C3EB01" w14:textId="0C27A5AD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 xml:space="preserve">1 </w:t>
            </w:r>
          </w:p>
        </w:tc>
        <w:tc>
          <w:tcPr>
            <w:tcW w:w="129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21B70F6" w14:textId="0523E1C7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960E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7B8C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F7A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62569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A138F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62EABF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131F7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AA423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AFDB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5199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4BA3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F86E2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A795E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A996E0F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86FB0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599B5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9BB1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C253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CAF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95B9A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00F3E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24EA82B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20156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E310F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E1B0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F08A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C8C5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51E2D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478332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AD6FED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966D6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F3AC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50B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7732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8E19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82B8C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F7146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21518D1B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FBAAAA" w14:textId="680B91EC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2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CF21D0" w14:textId="73CA91D5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0EB2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AE32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A40A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1EA0C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09E98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7B5E1C2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9F183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70631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6989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9936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8DB7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193B0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FA55A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050C147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A2988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C2771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A2F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EA4C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3AE2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DDA5F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343E8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21BF8F9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1385A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FB2EB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CBEA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181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0B8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9A511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24E70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ACE0091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F49FD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420D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D07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A07B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4CE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6D133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8685F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95A594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F8781D" w14:textId="1EE9EDCB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3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24EEA4" w14:textId="3D498925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3D80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3653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E3B8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DA5D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4125F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46C2F23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20163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012DF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C815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E98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199F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8D821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C5481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324CA2C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59512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8BB75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3A7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14B3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032B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3737D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66931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4D4A48B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6CA91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A0A10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EDED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A32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9AA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640AA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FA4FD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B2384EF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B95B5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2C3C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E27C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C4E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5E5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15A8B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F7592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D588BA6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AF89E8" w14:textId="0F543D2C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4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4A7540" w14:textId="491F3884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10EA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B5CC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344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5C4B4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C1BC1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4C800C3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F2575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0D7E2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2D9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56D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830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F50A4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98B0E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CD7F782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D2071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65E2E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908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D97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947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34D5C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FABAA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996252C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3EF17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C3629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AF3D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013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0050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1DAEE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CC2AE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4D0648E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1CF99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0630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2A7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7F1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8F61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24BA0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502505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5C0A88E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AE84B6" w14:textId="2DBB6BD8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5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260DE4" w14:textId="4C994C95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F9A2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9981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CA6F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AE07E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720F4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BB4EDB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0F050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400B2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7859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F03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71E5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C4566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A32D8D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C67870A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10883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4717D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AC69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036E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7761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5B1EE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BDAB7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A78AFAE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B454C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2682A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F51C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21F8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7A2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79EFA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EC6F5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BA7E735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F873D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0B97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843E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1D2C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0F33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30532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F32A3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11DB7E3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5DCAEC" w14:textId="0A25136A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6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3EA470" w14:textId="4DC80541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73B5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BA26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80E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33D14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F0DB6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A11A5E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24658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57621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A6D0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5CEF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5AE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FA32B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7816D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DC2971E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1565C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EF6B1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C811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01AA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A67D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5E2C0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CBAD4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3C88D0E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2C211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FDEB8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B67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E3C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1C1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45934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2FBF3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F20F2D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D84E1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8B9D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810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657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E08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E9005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BE431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E21F2B5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111D83" w14:textId="4B668A18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7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A60AA7" w14:textId="301BE04C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56E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9922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94E0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43CE5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4FD16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48FEB5F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68B9E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B067D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D470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AA4C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0E3F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F7AF5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0E604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25C36DB2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4546B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B7DFC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DA8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F83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50BA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8D218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4BBDF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5D5915F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540BA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4FABC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E92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29B6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FFD3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32993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2D02E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B42D242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368C2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AA4A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C873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B56C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641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96998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A8DC17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D456D1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890F61" w14:textId="37CCAA96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8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20018A" w14:textId="0D7E7EA2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7C40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72F0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29A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AE22F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81166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DF55494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771F5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FA1C7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3664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7E2E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960D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B5ABB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688822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A25BC45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BA7FC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C45F6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3DD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A8D9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6B8F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D1BC4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3101F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FC79E4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B484D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59543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BF7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A21A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8CD3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35ABD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0F4B4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F4AE40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10390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97C1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A6C6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E64E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2649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BA9B5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E5932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DB14B3C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1AEED5" w14:textId="41B91D99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0</w:t>
            </w:r>
            <w:r>
              <w:rPr>
                <w:rFonts w:ascii="Verdana" w:hAnsi="Verdana"/>
                <w:b/>
                <w:szCs w:val="18"/>
                <w:lang w:val="nl-NL"/>
              </w:rPr>
              <w:t>9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494FC0" w14:textId="48CCD588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5419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1B9E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4FB5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1A926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6EEE1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A3E822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A03D4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5C7A3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9F94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174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0C96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BA510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C240D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277884FF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12CF6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AC859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D57B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859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476C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9CB61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023A0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BF02945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92E06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B8EC3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A2D4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6F07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363C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88FBF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368DF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84FEC8B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6C2A4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F13D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96A2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A8A2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3ADA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7A8AB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2818E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5A2745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328B27" w14:textId="07192D4C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10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113E44" w14:textId="38789A3A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EB48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FB82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147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D3516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9E6C86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FDB3AE7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567A3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9C2C0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1FD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BB13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AD42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DA1DD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B8492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A6F8DF3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6F92A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5AB9C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5292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9C48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4F0F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2E0F9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1A2E5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2778DAE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A589C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A383B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0D6F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30F7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4B38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58FCF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ED7A4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F065BE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71783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D188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3421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A818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7315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0BC92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30465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2B7DC11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800935" w14:textId="77777777" w:rsidR="00E54866" w:rsidRDefault="00E5486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6BF2FF31" w14:textId="77777777" w:rsidR="00E54866" w:rsidRDefault="00E5486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5A97A045" w14:textId="77777777" w:rsidR="00E54866" w:rsidRDefault="00E5486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59A5DAE3" w14:textId="77777777" w:rsidR="00E54866" w:rsidRDefault="00E5486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02009BE4" w14:textId="05EC69DC" w:rsidR="00427880" w:rsidRPr="00E55A64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lastRenderedPageBreak/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11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7C63A6" w14:textId="77777777" w:rsidR="00E54866" w:rsidRDefault="00E5486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  <w:p w14:paraId="774243A1" w14:textId="77777777" w:rsidR="00E54866" w:rsidRDefault="00E5486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  <w:p w14:paraId="02B137C8" w14:textId="77777777" w:rsidR="00E54866" w:rsidRDefault="00E5486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</w:pPr>
          </w:p>
          <w:p w14:paraId="6C692DAD" w14:textId="44296269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lastRenderedPageBreak/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A3A5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DDD9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A176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C1DEA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87AAF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FCA7D9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82538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CAB28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2BD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E39C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C933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3876B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2F9DE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A371875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3FEFC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DF7A4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35B8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AFA1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86EF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64C45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CCADD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1E3EFE6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B20F4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0006C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FC2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214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8B5E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484A6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5AE3D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ED1B5BF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770BE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012A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86F0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472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0F86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B5AC4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A00AF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98E2F13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361835" w14:textId="5519D34F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12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C4B8F75" w14:textId="05C17C04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B4C0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172A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93C8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63CD2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C311C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0C706CF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B0CAB1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5C932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661D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435B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B72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BBCDC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D321D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7C1C5D7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5CFFC6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CD413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AF51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D8E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6118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2C1CD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25A92E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930C27A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CF8580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41426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D97D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5AA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D144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BED0D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5D952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D2BDE52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A1A813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B9AE0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532A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620A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0ED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09313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B2B08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4AC588A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FCEC79" w14:textId="651004E3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13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0089B07" w14:textId="6ABF49DE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0107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3A20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BF25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AD8B2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1C098A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D131825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CD903B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23091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F9EA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63F7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D870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83013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D2B91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7F0B45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922227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34FC6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4954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06B2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CDD7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08ED9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8F2E5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765735C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424790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C04BB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3EC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2CC6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783A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724C0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DC52E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9F0BA84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076B9C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B81BB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AE48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D4A9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290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FD3D5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275B9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5F7D12A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3048ED" w14:textId="2099A8BD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14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E6A5FF2" w14:textId="3318A1E3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FBB6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646B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4FAC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15C2F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E6592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D0FB73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200C7A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8B847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31B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09EE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C0B6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5F782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91D11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80607BA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F4EB4F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F41B3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5EB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F090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AA2D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65122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754C8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6A4E99B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6329E2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4AAF9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F5B0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B1F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E76A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BB4B3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41A00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BAC001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A2E0F0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9C13F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65D6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9B8C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1A2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2E9B3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045E8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0161871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8C6D63" w14:textId="6C9A062D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15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64D528C" w14:textId="5307469F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487B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6926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B51F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24FED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519D8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D457FC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B48862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E0EF9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370F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346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4459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4F449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083E2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02AA00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443A81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8543B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305E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5C9D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A73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C8346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48F7FE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2002A3C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490D18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883D8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DBF9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B98E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FE0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30500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7A118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11A6E54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611BBB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71D04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F99F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993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33E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A656C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5B8C1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C726EA4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075ECA" w14:textId="3E2BF90F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16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BCC2FCA" w14:textId="58AA1CBE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2525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EAEE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883B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E225B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CD278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DCDC36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0B4214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F2AB1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A898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5A7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A26D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E145B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A3BA8F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8F13834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CE35AF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EE70A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4E76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F06F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AADF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41733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EECB1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7F9E96C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05C968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0C5C3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9B39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A85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6989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F93B3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617CB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869E4E7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7C9A85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40A25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4B5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6B50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C7DE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46DA0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268FD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A20E27C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7F6709" w14:textId="044E6E49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17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FA07426" w14:textId="4781AE21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4B24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BA1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AC09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BB88E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80895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23C4E41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9D84C4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FB254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0DE1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04E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1FB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0C034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E78DE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DF05CC8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93044E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19055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C9A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8EC9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8D7F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C2BFC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4512D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412A500D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24319C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8FF60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F3C6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CC93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FB9E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6C20A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2E3816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284428E9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4DD512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F3DEE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BACD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B62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2F5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58C3A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5782D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63B6E17D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E23734" w14:textId="1A1CA04B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18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66CA772" w14:textId="54228FE8" w:rsidR="00427880" w:rsidRPr="00724C6D" w:rsidRDefault="00A22756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Rotonde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AD4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4A07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B72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DD9A5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78147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72E86657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F56FB1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CAE01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F03B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3D66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53ED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A920B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57E492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54D69775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B0560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FA11C3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8302C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CC2A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6320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4B900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E1285F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108A9580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7D4044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17459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D0B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4663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29AE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BE90D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C6CBF1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0AE831F6" w14:textId="77777777" w:rsidTr="00B617AD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9604C6" w14:textId="77777777" w:rsidR="00427880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41FF64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F628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1F59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383A8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EE944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BB563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0E0FDEB2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FC60C3" w14:textId="35CF980B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19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618D54F" w14:textId="7EFBBE47" w:rsidR="003D27FB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Rotonde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C019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685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198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CCA81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59F4C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71A1201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1DEFDD3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BC531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CD094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E9B3CC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A36C3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D7AF19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92FA8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229BD2F2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5934E0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4E7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03F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372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9DA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39B1E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6B11E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41424913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F84E94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543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852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C63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FE4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BEE1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6AC63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2E49DAA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FA40BC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362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39E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5AA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371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0474C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FFCC3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5BE8A84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562ADB" w14:textId="7EEF1C0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20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0CDF" w14:textId="1ABF9D7C" w:rsidR="003D27FB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Rotonde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7D6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FA0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23D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D45FD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6CD30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21EEA07B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8CABD9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679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075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2F2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A42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6BEE4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A083D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6CCFC57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8F4C33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1F3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316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899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8C9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F7566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1BB62F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0EB474DF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D7411E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027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CF6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88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5CA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704DE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6A867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5151AD4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F43DFE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0ED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389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63E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679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4FA05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C70D2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2E5A893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71312B" w14:textId="1819244B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21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1730" w14:textId="592D34B3" w:rsidR="003D27FB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5ABC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76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927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4973C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EAD0D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4110945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4EFD43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DDF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126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438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5AEC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3BC5E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243BA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1CBB225C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1782F5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B11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BEA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FE1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2C1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2C6A1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EF772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1DA4A2BD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21DB51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9F9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7D0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9A0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ED3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663B6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022DD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22E25FD2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03F138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D2E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AE6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628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306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69C01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FA7EE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3BE92501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82CC36" w14:textId="5BFC2EA4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22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140C" w14:textId="364BA94B" w:rsidR="003D27FB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07C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E54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387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713A7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DCF67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61AA7661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3D5A0C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718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029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22D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1B0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95805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691DD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081E594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8C46B2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043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6F6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A03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94B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8C7E8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DDEEC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59414AA9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53E4D8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E31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B8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0A0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E19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D26F6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85F6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49433EDE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DA177A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743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4EF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DE1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6D4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24DF4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95D61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2F7A295E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3CFB6EC" w14:textId="3E63B6D9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lastRenderedPageBreak/>
              <w:t>2024</w:t>
            </w:r>
            <w:r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>
              <w:rPr>
                <w:rFonts w:ascii="Verdana" w:hAnsi="Verdana"/>
                <w:b/>
                <w:szCs w:val="18"/>
                <w:lang w:val="nl-NL"/>
              </w:rPr>
              <w:t>23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5845" w14:textId="440962E8" w:rsidR="003D27FB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Rotonde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356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285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06D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8279D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89F49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6F1ED435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91B810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318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E6B8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1E5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1FB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D3773C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91F98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404C2350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BFF47C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FD0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05E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300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76D3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EA674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88D47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69D877D5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F3898E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F01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849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4D6C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2DC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29395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891AD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4838C7A0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7A27A2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31F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A35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C75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888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A4C1A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A55EF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3E5D14FB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4F312C" w14:textId="16C28C40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2024-24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E3BFB" w14:textId="0FBE9462" w:rsidR="003D27FB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Gehele VRI kruispunt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BB3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EFB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660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4C85F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BB23E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13C5BEE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FAC6B7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612AE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598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725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A62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3846F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0743E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4DBF728C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397BA9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9D0C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EF4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7AB6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79B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9C883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22EBD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5115C84B" w14:textId="77777777" w:rsidTr="003D27FB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9A48F7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DF8F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970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3907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852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2416AF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870D4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703DD749" w14:textId="77777777" w:rsidTr="003D27FB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BB1BB1D" w14:textId="77777777" w:rsidR="003D27FB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64278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4CE6F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448C49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C6931B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062A54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2C935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427880" w:rsidRPr="00724C6D" w14:paraId="393CEB46" w14:textId="77777777" w:rsidTr="003D27FB"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E7F275" w14:textId="54B31C27" w:rsidR="00427880" w:rsidRDefault="00427880" w:rsidP="00B678C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 xml:space="preserve">Subtotaal </w:t>
            </w:r>
            <w:r w:rsidR="003D27FB">
              <w:rPr>
                <w:rFonts w:ascii="Verdana" w:hAnsi="Verdana"/>
                <w:b/>
                <w:szCs w:val="18"/>
                <w:lang w:val="nl-NL"/>
              </w:rPr>
              <w:t>2</w:t>
            </w:r>
            <w:r>
              <w:rPr>
                <w:rFonts w:ascii="Verdana" w:hAnsi="Verdana"/>
                <w:b/>
                <w:szCs w:val="18"/>
                <w:lang w:val="nl-NL"/>
              </w:rPr>
              <w:t>024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4D600D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6A9BC7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Cs w:val="18"/>
                <w:lang w:val="nl-NL"/>
              </w:rPr>
              <w:t xml:space="preserve">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E6FEF5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Cs w:val="18"/>
                <w:lang w:val="nl-NL"/>
              </w:rPr>
              <w:t xml:space="preserve"> ….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CFB26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FCECFE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€ ….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CAD9A" w14:textId="77777777" w:rsidR="00427880" w:rsidRPr="00724C6D" w:rsidRDefault="00427880" w:rsidP="00B617AD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€ …..</w:t>
            </w:r>
          </w:p>
        </w:tc>
      </w:tr>
    </w:tbl>
    <w:p w14:paraId="110B1CA9" w14:textId="0583683F" w:rsidR="00A22756" w:rsidRDefault="00A22756" w:rsidP="00241548"/>
    <w:p w14:paraId="1D42F1AF" w14:textId="77777777" w:rsidR="00A22756" w:rsidRDefault="00A22756">
      <w:pPr>
        <w:overflowPunct/>
        <w:autoSpaceDE/>
        <w:autoSpaceDN/>
        <w:adjustRightInd/>
        <w:textAlignment w:val="auto"/>
      </w:pPr>
      <w:r>
        <w:br w:type="page"/>
      </w:r>
    </w:p>
    <w:p w14:paraId="1958CFAE" w14:textId="55499699" w:rsidR="00A22756" w:rsidRDefault="00A22756" w:rsidP="00A22756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>
        <w:rPr>
          <w:rFonts w:ascii="Verdana" w:hAnsi="Verdana"/>
          <w:szCs w:val="18"/>
          <w:lang w:val="nl-NL"/>
        </w:rPr>
        <w:lastRenderedPageBreak/>
        <w:t>Geplande locaties jaar 202</w:t>
      </w:r>
      <w:r w:rsidR="00B678C9">
        <w:rPr>
          <w:rFonts w:ascii="Verdana" w:hAnsi="Verdana"/>
          <w:szCs w:val="18"/>
          <w:lang w:val="nl-NL"/>
        </w:rPr>
        <w:t>5</w:t>
      </w:r>
    </w:p>
    <w:tbl>
      <w:tblPr>
        <w:tblW w:w="9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1"/>
        <w:gridCol w:w="1290"/>
        <w:gridCol w:w="988"/>
        <w:gridCol w:w="1134"/>
        <w:gridCol w:w="1361"/>
        <w:gridCol w:w="1134"/>
        <w:gridCol w:w="992"/>
      </w:tblGrid>
      <w:tr w:rsidR="00A22756" w:rsidRPr="00347A7D" w14:paraId="72F3CE7B" w14:textId="77777777" w:rsidTr="00A22756">
        <w:trPr>
          <w:trHeight w:val="307"/>
        </w:trPr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F240A2B" w14:textId="77777777" w:rsidR="00A22756" w:rsidRDefault="00A22756" w:rsidP="00A22756">
            <w:pPr>
              <w:pStyle w:val="Kop1"/>
              <w:rPr>
                <w:sz w:val="18"/>
                <w:szCs w:val="18"/>
              </w:rPr>
            </w:pPr>
            <w:r w:rsidRPr="00724C6D">
              <w:rPr>
                <w:sz w:val="18"/>
                <w:szCs w:val="18"/>
              </w:rPr>
              <w:t xml:space="preserve">Diensten / </w:t>
            </w:r>
            <w:r>
              <w:rPr>
                <w:sz w:val="18"/>
                <w:szCs w:val="18"/>
              </w:rPr>
              <w:t xml:space="preserve">(deel)producten: </w:t>
            </w:r>
          </w:p>
          <w:p w14:paraId="24A70A29" w14:textId="77777777" w:rsidR="00A22756" w:rsidRPr="00724C6D" w:rsidRDefault="00A22756" w:rsidP="00A22756">
            <w:pPr>
              <w:pStyle w:val="Kop1"/>
              <w:rPr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3D8828" w14:textId="77777777" w:rsidR="00A22756" w:rsidRPr="00C075A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Type locatie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9D486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Aantal</w:t>
            </w:r>
          </w:p>
          <w:p w14:paraId="02EEE05A" w14:textId="77777777" w:rsidR="00A22756" w:rsidRPr="00C075A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proofErr w:type="spellStart"/>
            <w:r>
              <w:rPr>
                <w:rFonts w:ascii="Verdana" w:hAnsi="Verdana"/>
                <w:b/>
                <w:szCs w:val="18"/>
                <w:lang w:val="nl-NL"/>
              </w:rPr>
              <w:t>Waar-nemers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1217CC4" w14:textId="77777777" w:rsidR="00A22756" w:rsidRPr="006A3189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 w:rsidRPr="006A3189">
              <w:rPr>
                <w:rFonts w:ascii="Verdana" w:hAnsi="Verdana"/>
                <w:b/>
                <w:szCs w:val="18"/>
                <w:lang w:val="nl-NL"/>
              </w:rPr>
              <w:t xml:space="preserve">Aantal camera’s 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BC3B28" w14:textId="77777777" w:rsidR="00A22756" w:rsidRPr="00347A7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 xml:space="preserve">Aantal </w:t>
            </w:r>
            <w:proofErr w:type="spellStart"/>
            <w:r>
              <w:rPr>
                <w:rFonts w:ascii="Verdana" w:hAnsi="Verdana"/>
                <w:b/>
                <w:szCs w:val="18"/>
                <w:lang w:val="nl-NL"/>
              </w:rPr>
              <w:t>meet-apparatuur</w:t>
            </w:r>
            <w:proofErr w:type="spellEnd"/>
            <w:r>
              <w:rPr>
                <w:rFonts w:ascii="Verdana" w:hAnsi="Verdana"/>
                <w:b/>
                <w:szCs w:val="18"/>
                <w:lang w:val="nl-NL"/>
              </w:rPr>
              <w:t xml:space="preserve"> overig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C3630B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Kosten</w:t>
            </w:r>
            <w:r>
              <w:rPr>
                <w:rFonts w:ascii="Verdana" w:hAnsi="Verdana"/>
                <w:b/>
                <w:szCs w:val="18"/>
                <w:lang w:val="nl-NL"/>
              </w:rPr>
              <w:t xml:space="preserve"> per deel-product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8C0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To</w:t>
            </w:r>
            <w:r>
              <w:rPr>
                <w:rFonts w:ascii="Verdana" w:hAnsi="Verdana"/>
                <w:b/>
                <w:szCs w:val="18"/>
                <w:lang w:val="nl-NL"/>
              </w:rPr>
              <w:t>taal  kosten per locatie</w:t>
            </w:r>
          </w:p>
        </w:tc>
      </w:tr>
      <w:tr w:rsidR="00A22756" w:rsidRPr="00724C6D" w14:paraId="58F08E88" w14:textId="77777777" w:rsidTr="00A22756"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453B39" w14:textId="7C9261BD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 xml:space="preserve">1 </w:t>
            </w:r>
          </w:p>
        </w:tc>
        <w:tc>
          <w:tcPr>
            <w:tcW w:w="129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0FDBAF9" w14:textId="1A9FC24B" w:rsidR="00A22756" w:rsidRPr="00826E31" w:rsidRDefault="006A2D0D" w:rsidP="00A22756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color w:val="000000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A9DF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55A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FAE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1A46D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01C4E3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4B9259E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98E45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7D3CF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8BBA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2D88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A2A2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D01C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DB3CD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4A552F5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E51CB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8BEED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6EE8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4F8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383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A1D8E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0B616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B4AC3E9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6C825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D0BE2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B149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B07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B5CE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F8196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F37E8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25D78BA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4A8F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58A2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D28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A4F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736A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C7AB9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00E5EF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D4D357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ED595B" w14:textId="58613722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-02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DFE31" w14:textId="7DED689F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583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F367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84C1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BAF8C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E7950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695FE1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08DCB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09159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D9D3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527B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15E1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6269B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7DC25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5E755A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419AE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6DFCAD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53B7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6951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27A9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6671D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29FD4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33247E1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CDC9F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CA3B4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1339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4FA0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9A89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75FAA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1DE04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5A68440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FC75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9F02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E6D9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E416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EB05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E05A8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FE44E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C112FDC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2C4A6A" w14:textId="4E0C9B9E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03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8FA5DC" w14:textId="1E31458C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AA4D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981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F649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63608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7A18A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B891E1B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65FFA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0DD03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A5F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D57F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52CC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E373A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1D9CC8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EA5D539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54C65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495A2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4A1F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A79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5FC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6EAB1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A720E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A1258E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F1B1F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461F4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B0E5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1B26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56C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2B50E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CB94A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79E302B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E9836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2554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DE58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C0F8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04C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0F5D1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733AA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53CF02F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AAEC9E" w14:textId="206BC04E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04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C412AC" w14:textId="6345BB23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D03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064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68A3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22574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7BD23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D09015F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D7113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BD4D0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75F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A1A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D4EA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4F5B3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6B6B8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AA8791D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865F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0A57A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0F38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AC6A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2C07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DE74F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3AED2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0AC5981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3B0AE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1E10B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328C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0F36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63D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7E986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AAA5E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03E523A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F26CA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E09E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E72E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9EFB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02D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2DFD5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5D457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7D9AC00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E541CE" w14:textId="577D6168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05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1A414B" w14:textId="17D39081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C2B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5087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1D8D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88079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973BB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8B80B4B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A8466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A1C56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783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3570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E965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1B3A0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8F4E3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42374B9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95ED0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B2E28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76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32AF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50A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D9C08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BC0BF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AC50F85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4191F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89390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E616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C1A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02F5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C5189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94C9A3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B3F1A92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F1053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9C5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B60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11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D88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B564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2A3B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3D7EF43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EB2B4F" w14:textId="52708E59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06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E92820" w14:textId="0C3C8F26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proofErr w:type="spellStart"/>
            <w:r>
              <w:rPr>
                <w:rFonts w:ascii="Verdana" w:hAnsi="Verdana"/>
                <w:szCs w:val="18"/>
                <w:lang w:val="nl-NL"/>
              </w:rPr>
              <w:t>Toerit</w:t>
            </w:r>
            <w:proofErr w:type="spellEnd"/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36D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4FB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0CE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94406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7836B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4F39A7A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029C9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3DBF4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07E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D878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4B54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DA8AC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0BD4E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4D1528A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7A1E2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E2895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A98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535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B274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2D7D8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F3524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EBA8DC0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586D5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66BFE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B88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D975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3E58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AA699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A1294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958B905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DCAE4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D39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3623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B6BF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A8F7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CFB2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40B87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D6AAB7B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BED805" w14:textId="1F1FA070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07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72248A" w14:textId="2A5B5857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8B3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88E1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30D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2FA20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668615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7406B7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4170F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97810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E14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66AC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BD9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58225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2A77B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D00BB4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67C4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0E33C9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DBD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9E4C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AC0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BA281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A1E5F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297F1FB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1D7E9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68F35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3B7D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01B6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158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5B388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94694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FAE54A5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2B099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E24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7BF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A2EB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F42E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C684A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DB509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0C196D3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F1F77D" w14:textId="00A10C5A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08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B03D12" w14:textId="0A4C5583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39A0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8EB1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98F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B834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C2584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F0A17BF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C4003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49C0A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FE19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E366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A9B8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5DA9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3C0EA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8A118E2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3DD9C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D83D2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F9C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DFB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0298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751D8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FA411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DC049B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4448A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A505F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39F8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48C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1A7E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02578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2E59CE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723C9E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D8D3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2C5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D05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56A4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BFDD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A6E4B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A1541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AD9A89C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056AC6" w14:textId="3072553C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09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DE0F42" w14:textId="2D79389D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C554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174C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95E8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CBE1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54FF7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F595A3D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2658D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2B06B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C02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13C9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E049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B39E6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D0A5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3B83E2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E7A0B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0D5C0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15B5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981F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333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3534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2BD5D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8355A50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3520E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3D1E4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7A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7AEF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F72C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02EF3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A10B2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58460D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D6A10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C6DF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2C60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4416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E001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96F70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8FC4F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1E9078D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8416E3" w14:textId="0B78EE6D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10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6EC2D4" w14:textId="1E7DB774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19F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2794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3F44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9E62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40BEE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BC72902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D37F5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C8311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1654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727B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C5A6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D5B62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B8E21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0EB1C39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7D0D9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7F27D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8D9C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732E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8CE0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534B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F43D9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14A61F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A69F3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37834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359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33FF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9D98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CAA7A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8E471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9BF651A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9D69C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7C0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69F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DF6C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FAE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C7064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48A3C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7132399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FF4A5D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6F94D61A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18FBB63F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7938930C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40C58CBF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  <w:p w14:paraId="4E967A8D" w14:textId="0A6E33CA" w:rsidR="00A22756" w:rsidRPr="00E55A64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lastRenderedPageBreak/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11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BE81CD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  <w:p w14:paraId="7596C8A4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  <w:p w14:paraId="6988AF92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  <w:p w14:paraId="7AB4DFCE" w14:textId="77777777" w:rsidR="00E54866" w:rsidRDefault="00E5486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  <w:p w14:paraId="7DE84078" w14:textId="3BC47477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lastRenderedPageBreak/>
              <w:t>Volledig knooppunt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463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860F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5A9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FC268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5FC4F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4CBC043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497A8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EE4DA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095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4C92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639A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DFB7D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B9D18C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AAA6C2D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9BB8D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0FA6B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A94F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1983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E00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273DE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7F1DE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613E55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04C49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F7220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08D4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9B65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5DD2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3148E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C6A0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BD0B50E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5200A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04D3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F914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3FC4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2C45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639B3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2477E9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262FF29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BED57E" w14:textId="3F4106EF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12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41122E7" w14:textId="4D8D1885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4F9D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1AC1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837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4354A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1352F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B70B0E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E3A688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7872B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4CE7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2514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D4C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377A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529D7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BFFCE5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3F8EB9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530BE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555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2BBD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C89F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D562F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421A8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2E68815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9B7C4D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FC859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ECA9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F457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F59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8661A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5D006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EB140F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FF345D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88D0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25FA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CEF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C4A7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70CF2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C7FFE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BC5C410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165432" w14:textId="5C40AFC5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13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0A8BD6E" w14:textId="38F28BB2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818C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C436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33CA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89E7B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8C5C8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CBC700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FF75AD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523BD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ED10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66B5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0A20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13B91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B047B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348F9C2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22A4FE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20863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9623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A6D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F301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93CB3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E83BC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9ECAD7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A26C7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287ED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642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E186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AB2C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BA7A0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E9303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1E8412F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C77A2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A5444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8BD5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4AE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D28C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F1891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24554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EBC31C4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19915A" w14:textId="0862E5BF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14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DE9E50A" w14:textId="4BE5FC49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4851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21EF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9D2C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B6E95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2377E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7D7277E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CDD317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27FD9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924D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7E7E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997C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5FE8E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76062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21490AF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12C30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D0842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A0D1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945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C239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2E9B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91B944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A51C004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FF4D1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3D11B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D99A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DA04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96A4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CEF40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E742F9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84A0654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403A5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0AC9C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B13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7472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0709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FD16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5A891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EE59C30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E1AF97" w14:textId="0D3C1C2B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15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F19FCFD" w14:textId="510C6771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B342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D7A0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EB2D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407FB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A7112A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BF99424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A59928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F1647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7969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567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A4E5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0BB55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38E01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45F749C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B51581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06A2F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EB4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947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E1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DF0D5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10678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7CDF8C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09801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835F5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CC7B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7C70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11F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6FBE5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E6F8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1B0854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CDC21D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9C818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17A8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2AC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465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36720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C08B6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30436E0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F59144" w14:textId="74DC15A9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16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6D2B871" w14:textId="5C849173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A9F9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A3EB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2BD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A20C7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C5817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408B561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BA1342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8183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7D16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5CD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BB10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43E67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AED134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666252F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22FB0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04AB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F8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CE0E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BC8D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13D2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8A798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65932F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AD6BC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0D1DE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18BD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DF41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B144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3547B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D0D67F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C0D9B81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04D9DC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26CC9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3F73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F55C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A0BC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23C23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0DF92B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88440A5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136FD8" w14:textId="0DE37806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17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1B66BFE" w14:textId="64CCD3EC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9D6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95A9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5CE6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9BA34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D2AEA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85F8039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B0E851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CD0DF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DB2D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1DFF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804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9B6FF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237C2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B3AA7A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C6D530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ED5B0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A8F3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4D8C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CC25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98C6C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0F3A4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CD9BB2C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3E9BEB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F04F9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9A5F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2218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BFB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90B0B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D913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A97825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EE720E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9A72A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D5C5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C502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A78E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5DD06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10B90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BD90B46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6FDE95" w14:textId="550BD409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18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BBABC98" w14:textId="1EACF08E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Toe-/afrit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1CB1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A04B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3602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1DA90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AEAC6C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BA3D57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9258BE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6342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9E07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429C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4030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D4D27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9A546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81B7467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413A5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678B5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99F3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B85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6377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1A200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4C746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73BB4E8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4D887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78BFB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F360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7A7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1728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23722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DECBC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FB9C07D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98038C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CCCE7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9F62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4720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87F0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4DA6E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09B03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84D3223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1A5015" w14:textId="3A7EC8FD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19</w:t>
            </w:r>
          </w:p>
        </w:tc>
        <w:tc>
          <w:tcPr>
            <w:tcW w:w="129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07EF2D9" w14:textId="37927E3D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731A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47D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A6F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0114D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889F1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6795C7F" w14:textId="77777777" w:rsidTr="00A22756">
        <w:tc>
          <w:tcPr>
            <w:tcW w:w="238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44896CA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1A8AA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45FA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B2F43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4FE43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EF2A19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2F310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D6642D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DE4462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520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662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F78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DE9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38496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65B1E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1E5ACFF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1EB867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04C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63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353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64D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F6535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E8E6A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C699793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2A970B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43C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3D3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769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B35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2873C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EDB5F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7F1CFBD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E89EA4" w14:textId="43CB216A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20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B48" w14:textId="0A01CD12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BCB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98B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A08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6A865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B14D5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A6E41AC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BB4F2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DF5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DC3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CCE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5FC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E064E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8BBA1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8918235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DA23F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D68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2AF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61A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69B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D558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FC12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06BF7CD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3CF5F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958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B6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CC1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2EC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36813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07484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2A48103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0E35A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709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9B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3E1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C46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85B1A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FC646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BFD918E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F60F68" w14:textId="09FBB51E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21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CEEA" w14:textId="0D58D348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C17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157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7B8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6CC93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6F9D9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88D3345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C5DD68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E37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B38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5E0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C9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FB88C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BB112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F8FCC5F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F4C9D0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123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D5A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C76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7CB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62BC2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D968A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F3F242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A010DC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922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A26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7CB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923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41D72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E78DF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789E2FB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5B1F6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521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F60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6B8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6B8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888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4F76B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933BFF0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D5A03C" w14:textId="36897EB5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22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EA9A" w14:textId="0224D607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D06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59E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E68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BEADB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1B310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CC35E27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1574C9B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97C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3D8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85B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C69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4C920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8BFF0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89EE9B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FFB0E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19E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B58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79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4FB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AFF9B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0AEFD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12A2BF7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78BB37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0D7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4C7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C20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4FC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663DF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64C01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41AA6D0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E5751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B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C87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662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9EF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955D8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31C33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CC382C9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7E5C3F" w14:textId="3DC9D9B1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lastRenderedPageBreak/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23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98D5" w14:textId="5A337DA5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E2D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4C8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1C5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B3A6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006F8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A6E0AF9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7D0C58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761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4B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11A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EC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D344C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01F05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862801F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A7FCB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3DD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25C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65F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75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11944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72E25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827CEE2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D9EE9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F69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0A5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9A8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F3B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4EC41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C6BC0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26B1343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38570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70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BA5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848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E7D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4116E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185B1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9953DE0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CEDB11" w14:textId="413F0D04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-24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6D9F7" w14:textId="23AE242F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color w:val="000000"/>
                <w:szCs w:val="18"/>
              </w:rPr>
              <w:t>Toe-/ afritten + hoofd-rijbaan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BAD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8E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0B7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F73EC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2F60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2872823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73A97E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A2F0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DFF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5C0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177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F5F0E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2877C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591D025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1BBED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4851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6E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4A2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B5E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5E4E0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E4976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B9124E3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EAE0F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59FD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320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5F3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493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3DE8C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18B2D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841AE3E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41094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E47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1E4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E94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28C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E24E0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D7A78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0A63A69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C66B12" w14:textId="68916621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-25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6769E" w14:textId="0467F824" w:rsidR="00A22756" w:rsidRPr="00724C6D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669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48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84C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F0817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A2A52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F7DDAEB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1B89F0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7941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9F9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C23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7C7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6CBBD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6E31E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A82752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4414F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5B01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F9B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6E8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D51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2694B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24594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ED11D1B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D52A0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9B4F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08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7C1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E2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FDE8F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DEA79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35DEB1CD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56844E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29B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859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9F7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8FD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E7D4A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D5A31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9C8ACFD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57D665" w14:textId="27104892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26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8C120" w14:textId="23A7355A" w:rsidR="00A22756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EC4692">
              <w:t>Toe-/</w:t>
            </w:r>
            <w:r>
              <w:t xml:space="preserve"> </w:t>
            </w:r>
            <w:r w:rsidRPr="00EC4692">
              <w:t>afritten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B9B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00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B21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8B583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C384C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D3A4BEE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A14DA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E225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4A4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C0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151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41965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31DEB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46BD9E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7FB272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D6FB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ABE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B6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718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85815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BFC81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7FC74D4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93013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3028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196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7F0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032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4D0AE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A88B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5BF5262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1AE639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E04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561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6B7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E6D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4160F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318B7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D11120C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C83566" w14:textId="02F4B5FB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27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3B94" w14:textId="46D666E8" w:rsidR="00A22756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Volledig knooppunt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9F7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838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89F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B7632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63005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0509847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EE4DA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59360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9B0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042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37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370EA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3A014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460F0E9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EEEA332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7B957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01F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45E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D15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9A88D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7F72B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6EE9DBA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06DBFC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2150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CBF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6FB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B24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FFE56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1035D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E32F8D9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259E8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25C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94B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FE8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4BA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1CDC0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31CA8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97F1F4A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81A74E" w14:textId="7B01F2B6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28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C0238" w14:textId="5802ADCF" w:rsidR="00A22756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6A2D0D">
              <w:rPr>
                <w:rFonts w:ascii="Verdana" w:hAnsi="Verdana"/>
                <w:szCs w:val="18"/>
                <w:lang w:val="nl-NL"/>
              </w:rPr>
              <w:t>Gehele VRI kruispunt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28F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0B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236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14742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B98DB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1AF58FD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E04A5A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13649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755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ACB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F83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69587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7410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C5FC58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F5D3F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0FCCC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112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CB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9CE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D02F7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BA2D1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B635E59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29E2D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17781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585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0E1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789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813D1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10D90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3FA7F6F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E2776FE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AF1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BD6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D2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288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913C0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B7A32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409C702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F7999E" w14:textId="060749B8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29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D297F" w14:textId="2D3BD1B9" w:rsidR="00A22756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6A2D0D">
              <w:rPr>
                <w:rFonts w:ascii="Verdana" w:hAnsi="Verdana"/>
                <w:szCs w:val="18"/>
                <w:lang w:val="nl-NL"/>
              </w:rPr>
              <w:t>Gehele VRI kruispunt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EAF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F87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C4A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C319A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BBC1E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731F177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244B47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B6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669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A3D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778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E070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91608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24B6F0A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093FD1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209BF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AF8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221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A7D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3ADAF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F00DB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3E750FA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EFB4A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1C188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62F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5F1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F7F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20F64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942F4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2DEAAD56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1A3C8C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8368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D74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252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B7D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17948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AAFE4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04540BD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087C29" w14:textId="058E080B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30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FE20D" w14:textId="4EB63BC0" w:rsidR="00A22756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6A2D0D">
              <w:rPr>
                <w:rFonts w:ascii="Verdana" w:hAnsi="Verdana"/>
                <w:szCs w:val="18"/>
                <w:lang w:val="nl-NL"/>
              </w:rPr>
              <w:t>Gehele VRI kruispunt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C63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2BD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332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95E4D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780AD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0CC2FBC8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D1499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0B871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8AB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42C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C44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01C40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CA5F9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9836DCF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41D0CB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3CAE0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9FA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D74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CA8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3CBA6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C7794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A773FF4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1864B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C4AAB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76F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8F7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47A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E7007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0A193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4ABFFB0B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DD6B27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8624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FE2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E74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333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EC82D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63C66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1493F72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C71314" w14:textId="42815EE9" w:rsidR="00A22756" w:rsidRDefault="00B678C9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2025</w:t>
            </w:r>
            <w:r w:rsidR="00A22756" w:rsidRPr="00E55A64">
              <w:rPr>
                <w:rFonts w:ascii="Verdana" w:hAnsi="Verdana"/>
                <w:b/>
                <w:szCs w:val="18"/>
                <w:lang w:val="nl-NL"/>
              </w:rPr>
              <w:t>-</w:t>
            </w:r>
            <w:r w:rsidR="00A22756">
              <w:rPr>
                <w:rFonts w:ascii="Verdana" w:hAnsi="Verdana"/>
                <w:b/>
                <w:szCs w:val="18"/>
                <w:lang w:val="nl-NL"/>
              </w:rPr>
              <w:t>31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3E319" w14:textId="3E5F9E2B" w:rsidR="00A22756" w:rsidRDefault="006A2D0D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6A2D0D">
              <w:rPr>
                <w:rFonts w:ascii="Verdana" w:hAnsi="Verdana"/>
                <w:szCs w:val="18"/>
                <w:lang w:val="nl-NL"/>
              </w:rPr>
              <w:t>Gehele VRI kruispunt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011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7C0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62D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27FA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B1279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73EF91EE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13E5F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Voorbereiding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9EE4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07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80A1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8D0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3C59D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50057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C10773E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BE4B86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Veldwerk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43B7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C0EE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6AF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4CFD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6D55C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80CB9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5B155870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BB4F41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Verkeersmaatregelen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C404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2767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64D3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B449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2F593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7E8732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61354E8F" w14:textId="77777777" w:rsidTr="00A22756">
        <w:tc>
          <w:tcPr>
            <w:tcW w:w="2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EEA145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Rapportage/verwerking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B313" w14:textId="77777777" w:rsidR="00A22756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C608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EA7C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7F2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71AD9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1C5D55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A22756" w:rsidRPr="00724C6D" w14:paraId="1CDFF27B" w14:textId="77777777" w:rsidTr="00A22756"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590498" w14:textId="2F1BB31D" w:rsidR="00A22756" w:rsidRDefault="00A22756" w:rsidP="00B678C9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Subtotaal 202</w:t>
            </w:r>
            <w:r w:rsidR="00B678C9">
              <w:rPr>
                <w:rFonts w:ascii="Verdana" w:hAnsi="Verdana"/>
                <w:b/>
                <w:szCs w:val="18"/>
                <w:lang w:val="nl-NL"/>
              </w:rPr>
              <w:t>5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120B3F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462310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Cs w:val="18"/>
                <w:lang w:val="nl-NL"/>
              </w:rPr>
              <w:t xml:space="preserve">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BBF8FA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</w:t>
            </w:r>
            <w:r w:rsidRPr="00347A7D">
              <w:rPr>
                <w:rFonts w:ascii="Verdana" w:hAnsi="Verdana"/>
                <w:b/>
                <w:szCs w:val="18"/>
                <w:lang w:val="nl-NL"/>
              </w:rPr>
              <w:t xml:space="preserve"> ….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4B5254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#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A2539B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€ ….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E3B26" w14:textId="77777777" w:rsidR="00A22756" w:rsidRPr="00724C6D" w:rsidRDefault="00A22756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€ …..</w:t>
            </w:r>
          </w:p>
        </w:tc>
      </w:tr>
    </w:tbl>
    <w:p w14:paraId="03699B9C" w14:textId="77777777" w:rsidR="00CB1B8C" w:rsidRDefault="00CB1B8C" w:rsidP="00241548"/>
    <w:p w14:paraId="110B1CAA" w14:textId="77777777" w:rsidR="005E0BD8" w:rsidRDefault="005E0BD8" w:rsidP="00241548"/>
    <w:p w14:paraId="110B1CAB" w14:textId="77777777" w:rsidR="00666890" w:rsidRDefault="00666890">
      <w:pPr>
        <w:overflowPunct/>
        <w:autoSpaceDE/>
        <w:autoSpaceDN/>
        <w:adjustRightInd/>
        <w:textAlignment w:val="auto"/>
      </w:pPr>
      <w:r>
        <w:br w:type="page"/>
      </w:r>
    </w:p>
    <w:p w14:paraId="110B1CAC" w14:textId="3A6864F2" w:rsidR="00666890" w:rsidRPr="00666890" w:rsidRDefault="003D27FB" w:rsidP="00666890">
      <w:pPr>
        <w:spacing w:before="100" w:after="100"/>
        <w:outlineLvl w:val="1"/>
        <w:rPr>
          <w:rFonts w:ascii="Arial Unicode MS" w:eastAsia="Arial Unicode MS"/>
          <w:b/>
          <w:sz w:val="36"/>
          <w:lang w:val="nl-NL"/>
        </w:rPr>
      </w:pPr>
      <w:r>
        <w:rPr>
          <w:rFonts w:ascii="Arial Unicode MS" w:eastAsia="Arial Unicode MS"/>
          <w:b/>
          <w:sz w:val="36"/>
          <w:lang w:val="nl-NL"/>
        </w:rPr>
        <w:lastRenderedPageBreak/>
        <w:t>Verzamelstaat</w:t>
      </w:r>
    </w:p>
    <w:tbl>
      <w:tblPr>
        <w:tblW w:w="90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276"/>
        <w:gridCol w:w="1559"/>
        <w:gridCol w:w="1134"/>
        <w:gridCol w:w="1418"/>
        <w:gridCol w:w="1336"/>
      </w:tblGrid>
      <w:tr w:rsidR="00666890" w:rsidRPr="00347A7D" w14:paraId="110B1CAE" w14:textId="77777777" w:rsidTr="00605698">
        <w:trPr>
          <w:trHeight w:val="307"/>
        </w:trPr>
        <w:tc>
          <w:tcPr>
            <w:tcW w:w="909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AD" w14:textId="225DB949" w:rsidR="00666890" w:rsidRPr="00D20674" w:rsidRDefault="00666890" w:rsidP="003D27FB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 w:val="24"/>
                <w:szCs w:val="24"/>
                <w:lang w:val="nl-NL"/>
              </w:rPr>
            </w:pPr>
            <w:r>
              <w:rPr>
                <w:rFonts w:ascii="Verdana" w:hAnsi="Verdana"/>
                <w:b/>
                <w:sz w:val="24"/>
                <w:szCs w:val="24"/>
                <w:lang w:val="nl-NL"/>
              </w:rPr>
              <w:t>Verzamelstaat 202</w:t>
            </w:r>
            <w:r w:rsidR="009C7B98">
              <w:rPr>
                <w:rFonts w:ascii="Verdana" w:hAnsi="Verdana"/>
                <w:b/>
                <w:sz w:val="24"/>
                <w:szCs w:val="24"/>
                <w:lang w:val="nl-NL"/>
              </w:rPr>
              <w:t>3</w:t>
            </w:r>
            <w:r>
              <w:rPr>
                <w:rFonts w:ascii="Verdana" w:hAnsi="Verdana"/>
                <w:b/>
                <w:sz w:val="24"/>
                <w:szCs w:val="24"/>
                <w:lang w:val="nl-NL"/>
              </w:rPr>
              <w:t xml:space="preserve"> + 202</w:t>
            </w:r>
            <w:r w:rsidR="009C7B98">
              <w:rPr>
                <w:rFonts w:ascii="Verdana" w:hAnsi="Verdana"/>
                <w:b/>
                <w:sz w:val="24"/>
                <w:szCs w:val="24"/>
                <w:lang w:val="nl-NL"/>
              </w:rPr>
              <w:t>4</w:t>
            </w:r>
            <w:r w:rsidR="003D27FB">
              <w:rPr>
                <w:rFonts w:ascii="Verdana" w:hAnsi="Verdana"/>
                <w:b/>
                <w:sz w:val="24"/>
                <w:szCs w:val="24"/>
                <w:lang w:val="nl-NL"/>
              </w:rPr>
              <w:t xml:space="preserve"> + 2025</w:t>
            </w:r>
          </w:p>
        </w:tc>
      </w:tr>
      <w:tr w:rsidR="00666890" w:rsidRPr="00347A7D" w14:paraId="110B1CB6" w14:textId="77777777" w:rsidTr="00605698">
        <w:trPr>
          <w:trHeight w:val="30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CAF" w14:textId="0099E97C" w:rsidR="00666890" w:rsidRPr="00724C6D" w:rsidRDefault="00666890" w:rsidP="003D27FB">
            <w:pPr>
              <w:pStyle w:val="Kop1"/>
              <w:rPr>
                <w:sz w:val="18"/>
                <w:szCs w:val="18"/>
              </w:rPr>
            </w:pPr>
            <w:r w:rsidRPr="00724C6D">
              <w:rPr>
                <w:sz w:val="18"/>
                <w:szCs w:val="18"/>
              </w:rPr>
              <w:t xml:space="preserve">Diensten / </w:t>
            </w:r>
            <w:r>
              <w:rPr>
                <w:sz w:val="18"/>
                <w:szCs w:val="18"/>
              </w:rPr>
              <w:t>(deel)producten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B0" w14:textId="77777777" w:rsidR="00666890" w:rsidRPr="00C075A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B1" w14:textId="77777777" w:rsidR="00666890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Aantal</w:t>
            </w:r>
          </w:p>
          <w:p w14:paraId="110B1CB2" w14:textId="77777777" w:rsidR="00666890" w:rsidRPr="00C075A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waarnemers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B3" w14:textId="77777777" w:rsidR="00666890" w:rsidRPr="006A3189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 w:rsidRPr="006A3189">
              <w:rPr>
                <w:rFonts w:ascii="Verdana" w:hAnsi="Verdana"/>
                <w:b/>
                <w:szCs w:val="18"/>
                <w:lang w:val="nl-NL"/>
              </w:rPr>
              <w:t xml:space="preserve">Aantal camera’s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CB4" w14:textId="77777777" w:rsidR="00666890" w:rsidRPr="00242374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 w:rsidRPr="00242374">
              <w:rPr>
                <w:rFonts w:ascii="Verdana" w:hAnsi="Verdana"/>
                <w:b/>
                <w:szCs w:val="18"/>
                <w:lang w:val="nl-NL"/>
              </w:rPr>
              <w:t xml:space="preserve">Aantal </w:t>
            </w:r>
            <w:proofErr w:type="spellStart"/>
            <w:r w:rsidRPr="00242374">
              <w:rPr>
                <w:rFonts w:ascii="Verdana" w:hAnsi="Verdana"/>
                <w:b/>
                <w:szCs w:val="18"/>
                <w:lang w:val="nl-NL"/>
              </w:rPr>
              <w:t>meet-apparatuur</w:t>
            </w:r>
            <w:proofErr w:type="spellEnd"/>
            <w:r w:rsidRPr="00242374">
              <w:rPr>
                <w:rFonts w:ascii="Verdana" w:hAnsi="Verdana"/>
                <w:b/>
                <w:szCs w:val="18"/>
                <w:lang w:val="nl-NL"/>
              </w:rPr>
              <w:t xml:space="preserve"> overig</w:t>
            </w: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B5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347A7D">
              <w:rPr>
                <w:rFonts w:ascii="Verdana" w:hAnsi="Verdana"/>
                <w:b/>
                <w:szCs w:val="18"/>
                <w:lang w:val="nl-NL"/>
              </w:rPr>
              <w:t>To</w:t>
            </w:r>
            <w:r>
              <w:rPr>
                <w:rFonts w:ascii="Verdana" w:hAnsi="Verdana"/>
                <w:b/>
                <w:szCs w:val="18"/>
                <w:lang w:val="nl-NL"/>
              </w:rPr>
              <w:t>taal  kosten producten</w:t>
            </w:r>
          </w:p>
        </w:tc>
      </w:tr>
      <w:tr w:rsidR="00666890" w:rsidRPr="00724C6D" w14:paraId="110B1CC4" w14:textId="77777777" w:rsidTr="006056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BE" w14:textId="2B9EE3DC" w:rsidR="00666890" w:rsidRPr="00E55A64" w:rsidRDefault="00666890" w:rsidP="003D27FB">
            <w:pPr>
              <w:numPr>
                <w:ilvl w:val="0"/>
                <w:numId w:val="31"/>
              </w:num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Subtotaal 202</w:t>
            </w:r>
            <w:r w:rsidR="009C7B98">
              <w:rPr>
                <w:rFonts w:ascii="Verdana" w:hAnsi="Verdana"/>
                <w:b/>
                <w:szCs w:val="18"/>
                <w:lang w:val="nl-NL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BF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0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1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C2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C3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3D27FB" w:rsidRPr="00724C6D" w14:paraId="27FC21C8" w14:textId="77777777" w:rsidTr="00A22756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7B4456" w14:textId="77777777" w:rsidR="003D27FB" w:rsidRPr="00E55A64" w:rsidRDefault="003D27FB" w:rsidP="00A22756">
            <w:pPr>
              <w:numPr>
                <w:ilvl w:val="0"/>
                <w:numId w:val="31"/>
              </w:num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Subtotaal 2024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9938C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48E2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FCF1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1A602D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E861CA" w14:textId="77777777" w:rsidR="003D27FB" w:rsidRPr="00724C6D" w:rsidRDefault="003D27FB" w:rsidP="00A22756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666890" w:rsidRPr="00724C6D" w14:paraId="110B1CCB" w14:textId="77777777" w:rsidTr="00605698">
        <w:tc>
          <w:tcPr>
            <w:tcW w:w="23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0B1CC5" w14:textId="780B7EE9" w:rsidR="00666890" w:rsidRPr="00E55A64" w:rsidRDefault="003D27FB" w:rsidP="003D27FB">
            <w:pPr>
              <w:numPr>
                <w:ilvl w:val="0"/>
                <w:numId w:val="31"/>
              </w:num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Subtotaal</w:t>
            </w:r>
            <w:r w:rsidR="00666890">
              <w:rPr>
                <w:rFonts w:ascii="Verdana" w:hAnsi="Verdana"/>
                <w:b/>
                <w:szCs w:val="18"/>
                <w:lang w:val="nl-NL"/>
              </w:rPr>
              <w:t xml:space="preserve"> 202</w:t>
            </w:r>
            <w:r>
              <w:rPr>
                <w:rFonts w:ascii="Verdana" w:hAnsi="Verdana"/>
                <w:b/>
                <w:szCs w:val="18"/>
                <w:lang w:val="nl-NL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6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7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1CC8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B1CC9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0B1CCA" w14:textId="77777777" w:rsidR="00666890" w:rsidRPr="00724C6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</w:p>
        </w:tc>
      </w:tr>
      <w:tr w:rsidR="00666890" w:rsidRPr="00347A7D" w14:paraId="110B1CD3" w14:textId="77777777" w:rsidTr="00605698">
        <w:trPr>
          <w:trHeight w:val="334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B1CCC" w14:textId="31EDF99D" w:rsidR="00666890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 xml:space="preserve">Totaal inschrijving </w:t>
            </w:r>
          </w:p>
          <w:p w14:paraId="110B1CCD" w14:textId="77777777" w:rsidR="00666890" w:rsidRPr="0060587F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>
              <w:rPr>
                <w:rFonts w:ascii="Verdana" w:hAnsi="Verdana"/>
                <w:szCs w:val="18"/>
                <w:lang w:val="nl-NL"/>
              </w:rPr>
              <w:t>(excl. BTW)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CE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CF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0B1CD0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10B1CD1" w14:textId="77777777" w:rsidR="00666890" w:rsidRPr="00347A7D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</w:p>
        </w:tc>
        <w:tc>
          <w:tcPr>
            <w:tcW w:w="1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B1CD2" w14:textId="6701F833" w:rsidR="00666890" w:rsidRPr="00347A7D" w:rsidRDefault="00280AF2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€ …</w:t>
            </w:r>
          </w:p>
        </w:tc>
      </w:tr>
    </w:tbl>
    <w:p w14:paraId="110B1CD4" w14:textId="77777777" w:rsidR="005E0BD8" w:rsidRDefault="005E0BD8" w:rsidP="00241548"/>
    <w:p w14:paraId="110B1CD5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>
        <w:rPr>
          <w:rFonts w:ascii="Verdana" w:hAnsi="Verdana"/>
          <w:szCs w:val="18"/>
          <w:lang w:val="nl-NL"/>
        </w:rPr>
        <w:t xml:space="preserve">Indien er minderwerk aan de orde is wordt dit verrekend middels de hierboven opgegeven prijs per locatie. Om meerwerk </w:t>
      </w:r>
      <w:r w:rsidR="00447E3B">
        <w:rPr>
          <w:rFonts w:ascii="Verdana" w:hAnsi="Verdana"/>
          <w:szCs w:val="18"/>
          <w:lang w:val="nl-NL"/>
        </w:rPr>
        <w:t xml:space="preserve">(bijvoorbeeld het toevoegen van een extra tellocatie) </w:t>
      </w:r>
      <w:r>
        <w:rPr>
          <w:rFonts w:ascii="Verdana" w:hAnsi="Verdana"/>
          <w:szCs w:val="18"/>
          <w:lang w:val="nl-NL"/>
        </w:rPr>
        <w:t xml:space="preserve">te kunnen verrekenen wordt u gevraagd om </w:t>
      </w:r>
      <w:r w:rsidR="00447E3B">
        <w:rPr>
          <w:rFonts w:ascii="Verdana" w:hAnsi="Verdana"/>
          <w:szCs w:val="18"/>
          <w:lang w:val="nl-NL"/>
        </w:rPr>
        <w:t xml:space="preserve">in </w:t>
      </w:r>
      <w:r>
        <w:rPr>
          <w:rFonts w:ascii="Verdana" w:hAnsi="Verdana"/>
          <w:szCs w:val="18"/>
          <w:lang w:val="nl-NL"/>
        </w:rPr>
        <w:t>onderstaande tabel uw prijzen op te geven.</w:t>
      </w:r>
      <w:r w:rsidR="00447E3B">
        <w:rPr>
          <w:rFonts w:ascii="Verdana" w:hAnsi="Verdana"/>
          <w:szCs w:val="18"/>
          <w:lang w:val="nl-NL"/>
        </w:rPr>
        <w:t xml:space="preserve"> De prijzen in onderstaande tabel dienen in verhouding te zijn met de prijzen van de al geplande tellocaties. </w:t>
      </w:r>
    </w:p>
    <w:p w14:paraId="110B1CD6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1984"/>
      </w:tblGrid>
      <w:tr w:rsidR="00666890" w:rsidRPr="007E392E" w14:paraId="110B1CD9" w14:textId="77777777" w:rsidTr="00605698">
        <w:tc>
          <w:tcPr>
            <w:tcW w:w="4252" w:type="dxa"/>
            <w:shd w:val="clear" w:color="auto" w:fill="auto"/>
          </w:tcPr>
          <w:p w14:paraId="110B1CD7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 w:rsidRPr="007E392E">
              <w:rPr>
                <w:rFonts w:ascii="Verdana" w:hAnsi="Verdana"/>
                <w:b/>
                <w:szCs w:val="18"/>
                <w:lang w:val="nl-NL"/>
              </w:rPr>
              <w:t>Optie</w:t>
            </w:r>
          </w:p>
        </w:tc>
        <w:tc>
          <w:tcPr>
            <w:tcW w:w="1984" w:type="dxa"/>
            <w:shd w:val="clear" w:color="auto" w:fill="auto"/>
          </w:tcPr>
          <w:p w14:paraId="110B1CD8" w14:textId="0ED9E407" w:rsidR="00666890" w:rsidRPr="007E392E" w:rsidRDefault="00280AF2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b/>
                <w:szCs w:val="18"/>
                <w:lang w:val="nl-NL"/>
              </w:rPr>
            </w:pPr>
            <w:r>
              <w:rPr>
                <w:rFonts w:ascii="Verdana" w:hAnsi="Verdana"/>
                <w:b/>
                <w:szCs w:val="18"/>
                <w:lang w:val="nl-NL"/>
              </w:rPr>
              <w:t>Prijs (excl</w:t>
            </w:r>
            <w:r w:rsidR="00666890" w:rsidRPr="007E392E">
              <w:rPr>
                <w:rFonts w:ascii="Verdana" w:hAnsi="Verdana"/>
                <w:b/>
                <w:szCs w:val="18"/>
                <w:lang w:val="nl-NL"/>
              </w:rPr>
              <w:t>. BTW)</w:t>
            </w:r>
          </w:p>
        </w:tc>
      </w:tr>
      <w:tr w:rsidR="00666890" w:rsidRPr="007E392E" w14:paraId="110B1CDC" w14:textId="77777777" w:rsidTr="00605698">
        <w:tc>
          <w:tcPr>
            <w:tcW w:w="4252" w:type="dxa"/>
            <w:shd w:val="clear" w:color="auto" w:fill="auto"/>
          </w:tcPr>
          <w:p w14:paraId="110B1CDA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Inzet camera per dag</w:t>
            </w:r>
          </w:p>
        </w:tc>
        <w:tc>
          <w:tcPr>
            <w:tcW w:w="1984" w:type="dxa"/>
            <w:shd w:val="clear" w:color="auto" w:fill="auto"/>
          </w:tcPr>
          <w:p w14:paraId="110B1CDB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€</w:t>
            </w:r>
          </w:p>
        </w:tc>
      </w:tr>
      <w:tr w:rsidR="00666890" w:rsidRPr="007E392E" w14:paraId="110B1CDF" w14:textId="77777777" w:rsidTr="00605698">
        <w:tc>
          <w:tcPr>
            <w:tcW w:w="4252" w:type="dxa"/>
            <w:shd w:val="clear" w:color="auto" w:fill="auto"/>
          </w:tcPr>
          <w:p w14:paraId="110B1CDD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Inzet waarnemer per dag</w:t>
            </w:r>
          </w:p>
        </w:tc>
        <w:tc>
          <w:tcPr>
            <w:tcW w:w="1984" w:type="dxa"/>
            <w:shd w:val="clear" w:color="auto" w:fill="auto"/>
          </w:tcPr>
          <w:p w14:paraId="110B1CDE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€</w:t>
            </w:r>
          </w:p>
        </w:tc>
      </w:tr>
      <w:tr w:rsidR="00666890" w:rsidRPr="007E392E" w14:paraId="110B1CE2" w14:textId="77777777" w:rsidTr="00605698">
        <w:tc>
          <w:tcPr>
            <w:tcW w:w="4252" w:type="dxa"/>
            <w:shd w:val="clear" w:color="auto" w:fill="auto"/>
          </w:tcPr>
          <w:p w14:paraId="110B1CE0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Inzet meetapparatuur overig per dag</w:t>
            </w:r>
          </w:p>
        </w:tc>
        <w:tc>
          <w:tcPr>
            <w:tcW w:w="1984" w:type="dxa"/>
            <w:shd w:val="clear" w:color="auto" w:fill="auto"/>
          </w:tcPr>
          <w:p w14:paraId="110B1CE1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€</w:t>
            </w:r>
          </w:p>
        </w:tc>
      </w:tr>
      <w:tr w:rsidR="00666890" w:rsidRPr="007E392E" w14:paraId="110B1CE5" w14:textId="77777777" w:rsidTr="00605698">
        <w:tc>
          <w:tcPr>
            <w:tcW w:w="4252" w:type="dxa"/>
            <w:shd w:val="clear" w:color="auto" w:fill="auto"/>
          </w:tcPr>
          <w:p w14:paraId="110B1CE3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Wegafzetting (</w:t>
            </w:r>
            <w:proofErr w:type="spellStart"/>
            <w:r w:rsidRPr="007E392E">
              <w:rPr>
                <w:rFonts w:ascii="Verdana" w:hAnsi="Verdana"/>
                <w:szCs w:val="18"/>
                <w:lang w:val="nl-NL"/>
              </w:rPr>
              <w:t>opbouw+afbreken</w:t>
            </w:r>
            <w:proofErr w:type="spellEnd"/>
            <w:r w:rsidRPr="007E392E">
              <w:rPr>
                <w:rFonts w:ascii="Verdana" w:hAnsi="Verdana"/>
                <w:szCs w:val="18"/>
                <w:lang w:val="nl-NL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110B1CE4" w14:textId="77777777" w:rsidR="00666890" w:rsidRPr="007E392E" w:rsidRDefault="00666890" w:rsidP="00605698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rFonts w:ascii="Verdana" w:hAnsi="Verdana"/>
                <w:szCs w:val="18"/>
                <w:lang w:val="nl-NL"/>
              </w:rPr>
            </w:pPr>
            <w:r w:rsidRPr="007E392E">
              <w:rPr>
                <w:rFonts w:ascii="Verdana" w:hAnsi="Verdana"/>
                <w:szCs w:val="18"/>
                <w:lang w:val="nl-NL"/>
              </w:rPr>
              <w:t>€</w:t>
            </w:r>
          </w:p>
        </w:tc>
      </w:tr>
    </w:tbl>
    <w:p w14:paraId="110B1CE6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E7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E8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E9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EA" w14:textId="244ABDE9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>
        <w:rPr>
          <w:rFonts w:ascii="Verdana" w:hAnsi="Verdana"/>
          <w:szCs w:val="18"/>
          <w:lang w:val="nl-NL"/>
        </w:rPr>
        <w:t>Inschrijving g</w:t>
      </w:r>
      <w:r w:rsidRPr="00915998">
        <w:rPr>
          <w:rFonts w:ascii="Verdana" w:hAnsi="Verdana"/>
          <w:szCs w:val="18"/>
          <w:lang w:val="nl-NL"/>
        </w:rPr>
        <w:t>edaan te  ........................................ (plaats), d.d.  ....................... 20</w:t>
      </w:r>
      <w:r w:rsidR="00E54866">
        <w:rPr>
          <w:rFonts w:ascii="Verdana" w:hAnsi="Verdana"/>
          <w:szCs w:val="18"/>
          <w:lang w:val="nl-NL"/>
        </w:rPr>
        <w:t>23</w:t>
      </w:r>
    </w:p>
    <w:p w14:paraId="110B1CEB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EC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B1CF9" wp14:editId="110B1CFA">
                <wp:simplePos x="0" y="0"/>
                <wp:positionH relativeFrom="column">
                  <wp:posOffset>1062355</wp:posOffset>
                </wp:positionH>
                <wp:positionV relativeFrom="paragraph">
                  <wp:posOffset>15875</wp:posOffset>
                </wp:positionV>
                <wp:extent cx="3034030" cy="68453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03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B1D05" w14:textId="77777777" w:rsidR="00A22756" w:rsidRDefault="00A22756" w:rsidP="006668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B1CF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83.65pt;margin-top:1.25pt;width:238.9pt;height:5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">
                <v:textbox>
                  <w:txbxContent>
                    <w:p w14:paraId="110B1D05" w14:textId="77777777" w:rsidR="00A22756" w:rsidRDefault="00A22756" w:rsidP="00666890"/>
                  </w:txbxContent>
                </v:textbox>
              </v:shape>
            </w:pict>
          </mc:Fallback>
        </mc:AlternateContent>
      </w:r>
    </w:p>
    <w:p w14:paraId="110B1CED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EE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 w:rsidRPr="00915998">
        <w:rPr>
          <w:rFonts w:ascii="Verdana" w:hAnsi="Verdana"/>
          <w:szCs w:val="18"/>
          <w:lang w:val="nl-NL"/>
        </w:rPr>
        <w:t>(handtekening)</w:t>
      </w:r>
      <w:r>
        <w:rPr>
          <w:rFonts w:ascii="Verdana" w:hAnsi="Verdana"/>
          <w:szCs w:val="18"/>
          <w:lang w:val="nl-NL"/>
        </w:rPr>
        <w:t>:</w:t>
      </w:r>
    </w:p>
    <w:p w14:paraId="110B1CEF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F0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F1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F2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</w:p>
    <w:p w14:paraId="110B1CF3" w14:textId="77777777" w:rsidR="00666890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 w:rsidRPr="00915998">
        <w:rPr>
          <w:rFonts w:ascii="Verdana" w:hAnsi="Verdana"/>
          <w:szCs w:val="18"/>
          <w:lang w:val="nl-NL"/>
        </w:rPr>
        <w:t>naam:</w:t>
      </w:r>
      <w:r>
        <w:rPr>
          <w:rFonts w:ascii="Verdana" w:hAnsi="Verdana"/>
          <w:szCs w:val="18"/>
          <w:lang w:val="nl-NL"/>
        </w:rPr>
        <w:t xml:space="preserve"> ……………………………………………………………………………</w:t>
      </w:r>
      <w:r w:rsidRPr="00915998">
        <w:rPr>
          <w:rFonts w:ascii="Verdana" w:hAnsi="Verdana"/>
          <w:szCs w:val="18"/>
          <w:lang w:val="nl-NL"/>
        </w:rPr>
        <w:br/>
      </w:r>
    </w:p>
    <w:p w14:paraId="110B1CF4" w14:textId="77777777" w:rsidR="00666890" w:rsidRPr="00915998" w:rsidRDefault="00666890" w:rsidP="00666890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rFonts w:ascii="Verdana" w:hAnsi="Verdana"/>
          <w:szCs w:val="18"/>
          <w:lang w:val="nl-NL"/>
        </w:rPr>
      </w:pPr>
      <w:r w:rsidRPr="00915998">
        <w:rPr>
          <w:rFonts w:ascii="Verdana" w:hAnsi="Verdana"/>
          <w:szCs w:val="18"/>
          <w:lang w:val="nl-NL"/>
        </w:rPr>
        <w:t xml:space="preserve">functie: </w:t>
      </w:r>
      <w:r>
        <w:rPr>
          <w:rFonts w:ascii="Verdana" w:hAnsi="Verdana"/>
          <w:szCs w:val="18"/>
          <w:lang w:val="nl-NL"/>
        </w:rPr>
        <w:t>…………………………………………………………………………</w:t>
      </w:r>
    </w:p>
    <w:p w14:paraId="110B1CF5" w14:textId="77777777" w:rsidR="00666890" w:rsidRDefault="00666890" w:rsidP="00241548"/>
    <w:p w14:paraId="110B1CF6" w14:textId="77777777" w:rsidR="00666890" w:rsidRPr="00241548" w:rsidRDefault="00666890" w:rsidP="00241548"/>
    <w:sectPr w:rsidR="00666890" w:rsidRPr="00241548" w:rsidSect="00B43601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B1CFD" w14:textId="77777777" w:rsidR="00A22756" w:rsidRDefault="00A22756" w:rsidP="0088501B">
      <w:r>
        <w:separator/>
      </w:r>
    </w:p>
  </w:endnote>
  <w:endnote w:type="continuationSeparator" w:id="0">
    <w:p w14:paraId="110B1CFE" w14:textId="77777777" w:rsidR="00A22756" w:rsidRDefault="00A2275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1287120"/>
      <w:docPartObj>
        <w:docPartGallery w:val="Page Numbers (Bottom of Page)"/>
        <w:docPartUnique/>
      </w:docPartObj>
    </w:sdtPr>
    <w:sdtContent>
      <w:p w14:paraId="4F3423F8" w14:textId="7107CDAF" w:rsidR="00B43601" w:rsidRDefault="00B43601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43601">
          <w:rPr>
            <w:noProof/>
            <w:lang w:val="nl-NL"/>
          </w:rPr>
          <w:t>11</w:t>
        </w:r>
        <w:r>
          <w:fldChar w:fldCharType="end"/>
        </w:r>
      </w:p>
    </w:sdtContent>
  </w:sdt>
  <w:p w14:paraId="110B1D04" w14:textId="77777777" w:rsidR="00A22756" w:rsidRPr="00666890" w:rsidRDefault="00A22756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B1CFB" w14:textId="77777777" w:rsidR="00A22756" w:rsidRDefault="00A22756" w:rsidP="0088501B">
      <w:r>
        <w:separator/>
      </w:r>
    </w:p>
  </w:footnote>
  <w:footnote w:type="continuationSeparator" w:id="0">
    <w:p w14:paraId="110B1CFC" w14:textId="77777777" w:rsidR="00A22756" w:rsidRDefault="00A2275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FEBF8" w14:textId="169A85B0" w:rsidR="00B43601" w:rsidRPr="00B43601" w:rsidRDefault="00B43601">
    <w:pPr>
      <w:pStyle w:val="Koptekst"/>
      <w:rPr>
        <w:sz w:val="16"/>
        <w:szCs w:val="16"/>
      </w:rPr>
    </w:pPr>
    <w:r w:rsidRPr="00B43601">
      <w:rPr>
        <w:sz w:val="16"/>
        <w:szCs w:val="16"/>
      </w:rPr>
      <w:t>Zaaknummer 31178667 Verkeerstellingen WNZ</w:t>
    </w:r>
  </w:p>
  <w:p w14:paraId="0E4C0134" w14:textId="77777777" w:rsidR="00B43601" w:rsidRDefault="00B4360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96609DC"/>
    <w:multiLevelType w:val="hybridMultilevel"/>
    <w:tmpl w:val="96D26FD0"/>
    <w:lvl w:ilvl="0" w:tplc="01E64B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A2CA4"/>
    <w:multiLevelType w:val="hybridMultilevel"/>
    <w:tmpl w:val="96D26FD0"/>
    <w:lvl w:ilvl="0" w:tplc="01E64B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9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5"/>
  </w:num>
  <w:num w:numId="25">
    <w:abstractNumId w:val="24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  <w:num w:numId="30">
    <w:abstractNumId w:val="23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8C"/>
    <w:rsid w:val="000D1D80"/>
    <w:rsid w:val="000D60B4"/>
    <w:rsid w:val="000E1F3B"/>
    <w:rsid w:val="00190BDF"/>
    <w:rsid w:val="001D6F03"/>
    <w:rsid w:val="00241548"/>
    <w:rsid w:val="00266832"/>
    <w:rsid w:val="00280AF2"/>
    <w:rsid w:val="002A6578"/>
    <w:rsid w:val="002B1092"/>
    <w:rsid w:val="002C1F01"/>
    <w:rsid w:val="002E0FD2"/>
    <w:rsid w:val="0030599D"/>
    <w:rsid w:val="00372134"/>
    <w:rsid w:val="0038549E"/>
    <w:rsid w:val="003C4BF2"/>
    <w:rsid w:val="003D27FB"/>
    <w:rsid w:val="0040142D"/>
    <w:rsid w:val="00403376"/>
    <w:rsid w:val="0040571B"/>
    <w:rsid w:val="00427880"/>
    <w:rsid w:val="00447E3B"/>
    <w:rsid w:val="00450447"/>
    <w:rsid w:val="004B0EA1"/>
    <w:rsid w:val="004D766D"/>
    <w:rsid w:val="00560087"/>
    <w:rsid w:val="0059482C"/>
    <w:rsid w:val="005A4FBE"/>
    <w:rsid w:val="005D2CF1"/>
    <w:rsid w:val="005D5BF5"/>
    <w:rsid w:val="005E046F"/>
    <w:rsid w:val="005E0BD8"/>
    <w:rsid w:val="006006F5"/>
    <w:rsid w:val="00605698"/>
    <w:rsid w:val="00666890"/>
    <w:rsid w:val="006A2D0D"/>
    <w:rsid w:val="006D02D3"/>
    <w:rsid w:val="006D2E66"/>
    <w:rsid w:val="006F42D7"/>
    <w:rsid w:val="0071442F"/>
    <w:rsid w:val="0073653F"/>
    <w:rsid w:val="007521EF"/>
    <w:rsid w:val="00754782"/>
    <w:rsid w:val="007664EE"/>
    <w:rsid w:val="00771F9B"/>
    <w:rsid w:val="007F4AEA"/>
    <w:rsid w:val="00826E31"/>
    <w:rsid w:val="00837B5F"/>
    <w:rsid w:val="0088501B"/>
    <w:rsid w:val="008E3581"/>
    <w:rsid w:val="008E48C3"/>
    <w:rsid w:val="008E79D9"/>
    <w:rsid w:val="00905289"/>
    <w:rsid w:val="009C5CF5"/>
    <w:rsid w:val="009C7B98"/>
    <w:rsid w:val="00A22756"/>
    <w:rsid w:val="00A32591"/>
    <w:rsid w:val="00A77ABF"/>
    <w:rsid w:val="00A863E9"/>
    <w:rsid w:val="00B022C4"/>
    <w:rsid w:val="00B43601"/>
    <w:rsid w:val="00B559E9"/>
    <w:rsid w:val="00B617AD"/>
    <w:rsid w:val="00B678C9"/>
    <w:rsid w:val="00B71622"/>
    <w:rsid w:val="00B72222"/>
    <w:rsid w:val="00B80650"/>
    <w:rsid w:val="00BD78FB"/>
    <w:rsid w:val="00C36FAA"/>
    <w:rsid w:val="00C85BA2"/>
    <w:rsid w:val="00CA55CC"/>
    <w:rsid w:val="00CB1B8C"/>
    <w:rsid w:val="00DA3555"/>
    <w:rsid w:val="00DD57DD"/>
    <w:rsid w:val="00E54866"/>
    <w:rsid w:val="00EC7906"/>
    <w:rsid w:val="00ED7AB9"/>
    <w:rsid w:val="00EE5BBE"/>
    <w:rsid w:val="00F50F9C"/>
    <w:rsid w:val="00F65492"/>
    <w:rsid w:val="00FB0705"/>
    <w:rsid w:val="00FC39C0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165B"/>
  <w15:docId w15:val="{165AAD38-FB02-48BD-922C-E3E493D0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17AD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val="nl"/>
    </w:rPr>
  </w:style>
  <w:style w:type="paragraph" w:styleId="Kop1">
    <w:name w:val="heading 1"/>
    <w:basedOn w:val="Standaard"/>
    <w:next w:val="Standaard"/>
    <w:link w:val="Kop1Char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Paginanummer">
    <w:name w:val="page number"/>
    <w:basedOn w:val="Standaardalinea-lettertype"/>
    <w:rsid w:val="00CB1B8C"/>
  </w:style>
  <w:style w:type="paragraph" w:customStyle="1" w:styleId="Dokument1">
    <w:name w:val="Dokument 1"/>
    <w:rsid w:val="00CB1B8C"/>
    <w:pPr>
      <w:keepNext/>
      <w:keepLines/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eastAsia="Times New Roman" w:hAnsi="Univers" w:cs="Times New Roman"/>
      <w:sz w:val="22"/>
      <w:szCs w:val="20"/>
      <w:lang w:val="en-US"/>
    </w:rPr>
  </w:style>
  <w:style w:type="paragraph" w:customStyle="1" w:styleId="Normaalweb1">
    <w:name w:val="Normaal (web)1"/>
    <w:basedOn w:val="Standaard"/>
    <w:rsid w:val="00CB1B8C"/>
    <w:pPr>
      <w:spacing w:before="100" w:after="100"/>
    </w:pPr>
    <w:rPr>
      <w:rFonts w:ascii="Arial Unicode MS" w:eastAsia="Arial Unicode MS"/>
      <w:sz w:val="24"/>
      <w:lang w:val="en-GB"/>
    </w:rPr>
  </w:style>
  <w:style w:type="character" w:customStyle="1" w:styleId="HTML-schrijfmachine1">
    <w:name w:val="HTML-schrijfmachine1"/>
    <w:rsid w:val="00CB1B8C"/>
    <w:rPr>
      <w:rFonts w:ascii="Arial Unicode MS" w:eastAsia="Arial Unicode MS"/>
      <w:sz w:val="20"/>
    </w:rPr>
  </w:style>
  <w:style w:type="paragraph" w:styleId="Plattetekst">
    <w:name w:val="Body Text"/>
    <w:basedOn w:val="Standaard"/>
    <w:link w:val="PlattetekstChar"/>
    <w:rsid w:val="00CB1B8C"/>
    <w:pPr>
      <w:tabs>
        <w:tab w:val="left" w:pos="-1440"/>
        <w:tab w:val="left" w:pos="-720"/>
        <w:tab w:val="left" w:pos="0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3744"/>
        <w:tab w:val="left" w:pos="4032"/>
        <w:tab w:val="left" w:pos="4320"/>
        <w:tab w:val="left" w:pos="4608"/>
        <w:tab w:val="left" w:pos="4896"/>
        <w:tab w:val="left" w:pos="5184"/>
        <w:tab w:val="left" w:pos="5472"/>
        <w:tab w:val="left" w:pos="5760"/>
      </w:tabs>
    </w:pPr>
    <w:rPr>
      <w:rFonts w:ascii="Arial" w:hAnsi="Arial"/>
      <w:b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CB1B8C"/>
    <w:rPr>
      <w:rFonts w:ascii="Arial" w:eastAsia="Times New Roman" w:hAnsi="Arial" w:cs="Times New Roman"/>
      <w:b/>
      <w:sz w:val="20"/>
      <w:szCs w:val="20"/>
    </w:rPr>
  </w:style>
  <w:style w:type="character" w:styleId="Verwijzingopmerking">
    <w:name w:val="annotation reference"/>
    <w:semiHidden/>
    <w:rsid w:val="00CB1B8C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B1B8C"/>
  </w:style>
  <w:style w:type="character" w:customStyle="1" w:styleId="TekstopmerkingChar">
    <w:name w:val="Tekst opmerking Char"/>
    <w:basedOn w:val="Standaardalinea-lettertype"/>
    <w:link w:val="Tekstopmerking"/>
    <w:semiHidden/>
    <w:rsid w:val="00CB1B8C"/>
    <w:rPr>
      <w:rFonts w:ascii="Times New Roman" w:eastAsia="Times New Roman" w:hAnsi="Times New Roman" w:cs="Times New Roman"/>
      <w:sz w:val="20"/>
      <w:szCs w:val="20"/>
      <w:lang w:val="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B1B8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B1B8C"/>
    <w:rPr>
      <w:rFonts w:ascii="Times New Roman" w:eastAsia="Times New Roman" w:hAnsi="Times New Roman" w:cs="Times New Roman"/>
      <w:b/>
      <w:bCs/>
      <w:sz w:val="20"/>
      <w:szCs w:val="20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580"/>
    <w:rsid w:val="0071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8D032FD64E7A4249BAE097DC7848F2BF">
    <w:name w:val="8D032FD64E7A4249BAE097DC7848F2BF"/>
    <w:rsid w:val="00711580"/>
  </w:style>
  <w:style w:type="paragraph" w:customStyle="1" w:styleId="FADB95655386402196DAA7E83840D17D">
    <w:name w:val="FADB95655386402196DAA7E83840D17D"/>
    <w:rsid w:val="007115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EC3031071741BD47A5DF35E7F4D256FB" ma:contentTypeVersion="18" ma:contentTypeDescription="RWS rapport zonder workflow" ma:contentTypeScope="" ma:versionID="4172f7d4d7ab4bbc58dc230221622d0a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e15f17f680ff3d88e5f0e2621cd90ff4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3:Publicatie_x0020_datum" minOccurs="0"/>
                <xsd:element ref="ns3:Samenvatting" minOccurs="0"/>
                <xsd:element ref="ns3:Document_x0020_status12"/>
                <xsd:element ref="ns2:_Publish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1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3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4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0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Document_x0020_status12 xmlns="93331081-eed1-4b52-85f9-6ed5102967d8">Concept</Document_x0020_status12>
    <_Publisher xmlns="http://schemas.microsoft.com/sharepoint/v3/fields" xsi:nil="true"/>
    <Samenvatting xmlns="93331081-eed1-4b52-85f9-6ed5102967d8">Inschrijvingsstaat gesplitst per perceel, inclusief uitvraag naar meerkosten waarnemer/camera/andere meetapparatuur per dag. En de kosten van een wegafzetting. 
Inclusief verwerking van opmerkingen van Remco Zaal. </Samenvatting>
    <Publicatie_x0020_datum xmlns="93331081-eed1-4b52-85f9-6ed5102967d8">2019-05-14T22:00:00+00:00</Publicatie_x0020_datum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9F767-45DD-47BC-AF7F-ACB3035B10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64566B-369B-4FAA-82AD-A74CDD4C6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470FCB-8011-45F8-BC9B-C3EFCBF3277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3331081-eed1-4b52-85f9-6ed5102967d8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0175F34-30ED-452C-826B-A88BC12C5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2084</Words>
  <Characters>11464</Characters>
  <Application>Microsoft Office Word</Application>
  <DocSecurity>0</DocSecurity>
  <Lines>95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31148957 - Bijlage I - Inschrijvingsstaat - Verkeerstelling MN WNN 2019-2021 - Perceel WNN</vt:lpstr>
    </vt:vector>
  </TitlesOfParts>
  <Company>Rijkswaterstaat</Company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31148957 - Bijlage I - Inschrijvingsstaat - Verkeerstelling MN WNN 2019-2021 - Perceel WNN</dc:title>
  <dc:creator>Beelen, Viktor (WNN)</dc:creator>
  <cp:lastModifiedBy>Bruin-Rietveld, Alice de (GPO)</cp:lastModifiedBy>
  <cp:revision>12</cp:revision>
  <cp:lastPrinted>2019-05-29T07:07:00Z</cp:lastPrinted>
  <dcterms:created xsi:type="dcterms:W3CDTF">2023-03-06T10:37:00Z</dcterms:created>
  <dcterms:modified xsi:type="dcterms:W3CDTF">2023-07-12T10:58:00Z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0x010100FD61BF4506FB2A409346F464310142F90600EC3031071741BD47A5DF35E7F4D256FB</vt:lpwstr>
  </property>
</Properties>
</file>