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5D8D5790" w:rsidR="00B15905" w:rsidRPr="00D204C8" w:rsidRDefault="00113AEC" w:rsidP="00D204C8">
      <w:pPr>
        <w:pStyle w:val="Kop1"/>
        <w:spacing w:line="240" w:lineRule="auto"/>
        <w:rPr>
          <w:sz w:val="36"/>
          <w:szCs w:val="36"/>
        </w:rPr>
      </w:pPr>
      <w:r>
        <w:rPr>
          <w:sz w:val="36"/>
          <w:szCs w:val="36"/>
        </w:rPr>
        <w:t xml:space="preserve">Bijlage </w:t>
      </w:r>
      <w:r w:rsidR="000C4F79">
        <w:rPr>
          <w:sz w:val="36"/>
          <w:szCs w:val="36"/>
        </w:rPr>
        <w:t>14</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3E064751" w:rsidR="00D204C8" w:rsidRPr="009A2B32" w:rsidRDefault="000C4F79" w:rsidP="006B2AAB">
            <w:pPr>
              <w:rPr>
                <w:sz w:val="20"/>
              </w:rPr>
            </w:pPr>
            <w:r>
              <w:rPr>
                <w:sz w:val="20"/>
              </w:rPr>
              <w:t>Bouwkundige opnames (raamovereenkomst)</w:t>
            </w:r>
          </w:p>
          <w:p w14:paraId="73C42C3F" w14:textId="72CE80DA" w:rsidR="00D204C8" w:rsidRPr="009A2B32" w:rsidRDefault="000C4F79" w:rsidP="006B2AAB">
            <w:pPr>
              <w:rPr>
                <w:sz w:val="20"/>
              </w:rPr>
            </w:pPr>
            <w:r w:rsidRPr="000C4F79">
              <w:rPr>
                <w:sz w:val="20"/>
              </w:rPr>
              <w:t>FICA69819</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77777777" w:rsidR="00B530F2" w:rsidRDefault="00D204C8" w:rsidP="00D204C8">
      <w:pPr>
        <w:rPr>
          <w:sz w:val="20"/>
          <w:szCs w:val="22"/>
        </w:rPr>
      </w:pPr>
      <w:r w:rsidRPr="00D204C8">
        <w:rPr>
          <w:sz w:val="20"/>
          <w:szCs w:val="22"/>
        </w:rPr>
        <w:t xml:space="preserve">Hierbij verklaar ik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7844D953" w:rsidR="00B530F2" w:rsidRP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2BE71C6" w14:textId="62E17C6A" w:rsidR="00B530F2" w:rsidRPr="00B530F2" w:rsidRDefault="00B530F2" w:rsidP="00B530F2">
      <w:pPr>
        <w:spacing w:line="480" w:lineRule="auto"/>
        <w:rPr>
          <w:sz w:val="20"/>
          <w:szCs w:val="22"/>
        </w:rPr>
      </w:pPr>
      <w:r w:rsidRPr="00B530F2">
        <w:rPr>
          <w:sz w:val="20"/>
          <w:szCs w:val="22"/>
        </w:rPr>
        <w:t>Handtekening:</w:t>
      </w:r>
      <w:r w:rsidRPr="00B530F2">
        <w:rPr>
          <w:sz w:val="20"/>
          <w:szCs w:val="22"/>
        </w:rPr>
        <w:tab/>
        <w:t>_________________________</w:t>
      </w:r>
    </w:p>
    <w:p w14:paraId="2514036E" w14:textId="0BD448B0" w:rsidR="00D204C8" w:rsidRDefault="00D204C8" w:rsidP="00D204C8">
      <w:pPr>
        <w:rPr>
          <w:sz w:val="20"/>
          <w:szCs w:val="22"/>
        </w:rPr>
      </w:pP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4F79"/>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34A7A"/>
    <w:rsid w:val="00C87CAD"/>
    <w:rsid w:val="00CC2187"/>
    <w:rsid w:val="00CD7CAE"/>
    <w:rsid w:val="00CE2F64"/>
    <w:rsid w:val="00D06FF4"/>
    <w:rsid w:val="00D204C8"/>
    <w:rsid w:val="00D55B54"/>
    <w:rsid w:val="00D6219B"/>
    <w:rsid w:val="00D8586D"/>
    <w:rsid w:val="00DA5968"/>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307</Words>
  <Characters>1694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Coesel, T. (Terry)</cp:lastModifiedBy>
  <cp:revision>16</cp:revision>
  <cp:lastPrinted>2022-06-22T10:39:00Z</cp:lastPrinted>
  <dcterms:created xsi:type="dcterms:W3CDTF">2022-09-02T19:27:00Z</dcterms:created>
  <dcterms:modified xsi:type="dcterms:W3CDTF">2023-08-21T11:14:00Z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