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FA298" w14:textId="63D16178" w:rsidR="00CA5D8B" w:rsidRPr="00606441" w:rsidRDefault="00CA5D8B" w:rsidP="00CA5D8B">
      <w:pPr>
        <w:pStyle w:val="AonHeader"/>
        <w:rPr>
          <w:rFonts w:asciiTheme="minorHAnsi" w:hAnsiTheme="minorHAnsi"/>
          <w:color w:val="E66208"/>
          <w:sz w:val="36"/>
          <w:szCs w:val="36"/>
        </w:rPr>
      </w:pPr>
      <w:r w:rsidRPr="00606441">
        <w:rPr>
          <w:rFonts w:asciiTheme="minorHAnsi" w:hAnsiTheme="minorHAnsi"/>
          <w:color w:val="E66208"/>
          <w:sz w:val="36"/>
          <w:szCs w:val="36"/>
        </w:rPr>
        <w:t>Bijlage 1</w:t>
      </w:r>
      <w:r w:rsidR="00AD095C">
        <w:rPr>
          <w:rFonts w:asciiTheme="minorHAnsi" w:hAnsiTheme="minorHAnsi"/>
          <w:color w:val="E66208"/>
          <w:sz w:val="36"/>
          <w:szCs w:val="36"/>
        </w:rPr>
        <w:t>D</w:t>
      </w:r>
      <w:r w:rsidRPr="00606441">
        <w:rPr>
          <w:rFonts w:asciiTheme="minorHAnsi" w:hAnsiTheme="minorHAnsi"/>
          <w:color w:val="E66208"/>
          <w:sz w:val="36"/>
          <w:szCs w:val="36"/>
        </w:rPr>
        <w:t xml:space="preserve"> Wegingsformulier gunningscriteria </w:t>
      </w:r>
    </w:p>
    <w:p w14:paraId="413A2A3E" w14:textId="72EF1C30" w:rsidR="00A70BAC" w:rsidRPr="001C4B7E" w:rsidRDefault="00A70BAC" w:rsidP="00A70BAC">
      <w:pPr>
        <w:spacing w:line="220" w:lineRule="atLeast"/>
        <w:rPr>
          <w:rFonts w:ascii="Merriweather Light" w:eastAsia="Merriweather Light" w:hAnsi="Merriweather Light" w:cs="Times New Roman"/>
          <w:b/>
          <w:bCs/>
          <w:i/>
          <w:iCs/>
          <w:color w:val="D86018"/>
          <w:sz w:val="18"/>
          <w:szCs w:val="22"/>
          <w:lang w:val="nl-NL"/>
        </w:rPr>
      </w:pPr>
      <w:r>
        <w:rPr>
          <w:rFonts w:ascii="Merriweather Light" w:eastAsia="Merriweather Light" w:hAnsi="Merriweather Light" w:cs="Times New Roman"/>
          <w:b/>
          <w:bCs/>
          <w:i/>
          <w:iCs/>
          <w:color w:val="D86018"/>
          <w:sz w:val="18"/>
          <w:szCs w:val="22"/>
          <w:lang w:val="nl-NL"/>
        </w:rPr>
        <w:t>Herziene versie 31 augustus 2023</w:t>
      </w:r>
    </w:p>
    <w:p w14:paraId="65FF4BF2" w14:textId="77777777" w:rsidR="0024720B" w:rsidRDefault="0024720B" w:rsidP="00C91BA6">
      <w:pPr>
        <w:ind w:left="3540" w:hanging="3540"/>
        <w:rPr>
          <w:rFonts w:asciiTheme="minorHAnsi" w:hAnsiTheme="minorHAnsi"/>
          <w:b/>
          <w:sz w:val="18"/>
          <w:szCs w:val="18"/>
          <w:lang w:val="nl-NL"/>
        </w:rPr>
      </w:pPr>
    </w:p>
    <w:p w14:paraId="576F96C5" w14:textId="066E6974" w:rsidR="00C91BA6" w:rsidRDefault="00CA5D8B" w:rsidP="00C91BA6">
      <w:pPr>
        <w:ind w:left="3540" w:hanging="3540"/>
      </w:pPr>
      <w:r w:rsidRPr="00606441">
        <w:rPr>
          <w:rFonts w:asciiTheme="minorHAnsi" w:hAnsiTheme="minorHAnsi"/>
          <w:b/>
          <w:sz w:val="18"/>
          <w:szCs w:val="18"/>
          <w:lang w:val="nl-NL"/>
        </w:rPr>
        <w:t>Naam Aanbestedende dienst</w:t>
      </w:r>
      <w:r w:rsidRPr="00606441">
        <w:rPr>
          <w:rFonts w:asciiTheme="minorHAnsi" w:hAnsiTheme="minorHAnsi"/>
          <w:b/>
          <w:sz w:val="18"/>
          <w:szCs w:val="18"/>
          <w:lang w:val="nl-NL"/>
        </w:rPr>
        <w:tab/>
      </w:r>
      <w:r w:rsidR="00606441" w:rsidRPr="00606441">
        <w:rPr>
          <w:rFonts w:asciiTheme="minorHAnsi" w:hAnsiTheme="minorHAnsi"/>
          <w:b/>
          <w:sz w:val="18"/>
          <w:szCs w:val="18"/>
          <w:lang w:val="nl-NL"/>
        </w:rPr>
        <w:tab/>
      </w:r>
      <w:r w:rsidRPr="00606441">
        <w:rPr>
          <w:rFonts w:asciiTheme="minorHAnsi" w:hAnsiTheme="minorHAnsi"/>
          <w:b/>
          <w:sz w:val="18"/>
          <w:szCs w:val="18"/>
          <w:lang w:val="nl-NL"/>
        </w:rPr>
        <w:t>:</w:t>
      </w:r>
      <w:r w:rsidRPr="00606441">
        <w:rPr>
          <w:rFonts w:asciiTheme="minorHAnsi" w:hAnsiTheme="minorHAnsi"/>
          <w:sz w:val="18"/>
          <w:szCs w:val="18"/>
          <w:lang w:val="nl-NL"/>
        </w:rPr>
        <w:t xml:space="preserve"> </w:t>
      </w:r>
      <w:r w:rsidR="00295E15">
        <w:rPr>
          <w:rFonts w:asciiTheme="minorHAnsi" w:hAnsiTheme="minorHAnsi"/>
          <w:sz w:val="18"/>
          <w:szCs w:val="18"/>
          <w:lang w:val="nl-NL"/>
        </w:rPr>
        <w:t>TU Delft</w:t>
      </w:r>
    </w:p>
    <w:p w14:paraId="14D1725C" w14:textId="6EF7DBC1" w:rsidR="00CA5D8B" w:rsidRPr="00606441" w:rsidRDefault="00CA5D8B" w:rsidP="00CA5D8B">
      <w:pPr>
        <w:rPr>
          <w:rFonts w:asciiTheme="minorHAnsi" w:hAnsiTheme="minorHAnsi"/>
          <w:sz w:val="18"/>
          <w:szCs w:val="18"/>
          <w:lang w:val="nl-NL"/>
        </w:rPr>
      </w:pPr>
    </w:p>
    <w:p w14:paraId="421CEC11" w14:textId="3EEE655B" w:rsidR="00CA5D8B" w:rsidRPr="00606441" w:rsidRDefault="00CA5D8B" w:rsidP="00CA5D8B">
      <w:pPr>
        <w:rPr>
          <w:rFonts w:asciiTheme="minorHAnsi" w:hAnsiTheme="minorHAnsi"/>
          <w:sz w:val="18"/>
          <w:szCs w:val="18"/>
          <w:lang w:val="nl-NL"/>
        </w:rPr>
      </w:pPr>
      <w:r w:rsidRPr="00606441">
        <w:rPr>
          <w:rFonts w:asciiTheme="minorHAnsi" w:hAnsiTheme="minorHAnsi"/>
          <w:b/>
          <w:sz w:val="18"/>
          <w:szCs w:val="18"/>
          <w:lang w:val="nl-NL"/>
        </w:rPr>
        <w:t xml:space="preserve">Naam </w:t>
      </w:r>
      <w:r w:rsidR="00CB4805" w:rsidRPr="00606441">
        <w:rPr>
          <w:rFonts w:asciiTheme="minorHAnsi" w:hAnsiTheme="minorHAnsi"/>
          <w:b/>
          <w:sz w:val="18"/>
          <w:szCs w:val="18"/>
          <w:lang w:val="nl-NL"/>
        </w:rPr>
        <w:t>Inschrijver</w:t>
      </w:r>
      <w:r w:rsidR="00CB4805" w:rsidRPr="00606441">
        <w:rPr>
          <w:rFonts w:asciiTheme="minorHAnsi" w:hAnsiTheme="minorHAnsi"/>
          <w:b/>
          <w:sz w:val="18"/>
          <w:szCs w:val="18"/>
          <w:lang w:val="nl-NL"/>
        </w:rPr>
        <w:tab/>
      </w:r>
      <w:r w:rsidRPr="00606441">
        <w:rPr>
          <w:rFonts w:asciiTheme="minorHAnsi" w:hAnsiTheme="minorHAnsi"/>
          <w:b/>
          <w:sz w:val="18"/>
          <w:szCs w:val="18"/>
          <w:lang w:val="nl-NL"/>
        </w:rPr>
        <w:tab/>
      </w:r>
      <w:r w:rsidRPr="00606441">
        <w:rPr>
          <w:rFonts w:asciiTheme="minorHAnsi" w:hAnsiTheme="minorHAnsi"/>
          <w:b/>
          <w:sz w:val="18"/>
          <w:szCs w:val="18"/>
          <w:lang w:val="nl-NL"/>
        </w:rPr>
        <w:tab/>
        <w:t>:</w:t>
      </w:r>
      <w:r w:rsidRPr="00606441">
        <w:rPr>
          <w:rFonts w:asciiTheme="minorHAnsi" w:hAnsiTheme="minorHAnsi"/>
          <w:sz w:val="18"/>
          <w:szCs w:val="18"/>
          <w:lang w:val="nl-NL"/>
        </w:rPr>
        <w:t xml:space="preserve"> …………………………………………</w:t>
      </w:r>
    </w:p>
    <w:p w14:paraId="6A992E4D" w14:textId="21AD90CC" w:rsidR="00CA5D8B" w:rsidRPr="00606441" w:rsidRDefault="00CA5D8B" w:rsidP="00CA5D8B">
      <w:pPr>
        <w:rPr>
          <w:rFonts w:asciiTheme="minorHAnsi" w:hAnsiTheme="minorHAnsi"/>
          <w:sz w:val="18"/>
          <w:szCs w:val="18"/>
          <w:lang w:val="nl-NL"/>
        </w:rPr>
      </w:pPr>
      <w:r w:rsidRPr="00606441">
        <w:rPr>
          <w:rFonts w:asciiTheme="minorHAnsi" w:hAnsiTheme="minorHAnsi"/>
          <w:sz w:val="18"/>
          <w:szCs w:val="18"/>
          <w:lang w:val="nl-NL"/>
        </w:rPr>
        <w:t>_________________________________</w:t>
      </w:r>
      <w:r w:rsidR="00E365BA" w:rsidRPr="00606441">
        <w:rPr>
          <w:rFonts w:asciiTheme="minorHAnsi" w:hAnsiTheme="minorHAnsi"/>
          <w:sz w:val="18"/>
          <w:szCs w:val="18"/>
          <w:lang w:val="nl-NL"/>
        </w:rPr>
        <w:t>__________________________</w:t>
      </w:r>
    </w:p>
    <w:p w14:paraId="11922FEB" w14:textId="5D055259" w:rsidR="00CA5D8B" w:rsidRPr="00830129" w:rsidRDefault="00CA5D8B" w:rsidP="009E0BE9">
      <w:pPr>
        <w:pStyle w:val="AonHeading1"/>
        <w:numPr>
          <w:ilvl w:val="0"/>
          <w:numId w:val="0"/>
        </w:numPr>
        <w:ind w:left="851" w:hanging="851"/>
        <w:rPr>
          <w:rFonts w:asciiTheme="minorHAnsi" w:hAnsiTheme="minorHAnsi"/>
          <w:color w:val="E66208"/>
          <w:sz w:val="20"/>
          <w:szCs w:val="20"/>
        </w:rPr>
      </w:pPr>
      <w:r w:rsidRPr="00830129">
        <w:rPr>
          <w:rFonts w:asciiTheme="minorHAnsi" w:hAnsiTheme="minorHAnsi"/>
          <w:color w:val="E66208"/>
          <w:sz w:val="20"/>
          <w:szCs w:val="20"/>
        </w:rPr>
        <w:t>Gunningscriteri</w:t>
      </w:r>
      <w:r w:rsidR="0010354C" w:rsidRPr="00830129">
        <w:rPr>
          <w:rFonts w:asciiTheme="minorHAnsi" w:hAnsiTheme="minorHAnsi"/>
          <w:color w:val="E66208"/>
          <w:sz w:val="20"/>
          <w:szCs w:val="20"/>
        </w:rPr>
        <w:t>um</w:t>
      </w:r>
      <w:r w:rsidRPr="00830129">
        <w:rPr>
          <w:rFonts w:asciiTheme="minorHAnsi" w:hAnsiTheme="minorHAnsi"/>
          <w:color w:val="E66208"/>
          <w:sz w:val="20"/>
          <w:szCs w:val="20"/>
        </w:rPr>
        <w:t xml:space="preserve"> 1: Premie (prijsstelling)</w:t>
      </w:r>
    </w:p>
    <w:p w14:paraId="047A4521" w14:textId="3E27A4AF" w:rsidR="001C4B7E" w:rsidRPr="001C4B7E" w:rsidRDefault="001C4B7E" w:rsidP="001C4B7E">
      <w:pPr>
        <w:spacing w:line="220" w:lineRule="atLeast"/>
        <w:rPr>
          <w:rFonts w:ascii="Merriweather Light" w:eastAsia="Merriweather Light" w:hAnsi="Merriweather Light" w:cs="Times New Roman"/>
          <w:b/>
          <w:bCs/>
          <w:i/>
          <w:iCs/>
          <w:color w:val="D86018"/>
          <w:sz w:val="18"/>
          <w:szCs w:val="22"/>
          <w:lang w:val="nl-NL"/>
        </w:rPr>
      </w:pPr>
      <w:bookmarkStart w:id="0" w:name="_Toc80607090"/>
      <w:bookmarkStart w:id="1" w:name="_Hlk140756595"/>
      <w:r w:rsidRPr="001C4B7E">
        <w:rPr>
          <w:rFonts w:ascii="Merriweather Light" w:eastAsia="Merriweather Light" w:hAnsi="Merriweather Light" w:cs="Times New Roman"/>
          <w:b/>
          <w:bCs/>
          <w:i/>
          <w:iCs/>
          <w:color w:val="D86018"/>
          <w:sz w:val="18"/>
          <w:szCs w:val="22"/>
          <w:lang w:val="nl-NL"/>
        </w:rPr>
        <w:t>Netto premie</w:t>
      </w:r>
      <w:bookmarkEnd w:id="0"/>
    </w:p>
    <w:p w14:paraId="22A35DBE" w14:textId="1B0400E9" w:rsidR="008F0684" w:rsidRDefault="00A725A9" w:rsidP="00AB2663">
      <w:pPr>
        <w:rPr>
          <w:rFonts w:asciiTheme="minorHAnsi" w:hAnsiTheme="minorHAnsi"/>
          <w:color w:val="000000" w:themeColor="text1"/>
          <w:sz w:val="18"/>
          <w:szCs w:val="18"/>
          <w:lang w:val="nl"/>
        </w:rPr>
      </w:pPr>
      <w:r w:rsidRPr="00A725A9">
        <w:rPr>
          <w:rFonts w:asciiTheme="minorHAnsi" w:hAnsiTheme="minorHAnsi"/>
          <w:color w:val="000000" w:themeColor="text1"/>
          <w:sz w:val="18"/>
          <w:szCs w:val="18"/>
          <w:lang w:val="nl"/>
        </w:rPr>
        <w:t xml:space="preserve">Inschrijver wordt verzocht </w:t>
      </w:r>
      <w:bookmarkEnd w:id="1"/>
      <w:r w:rsidRPr="00A725A9">
        <w:rPr>
          <w:rFonts w:asciiTheme="minorHAnsi" w:hAnsiTheme="minorHAnsi"/>
          <w:color w:val="000000" w:themeColor="text1"/>
          <w:sz w:val="18"/>
          <w:szCs w:val="18"/>
          <w:lang w:val="nl"/>
        </w:rPr>
        <w:t xml:space="preserve">om een </w:t>
      </w:r>
      <w:r>
        <w:rPr>
          <w:rFonts w:asciiTheme="minorHAnsi" w:hAnsiTheme="minorHAnsi"/>
          <w:color w:val="000000" w:themeColor="text1"/>
          <w:sz w:val="18"/>
          <w:szCs w:val="18"/>
          <w:lang w:val="nl"/>
        </w:rPr>
        <w:t>netto jaar</w:t>
      </w:r>
      <w:r w:rsidRPr="00A725A9">
        <w:rPr>
          <w:rFonts w:asciiTheme="minorHAnsi" w:hAnsiTheme="minorHAnsi"/>
          <w:color w:val="000000" w:themeColor="text1"/>
          <w:sz w:val="18"/>
          <w:szCs w:val="18"/>
          <w:lang w:val="nl"/>
        </w:rPr>
        <w:t xml:space="preserve">premie te offreren (dus exclusief courtage voor de makelaar). </w:t>
      </w:r>
      <w:r w:rsidR="001C4B7E" w:rsidRPr="008F0684">
        <w:rPr>
          <w:rFonts w:asciiTheme="minorHAnsi" w:hAnsiTheme="minorHAnsi"/>
          <w:sz w:val="18"/>
          <w:szCs w:val="18"/>
          <w:lang w:val="nl-NL"/>
        </w:rPr>
        <w:t xml:space="preserve">Premies dienen in Euro’s </w:t>
      </w:r>
      <w:r w:rsidR="000605EF">
        <w:rPr>
          <w:rFonts w:asciiTheme="minorHAnsi" w:hAnsiTheme="minorHAnsi"/>
          <w:sz w:val="18"/>
          <w:szCs w:val="18"/>
          <w:lang w:val="nl-NL"/>
        </w:rPr>
        <w:t xml:space="preserve">(€) </w:t>
      </w:r>
      <w:r w:rsidR="001C4B7E" w:rsidRPr="008F0684">
        <w:rPr>
          <w:rFonts w:asciiTheme="minorHAnsi" w:hAnsiTheme="minorHAnsi"/>
          <w:sz w:val="18"/>
          <w:szCs w:val="18"/>
          <w:lang w:val="nl-NL"/>
        </w:rPr>
        <w:t>te worden weergegeven.</w:t>
      </w:r>
      <w:r w:rsidR="001C4B7E" w:rsidRPr="008F0684">
        <w:rPr>
          <w:rFonts w:asciiTheme="minorHAnsi" w:hAnsiTheme="minorHAnsi"/>
          <w:color w:val="000000" w:themeColor="text1"/>
          <w:sz w:val="18"/>
          <w:szCs w:val="18"/>
          <w:lang w:val="nl"/>
        </w:rPr>
        <w:t xml:space="preserve"> </w:t>
      </w:r>
    </w:p>
    <w:p w14:paraId="2D562AFA" w14:textId="5DBB8F36" w:rsidR="00A725A9" w:rsidRDefault="00A725A9" w:rsidP="00AB2663">
      <w:pPr>
        <w:rPr>
          <w:rFonts w:asciiTheme="minorHAnsi" w:hAnsiTheme="minorHAnsi"/>
          <w:color w:val="000000" w:themeColor="text1"/>
          <w:sz w:val="18"/>
          <w:szCs w:val="18"/>
          <w:lang w:val="nl"/>
        </w:rPr>
      </w:pPr>
    </w:p>
    <w:p w14:paraId="7F71F503" w14:textId="14764441" w:rsidR="00A725A9" w:rsidRDefault="00A725A9" w:rsidP="00AB2663">
      <w:pPr>
        <w:rPr>
          <w:rFonts w:asciiTheme="minorHAnsi" w:hAnsiTheme="minorHAnsi"/>
          <w:color w:val="000000" w:themeColor="text1"/>
          <w:sz w:val="18"/>
          <w:szCs w:val="18"/>
          <w:lang w:val="nl"/>
        </w:rPr>
      </w:pPr>
      <w:r w:rsidRPr="00A725A9">
        <w:rPr>
          <w:rFonts w:asciiTheme="minorHAnsi" w:hAnsiTheme="minorHAnsi"/>
          <w:color w:val="000000" w:themeColor="text1"/>
          <w:sz w:val="18"/>
          <w:szCs w:val="18"/>
          <w:lang w:val="nl"/>
        </w:rPr>
        <w:t xml:space="preserve">Inschrijver wordt verzocht </w:t>
      </w:r>
      <w:r>
        <w:rPr>
          <w:rFonts w:asciiTheme="minorHAnsi" w:hAnsiTheme="minorHAnsi"/>
          <w:color w:val="000000" w:themeColor="text1"/>
          <w:sz w:val="18"/>
          <w:szCs w:val="18"/>
          <w:lang w:val="nl"/>
        </w:rPr>
        <w:t>om in onderstaand overzicht de netto premie per groep</w:t>
      </w:r>
      <w:r w:rsidR="00146676">
        <w:rPr>
          <w:rFonts w:asciiTheme="minorHAnsi" w:hAnsiTheme="minorHAnsi"/>
          <w:color w:val="000000" w:themeColor="text1"/>
          <w:sz w:val="18"/>
          <w:szCs w:val="18"/>
          <w:lang w:val="nl"/>
        </w:rPr>
        <w:t>, de totale netto jaarpremie per groep</w:t>
      </w:r>
      <w:r>
        <w:rPr>
          <w:rFonts w:asciiTheme="minorHAnsi" w:hAnsiTheme="minorHAnsi"/>
          <w:color w:val="000000" w:themeColor="text1"/>
          <w:sz w:val="18"/>
          <w:szCs w:val="18"/>
          <w:lang w:val="nl"/>
        </w:rPr>
        <w:t xml:space="preserve"> en de totale netto jaarpremie </w:t>
      </w:r>
      <w:r w:rsidR="00146676">
        <w:rPr>
          <w:rFonts w:asciiTheme="minorHAnsi" w:hAnsiTheme="minorHAnsi"/>
          <w:color w:val="000000" w:themeColor="text1"/>
          <w:sz w:val="18"/>
          <w:szCs w:val="18"/>
          <w:lang w:val="nl"/>
        </w:rPr>
        <w:t xml:space="preserve">van alle groepen tezamen </w:t>
      </w:r>
      <w:r>
        <w:rPr>
          <w:rFonts w:asciiTheme="minorHAnsi" w:hAnsiTheme="minorHAnsi"/>
          <w:color w:val="000000" w:themeColor="text1"/>
          <w:sz w:val="18"/>
          <w:szCs w:val="18"/>
          <w:lang w:val="nl"/>
        </w:rPr>
        <w:t>in te vullen</w:t>
      </w:r>
      <w:r w:rsidR="00412C44">
        <w:rPr>
          <w:rFonts w:asciiTheme="minorHAnsi" w:hAnsiTheme="minorHAnsi"/>
          <w:color w:val="000000" w:themeColor="text1"/>
          <w:sz w:val="18"/>
          <w:szCs w:val="18"/>
          <w:lang w:val="nl"/>
        </w:rPr>
        <w:t xml:space="preserve"> op basis van de omschreven </w:t>
      </w:r>
      <w:r w:rsidR="00412C44" w:rsidRPr="00412C44">
        <w:rPr>
          <w:rFonts w:asciiTheme="minorHAnsi" w:hAnsiTheme="minorHAnsi"/>
          <w:color w:val="000000" w:themeColor="text1"/>
          <w:sz w:val="18"/>
          <w:szCs w:val="18"/>
          <w:lang w:val="nl"/>
        </w:rPr>
        <w:t>opdracht en uitgangspunten</w:t>
      </w:r>
      <w:r w:rsidR="00412C44">
        <w:rPr>
          <w:rFonts w:asciiTheme="minorHAnsi" w:hAnsiTheme="minorHAnsi"/>
          <w:color w:val="000000" w:themeColor="text1"/>
          <w:sz w:val="18"/>
          <w:szCs w:val="18"/>
          <w:lang w:val="nl"/>
        </w:rPr>
        <w:t xml:space="preserve"> zoals opgenomen in </w:t>
      </w:r>
      <w:r w:rsidR="00412C44" w:rsidRPr="00412C44">
        <w:rPr>
          <w:rFonts w:asciiTheme="minorHAnsi" w:hAnsiTheme="minorHAnsi"/>
          <w:color w:val="000000" w:themeColor="text1"/>
          <w:sz w:val="18"/>
          <w:szCs w:val="18"/>
          <w:lang w:val="nl"/>
        </w:rPr>
        <w:t>paragraaf 4.3 van het Aanbestedingsdocument</w:t>
      </w:r>
      <w:r w:rsidR="00E85F56">
        <w:rPr>
          <w:rFonts w:asciiTheme="minorHAnsi" w:hAnsiTheme="minorHAnsi"/>
          <w:color w:val="000000" w:themeColor="text1"/>
          <w:sz w:val="18"/>
          <w:szCs w:val="18"/>
          <w:lang w:val="nl"/>
        </w:rPr>
        <w:t xml:space="preserve">. </w:t>
      </w:r>
    </w:p>
    <w:p w14:paraId="6AFFB7A5" w14:textId="6F353691" w:rsidR="00A725A9" w:rsidRDefault="00A725A9" w:rsidP="00AB2663">
      <w:pPr>
        <w:rPr>
          <w:rFonts w:asciiTheme="minorHAnsi" w:hAnsiTheme="minorHAnsi"/>
          <w:color w:val="000000" w:themeColor="text1"/>
          <w:sz w:val="18"/>
          <w:szCs w:val="18"/>
          <w:lang w:val="nl"/>
        </w:rPr>
      </w:pPr>
    </w:p>
    <w:tbl>
      <w:tblPr>
        <w:tblW w:w="9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800"/>
        <w:gridCol w:w="2420"/>
        <w:gridCol w:w="2240"/>
      </w:tblGrid>
      <w:tr w:rsidR="00F20AEA" w:rsidRPr="00F20AEA" w14:paraId="701DDAFB" w14:textId="77777777" w:rsidTr="001C4B7E">
        <w:trPr>
          <w:trHeight w:val="570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0B35380E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Premie Groep 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13B43978" w14:textId="77777777" w:rsidR="00F20AEA" w:rsidRPr="00F20AEA" w:rsidRDefault="00F20AEA" w:rsidP="00F20AEA">
            <w:pPr>
              <w:jc w:val="center"/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Loonsom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040D75E8" w14:textId="182531D4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 xml:space="preserve">Premiepromillage 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1370F96F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Nominale jaarpremie</w:t>
            </w:r>
          </w:p>
        </w:tc>
      </w:tr>
      <w:tr w:rsidR="00F20AEA" w:rsidRPr="00F20AEA" w14:paraId="0B1654FD" w14:textId="77777777" w:rsidTr="001C4B7E">
        <w:trPr>
          <w:trHeight w:val="1088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36F1F" w14:textId="77777777" w:rsidR="00136BCB" w:rsidRDefault="00136BCB" w:rsidP="00F20AEA">
            <w:pPr>
              <w:rPr>
                <w:rFonts w:ascii="Merriweather Light" w:eastAsia="Times New Roman" w:hAnsi="Merriweather Light" w:cs="Calibri"/>
                <w:b/>
                <w:bCs/>
                <w:color w:val="000000"/>
                <w:sz w:val="16"/>
                <w:szCs w:val="16"/>
                <w:lang w:val="nl-NL" w:eastAsia="nl-NL"/>
              </w:rPr>
            </w:pPr>
          </w:p>
          <w:p w14:paraId="4466D036" w14:textId="66CB7E91" w:rsidR="00F20AEA" w:rsidRPr="00F20AEA" w:rsidRDefault="00F20AEA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000000"/>
                <w:sz w:val="16"/>
                <w:szCs w:val="16"/>
                <w:lang w:val="nl-NL" w:eastAsia="nl-NL"/>
              </w:rPr>
              <w:t>Groep 1:</w:t>
            </w:r>
            <w:r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 xml:space="preserve"> Alle medewerkers (inclusief studentassistenten) die voorkomen in de salarisadministratie van verzekeringnemer.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C5A8D" w14:textId="77777777" w:rsidR="00136BCB" w:rsidRDefault="00136BCB" w:rsidP="00F20AEA">
            <w:pPr>
              <w:jc w:val="center"/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</w:p>
          <w:p w14:paraId="374E795D" w14:textId="59D9B666" w:rsidR="00F20AEA" w:rsidRPr="00F20AEA" w:rsidRDefault="00575757" w:rsidP="00F20AEA">
            <w:pPr>
              <w:jc w:val="center"/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€</w:t>
            </w:r>
            <w:r w:rsidR="00F20AEA"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 xml:space="preserve"> 4</w:t>
            </w:r>
            <w:r w:rsidR="00514227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6</w:t>
            </w:r>
            <w:r w:rsidR="00F20AEA"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5.000.000,-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2C524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 xml:space="preserve">            ….....................................‰ 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9ADCA" w14:textId="77777777" w:rsidR="001C4B7E" w:rsidRDefault="001C4B7E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</w:p>
          <w:p w14:paraId="11A1E68C" w14:textId="1F32535B" w:rsidR="00F20AEA" w:rsidRPr="00F20AEA" w:rsidRDefault="00575757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€</w:t>
            </w:r>
            <w:r w:rsidR="00F20AEA"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 xml:space="preserve"> …....................................</w:t>
            </w:r>
          </w:p>
        </w:tc>
      </w:tr>
      <w:tr w:rsidR="00F20AEA" w:rsidRPr="00F20AEA" w14:paraId="35ADC8C6" w14:textId="77777777" w:rsidTr="00F20AEA">
        <w:trPr>
          <w:trHeight w:val="97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72C7365D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Premie Groep 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5F7D806D" w14:textId="77777777" w:rsidR="00F20AEA" w:rsidRPr="00F20AEA" w:rsidRDefault="00F20AEA" w:rsidP="00F20AEA">
            <w:pPr>
              <w:jc w:val="center"/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Aantal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6CB4AC23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Premie per persoon, premiepromillage over het verzekerd bedrag of vaste premie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6A3CB30C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Nominale jaarpremie</w:t>
            </w:r>
          </w:p>
        </w:tc>
      </w:tr>
      <w:tr w:rsidR="00F20AEA" w:rsidRPr="00F20AEA" w14:paraId="5900EEDD" w14:textId="77777777" w:rsidTr="001C4B7E">
        <w:trPr>
          <w:trHeight w:val="113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5BBA3" w14:textId="77777777" w:rsidR="00136BCB" w:rsidRDefault="00136BCB" w:rsidP="00F20AEA">
            <w:pPr>
              <w:rPr>
                <w:rFonts w:ascii="Merriweather Light" w:eastAsia="Times New Roman" w:hAnsi="Merriweather Light" w:cs="Calibri"/>
                <w:b/>
                <w:bCs/>
                <w:color w:val="000000"/>
                <w:sz w:val="16"/>
                <w:szCs w:val="16"/>
                <w:lang w:val="nl-NL" w:eastAsia="nl-NL"/>
              </w:rPr>
            </w:pPr>
          </w:p>
          <w:p w14:paraId="66FC1F9B" w14:textId="2EECB919" w:rsidR="00F20AEA" w:rsidRPr="00F20AEA" w:rsidRDefault="00F20AEA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000000"/>
                <w:sz w:val="16"/>
                <w:szCs w:val="16"/>
                <w:lang w:val="nl-NL" w:eastAsia="nl-NL"/>
              </w:rPr>
              <w:t>Groep 2:</w:t>
            </w:r>
            <w:r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 xml:space="preserve"> Alle personen die een studie volgen bij verzekeringnemer en zijn geregistreerd in de schooladministratie.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69397" w14:textId="77777777" w:rsidR="00136BCB" w:rsidRDefault="00136BCB" w:rsidP="00F20AEA">
            <w:pPr>
              <w:jc w:val="center"/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</w:pPr>
          </w:p>
          <w:p w14:paraId="715568AE" w14:textId="045AD0BD" w:rsidR="00F20AEA" w:rsidRPr="00F20AEA" w:rsidRDefault="00F20AEA" w:rsidP="00F20AEA">
            <w:pPr>
              <w:jc w:val="center"/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  <w:t>27.731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045FC" w14:textId="77777777" w:rsidR="00136BCB" w:rsidRDefault="00136BCB" w:rsidP="00F20AEA">
            <w:pPr>
              <w:jc w:val="center"/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</w:pPr>
          </w:p>
          <w:p w14:paraId="749DC036" w14:textId="160C70BC" w:rsidR="00F20AEA" w:rsidRPr="00F20AEA" w:rsidRDefault="00F20AEA" w:rsidP="00F20AEA">
            <w:pPr>
              <w:jc w:val="center"/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&lt;</w:t>
            </w:r>
            <w:r w:rsidR="00136BCB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V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ul de premie in welke van toepassing is, bijv. </w:t>
            </w:r>
            <w:r w:rsidR="00575757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€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….. per persoon, …...</w:t>
            </w:r>
            <w:r w:rsidRPr="00F20AEA">
              <w:rPr>
                <w:rFonts w:ascii="Calibri" w:eastAsia="Times New Roman" w:hAnsi="Calibri" w:cs="Calibri"/>
                <w:color w:val="000000"/>
                <w:sz w:val="16"/>
                <w:szCs w:val="16"/>
                <w:lang w:val="nl-NL" w:eastAsia="nl-NL"/>
              </w:rPr>
              <w:t>‰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over </w:t>
            </w:r>
            <w:r w:rsidR="00575757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€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75.000 of vaste premie </w:t>
            </w:r>
            <w:r w:rsidR="00575757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€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…...&gt;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B3513" w14:textId="77777777" w:rsidR="00136BCB" w:rsidRDefault="00136BCB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</w:p>
          <w:p w14:paraId="62E3D220" w14:textId="64727481" w:rsidR="00F20AEA" w:rsidRPr="00F20AEA" w:rsidRDefault="00575757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€</w:t>
            </w:r>
            <w:r w:rsidR="00F20AEA"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 xml:space="preserve"> …....................................</w:t>
            </w:r>
          </w:p>
        </w:tc>
      </w:tr>
      <w:tr w:rsidR="00F20AEA" w:rsidRPr="00F20AEA" w14:paraId="29C4F2EC" w14:textId="77777777" w:rsidTr="00F20AEA">
        <w:trPr>
          <w:trHeight w:val="115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13D87AF1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Premie Groep 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72F11D2E" w14:textId="77777777" w:rsidR="00F20AEA" w:rsidRPr="00F20AEA" w:rsidRDefault="00F20AEA" w:rsidP="00F20AEA">
            <w:pPr>
              <w:jc w:val="center"/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Aantal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26F95F4E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Premie per persoon, premiepromillage over het verzekerd bedrag of vaste premie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47C9F4E6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Nominale jaarpremie</w:t>
            </w:r>
          </w:p>
        </w:tc>
      </w:tr>
      <w:tr w:rsidR="00F20AEA" w:rsidRPr="00F20AEA" w14:paraId="4760AF99" w14:textId="77777777" w:rsidTr="00F20AEA">
        <w:trPr>
          <w:trHeight w:val="412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09624" w14:textId="77777777" w:rsidR="00136BCB" w:rsidRDefault="00136BCB" w:rsidP="00F20AEA">
            <w:pPr>
              <w:rPr>
                <w:rFonts w:ascii="Merriweather Light" w:eastAsia="Times New Roman" w:hAnsi="Merriweather Light" w:cs="Calibri"/>
                <w:b/>
                <w:bCs/>
                <w:color w:val="000000"/>
                <w:sz w:val="16"/>
                <w:szCs w:val="16"/>
                <w:lang w:val="nl-NL" w:eastAsia="nl-NL"/>
              </w:rPr>
            </w:pPr>
          </w:p>
          <w:p w14:paraId="03A819A3" w14:textId="375F44D6" w:rsidR="00F20AEA" w:rsidRPr="00F20AEA" w:rsidRDefault="00F20AEA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000000"/>
                <w:sz w:val="16"/>
                <w:szCs w:val="16"/>
                <w:lang w:val="nl-NL" w:eastAsia="nl-NL"/>
              </w:rPr>
              <w:t>Groep 3:</w:t>
            </w:r>
            <w:r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 xml:space="preserve"> 1) Studenten en werknemers van de TU Delft, alsmede aanverwante opleidingsinstellingen. </w:t>
            </w:r>
            <w:r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br/>
              <w:t>a) in hun hoedanigheid van (leerling) privévlieger in het vliegtuig met registratie PH-LAB, dan wel in van derden betrokken (privé) vliegtuigen, mede als doel om zijn/haar vliegbrevet te onderhouden;</w:t>
            </w:r>
            <w:r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br/>
              <w:t>b) als passagier in het vliegtuig met registratie PH-LAB, dan wel in van derden betrokken (privé) vliegtuigen.</w:t>
            </w:r>
            <w:r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br/>
            </w:r>
            <w:r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br/>
              <w:t>2) Iedereen die in opdracht en ten behoeve van TU Delft en aanverwante opleidingsinstellingen vluchten uitvoert, dan wel in van derden betrokken (privé) vliegtuigen.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091F2" w14:textId="77777777" w:rsidR="00136BCB" w:rsidRDefault="00136BCB" w:rsidP="00F20AEA">
            <w:pPr>
              <w:jc w:val="center"/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</w:p>
          <w:p w14:paraId="62EC23C8" w14:textId="4C19A29F" w:rsidR="00F20AEA" w:rsidRPr="00F20AEA" w:rsidRDefault="00F20AEA" w:rsidP="00F20AEA">
            <w:pPr>
              <w:jc w:val="center"/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 xml:space="preserve">Zie toelichting paragraaf 4.3 van het </w:t>
            </w:r>
            <w:proofErr w:type="spellStart"/>
            <w:r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Aanbestedings-document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1334F" w14:textId="77777777" w:rsidR="00136BCB" w:rsidRDefault="00136BCB" w:rsidP="00F20AEA">
            <w:pPr>
              <w:jc w:val="center"/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</w:pPr>
          </w:p>
          <w:p w14:paraId="182597E2" w14:textId="59C89674" w:rsidR="00F20AEA" w:rsidRPr="00F20AEA" w:rsidRDefault="00F20AEA" w:rsidP="00F20AEA">
            <w:pPr>
              <w:jc w:val="center"/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&lt;</w:t>
            </w:r>
            <w:r w:rsidR="00136BCB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V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ul de premie in welke van toepassing is, bijv. </w:t>
            </w:r>
            <w:r w:rsidR="00575757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€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….. per persoon, …...</w:t>
            </w:r>
            <w:r w:rsidRPr="00F20AEA">
              <w:rPr>
                <w:rFonts w:ascii="Calibri" w:eastAsia="Times New Roman" w:hAnsi="Calibri" w:cs="Calibri"/>
                <w:color w:val="000000"/>
                <w:sz w:val="16"/>
                <w:szCs w:val="16"/>
                <w:lang w:val="nl-NL" w:eastAsia="nl-NL"/>
              </w:rPr>
              <w:t>‰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over </w:t>
            </w:r>
            <w:r w:rsidR="00575757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€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450.000 of vaste premie </w:t>
            </w:r>
            <w:r w:rsidR="00575757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€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…...&gt;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05BBA" w14:textId="77777777" w:rsidR="00136BCB" w:rsidRDefault="00136BCB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</w:p>
          <w:p w14:paraId="754085FA" w14:textId="17A55072" w:rsidR="00F20AEA" w:rsidRPr="00F20AEA" w:rsidRDefault="00575757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€</w:t>
            </w:r>
            <w:r w:rsidR="00F20AEA"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 xml:space="preserve"> …....................................</w:t>
            </w:r>
          </w:p>
        </w:tc>
      </w:tr>
    </w:tbl>
    <w:p w14:paraId="677B3BCE" w14:textId="469DA2AD" w:rsidR="00A725A9" w:rsidRDefault="00A725A9" w:rsidP="00AB2663">
      <w:pPr>
        <w:rPr>
          <w:rFonts w:asciiTheme="minorHAnsi" w:hAnsiTheme="minorHAnsi"/>
          <w:color w:val="000000" w:themeColor="text1"/>
          <w:sz w:val="18"/>
          <w:szCs w:val="18"/>
          <w:lang w:val="nl"/>
        </w:rPr>
      </w:pPr>
    </w:p>
    <w:tbl>
      <w:tblPr>
        <w:tblW w:w="9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1661"/>
        <w:gridCol w:w="2420"/>
        <w:gridCol w:w="2240"/>
      </w:tblGrid>
      <w:tr w:rsidR="00F20AEA" w:rsidRPr="00F20AEA" w14:paraId="783FAFF8" w14:textId="77777777" w:rsidTr="00136BCB">
        <w:trPr>
          <w:trHeight w:val="9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2E7521DC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lastRenderedPageBreak/>
              <w:t>Premie Groep 4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5EA0B80E" w14:textId="77777777" w:rsidR="00F20AEA" w:rsidRPr="00F20AEA" w:rsidRDefault="00F20AEA" w:rsidP="00F20AEA">
            <w:pPr>
              <w:jc w:val="center"/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Aantal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56C1E7B2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Premie per persoon, premiepromillage over het verzekerd bedrag of vaste premie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67E2861B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Nominale jaarpremie</w:t>
            </w:r>
          </w:p>
        </w:tc>
      </w:tr>
      <w:tr w:rsidR="00F20AEA" w:rsidRPr="00F20AEA" w14:paraId="48785852" w14:textId="77777777" w:rsidTr="00136BCB">
        <w:trPr>
          <w:trHeight w:val="118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E6276" w14:textId="77777777" w:rsidR="00136BCB" w:rsidRDefault="00136BCB" w:rsidP="00F20AEA">
            <w:pPr>
              <w:rPr>
                <w:rFonts w:ascii="Merriweather Light" w:eastAsia="Times New Roman" w:hAnsi="Merriweather Light"/>
                <w:b/>
                <w:bCs/>
                <w:color w:val="000000" w:themeColor="text1"/>
                <w:sz w:val="16"/>
                <w:szCs w:val="18"/>
                <w:lang w:val="nl-NL" w:eastAsia="nl-NL"/>
              </w:rPr>
            </w:pPr>
            <w:bookmarkStart w:id="2" w:name="RANGE!C13"/>
          </w:p>
          <w:p w14:paraId="3E4EA817" w14:textId="1F55CE74" w:rsidR="00F20AEA" w:rsidRPr="00F20AEA" w:rsidRDefault="00136BCB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136BCB">
              <w:rPr>
                <w:rFonts w:ascii="Merriweather Light" w:eastAsia="Times New Roman" w:hAnsi="Merriweather Light"/>
                <w:b/>
                <w:bCs/>
                <w:color w:val="000000" w:themeColor="text1"/>
                <w:sz w:val="16"/>
                <w:szCs w:val="18"/>
                <w:lang w:val="nl-NL" w:eastAsia="nl-NL"/>
              </w:rPr>
              <w:t>Groep 4:</w:t>
            </w:r>
            <w:r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  <w:t xml:space="preserve"> </w:t>
            </w:r>
            <w:r w:rsidR="00F20AEA" w:rsidRPr="00F20AEA"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  <w:t>Alle personen die over de hele wereld deelnemen aan de TU Delft Dream Team projecten.</w:t>
            </w:r>
            <w:bookmarkEnd w:id="2"/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6CBB3" w14:textId="77777777" w:rsidR="00136BCB" w:rsidRDefault="00136BCB" w:rsidP="00F20AEA">
            <w:pPr>
              <w:jc w:val="center"/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</w:pPr>
          </w:p>
          <w:p w14:paraId="6A9362E1" w14:textId="756B9EC4" w:rsidR="00F20AEA" w:rsidRPr="00F20AEA" w:rsidRDefault="00F20AEA" w:rsidP="00F20AEA">
            <w:pPr>
              <w:jc w:val="center"/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  <w:t>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B4BE2" w14:textId="77777777" w:rsidR="00136BCB" w:rsidRDefault="00136BCB" w:rsidP="00F20AEA">
            <w:pPr>
              <w:jc w:val="center"/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</w:pPr>
          </w:p>
          <w:p w14:paraId="33453A7D" w14:textId="05FE34FD" w:rsidR="00F20AEA" w:rsidRPr="00F20AEA" w:rsidRDefault="00F20AEA" w:rsidP="00F20AEA">
            <w:pPr>
              <w:jc w:val="center"/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&lt;</w:t>
            </w:r>
            <w:r w:rsidR="00136BCB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V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ul de premie in welke van toepassing is, bijv. </w:t>
            </w:r>
            <w:r w:rsidR="00575757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€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….. per persoon, …...</w:t>
            </w:r>
            <w:r w:rsidRPr="00F20AEA">
              <w:rPr>
                <w:rFonts w:ascii="Calibri" w:eastAsia="Times New Roman" w:hAnsi="Calibri" w:cs="Calibri"/>
                <w:color w:val="000000"/>
                <w:sz w:val="16"/>
                <w:szCs w:val="16"/>
                <w:lang w:val="nl-NL" w:eastAsia="nl-NL"/>
              </w:rPr>
              <w:t>‰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over </w:t>
            </w:r>
            <w:r w:rsidR="00575757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€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75.000 of vaste premie </w:t>
            </w:r>
            <w:r w:rsidR="00575757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€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…...&gt;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8F237" w14:textId="77777777" w:rsidR="00136BCB" w:rsidRDefault="00136BCB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</w:p>
          <w:p w14:paraId="01E1A4B5" w14:textId="6640FFE5" w:rsidR="00F20AEA" w:rsidRPr="00F20AEA" w:rsidRDefault="00575757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€</w:t>
            </w:r>
            <w:r w:rsidR="00F20AEA"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 xml:space="preserve"> …....................................</w:t>
            </w:r>
          </w:p>
        </w:tc>
      </w:tr>
      <w:tr w:rsidR="00F20AEA" w:rsidRPr="00F20AEA" w14:paraId="32C3067F" w14:textId="77777777" w:rsidTr="00136BCB">
        <w:trPr>
          <w:trHeight w:val="9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4BE10DD8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Premie Groep 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13DCEFF6" w14:textId="77777777" w:rsidR="00F20AEA" w:rsidRPr="00F20AEA" w:rsidRDefault="00F20AEA" w:rsidP="00F20AEA">
            <w:pPr>
              <w:jc w:val="center"/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Aantal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1DEE77B4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Premie per persoon, premiepromillage over het verzekerd bedrag of vaste premie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6072E4DE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Nominale jaarpremie</w:t>
            </w:r>
          </w:p>
        </w:tc>
      </w:tr>
      <w:tr w:rsidR="00F20AEA" w:rsidRPr="00F20AEA" w14:paraId="168AE69F" w14:textId="77777777" w:rsidTr="00136BCB">
        <w:trPr>
          <w:trHeight w:val="17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EE58A" w14:textId="77777777" w:rsidR="00136BCB" w:rsidRDefault="00136BCB" w:rsidP="00F20AEA">
            <w:pPr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</w:pPr>
          </w:p>
          <w:p w14:paraId="7EDCF48C" w14:textId="708E7EBA" w:rsidR="00F20AEA" w:rsidRPr="00F20AEA" w:rsidRDefault="00136BCB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136BCB">
              <w:rPr>
                <w:rFonts w:ascii="Merriweather Light" w:eastAsia="Times New Roman" w:hAnsi="Merriweather Light"/>
                <w:b/>
                <w:bCs/>
                <w:color w:val="000000" w:themeColor="text1"/>
                <w:sz w:val="16"/>
                <w:szCs w:val="18"/>
                <w:lang w:val="nl-NL" w:eastAsia="nl-NL"/>
              </w:rPr>
              <w:t>Groep 5:</w:t>
            </w:r>
            <w:r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  <w:t xml:space="preserve"> </w:t>
            </w:r>
            <w:r w:rsidR="0027018E" w:rsidRPr="0027018E"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  <w:t xml:space="preserve">Alle gastdocenten, vrijwilligers, </w:t>
            </w:r>
            <w:proofErr w:type="spellStart"/>
            <w:r w:rsidR="0027018E" w:rsidRPr="0027018E"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  <w:t>ingehuurden</w:t>
            </w:r>
            <w:proofErr w:type="spellEnd"/>
            <w:r w:rsidR="0027018E" w:rsidRPr="0027018E"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  <w:t xml:space="preserve">, stagiairs, inleenkrachten, oproepkrachten, vakantiekrachten, uitzendkrachten, gedetacheerden, participatie medewerkers (extern), freelancers, ZZP’ers, no </w:t>
            </w:r>
            <w:proofErr w:type="spellStart"/>
            <w:r w:rsidR="0027018E" w:rsidRPr="0027018E"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  <w:t>riskers</w:t>
            </w:r>
            <w:proofErr w:type="spellEnd"/>
            <w:r w:rsidR="0027018E" w:rsidRPr="0027018E"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  <w:t xml:space="preserve"> en alle andere externe krachten die werkzaamheden verrichten voor verzekeringnemer en voorkomen in een hiervoor bestemde administratie.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D67DA" w14:textId="77777777" w:rsidR="00136BCB" w:rsidRDefault="00136BCB" w:rsidP="00F20AEA">
            <w:pPr>
              <w:jc w:val="center"/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</w:pPr>
          </w:p>
          <w:p w14:paraId="7D9EAAD2" w14:textId="780DD272" w:rsidR="00F20AEA" w:rsidRPr="00F20AEA" w:rsidRDefault="00A70BAC" w:rsidP="00F20AEA">
            <w:pPr>
              <w:jc w:val="center"/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A70BAC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 xml:space="preserve"> 1</w:t>
            </w:r>
            <w: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.</w:t>
            </w:r>
            <w:r w:rsidRPr="00A70BAC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567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E1699" w14:textId="77777777" w:rsidR="00136BCB" w:rsidRDefault="00136BCB" w:rsidP="00F20AEA">
            <w:pPr>
              <w:jc w:val="center"/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</w:p>
          <w:p w14:paraId="4B0C462E" w14:textId="7ED60516" w:rsidR="00F20AEA" w:rsidRPr="00F20AEA" w:rsidRDefault="00F20AEA" w:rsidP="00F20AEA">
            <w:pPr>
              <w:jc w:val="center"/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NVT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3DCB3" w14:textId="77777777" w:rsidR="00136BCB" w:rsidRDefault="00136BCB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</w:p>
          <w:p w14:paraId="30ED3159" w14:textId="2D05E44B" w:rsidR="00F20AEA" w:rsidRPr="00F20AEA" w:rsidRDefault="00F20AEA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De premie voor deze groep zit verdisconteerd in de premie van Groep 1.</w:t>
            </w:r>
          </w:p>
        </w:tc>
      </w:tr>
      <w:tr w:rsidR="00F20AEA" w:rsidRPr="00F20AEA" w14:paraId="6D9FFBE6" w14:textId="77777777" w:rsidTr="00136BCB">
        <w:trPr>
          <w:trHeight w:val="9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69BE1995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Premie Groep 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3CE84F55" w14:textId="77777777" w:rsidR="00F20AEA" w:rsidRPr="00F20AEA" w:rsidRDefault="00F20AEA" w:rsidP="00F20AEA">
            <w:pPr>
              <w:jc w:val="center"/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Aantal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3738406D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Premie per persoon, premiepromillage over het verzekerd bedrag of vaste premie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hideMark/>
          </w:tcPr>
          <w:p w14:paraId="040C798E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Nominale jaarpremie</w:t>
            </w:r>
          </w:p>
        </w:tc>
      </w:tr>
      <w:tr w:rsidR="00F20AEA" w:rsidRPr="00F20AEA" w14:paraId="38BBFEC7" w14:textId="77777777" w:rsidTr="00136BCB">
        <w:trPr>
          <w:trHeight w:val="303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9881" w14:textId="77777777" w:rsidR="00136BCB" w:rsidRDefault="00136BCB" w:rsidP="00F20AEA">
            <w:pPr>
              <w:rPr>
                <w:rFonts w:ascii="Merriweather Light" w:eastAsia="Times New Roman" w:hAnsi="Merriweather Light"/>
                <w:b/>
                <w:bCs/>
                <w:color w:val="000000" w:themeColor="text1"/>
                <w:sz w:val="16"/>
                <w:szCs w:val="18"/>
                <w:lang w:val="nl-NL" w:eastAsia="nl-NL"/>
              </w:rPr>
            </w:pPr>
          </w:p>
          <w:p w14:paraId="2D8F930D" w14:textId="08C3866C" w:rsidR="00F20AEA" w:rsidRPr="00F20AEA" w:rsidRDefault="00136BCB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136BCB">
              <w:rPr>
                <w:rFonts w:ascii="Merriweather Light" w:eastAsia="Times New Roman" w:hAnsi="Merriweather Light"/>
                <w:b/>
                <w:bCs/>
                <w:color w:val="000000" w:themeColor="text1"/>
                <w:sz w:val="16"/>
                <w:szCs w:val="18"/>
                <w:lang w:val="nl-NL" w:eastAsia="nl-NL"/>
              </w:rPr>
              <w:t>Groep 6:</w:t>
            </w:r>
            <w:r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  <w:t xml:space="preserve"> </w:t>
            </w:r>
            <w:r w:rsidR="00F20AEA" w:rsidRPr="00F20AEA"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  <w:t>Personen die feitelijk niet in loondienst van de werkgever zijn, maar door derden bij bedoelde werkgever te werk is/wordt gesteld, die deel uitmaken van de bedrijfshulpverleningsploeg, en/of bedrijfsbescherming en/of bedrijfsbrandweer, EHBO ploegen, bedrijfsgeneeskundige dienst en/of andere soortgelijke groepen, die daartoe door verzekeringnemer zijn toegelaten en waarvan de namen voorkomen in de door verzekeringnemer voor dit doel bij te houden administratie.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98E67" w14:textId="77777777" w:rsidR="00136BCB" w:rsidRDefault="00136BCB" w:rsidP="00F20AEA">
            <w:pPr>
              <w:jc w:val="center"/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</w:pPr>
          </w:p>
          <w:p w14:paraId="78093428" w14:textId="74CF5A56" w:rsidR="00F20AEA" w:rsidRPr="00F20AEA" w:rsidRDefault="00F20AEA" w:rsidP="00F20AEA">
            <w:pPr>
              <w:jc w:val="center"/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/>
                <w:color w:val="000000" w:themeColor="text1"/>
                <w:sz w:val="16"/>
                <w:szCs w:val="18"/>
                <w:lang w:val="nl-NL" w:eastAsia="nl-NL"/>
              </w:rPr>
              <w:t>28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60B88" w14:textId="77777777" w:rsidR="00136BCB" w:rsidRDefault="00136BCB" w:rsidP="00F20AEA">
            <w:pPr>
              <w:jc w:val="center"/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</w:pPr>
          </w:p>
          <w:p w14:paraId="1422EBF4" w14:textId="775904F7" w:rsidR="00F20AEA" w:rsidRPr="00F20AEA" w:rsidRDefault="00F20AEA" w:rsidP="00F20AEA">
            <w:pPr>
              <w:jc w:val="center"/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&lt;</w:t>
            </w:r>
            <w:r w:rsidR="00136BCB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V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ul de premie in welke van toepassing is, bijv. </w:t>
            </w:r>
            <w:r w:rsidR="00575757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€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….. per persoon, …...</w:t>
            </w:r>
            <w:r w:rsidRPr="00F20AEA">
              <w:rPr>
                <w:rFonts w:ascii="Calibri" w:eastAsia="Times New Roman" w:hAnsi="Calibri" w:cs="Calibri"/>
                <w:color w:val="000000"/>
                <w:sz w:val="16"/>
                <w:szCs w:val="16"/>
                <w:lang w:val="nl-NL" w:eastAsia="nl-NL"/>
              </w:rPr>
              <w:t>‰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over </w:t>
            </w:r>
            <w:r w:rsidR="00575757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€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150.000 of vaste premie </w:t>
            </w:r>
            <w:r w:rsidR="00575757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>€</w:t>
            </w:r>
            <w:r w:rsidRPr="00F20AEA">
              <w:rPr>
                <w:rFonts w:ascii="Merriweather Light" w:eastAsia="Times New Roman" w:hAnsi="Merriweather Light" w:cs="Calibri"/>
                <w:i/>
                <w:iCs/>
                <w:color w:val="000000"/>
                <w:sz w:val="16"/>
                <w:szCs w:val="16"/>
                <w:lang w:val="nl-NL" w:eastAsia="nl-NL"/>
              </w:rPr>
              <w:t xml:space="preserve"> …...&gt;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0F4C5" w14:textId="77777777" w:rsidR="00136BCB" w:rsidRDefault="00136BCB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</w:p>
          <w:p w14:paraId="1AC2A837" w14:textId="1AE823B4" w:rsidR="00F20AEA" w:rsidRPr="00F20AEA" w:rsidRDefault="00575757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€</w:t>
            </w:r>
            <w:r w:rsidR="00F20AEA"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 xml:space="preserve"> …....................................</w:t>
            </w:r>
          </w:p>
        </w:tc>
      </w:tr>
      <w:tr w:rsidR="00F20AEA" w:rsidRPr="00F20AEA" w14:paraId="457660AE" w14:textId="77777777" w:rsidTr="00136BCB">
        <w:trPr>
          <w:trHeight w:val="45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548235"/>
            <w:hideMark/>
          </w:tcPr>
          <w:p w14:paraId="1F29E5FF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Totale nominale jaarpremie Groep 1 t/m 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000000" w:fill="548235"/>
            <w:hideMark/>
          </w:tcPr>
          <w:p w14:paraId="256928FA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000000" w:fill="548235"/>
            <w:hideMark/>
          </w:tcPr>
          <w:p w14:paraId="4E55C148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548235"/>
            <w:hideMark/>
          </w:tcPr>
          <w:p w14:paraId="4AE4C56A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b/>
                <w:bCs/>
                <w:color w:val="FFFFFF"/>
                <w:sz w:val="16"/>
                <w:szCs w:val="16"/>
                <w:lang w:val="nl-NL" w:eastAsia="nl-NL"/>
              </w:rPr>
              <w:t> </w:t>
            </w:r>
          </w:p>
        </w:tc>
      </w:tr>
      <w:tr w:rsidR="00F20AEA" w:rsidRPr="00F20AEA" w14:paraId="2F3C5A43" w14:textId="77777777" w:rsidTr="00136BCB">
        <w:trPr>
          <w:trHeight w:val="45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67BFA3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 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FB48B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 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2E1AA7" w14:textId="77777777" w:rsidR="00F20AEA" w:rsidRPr="00F20AEA" w:rsidRDefault="00F20AEA" w:rsidP="00F20AEA">
            <w:pPr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</w:pPr>
            <w:r w:rsidRPr="00F20AEA">
              <w:rPr>
                <w:rFonts w:ascii="Merriweather Light" w:eastAsia="Times New Roman" w:hAnsi="Merriweather Light" w:cs="Calibri"/>
                <w:color w:val="000000"/>
                <w:sz w:val="16"/>
                <w:szCs w:val="16"/>
                <w:lang w:val="nl-NL" w:eastAsia="nl-NL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651F4" w14:textId="77777777" w:rsidR="00136BCB" w:rsidRDefault="00136BCB" w:rsidP="00F20AEA">
            <w:pPr>
              <w:rPr>
                <w:rFonts w:ascii="Merriweather Light" w:eastAsia="Times New Roman" w:hAnsi="Merriweather Light" w:cs="Calibri"/>
                <w:b/>
                <w:bCs/>
                <w:color w:val="000000"/>
                <w:sz w:val="16"/>
                <w:szCs w:val="16"/>
                <w:lang w:val="nl-NL" w:eastAsia="nl-NL"/>
              </w:rPr>
            </w:pPr>
          </w:p>
          <w:p w14:paraId="4CC1508F" w14:textId="1CFAB727" w:rsidR="00F20AEA" w:rsidRPr="00136BCB" w:rsidRDefault="00575757" w:rsidP="00F20AEA">
            <w:pPr>
              <w:rPr>
                <w:rFonts w:ascii="Merriweather Light" w:eastAsia="Times New Roman" w:hAnsi="Merriweather Light" w:cs="Calibri"/>
                <w:b/>
                <w:bCs/>
                <w:color w:val="000000"/>
                <w:sz w:val="16"/>
                <w:szCs w:val="16"/>
                <w:lang w:val="nl-NL" w:eastAsia="nl-NL"/>
              </w:rPr>
            </w:pPr>
            <w:r>
              <w:rPr>
                <w:rFonts w:ascii="Merriweather Light" w:eastAsia="Times New Roman" w:hAnsi="Merriweather Light" w:cs="Calibri"/>
                <w:b/>
                <w:bCs/>
                <w:color w:val="000000"/>
                <w:sz w:val="16"/>
                <w:szCs w:val="16"/>
                <w:lang w:val="nl-NL" w:eastAsia="nl-NL"/>
              </w:rPr>
              <w:t>€</w:t>
            </w:r>
            <w:r w:rsidR="00F20AEA" w:rsidRPr="00136BCB">
              <w:rPr>
                <w:rFonts w:ascii="Merriweather Light" w:eastAsia="Times New Roman" w:hAnsi="Merriweather Light" w:cs="Calibri"/>
                <w:b/>
                <w:bCs/>
                <w:color w:val="000000"/>
                <w:sz w:val="16"/>
                <w:szCs w:val="16"/>
                <w:lang w:val="nl-NL" w:eastAsia="nl-NL"/>
              </w:rPr>
              <w:t xml:space="preserve"> …....................................</w:t>
            </w:r>
          </w:p>
        </w:tc>
      </w:tr>
    </w:tbl>
    <w:p w14:paraId="287690BB" w14:textId="679B0D27" w:rsidR="00F20AEA" w:rsidRDefault="00F20AEA" w:rsidP="00AB2663">
      <w:pPr>
        <w:rPr>
          <w:rFonts w:asciiTheme="minorHAnsi" w:hAnsiTheme="minorHAnsi"/>
          <w:color w:val="000000" w:themeColor="text1"/>
          <w:sz w:val="18"/>
          <w:szCs w:val="18"/>
          <w:lang w:val="nl"/>
        </w:rPr>
      </w:pPr>
    </w:p>
    <w:p w14:paraId="1A1B50B4" w14:textId="77777777" w:rsidR="00112A93" w:rsidRDefault="00112A93" w:rsidP="00722FCA">
      <w:pPr>
        <w:pStyle w:val="AonHeading1"/>
        <w:numPr>
          <w:ilvl w:val="0"/>
          <w:numId w:val="0"/>
        </w:numPr>
        <w:ind w:left="851" w:hanging="851"/>
        <w:rPr>
          <w:rFonts w:asciiTheme="minorHAnsi" w:hAnsiTheme="minorHAnsi"/>
          <w:color w:val="E66208"/>
          <w:sz w:val="20"/>
          <w:szCs w:val="20"/>
        </w:rPr>
      </w:pPr>
      <w:bookmarkStart w:id="3" w:name="_Toc52365229"/>
      <w:bookmarkStart w:id="4" w:name="_Toc140762633"/>
    </w:p>
    <w:p w14:paraId="36EED352" w14:textId="77777777" w:rsidR="00112A93" w:rsidRDefault="00112A93" w:rsidP="00722FCA">
      <w:pPr>
        <w:pStyle w:val="AonHeading1"/>
        <w:numPr>
          <w:ilvl w:val="0"/>
          <w:numId w:val="0"/>
        </w:numPr>
        <w:ind w:left="851" w:hanging="851"/>
        <w:rPr>
          <w:rFonts w:asciiTheme="minorHAnsi" w:hAnsiTheme="minorHAnsi"/>
          <w:color w:val="E66208"/>
          <w:sz w:val="20"/>
          <w:szCs w:val="20"/>
        </w:rPr>
      </w:pPr>
    </w:p>
    <w:p w14:paraId="0C0BB376" w14:textId="77777777" w:rsidR="00112A93" w:rsidRDefault="00112A93" w:rsidP="00722FCA">
      <w:pPr>
        <w:pStyle w:val="AonHeading1"/>
        <w:numPr>
          <w:ilvl w:val="0"/>
          <w:numId w:val="0"/>
        </w:numPr>
        <w:ind w:left="851" w:hanging="851"/>
        <w:rPr>
          <w:rFonts w:asciiTheme="minorHAnsi" w:hAnsiTheme="minorHAnsi"/>
          <w:color w:val="E66208"/>
          <w:sz w:val="20"/>
          <w:szCs w:val="20"/>
        </w:rPr>
      </w:pPr>
    </w:p>
    <w:p w14:paraId="1CEF3EAC" w14:textId="77777777" w:rsidR="00112A93" w:rsidRDefault="00112A93" w:rsidP="00722FCA">
      <w:pPr>
        <w:pStyle w:val="AonHeading1"/>
        <w:numPr>
          <w:ilvl w:val="0"/>
          <w:numId w:val="0"/>
        </w:numPr>
        <w:ind w:left="851" w:hanging="851"/>
        <w:rPr>
          <w:rFonts w:asciiTheme="minorHAnsi" w:hAnsiTheme="minorHAnsi"/>
          <w:color w:val="E66208"/>
          <w:sz w:val="20"/>
          <w:szCs w:val="20"/>
        </w:rPr>
      </w:pPr>
    </w:p>
    <w:p w14:paraId="49F8A3F1" w14:textId="77777777" w:rsidR="00112A93" w:rsidRDefault="00112A93" w:rsidP="00722FCA">
      <w:pPr>
        <w:pStyle w:val="AonHeading1"/>
        <w:numPr>
          <w:ilvl w:val="0"/>
          <w:numId w:val="0"/>
        </w:numPr>
        <w:ind w:left="851" w:hanging="851"/>
        <w:rPr>
          <w:rFonts w:asciiTheme="minorHAnsi" w:hAnsiTheme="minorHAnsi"/>
          <w:color w:val="E66208"/>
          <w:sz w:val="20"/>
          <w:szCs w:val="20"/>
        </w:rPr>
      </w:pPr>
    </w:p>
    <w:p w14:paraId="03B99183" w14:textId="77777777" w:rsidR="00112A93" w:rsidRDefault="00112A93" w:rsidP="00722FCA">
      <w:pPr>
        <w:pStyle w:val="AonHeading1"/>
        <w:numPr>
          <w:ilvl w:val="0"/>
          <w:numId w:val="0"/>
        </w:numPr>
        <w:ind w:left="851" w:hanging="851"/>
        <w:rPr>
          <w:rFonts w:asciiTheme="minorHAnsi" w:hAnsiTheme="minorHAnsi"/>
          <w:color w:val="E66208"/>
          <w:sz w:val="20"/>
          <w:szCs w:val="20"/>
        </w:rPr>
      </w:pPr>
    </w:p>
    <w:p w14:paraId="5C07108C" w14:textId="77777777" w:rsidR="00112A93" w:rsidRDefault="00112A93" w:rsidP="00722FCA">
      <w:pPr>
        <w:pStyle w:val="AonHeading1"/>
        <w:numPr>
          <w:ilvl w:val="0"/>
          <w:numId w:val="0"/>
        </w:numPr>
        <w:ind w:left="851" w:hanging="851"/>
        <w:rPr>
          <w:rFonts w:asciiTheme="minorHAnsi" w:hAnsiTheme="minorHAnsi"/>
          <w:color w:val="E66208"/>
          <w:sz w:val="20"/>
          <w:szCs w:val="20"/>
        </w:rPr>
      </w:pPr>
    </w:p>
    <w:p w14:paraId="672DC2AA" w14:textId="77777777" w:rsidR="00112A93" w:rsidRDefault="00112A93" w:rsidP="00722FCA">
      <w:pPr>
        <w:pStyle w:val="AonHeading1"/>
        <w:numPr>
          <w:ilvl w:val="0"/>
          <w:numId w:val="0"/>
        </w:numPr>
        <w:ind w:left="851" w:hanging="851"/>
        <w:rPr>
          <w:rFonts w:asciiTheme="minorHAnsi" w:hAnsiTheme="minorHAnsi"/>
          <w:color w:val="E66208"/>
          <w:sz w:val="20"/>
          <w:szCs w:val="20"/>
        </w:rPr>
      </w:pPr>
    </w:p>
    <w:p w14:paraId="20511B52" w14:textId="1612B81C" w:rsidR="00722FCA" w:rsidRPr="00830129" w:rsidRDefault="00722FCA" w:rsidP="00722FCA">
      <w:pPr>
        <w:pStyle w:val="AonHeading1"/>
        <w:numPr>
          <w:ilvl w:val="0"/>
          <w:numId w:val="0"/>
        </w:numPr>
        <w:ind w:left="851" w:hanging="851"/>
        <w:rPr>
          <w:rFonts w:asciiTheme="minorHAnsi" w:hAnsiTheme="minorHAnsi"/>
          <w:color w:val="E66208"/>
          <w:sz w:val="20"/>
          <w:szCs w:val="20"/>
        </w:rPr>
      </w:pPr>
      <w:r w:rsidRPr="00830129">
        <w:rPr>
          <w:rFonts w:asciiTheme="minorHAnsi" w:hAnsiTheme="minorHAnsi"/>
          <w:color w:val="E66208"/>
          <w:sz w:val="20"/>
          <w:szCs w:val="20"/>
        </w:rPr>
        <w:t xml:space="preserve">Gunningscriterium </w:t>
      </w:r>
      <w:r>
        <w:rPr>
          <w:rFonts w:asciiTheme="minorHAnsi" w:hAnsiTheme="minorHAnsi"/>
          <w:color w:val="E66208"/>
          <w:sz w:val="20"/>
          <w:szCs w:val="20"/>
        </w:rPr>
        <w:t>2</w:t>
      </w:r>
      <w:r w:rsidRPr="00830129">
        <w:rPr>
          <w:rFonts w:asciiTheme="minorHAnsi" w:hAnsiTheme="minorHAnsi"/>
          <w:color w:val="E66208"/>
          <w:sz w:val="20"/>
          <w:szCs w:val="20"/>
        </w:rPr>
        <w:t xml:space="preserve">: </w:t>
      </w:r>
      <w:r>
        <w:rPr>
          <w:rFonts w:asciiTheme="minorHAnsi" w:hAnsiTheme="minorHAnsi"/>
          <w:color w:val="E66208"/>
          <w:sz w:val="20"/>
          <w:szCs w:val="20"/>
        </w:rPr>
        <w:t>Aanvullende dekkingen</w:t>
      </w:r>
    </w:p>
    <w:bookmarkEnd w:id="3"/>
    <w:bookmarkEnd w:id="4"/>
    <w:p w14:paraId="3EBF5F2C" w14:textId="77777777" w:rsidR="00722FCA" w:rsidRPr="00722FCA" w:rsidRDefault="00722FCA" w:rsidP="00722FCA">
      <w:pPr>
        <w:spacing w:line="220" w:lineRule="atLeast"/>
        <w:rPr>
          <w:rFonts w:ascii="Merriweather Light" w:eastAsia="Merriweather Light" w:hAnsi="Merriweather Light" w:cs="Times New Roman"/>
          <w:sz w:val="18"/>
          <w:szCs w:val="22"/>
          <w:lang w:val="nl-NL"/>
        </w:rPr>
      </w:pPr>
      <w:r w:rsidRPr="00722FCA">
        <w:rPr>
          <w:rFonts w:ascii="Merriweather Light" w:eastAsia="Merriweather Light" w:hAnsi="Merriweather Light"/>
          <w:sz w:val="18"/>
          <w:szCs w:val="22"/>
          <w:lang w:val="nl-NL"/>
        </w:rPr>
        <w:t xml:space="preserve">Inschrijver </w:t>
      </w:r>
      <w:r w:rsidRPr="00722FCA">
        <w:rPr>
          <w:rFonts w:ascii="Merriweather Light" w:eastAsia="Merriweather Light" w:hAnsi="Merriweather Light"/>
          <w:spacing w:val="-1"/>
          <w:sz w:val="18"/>
          <w:szCs w:val="22"/>
          <w:lang w:val="nl-NL"/>
        </w:rPr>
        <w:t>dient</w:t>
      </w:r>
      <w:r w:rsidRPr="00722FCA">
        <w:rPr>
          <w:rFonts w:ascii="Merriweather Light" w:eastAsia="Merriweather Light" w:hAnsi="Merriweather Light"/>
          <w:spacing w:val="-6"/>
          <w:sz w:val="18"/>
          <w:szCs w:val="22"/>
          <w:lang w:val="nl-NL"/>
        </w:rPr>
        <w:t xml:space="preserve"> </w:t>
      </w:r>
      <w:r w:rsidRPr="00722FCA">
        <w:rPr>
          <w:rFonts w:ascii="Merriweather Light" w:eastAsia="Merriweather Light" w:hAnsi="Merriweather Light"/>
          <w:spacing w:val="-1"/>
          <w:sz w:val="18"/>
          <w:szCs w:val="22"/>
          <w:lang w:val="nl-NL"/>
        </w:rPr>
        <w:t>zijn</w:t>
      </w:r>
      <w:r w:rsidRPr="00722FCA">
        <w:rPr>
          <w:rFonts w:ascii="Merriweather Light" w:eastAsia="Merriweather Light" w:hAnsi="Merriweather Light"/>
          <w:spacing w:val="-6"/>
          <w:sz w:val="18"/>
          <w:szCs w:val="22"/>
          <w:lang w:val="nl-NL"/>
        </w:rPr>
        <w:t xml:space="preserve"> </w:t>
      </w:r>
      <w:r w:rsidRPr="00722FCA">
        <w:rPr>
          <w:rFonts w:ascii="Merriweather Light" w:eastAsia="Merriweather Light" w:hAnsi="Merriweather Light"/>
          <w:spacing w:val="-1"/>
          <w:sz w:val="18"/>
          <w:szCs w:val="22"/>
          <w:lang w:val="nl-NL"/>
        </w:rPr>
        <w:t>eigen</w:t>
      </w:r>
      <w:r w:rsidRPr="00722FCA">
        <w:rPr>
          <w:rFonts w:ascii="Merriweather Light" w:eastAsia="Merriweather Light" w:hAnsi="Merriweather Light"/>
          <w:spacing w:val="-5"/>
          <w:sz w:val="18"/>
          <w:szCs w:val="22"/>
          <w:lang w:val="nl-NL"/>
        </w:rPr>
        <w:t xml:space="preserve"> </w:t>
      </w:r>
      <w:r w:rsidRPr="00722FCA">
        <w:rPr>
          <w:rFonts w:ascii="Merriweather Light" w:eastAsia="Merriweather Light" w:hAnsi="Merriweather Light"/>
          <w:sz w:val="18"/>
          <w:szCs w:val="22"/>
          <w:lang w:val="nl-NL"/>
        </w:rPr>
        <w:t>polisvoorwaarden</w:t>
      </w:r>
      <w:r w:rsidRPr="00722FCA">
        <w:rPr>
          <w:rFonts w:ascii="Merriweather Light" w:eastAsia="Merriweather Light" w:hAnsi="Merriweather Light"/>
          <w:spacing w:val="-6"/>
          <w:sz w:val="18"/>
          <w:szCs w:val="22"/>
          <w:lang w:val="nl-NL"/>
        </w:rPr>
        <w:t xml:space="preserve"> </w:t>
      </w:r>
      <w:r w:rsidRPr="00722FCA">
        <w:rPr>
          <w:rFonts w:ascii="Merriweather Light" w:eastAsia="Merriweather Light" w:hAnsi="Merriweather Light"/>
          <w:spacing w:val="1"/>
          <w:sz w:val="18"/>
          <w:szCs w:val="22"/>
          <w:lang w:val="nl-NL"/>
        </w:rPr>
        <w:t>te</w:t>
      </w:r>
      <w:r w:rsidRPr="00722FCA">
        <w:rPr>
          <w:rFonts w:ascii="Merriweather Light" w:eastAsia="Merriweather Light" w:hAnsi="Merriweather Light"/>
          <w:spacing w:val="-6"/>
          <w:sz w:val="18"/>
          <w:szCs w:val="22"/>
          <w:lang w:val="nl-NL"/>
        </w:rPr>
        <w:t xml:space="preserve"> </w:t>
      </w:r>
      <w:r w:rsidRPr="00722FCA">
        <w:rPr>
          <w:rFonts w:ascii="Merriweather Light" w:eastAsia="Merriweather Light" w:hAnsi="Merriweather Light"/>
          <w:sz w:val="18"/>
          <w:szCs w:val="22"/>
          <w:lang w:val="nl-NL"/>
        </w:rPr>
        <w:t>hanteren.</w:t>
      </w:r>
      <w:r w:rsidRPr="00722FCA">
        <w:rPr>
          <w:rFonts w:ascii="Merriweather Light" w:eastAsia="Merriweather Light" w:hAnsi="Merriweather Light"/>
          <w:spacing w:val="-8"/>
          <w:sz w:val="18"/>
          <w:szCs w:val="22"/>
          <w:lang w:val="nl-NL"/>
        </w:rPr>
        <w:t xml:space="preserve"> </w:t>
      </w:r>
    </w:p>
    <w:p w14:paraId="4EB2E071" w14:textId="77777777" w:rsidR="00722FCA" w:rsidRPr="00722FCA" w:rsidRDefault="00722FCA" w:rsidP="00722FCA">
      <w:pPr>
        <w:spacing w:line="220" w:lineRule="atLeast"/>
        <w:rPr>
          <w:rFonts w:ascii="Merriweather Light" w:eastAsia="Merriweather Light" w:hAnsi="Merriweather Light" w:cs="Times New Roman"/>
          <w:sz w:val="18"/>
          <w:szCs w:val="22"/>
          <w:lang w:val="nl-NL"/>
        </w:rPr>
      </w:pPr>
    </w:p>
    <w:p w14:paraId="3F593780" w14:textId="77777777" w:rsidR="00722FCA" w:rsidRPr="00722FCA" w:rsidRDefault="00722FCA" w:rsidP="00722FCA">
      <w:pPr>
        <w:spacing w:line="220" w:lineRule="atLeast"/>
        <w:rPr>
          <w:rFonts w:ascii="Merriweather Light" w:eastAsia="Merriweather Light" w:hAnsi="Merriweather Light" w:cs="Times New Roman"/>
          <w:sz w:val="18"/>
          <w:szCs w:val="22"/>
          <w:lang w:val="nl-NL"/>
        </w:rPr>
      </w:pPr>
      <w:r w:rsidRPr="00722FCA">
        <w:rPr>
          <w:rFonts w:ascii="Merriweather Light" w:eastAsia="Merriweather Light" w:hAnsi="Merriweather Light" w:cs="Times New Roman"/>
          <w:sz w:val="18"/>
          <w:szCs w:val="22"/>
          <w:lang w:val="nl-NL"/>
        </w:rPr>
        <w:t xml:space="preserve">Inschrijver kan extra punten scoren indien hij, naast de in de eigen polisvoorwaarden opgenomen aanvullende dekkingen, de in dit gunningscriterium opgenomen aanvullende dekkingen kan aanbieden.   </w:t>
      </w:r>
    </w:p>
    <w:p w14:paraId="4E50CE0A" w14:textId="77777777" w:rsidR="00514BD3" w:rsidRDefault="00514BD3" w:rsidP="00514BD3">
      <w:pPr>
        <w:spacing w:line="220" w:lineRule="atLeast"/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</w:pPr>
    </w:p>
    <w:p w14:paraId="6250C592" w14:textId="44E90AFF" w:rsidR="00722FCA" w:rsidRDefault="00514BD3" w:rsidP="00514BD3">
      <w:pPr>
        <w:spacing w:line="220" w:lineRule="atLeast"/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</w:pPr>
      <w:r w:rsidRPr="00514BD3"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  <w:t>Gunningscriterium 2.1 Extra uitkering bij blijvende invaliditeit tijdens werkzaamheden inclusief woon/werkverkeer</w:t>
      </w:r>
    </w:p>
    <w:p w14:paraId="3B57A7FD" w14:textId="77777777" w:rsidR="00477E28" w:rsidRPr="00606441" w:rsidRDefault="00477E28" w:rsidP="00514BD3">
      <w:pPr>
        <w:spacing w:line="220" w:lineRule="atLeast"/>
        <w:rPr>
          <w:rFonts w:asciiTheme="minorHAnsi" w:hAnsiTheme="minorHAnsi"/>
          <w:color w:val="E66208"/>
          <w:sz w:val="18"/>
          <w:szCs w:val="18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5382"/>
        <w:gridCol w:w="3685"/>
      </w:tblGrid>
      <w:tr w:rsidR="00722FCA" w:rsidRPr="006D66BD" w14:paraId="59577E9C" w14:textId="77777777" w:rsidTr="00670EDD">
        <w:trPr>
          <w:trHeight w:val="548"/>
        </w:trPr>
        <w:tc>
          <w:tcPr>
            <w:tcW w:w="5382" w:type="dxa"/>
            <w:tcBorders>
              <w:bottom w:val="single" w:sz="4" w:space="0" w:color="auto"/>
            </w:tcBorders>
            <w:shd w:val="clear" w:color="auto" w:fill="E66208"/>
            <w:vAlign w:val="center"/>
          </w:tcPr>
          <w:p w14:paraId="4FB8668D" w14:textId="55CF537B" w:rsidR="00722FCA" w:rsidRPr="00606441" w:rsidRDefault="00722FCA" w:rsidP="00670EDD">
            <w:pPr>
              <w:pStyle w:val="ReportBodyText"/>
              <w:rPr>
                <w:rFonts w:asciiTheme="minorHAnsi" w:hAnsiTheme="minorHAnsi"/>
                <w:b/>
                <w:color w:val="FFFFFF"/>
                <w:sz w:val="18"/>
                <w:szCs w:val="18"/>
                <w:lang w:val="nl-NL"/>
              </w:rPr>
            </w:pPr>
          </w:p>
        </w:tc>
        <w:tc>
          <w:tcPr>
            <w:tcW w:w="3685" w:type="dxa"/>
            <w:shd w:val="clear" w:color="auto" w:fill="E66208"/>
            <w:vAlign w:val="center"/>
          </w:tcPr>
          <w:p w14:paraId="70431A5E" w14:textId="77777777" w:rsidR="00722FCA" w:rsidRPr="00514BD3" w:rsidRDefault="00722FCA" w:rsidP="00670EDD">
            <w:pPr>
              <w:pStyle w:val="ReportBodyText"/>
              <w:rPr>
                <w:rFonts w:ascii="Merriweather Light" w:hAnsi="Merriweather Light"/>
                <w:b/>
                <w:color w:val="FFFFFF"/>
                <w:sz w:val="18"/>
                <w:szCs w:val="18"/>
                <w:lang w:val="nl-NL"/>
              </w:rPr>
            </w:pPr>
            <w:r w:rsidRPr="00514BD3">
              <w:rPr>
                <w:rFonts w:ascii="Merriweather Light" w:hAnsi="Merriweather Light"/>
                <w:b/>
                <w:color w:val="FFFFFF"/>
                <w:sz w:val="18"/>
                <w:szCs w:val="18"/>
                <w:lang w:val="nl-NL"/>
              </w:rPr>
              <w:t>Kruis aan wat van toepassing is</w:t>
            </w:r>
          </w:p>
        </w:tc>
      </w:tr>
      <w:tr w:rsidR="00722FCA" w:rsidRPr="00606441" w14:paraId="1685C869" w14:textId="77777777" w:rsidTr="00670EDD">
        <w:trPr>
          <w:trHeight w:val="377"/>
        </w:trPr>
        <w:tc>
          <w:tcPr>
            <w:tcW w:w="5382" w:type="dxa"/>
            <w:vMerge w:val="restart"/>
            <w:shd w:val="clear" w:color="auto" w:fill="D9D9D9" w:themeFill="background1" w:themeFillShade="D9"/>
          </w:tcPr>
          <w:p w14:paraId="18A027A0" w14:textId="3444FDF4" w:rsidR="00722FCA" w:rsidRPr="00514BD3" w:rsidRDefault="00514BD3" w:rsidP="00670EDD">
            <w:pPr>
              <w:rPr>
                <w:rFonts w:ascii="Merriweather Light" w:hAnsi="Merriweather Light"/>
                <w:sz w:val="18"/>
                <w:szCs w:val="18"/>
                <w:lang w:val="nl-NL"/>
              </w:rPr>
            </w:pP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Inschrijver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verleent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een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extra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uitkering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van 25% in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geval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van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blijvende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invaliditeit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&gt;25%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tijdens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werkzaamheden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voor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Aanbestedende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dienst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(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inclusief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woon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>/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werkverkeer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) </w:t>
            </w:r>
          </w:p>
        </w:tc>
        <w:tc>
          <w:tcPr>
            <w:tcW w:w="3685" w:type="dxa"/>
            <w:vAlign w:val="center"/>
          </w:tcPr>
          <w:p w14:paraId="531CE4E3" w14:textId="77777777" w:rsidR="00722FCA" w:rsidRPr="00514BD3" w:rsidRDefault="00722FCA" w:rsidP="00670EDD">
            <w:pPr>
              <w:pStyle w:val="ReportBodyText"/>
              <w:rPr>
                <w:rFonts w:ascii="Merriweather Light" w:hAnsi="Merriweather Light"/>
                <w:sz w:val="18"/>
                <w:szCs w:val="18"/>
                <w:lang w:val="nl-NL"/>
              </w:rPr>
            </w:pPr>
            <w:r w:rsidRPr="00514BD3">
              <w:rPr>
                <w:rFonts w:ascii="Merriweather Light" w:hAnsi="Merriweather Light"/>
                <w:sz w:val="18"/>
                <w:szCs w:val="18"/>
                <w:lang w:val="nl-NL"/>
              </w:rPr>
              <w:t xml:space="preserve">O Ja </w:t>
            </w:r>
          </w:p>
        </w:tc>
      </w:tr>
      <w:tr w:rsidR="00722FCA" w:rsidRPr="00606441" w14:paraId="255112F1" w14:textId="77777777" w:rsidTr="00670EDD">
        <w:trPr>
          <w:trHeight w:val="376"/>
        </w:trPr>
        <w:tc>
          <w:tcPr>
            <w:tcW w:w="538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6625DC" w14:textId="77777777" w:rsidR="00722FCA" w:rsidRPr="00606441" w:rsidRDefault="00722FCA" w:rsidP="00670EDD">
            <w:pPr>
              <w:pStyle w:val="AonBodyTex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14:paraId="5AC727DC" w14:textId="77777777" w:rsidR="00722FCA" w:rsidRPr="00514BD3" w:rsidRDefault="00722FCA" w:rsidP="00670EDD">
            <w:pPr>
              <w:pStyle w:val="ReportBodyText"/>
              <w:rPr>
                <w:rFonts w:ascii="Merriweather Light" w:hAnsi="Merriweather Light"/>
                <w:sz w:val="18"/>
                <w:szCs w:val="18"/>
                <w:lang w:val="nl-NL"/>
              </w:rPr>
            </w:pPr>
            <w:r w:rsidRPr="00514BD3">
              <w:rPr>
                <w:rFonts w:ascii="Merriweather Light" w:hAnsi="Merriweather Light"/>
                <w:sz w:val="18"/>
                <w:szCs w:val="18"/>
                <w:lang w:val="nl-NL"/>
              </w:rPr>
              <w:t>O Nee</w:t>
            </w:r>
          </w:p>
        </w:tc>
      </w:tr>
    </w:tbl>
    <w:p w14:paraId="601F202C" w14:textId="77777777" w:rsidR="00F20AEA" w:rsidRDefault="00F20AEA" w:rsidP="00AB2663">
      <w:pPr>
        <w:rPr>
          <w:rFonts w:asciiTheme="minorHAnsi" w:hAnsiTheme="minorHAnsi"/>
          <w:color w:val="000000" w:themeColor="text1"/>
          <w:sz w:val="18"/>
          <w:szCs w:val="18"/>
          <w:lang w:val="nl"/>
        </w:rPr>
      </w:pPr>
    </w:p>
    <w:p w14:paraId="3874D4D4" w14:textId="75159B5C" w:rsidR="00A725A9" w:rsidRDefault="00A725A9" w:rsidP="00AB2663">
      <w:pPr>
        <w:rPr>
          <w:rFonts w:asciiTheme="minorHAnsi" w:hAnsiTheme="minorHAnsi"/>
          <w:color w:val="000000" w:themeColor="text1"/>
          <w:sz w:val="18"/>
          <w:szCs w:val="18"/>
          <w:lang w:val="nl"/>
        </w:rPr>
      </w:pPr>
    </w:p>
    <w:p w14:paraId="580A2863" w14:textId="2CD45619" w:rsidR="00514BD3" w:rsidRDefault="00514BD3" w:rsidP="00514BD3">
      <w:pPr>
        <w:spacing w:line="220" w:lineRule="atLeast"/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</w:pPr>
      <w:r w:rsidRPr="00514BD3"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  <w:t>Gunningscriterium 2.1 Extra uitkering bij blijvende invaliditeit tijdens werkzaamheden inclusief woon/werkverkeer</w:t>
      </w:r>
    </w:p>
    <w:p w14:paraId="68F7D7F8" w14:textId="77777777" w:rsidR="00477E28" w:rsidRPr="00606441" w:rsidRDefault="00477E28" w:rsidP="00514BD3">
      <w:pPr>
        <w:spacing w:line="220" w:lineRule="atLeast"/>
        <w:rPr>
          <w:rFonts w:asciiTheme="minorHAnsi" w:hAnsiTheme="minorHAnsi"/>
          <w:color w:val="E66208"/>
          <w:sz w:val="18"/>
          <w:szCs w:val="18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5382"/>
        <w:gridCol w:w="3685"/>
      </w:tblGrid>
      <w:tr w:rsidR="00514BD3" w:rsidRPr="006D66BD" w14:paraId="33F642B7" w14:textId="77777777" w:rsidTr="00670EDD">
        <w:trPr>
          <w:trHeight w:val="548"/>
        </w:trPr>
        <w:tc>
          <w:tcPr>
            <w:tcW w:w="5382" w:type="dxa"/>
            <w:tcBorders>
              <w:bottom w:val="single" w:sz="4" w:space="0" w:color="auto"/>
            </w:tcBorders>
            <w:shd w:val="clear" w:color="auto" w:fill="E66208"/>
            <w:vAlign w:val="center"/>
          </w:tcPr>
          <w:p w14:paraId="18BC40A6" w14:textId="77777777" w:rsidR="00514BD3" w:rsidRPr="00606441" w:rsidRDefault="00514BD3" w:rsidP="00670EDD">
            <w:pPr>
              <w:pStyle w:val="ReportBodyText"/>
              <w:rPr>
                <w:rFonts w:asciiTheme="minorHAnsi" w:hAnsiTheme="minorHAnsi"/>
                <w:b/>
                <w:color w:val="FFFFFF"/>
                <w:sz w:val="18"/>
                <w:szCs w:val="18"/>
                <w:lang w:val="nl-NL"/>
              </w:rPr>
            </w:pPr>
            <w:bookmarkStart w:id="5" w:name="_Hlk140843061"/>
          </w:p>
        </w:tc>
        <w:tc>
          <w:tcPr>
            <w:tcW w:w="3685" w:type="dxa"/>
            <w:shd w:val="clear" w:color="auto" w:fill="E66208"/>
            <w:vAlign w:val="center"/>
          </w:tcPr>
          <w:p w14:paraId="0908DC40" w14:textId="77777777" w:rsidR="00514BD3" w:rsidRPr="00514BD3" w:rsidRDefault="00514BD3" w:rsidP="00670EDD">
            <w:pPr>
              <w:pStyle w:val="ReportBodyText"/>
              <w:rPr>
                <w:rFonts w:ascii="Merriweather Light" w:hAnsi="Merriweather Light"/>
                <w:b/>
                <w:color w:val="FFFFFF"/>
                <w:sz w:val="18"/>
                <w:szCs w:val="18"/>
                <w:lang w:val="nl-NL"/>
              </w:rPr>
            </w:pPr>
            <w:r w:rsidRPr="00514BD3">
              <w:rPr>
                <w:rFonts w:ascii="Merriweather Light" w:hAnsi="Merriweather Light"/>
                <w:b/>
                <w:color w:val="FFFFFF"/>
                <w:sz w:val="18"/>
                <w:szCs w:val="18"/>
                <w:lang w:val="nl-NL"/>
              </w:rPr>
              <w:t>Kruis aan wat van toepassing is</w:t>
            </w:r>
          </w:p>
        </w:tc>
      </w:tr>
      <w:tr w:rsidR="00514BD3" w:rsidRPr="00606441" w14:paraId="17BDBDAE" w14:textId="77777777" w:rsidTr="00670EDD">
        <w:trPr>
          <w:trHeight w:val="377"/>
        </w:trPr>
        <w:tc>
          <w:tcPr>
            <w:tcW w:w="5382" w:type="dxa"/>
            <w:vMerge w:val="restart"/>
            <w:shd w:val="clear" w:color="auto" w:fill="D9D9D9" w:themeFill="background1" w:themeFillShade="D9"/>
          </w:tcPr>
          <w:p w14:paraId="096A3A8E" w14:textId="242995FB" w:rsidR="00514BD3" w:rsidRPr="00514BD3" w:rsidRDefault="00514BD3" w:rsidP="00670EDD">
            <w:pPr>
              <w:rPr>
                <w:rFonts w:ascii="Merriweather Light" w:hAnsi="Merriweather Light"/>
                <w:sz w:val="18"/>
                <w:szCs w:val="18"/>
                <w:lang w:val="nl-NL"/>
              </w:rPr>
            </w:pP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Inschrijver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verleent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een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extra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uitkering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van 25% in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geval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van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blijvende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invaliditeit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&gt;25%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tijdens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werkzaamheden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voor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Aanbestedende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dienst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(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inclusief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woon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>/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werkverkeer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>)</w:t>
            </w:r>
            <w:r w:rsidR="00E00226">
              <w:rPr>
                <w:rFonts w:ascii="Merriweather Light" w:hAnsi="Merriweather Light"/>
                <w:sz w:val="18"/>
                <w:szCs w:val="18"/>
              </w:rPr>
              <w:t>.</w:t>
            </w:r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4B55056B" w14:textId="77777777" w:rsidR="00514BD3" w:rsidRPr="00514BD3" w:rsidRDefault="00514BD3" w:rsidP="00670EDD">
            <w:pPr>
              <w:pStyle w:val="ReportBodyText"/>
              <w:rPr>
                <w:rFonts w:ascii="Merriweather Light" w:hAnsi="Merriweather Light"/>
                <w:sz w:val="18"/>
                <w:szCs w:val="18"/>
                <w:lang w:val="nl-NL"/>
              </w:rPr>
            </w:pPr>
            <w:r w:rsidRPr="00514BD3">
              <w:rPr>
                <w:rFonts w:ascii="Merriweather Light" w:hAnsi="Merriweather Light"/>
                <w:sz w:val="18"/>
                <w:szCs w:val="18"/>
                <w:lang w:val="nl-NL"/>
              </w:rPr>
              <w:t xml:space="preserve">O Ja </w:t>
            </w:r>
          </w:p>
        </w:tc>
      </w:tr>
      <w:tr w:rsidR="00514BD3" w:rsidRPr="00606441" w14:paraId="5EEF991F" w14:textId="77777777" w:rsidTr="00670EDD">
        <w:trPr>
          <w:trHeight w:val="376"/>
        </w:trPr>
        <w:tc>
          <w:tcPr>
            <w:tcW w:w="538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226D96" w14:textId="77777777" w:rsidR="00514BD3" w:rsidRPr="00606441" w:rsidRDefault="00514BD3" w:rsidP="00670EDD">
            <w:pPr>
              <w:pStyle w:val="AonBodyTex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14:paraId="74D3083A" w14:textId="77777777" w:rsidR="00514BD3" w:rsidRPr="00514BD3" w:rsidRDefault="00514BD3" w:rsidP="00670EDD">
            <w:pPr>
              <w:pStyle w:val="ReportBodyText"/>
              <w:rPr>
                <w:rFonts w:ascii="Merriweather Light" w:hAnsi="Merriweather Light"/>
                <w:sz w:val="18"/>
                <w:szCs w:val="18"/>
                <w:lang w:val="nl-NL"/>
              </w:rPr>
            </w:pPr>
            <w:r w:rsidRPr="00514BD3">
              <w:rPr>
                <w:rFonts w:ascii="Merriweather Light" w:hAnsi="Merriweather Light"/>
                <w:sz w:val="18"/>
                <w:szCs w:val="18"/>
                <w:lang w:val="nl-NL"/>
              </w:rPr>
              <w:t>O Nee</w:t>
            </w:r>
          </w:p>
        </w:tc>
      </w:tr>
      <w:bookmarkEnd w:id="5"/>
    </w:tbl>
    <w:p w14:paraId="3B8BED58" w14:textId="77777777" w:rsidR="00A725A9" w:rsidRPr="008F0684" w:rsidRDefault="00A725A9" w:rsidP="00AB2663">
      <w:pPr>
        <w:rPr>
          <w:rFonts w:asciiTheme="minorHAnsi" w:eastAsia="Calibri" w:hAnsiTheme="minorHAnsi"/>
          <w:color w:val="000000"/>
          <w:sz w:val="18"/>
          <w:szCs w:val="18"/>
          <w14:numForm w14:val="oldStyle"/>
        </w:rPr>
      </w:pPr>
    </w:p>
    <w:p w14:paraId="1A02B0F7" w14:textId="07252B99" w:rsidR="00514BD3" w:rsidRDefault="00514BD3" w:rsidP="00514BD3">
      <w:pPr>
        <w:spacing w:line="220" w:lineRule="atLeast"/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</w:pPr>
      <w:r w:rsidRPr="00514BD3"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  <w:t>Gunningscriterium 2.2 Reiskosten werklocatie, ziekenhuis of andere medische instelling</w:t>
      </w:r>
    </w:p>
    <w:p w14:paraId="380652A4" w14:textId="77777777" w:rsidR="00477E28" w:rsidRPr="00514BD3" w:rsidRDefault="00477E28" w:rsidP="00514BD3">
      <w:pPr>
        <w:spacing w:line="220" w:lineRule="atLeast"/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5382"/>
        <w:gridCol w:w="3685"/>
      </w:tblGrid>
      <w:tr w:rsidR="00514BD3" w:rsidRPr="00514BD3" w14:paraId="1490A0E7" w14:textId="77777777" w:rsidTr="00670EDD">
        <w:trPr>
          <w:trHeight w:val="548"/>
        </w:trPr>
        <w:tc>
          <w:tcPr>
            <w:tcW w:w="5382" w:type="dxa"/>
            <w:tcBorders>
              <w:bottom w:val="single" w:sz="4" w:space="0" w:color="auto"/>
            </w:tcBorders>
            <w:shd w:val="clear" w:color="auto" w:fill="E66208"/>
            <w:vAlign w:val="center"/>
          </w:tcPr>
          <w:p w14:paraId="44844C03" w14:textId="77777777" w:rsidR="00514BD3" w:rsidRPr="00606441" w:rsidRDefault="00514BD3" w:rsidP="00670EDD">
            <w:pPr>
              <w:pStyle w:val="ReportBodyText"/>
              <w:rPr>
                <w:rFonts w:asciiTheme="minorHAnsi" w:hAnsiTheme="minorHAnsi"/>
                <w:b/>
                <w:color w:val="FFFFFF"/>
                <w:sz w:val="18"/>
                <w:szCs w:val="18"/>
                <w:lang w:val="nl-NL"/>
              </w:rPr>
            </w:pPr>
          </w:p>
        </w:tc>
        <w:tc>
          <w:tcPr>
            <w:tcW w:w="3685" w:type="dxa"/>
            <w:shd w:val="clear" w:color="auto" w:fill="E66208"/>
            <w:vAlign w:val="center"/>
          </w:tcPr>
          <w:p w14:paraId="2264EACE" w14:textId="77777777" w:rsidR="00514BD3" w:rsidRPr="00514BD3" w:rsidRDefault="00514BD3" w:rsidP="00670EDD">
            <w:pPr>
              <w:pStyle w:val="ReportBodyText"/>
              <w:rPr>
                <w:rFonts w:ascii="Merriweather Light" w:hAnsi="Merriweather Light"/>
                <w:b/>
                <w:color w:val="FFFFFF"/>
                <w:sz w:val="18"/>
                <w:szCs w:val="18"/>
                <w:lang w:val="nl-NL"/>
              </w:rPr>
            </w:pPr>
            <w:r w:rsidRPr="00514BD3">
              <w:rPr>
                <w:rFonts w:ascii="Merriweather Light" w:hAnsi="Merriweather Light"/>
                <w:b/>
                <w:color w:val="FFFFFF"/>
                <w:sz w:val="18"/>
                <w:szCs w:val="18"/>
                <w:lang w:val="nl-NL"/>
              </w:rPr>
              <w:t>Kruis aan wat van toepassing is</w:t>
            </w:r>
          </w:p>
        </w:tc>
      </w:tr>
      <w:tr w:rsidR="00514BD3" w:rsidRPr="00514BD3" w14:paraId="58E3433A" w14:textId="77777777" w:rsidTr="00670EDD">
        <w:trPr>
          <w:trHeight w:val="377"/>
        </w:trPr>
        <w:tc>
          <w:tcPr>
            <w:tcW w:w="5382" w:type="dxa"/>
            <w:vMerge w:val="restart"/>
            <w:shd w:val="clear" w:color="auto" w:fill="D9D9D9" w:themeFill="background1" w:themeFillShade="D9"/>
          </w:tcPr>
          <w:p w14:paraId="0B797D03" w14:textId="6A6B8583" w:rsidR="00514BD3" w:rsidRPr="00514BD3" w:rsidRDefault="00514BD3" w:rsidP="00670EDD">
            <w:pPr>
              <w:rPr>
                <w:rFonts w:ascii="Merriweather Light" w:hAnsi="Merriweather Light"/>
                <w:sz w:val="18"/>
                <w:szCs w:val="18"/>
                <w:lang w:val="nl-NL"/>
              </w:rPr>
            </w:pP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Inschrijver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geeft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een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vergoeding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voor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de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reiskosten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van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verzekerde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, in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geval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van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verlies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van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een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ledemaat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of van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zicht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, van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en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naar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de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werklocatie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,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ziekenhuis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of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andere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medische</w:t>
            </w:r>
            <w:proofErr w:type="spellEnd"/>
            <w:r w:rsidRPr="00514BD3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514BD3">
              <w:rPr>
                <w:rFonts w:ascii="Merriweather Light" w:hAnsi="Merriweather Light"/>
                <w:sz w:val="18"/>
                <w:szCs w:val="18"/>
              </w:rPr>
              <w:t>instelling</w:t>
            </w:r>
            <w:proofErr w:type="spellEnd"/>
            <w:r w:rsidR="00E00226">
              <w:rPr>
                <w:rFonts w:ascii="Merriweather Light" w:hAnsi="Merriweather Light"/>
                <w:sz w:val="18"/>
                <w:szCs w:val="18"/>
              </w:rPr>
              <w:t>.</w:t>
            </w:r>
          </w:p>
        </w:tc>
        <w:tc>
          <w:tcPr>
            <w:tcW w:w="3685" w:type="dxa"/>
            <w:vAlign w:val="center"/>
          </w:tcPr>
          <w:p w14:paraId="4EBD8D51" w14:textId="77777777" w:rsidR="00514BD3" w:rsidRPr="00514BD3" w:rsidRDefault="00514BD3" w:rsidP="00670EDD">
            <w:pPr>
              <w:pStyle w:val="ReportBodyText"/>
              <w:rPr>
                <w:rFonts w:ascii="Merriweather Light" w:hAnsi="Merriweather Light"/>
                <w:sz w:val="18"/>
                <w:szCs w:val="18"/>
                <w:lang w:val="nl-NL"/>
              </w:rPr>
            </w:pPr>
            <w:r w:rsidRPr="00514BD3">
              <w:rPr>
                <w:rFonts w:ascii="Merriweather Light" w:hAnsi="Merriweather Light"/>
                <w:sz w:val="18"/>
                <w:szCs w:val="18"/>
                <w:lang w:val="nl-NL"/>
              </w:rPr>
              <w:t xml:space="preserve">O Ja </w:t>
            </w:r>
          </w:p>
        </w:tc>
      </w:tr>
      <w:tr w:rsidR="00514BD3" w:rsidRPr="00514BD3" w14:paraId="39A09E02" w14:textId="77777777" w:rsidTr="00670EDD">
        <w:trPr>
          <w:trHeight w:val="376"/>
        </w:trPr>
        <w:tc>
          <w:tcPr>
            <w:tcW w:w="538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6EA01" w14:textId="77777777" w:rsidR="00514BD3" w:rsidRPr="00606441" w:rsidRDefault="00514BD3" w:rsidP="00670EDD">
            <w:pPr>
              <w:pStyle w:val="AonBodyTex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14:paraId="359BEB5A" w14:textId="77777777" w:rsidR="00514BD3" w:rsidRPr="00514BD3" w:rsidRDefault="00514BD3" w:rsidP="00670EDD">
            <w:pPr>
              <w:pStyle w:val="ReportBodyText"/>
              <w:rPr>
                <w:rFonts w:ascii="Merriweather Light" w:hAnsi="Merriweather Light"/>
                <w:sz w:val="18"/>
                <w:szCs w:val="18"/>
                <w:lang w:val="nl-NL"/>
              </w:rPr>
            </w:pPr>
            <w:r w:rsidRPr="00514BD3">
              <w:rPr>
                <w:rFonts w:ascii="Merriweather Light" w:hAnsi="Merriweather Light"/>
                <w:sz w:val="18"/>
                <w:szCs w:val="18"/>
                <w:lang w:val="nl-NL"/>
              </w:rPr>
              <w:t>O Nee</w:t>
            </w:r>
          </w:p>
        </w:tc>
      </w:tr>
    </w:tbl>
    <w:p w14:paraId="60B9AAB4" w14:textId="4DD6AEA1" w:rsidR="00861529" w:rsidRPr="00606441" w:rsidRDefault="00861529" w:rsidP="00CA5D8B">
      <w:pPr>
        <w:rPr>
          <w:rFonts w:asciiTheme="minorHAnsi" w:hAnsiTheme="minorHAnsi"/>
          <w:i/>
          <w:sz w:val="18"/>
          <w:szCs w:val="18"/>
          <w:lang w:val="nl-NL"/>
        </w:rPr>
      </w:pPr>
    </w:p>
    <w:p w14:paraId="736F4180" w14:textId="02A2E62F" w:rsidR="00514BD3" w:rsidRDefault="00514BD3" w:rsidP="00514BD3">
      <w:pPr>
        <w:spacing w:line="220" w:lineRule="atLeast"/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</w:pPr>
      <w:r w:rsidRPr="00514BD3"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  <w:t>Gunningscriterium 2.3 Repatriëringskosten bij overlijden in het buitenland</w:t>
      </w:r>
    </w:p>
    <w:p w14:paraId="3E654775" w14:textId="77777777" w:rsidR="00477E28" w:rsidRPr="00514BD3" w:rsidRDefault="00477E28" w:rsidP="00514BD3">
      <w:pPr>
        <w:spacing w:line="220" w:lineRule="atLeast"/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5382"/>
        <w:gridCol w:w="3685"/>
      </w:tblGrid>
      <w:tr w:rsidR="00514BD3" w:rsidRPr="00514BD3" w14:paraId="0DB8862F" w14:textId="77777777" w:rsidTr="00670EDD">
        <w:trPr>
          <w:trHeight w:val="548"/>
        </w:trPr>
        <w:tc>
          <w:tcPr>
            <w:tcW w:w="5382" w:type="dxa"/>
            <w:tcBorders>
              <w:bottom w:val="single" w:sz="4" w:space="0" w:color="auto"/>
            </w:tcBorders>
            <w:shd w:val="clear" w:color="auto" w:fill="E66208"/>
            <w:vAlign w:val="center"/>
          </w:tcPr>
          <w:p w14:paraId="27C78D84" w14:textId="77777777" w:rsidR="00514BD3" w:rsidRPr="00606441" w:rsidRDefault="00514BD3" w:rsidP="00670EDD">
            <w:pPr>
              <w:pStyle w:val="ReportBodyText"/>
              <w:rPr>
                <w:rFonts w:asciiTheme="minorHAnsi" w:hAnsiTheme="minorHAnsi"/>
                <w:b/>
                <w:color w:val="FFFFFF"/>
                <w:sz w:val="18"/>
                <w:szCs w:val="18"/>
                <w:lang w:val="nl-NL"/>
              </w:rPr>
            </w:pPr>
          </w:p>
        </w:tc>
        <w:tc>
          <w:tcPr>
            <w:tcW w:w="3685" w:type="dxa"/>
            <w:shd w:val="clear" w:color="auto" w:fill="E66208"/>
            <w:vAlign w:val="center"/>
          </w:tcPr>
          <w:p w14:paraId="2D8CCD9B" w14:textId="77777777" w:rsidR="00514BD3" w:rsidRPr="00514BD3" w:rsidRDefault="00514BD3" w:rsidP="00670EDD">
            <w:pPr>
              <w:pStyle w:val="ReportBodyText"/>
              <w:rPr>
                <w:rFonts w:ascii="Merriweather Light" w:hAnsi="Merriweather Light"/>
                <w:b/>
                <w:color w:val="FFFFFF"/>
                <w:sz w:val="18"/>
                <w:szCs w:val="18"/>
                <w:lang w:val="nl-NL"/>
              </w:rPr>
            </w:pPr>
            <w:r w:rsidRPr="00514BD3">
              <w:rPr>
                <w:rFonts w:ascii="Merriweather Light" w:hAnsi="Merriweather Light"/>
                <w:b/>
                <w:color w:val="FFFFFF"/>
                <w:sz w:val="18"/>
                <w:szCs w:val="18"/>
                <w:lang w:val="nl-NL"/>
              </w:rPr>
              <w:t>Kruis aan wat van toepassing is</w:t>
            </w:r>
          </w:p>
        </w:tc>
      </w:tr>
      <w:tr w:rsidR="00514BD3" w:rsidRPr="00514BD3" w14:paraId="34A68A7C" w14:textId="77777777" w:rsidTr="00670EDD">
        <w:trPr>
          <w:trHeight w:val="377"/>
        </w:trPr>
        <w:tc>
          <w:tcPr>
            <w:tcW w:w="5382" w:type="dxa"/>
            <w:vMerge w:val="restart"/>
            <w:shd w:val="clear" w:color="auto" w:fill="D9D9D9" w:themeFill="background1" w:themeFillShade="D9"/>
          </w:tcPr>
          <w:p w14:paraId="7B006880" w14:textId="6D8028BD" w:rsidR="00514BD3" w:rsidRPr="00E00226" w:rsidRDefault="00E00226" w:rsidP="00670EDD">
            <w:pPr>
              <w:rPr>
                <w:rFonts w:ascii="Merriweather Light" w:hAnsi="Merriweather Light"/>
                <w:sz w:val="18"/>
                <w:szCs w:val="18"/>
                <w:lang w:val="nl-NL"/>
              </w:rPr>
            </w:pP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Inschrijver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erriweather Light" w:hAnsi="Merriweather Light"/>
                <w:sz w:val="18"/>
                <w:szCs w:val="18"/>
              </w:rPr>
              <w:t>geeft</w:t>
            </w:r>
            <w:proofErr w:type="spellEnd"/>
            <w:r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een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vergoeding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(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minimaal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€ 12.500,-)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voor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de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repatriëringskosten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naar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Nederland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bij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overlijden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van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verzekerde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in het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buitenland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.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Deze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aanvullende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dekking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keert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alleen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uit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als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de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kosten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niet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door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een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andere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verzekering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worden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vergoed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of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niet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volledig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door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een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andere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verzekering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worden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vergoed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 xml:space="preserve"> (</w:t>
            </w:r>
            <w:proofErr w:type="spellStart"/>
            <w:r w:rsidRPr="00E00226">
              <w:rPr>
                <w:rFonts w:ascii="Merriweather Light" w:hAnsi="Merriweather Light"/>
                <w:sz w:val="18"/>
                <w:szCs w:val="18"/>
              </w:rPr>
              <w:t>secundair</w:t>
            </w:r>
            <w:proofErr w:type="spellEnd"/>
            <w:r w:rsidRPr="00E00226">
              <w:rPr>
                <w:rFonts w:ascii="Merriweather Light" w:hAnsi="Merriweather Light"/>
                <w:sz w:val="18"/>
                <w:szCs w:val="18"/>
              </w:rPr>
              <w:t>).</w:t>
            </w:r>
          </w:p>
        </w:tc>
        <w:tc>
          <w:tcPr>
            <w:tcW w:w="3685" w:type="dxa"/>
            <w:vAlign w:val="center"/>
          </w:tcPr>
          <w:p w14:paraId="59B5F5E0" w14:textId="77777777" w:rsidR="00514BD3" w:rsidRPr="00514BD3" w:rsidRDefault="00514BD3" w:rsidP="00670EDD">
            <w:pPr>
              <w:pStyle w:val="ReportBodyText"/>
              <w:rPr>
                <w:rFonts w:ascii="Merriweather Light" w:hAnsi="Merriweather Light"/>
                <w:sz w:val="18"/>
                <w:szCs w:val="18"/>
                <w:lang w:val="nl-NL"/>
              </w:rPr>
            </w:pPr>
            <w:r w:rsidRPr="00514BD3">
              <w:rPr>
                <w:rFonts w:ascii="Merriweather Light" w:hAnsi="Merriweather Light"/>
                <w:sz w:val="18"/>
                <w:szCs w:val="18"/>
                <w:lang w:val="nl-NL"/>
              </w:rPr>
              <w:t xml:space="preserve">O Ja </w:t>
            </w:r>
          </w:p>
        </w:tc>
      </w:tr>
      <w:tr w:rsidR="00514BD3" w:rsidRPr="00514BD3" w14:paraId="5BBBE2AA" w14:textId="77777777" w:rsidTr="00670EDD">
        <w:trPr>
          <w:trHeight w:val="376"/>
        </w:trPr>
        <w:tc>
          <w:tcPr>
            <w:tcW w:w="538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41B9767" w14:textId="77777777" w:rsidR="00514BD3" w:rsidRPr="00606441" w:rsidRDefault="00514BD3" w:rsidP="00670EDD">
            <w:pPr>
              <w:pStyle w:val="AonBodyTex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14:paraId="618C3AE2" w14:textId="77777777" w:rsidR="00514BD3" w:rsidRPr="00514BD3" w:rsidRDefault="00514BD3" w:rsidP="00670EDD">
            <w:pPr>
              <w:pStyle w:val="ReportBodyText"/>
              <w:rPr>
                <w:rFonts w:ascii="Merriweather Light" w:hAnsi="Merriweather Light"/>
                <w:sz w:val="18"/>
                <w:szCs w:val="18"/>
                <w:lang w:val="nl-NL"/>
              </w:rPr>
            </w:pPr>
            <w:r w:rsidRPr="00514BD3">
              <w:rPr>
                <w:rFonts w:ascii="Merriweather Light" w:hAnsi="Merriweather Light"/>
                <w:sz w:val="18"/>
                <w:szCs w:val="18"/>
                <w:lang w:val="nl-NL"/>
              </w:rPr>
              <w:t>O Nee</w:t>
            </w:r>
          </w:p>
        </w:tc>
      </w:tr>
    </w:tbl>
    <w:p w14:paraId="4D9BC076" w14:textId="34F29F56" w:rsidR="00CA5D8B" w:rsidRDefault="00CA5D8B" w:rsidP="00CA5D8B">
      <w:pPr>
        <w:rPr>
          <w:rFonts w:asciiTheme="minorHAnsi" w:hAnsiTheme="minorHAnsi"/>
          <w:sz w:val="18"/>
          <w:szCs w:val="18"/>
          <w:lang w:val="nl-NL"/>
        </w:rPr>
      </w:pPr>
    </w:p>
    <w:p w14:paraId="50760B28" w14:textId="4E7317B1" w:rsidR="00D71C62" w:rsidRDefault="00D71C62" w:rsidP="00D71C62">
      <w:pPr>
        <w:spacing w:line="220" w:lineRule="atLeast"/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</w:pPr>
      <w:r w:rsidRPr="00D71C62"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  <w:t xml:space="preserve">Gunningscriterium 2.4 Vervangingskosten werknemer </w:t>
      </w:r>
    </w:p>
    <w:p w14:paraId="3060B705" w14:textId="77777777" w:rsidR="00477E28" w:rsidRPr="00D71C62" w:rsidRDefault="00477E28" w:rsidP="00D71C62">
      <w:pPr>
        <w:spacing w:line="220" w:lineRule="atLeast"/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5382"/>
        <w:gridCol w:w="3685"/>
      </w:tblGrid>
      <w:tr w:rsidR="00D71C62" w:rsidRPr="00514BD3" w14:paraId="55FD8441" w14:textId="77777777" w:rsidTr="00D71C62">
        <w:trPr>
          <w:trHeight w:val="548"/>
        </w:trPr>
        <w:tc>
          <w:tcPr>
            <w:tcW w:w="5382" w:type="dxa"/>
            <w:tcBorders>
              <w:bottom w:val="single" w:sz="4" w:space="0" w:color="auto"/>
            </w:tcBorders>
            <w:shd w:val="clear" w:color="auto" w:fill="E66208"/>
            <w:vAlign w:val="center"/>
          </w:tcPr>
          <w:p w14:paraId="1643EB5C" w14:textId="77777777" w:rsidR="00D71C62" w:rsidRPr="00606441" w:rsidRDefault="00D71C62" w:rsidP="00670EDD">
            <w:pPr>
              <w:pStyle w:val="ReportBodyText"/>
              <w:rPr>
                <w:rFonts w:asciiTheme="minorHAnsi" w:hAnsiTheme="minorHAnsi"/>
                <w:b/>
                <w:color w:val="FFFFFF"/>
                <w:sz w:val="18"/>
                <w:szCs w:val="18"/>
                <w:lang w:val="nl-NL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E66208"/>
            <w:vAlign w:val="center"/>
          </w:tcPr>
          <w:p w14:paraId="46A8D4EE" w14:textId="77777777" w:rsidR="00D71C62" w:rsidRPr="00514BD3" w:rsidRDefault="00D71C62" w:rsidP="00670EDD">
            <w:pPr>
              <w:pStyle w:val="ReportBodyText"/>
              <w:rPr>
                <w:rFonts w:ascii="Merriweather Light" w:hAnsi="Merriweather Light"/>
                <w:b/>
                <w:color w:val="FFFFFF"/>
                <w:sz w:val="18"/>
                <w:szCs w:val="18"/>
                <w:lang w:val="nl-NL"/>
              </w:rPr>
            </w:pPr>
            <w:r w:rsidRPr="00514BD3">
              <w:rPr>
                <w:rFonts w:ascii="Merriweather Light" w:hAnsi="Merriweather Light"/>
                <w:b/>
                <w:color w:val="FFFFFF"/>
                <w:sz w:val="18"/>
                <w:szCs w:val="18"/>
                <w:lang w:val="nl-NL"/>
              </w:rPr>
              <w:t>Kruis aan wat van toepassing is</w:t>
            </w:r>
          </w:p>
        </w:tc>
      </w:tr>
      <w:tr w:rsidR="00D71C62" w:rsidRPr="00514BD3" w14:paraId="57FB223A" w14:textId="77777777" w:rsidTr="00670EDD">
        <w:trPr>
          <w:trHeight w:val="377"/>
        </w:trPr>
        <w:tc>
          <w:tcPr>
            <w:tcW w:w="5382" w:type="dxa"/>
            <w:vMerge w:val="restart"/>
            <w:shd w:val="clear" w:color="auto" w:fill="D9D9D9" w:themeFill="background1" w:themeFillShade="D9"/>
          </w:tcPr>
          <w:p w14:paraId="79C78AA0" w14:textId="230FB8F9" w:rsidR="00D71C62" w:rsidRPr="00D71C62" w:rsidRDefault="00D71C62" w:rsidP="00670EDD">
            <w:pPr>
              <w:rPr>
                <w:rFonts w:ascii="Merriweather Light" w:hAnsi="Merriweather Light"/>
                <w:sz w:val="18"/>
                <w:szCs w:val="18"/>
                <w:lang w:val="nl-NL"/>
              </w:rPr>
            </w:pP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Inschrijver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erriweather Light" w:hAnsi="Merriweather Light"/>
                <w:sz w:val="18"/>
                <w:szCs w:val="18"/>
              </w:rPr>
              <w:t>geeft</w:t>
            </w:r>
            <w:proofErr w:type="spellEnd"/>
            <w:r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een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vergoeding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(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minimaal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€ 10.000,-) 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voor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de 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kosten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voor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Aanbestedende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dienst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om 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tijdelijk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iemand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anders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in 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te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huren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ter 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vervanging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van de 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verzekerde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D71C62">
              <w:rPr>
                <w:rFonts w:ascii="Merriweather Light" w:hAnsi="Merriweather Light"/>
                <w:sz w:val="18"/>
                <w:szCs w:val="18"/>
              </w:rPr>
              <w:t>werknemer</w:t>
            </w:r>
            <w:proofErr w:type="spellEnd"/>
            <w:r w:rsidRPr="00D71C62">
              <w:rPr>
                <w:rFonts w:ascii="Merriweather Light" w:hAnsi="Merriweather Light"/>
                <w:sz w:val="18"/>
                <w:szCs w:val="18"/>
              </w:rPr>
              <w:t>.</w:t>
            </w:r>
          </w:p>
        </w:tc>
        <w:tc>
          <w:tcPr>
            <w:tcW w:w="3685" w:type="dxa"/>
            <w:vAlign w:val="center"/>
          </w:tcPr>
          <w:p w14:paraId="771E143B" w14:textId="77777777" w:rsidR="00D71C62" w:rsidRPr="00514BD3" w:rsidRDefault="00D71C62" w:rsidP="00670EDD">
            <w:pPr>
              <w:pStyle w:val="ReportBodyText"/>
              <w:rPr>
                <w:rFonts w:ascii="Merriweather Light" w:hAnsi="Merriweather Light"/>
                <w:sz w:val="18"/>
                <w:szCs w:val="18"/>
                <w:lang w:val="nl-NL"/>
              </w:rPr>
            </w:pPr>
            <w:r w:rsidRPr="00514BD3">
              <w:rPr>
                <w:rFonts w:ascii="Merriweather Light" w:hAnsi="Merriweather Light"/>
                <w:sz w:val="18"/>
                <w:szCs w:val="18"/>
                <w:lang w:val="nl-NL"/>
              </w:rPr>
              <w:t xml:space="preserve">O Ja </w:t>
            </w:r>
          </w:p>
        </w:tc>
      </w:tr>
      <w:tr w:rsidR="00D71C62" w:rsidRPr="00514BD3" w14:paraId="37871985" w14:textId="77777777" w:rsidTr="00670EDD">
        <w:trPr>
          <w:trHeight w:val="376"/>
        </w:trPr>
        <w:tc>
          <w:tcPr>
            <w:tcW w:w="538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5D0294" w14:textId="77777777" w:rsidR="00D71C62" w:rsidRPr="00606441" w:rsidRDefault="00D71C62" w:rsidP="00670EDD">
            <w:pPr>
              <w:pStyle w:val="AonBodyTex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14:paraId="0338DD1B" w14:textId="77777777" w:rsidR="00D71C62" w:rsidRPr="00514BD3" w:rsidRDefault="00D71C62" w:rsidP="00670EDD">
            <w:pPr>
              <w:pStyle w:val="ReportBodyText"/>
              <w:rPr>
                <w:rFonts w:ascii="Merriweather Light" w:hAnsi="Merriweather Light"/>
                <w:sz w:val="18"/>
                <w:szCs w:val="18"/>
                <w:lang w:val="nl-NL"/>
              </w:rPr>
            </w:pPr>
            <w:r w:rsidRPr="00514BD3">
              <w:rPr>
                <w:rFonts w:ascii="Merriweather Light" w:hAnsi="Merriweather Light"/>
                <w:sz w:val="18"/>
                <w:szCs w:val="18"/>
                <w:lang w:val="nl-NL"/>
              </w:rPr>
              <w:t>O Nee</w:t>
            </w:r>
          </w:p>
        </w:tc>
      </w:tr>
    </w:tbl>
    <w:p w14:paraId="5AD7675B" w14:textId="14A4E1FB" w:rsidR="00514BD3" w:rsidRDefault="00514BD3" w:rsidP="00CA5D8B">
      <w:pPr>
        <w:rPr>
          <w:rFonts w:asciiTheme="minorHAnsi" w:hAnsiTheme="minorHAnsi"/>
          <w:sz w:val="18"/>
          <w:szCs w:val="18"/>
          <w:lang w:val="nl-NL"/>
        </w:rPr>
      </w:pPr>
    </w:p>
    <w:p w14:paraId="147E1E72" w14:textId="4562C119" w:rsidR="00514BD3" w:rsidRDefault="00514BD3" w:rsidP="00CA5D8B">
      <w:pPr>
        <w:rPr>
          <w:rFonts w:asciiTheme="minorHAnsi" w:hAnsiTheme="minorHAnsi"/>
          <w:sz w:val="18"/>
          <w:szCs w:val="18"/>
          <w:lang w:val="nl-NL"/>
        </w:rPr>
      </w:pPr>
    </w:p>
    <w:p w14:paraId="3709B8E3" w14:textId="77777777" w:rsidR="00112A93" w:rsidRDefault="00112A93" w:rsidP="0019552F">
      <w:pPr>
        <w:pStyle w:val="AonHeading1"/>
        <w:numPr>
          <w:ilvl w:val="0"/>
          <w:numId w:val="0"/>
        </w:numPr>
        <w:ind w:left="851" w:hanging="851"/>
        <w:rPr>
          <w:rFonts w:asciiTheme="minorHAnsi" w:hAnsiTheme="minorHAnsi"/>
          <w:color w:val="E66208"/>
          <w:sz w:val="20"/>
          <w:szCs w:val="20"/>
        </w:rPr>
      </w:pPr>
    </w:p>
    <w:p w14:paraId="2DE68E65" w14:textId="6191F24F" w:rsidR="0019552F" w:rsidRPr="00830129" w:rsidRDefault="0019552F" w:rsidP="0019552F">
      <w:pPr>
        <w:pStyle w:val="AonHeading1"/>
        <w:numPr>
          <w:ilvl w:val="0"/>
          <w:numId w:val="0"/>
        </w:numPr>
        <w:ind w:left="851" w:hanging="851"/>
        <w:rPr>
          <w:rFonts w:asciiTheme="minorHAnsi" w:hAnsiTheme="minorHAnsi"/>
          <w:color w:val="E66208"/>
          <w:sz w:val="20"/>
          <w:szCs w:val="20"/>
        </w:rPr>
      </w:pPr>
      <w:r w:rsidRPr="00830129">
        <w:rPr>
          <w:rFonts w:asciiTheme="minorHAnsi" w:hAnsiTheme="minorHAnsi"/>
          <w:color w:val="E66208"/>
          <w:sz w:val="20"/>
          <w:szCs w:val="20"/>
        </w:rPr>
        <w:t xml:space="preserve">Gunningscriterium </w:t>
      </w:r>
      <w:r>
        <w:rPr>
          <w:rFonts w:asciiTheme="minorHAnsi" w:hAnsiTheme="minorHAnsi"/>
          <w:color w:val="E66208"/>
          <w:sz w:val="20"/>
          <w:szCs w:val="20"/>
        </w:rPr>
        <w:t>3</w:t>
      </w:r>
      <w:r w:rsidRPr="00830129">
        <w:rPr>
          <w:rFonts w:asciiTheme="minorHAnsi" w:hAnsiTheme="minorHAnsi"/>
          <w:color w:val="E66208"/>
          <w:sz w:val="20"/>
          <w:szCs w:val="20"/>
        </w:rPr>
        <w:t xml:space="preserve">: </w:t>
      </w:r>
      <w:r>
        <w:rPr>
          <w:rFonts w:asciiTheme="minorHAnsi" w:hAnsiTheme="minorHAnsi"/>
          <w:color w:val="E66208"/>
          <w:sz w:val="20"/>
          <w:szCs w:val="20"/>
        </w:rPr>
        <w:t>Contractduur &amp; premiegarantie</w:t>
      </w:r>
    </w:p>
    <w:p w14:paraId="3C9FAF24" w14:textId="770360F6" w:rsidR="008036BA" w:rsidRPr="008036BA" w:rsidRDefault="008036BA" w:rsidP="008036BA">
      <w:pPr>
        <w:rPr>
          <w:rFonts w:ascii="Merriweather Light" w:eastAsia="Times New Roman" w:hAnsi="Merriweather Light"/>
          <w:color w:val="000000" w:themeColor="text1"/>
          <w:sz w:val="18"/>
          <w:szCs w:val="18"/>
          <w:lang w:val="nl-NL"/>
        </w:rPr>
      </w:pPr>
      <w:r w:rsidRPr="008036BA">
        <w:rPr>
          <w:rFonts w:ascii="Merriweather Light" w:eastAsia="Times New Roman" w:hAnsi="Merriweather Light"/>
          <w:sz w:val="18"/>
          <w:szCs w:val="18"/>
          <w:lang w:val="nl-NL"/>
        </w:rPr>
        <w:t>Inschrijvers kunnen</w:t>
      </w:r>
      <w:r w:rsidRPr="008036BA">
        <w:rPr>
          <w:rFonts w:ascii="Merriweather Light" w:eastAsia="Times New Roman" w:hAnsi="Merriweather Light"/>
          <w:spacing w:val="-6"/>
          <w:sz w:val="18"/>
          <w:szCs w:val="18"/>
          <w:lang w:val="nl-NL"/>
        </w:rPr>
        <w:t xml:space="preserve"> extra punten scoren ind</w:t>
      </w:r>
      <w:r w:rsidR="00921913">
        <w:rPr>
          <w:rFonts w:ascii="Merriweather Light" w:eastAsia="Times New Roman" w:hAnsi="Merriweather Light"/>
          <w:spacing w:val="-6"/>
          <w:sz w:val="18"/>
          <w:szCs w:val="18"/>
          <w:lang w:val="nl-NL"/>
        </w:rPr>
        <w:t>i</w:t>
      </w:r>
      <w:r w:rsidRPr="008036BA">
        <w:rPr>
          <w:rFonts w:ascii="Merriweather Light" w:eastAsia="Times New Roman" w:hAnsi="Merriweather Light"/>
          <w:spacing w:val="-6"/>
          <w:sz w:val="18"/>
          <w:szCs w:val="18"/>
          <w:lang w:val="nl-NL"/>
        </w:rPr>
        <w:t>en zij de v</w:t>
      </w:r>
      <w:r w:rsidRPr="008036BA">
        <w:rPr>
          <w:rFonts w:ascii="Merriweather Light" w:eastAsia="Times New Roman" w:hAnsi="Merriweather Light"/>
          <w:sz w:val="18"/>
          <w:szCs w:val="18"/>
          <w:lang w:val="nl-NL"/>
        </w:rPr>
        <w:t>erzekeringsovereenkomst</w:t>
      </w:r>
      <w:r w:rsidRPr="008036BA">
        <w:rPr>
          <w:rFonts w:ascii="Merriweather Light" w:eastAsia="Times New Roman" w:hAnsi="Merriweather Light"/>
          <w:spacing w:val="-7"/>
          <w:sz w:val="18"/>
          <w:szCs w:val="18"/>
          <w:lang w:val="nl-NL"/>
        </w:rPr>
        <w:t xml:space="preserve"> </w:t>
      </w:r>
      <w:r w:rsidRPr="008036BA">
        <w:rPr>
          <w:rFonts w:ascii="Merriweather Light" w:eastAsia="Times New Roman" w:hAnsi="Merriweather Light"/>
          <w:sz w:val="18"/>
          <w:szCs w:val="18"/>
          <w:lang w:val="nl-NL"/>
        </w:rPr>
        <w:t>aangaan voor een periode van</w:t>
      </w:r>
      <w:r w:rsidRPr="008036BA">
        <w:rPr>
          <w:rFonts w:ascii="Merriweather Light" w:eastAsia="Times New Roman" w:hAnsi="Merriweather Light"/>
          <w:spacing w:val="-6"/>
          <w:sz w:val="18"/>
          <w:szCs w:val="18"/>
          <w:lang w:val="nl-NL"/>
        </w:rPr>
        <w:t xml:space="preserve"> </w:t>
      </w:r>
      <w:r w:rsidRPr="008036BA">
        <w:rPr>
          <w:rFonts w:ascii="Merriweather Light" w:eastAsia="Times New Roman" w:hAnsi="Merriweather Light"/>
          <w:color w:val="000000" w:themeColor="text1"/>
          <w:sz w:val="18"/>
          <w:szCs w:val="18"/>
          <w:lang w:val="nl-NL"/>
        </w:rPr>
        <w:t>drie (3) jaar op basis van premiegarantie met de mogelijkheid tot een wederzijdse verlenging van tweemaal drie (3) jaar.</w:t>
      </w:r>
    </w:p>
    <w:p w14:paraId="2D80F701" w14:textId="77777777" w:rsidR="008036BA" w:rsidRDefault="008036BA" w:rsidP="008036BA">
      <w:pPr>
        <w:rPr>
          <w:rFonts w:ascii="Merriweather Light" w:hAnsi="Merriweather Light"/>
          <w:sz w:val="18"/>
          <w:szCs w:val="18"/>
        </w:rPr>
      </w:pPr>
    </w:p>
    <w:p w14:paraId="69FF25EB" w14:textId="095A0CDE" w:rsidR="008036BA" w:rsidRDefault="008036BA" w:rsidP="008036BA">
      <w:pPr>
        <w:spacing w:line="220" w:lineRule="atLeast"/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</w:pPr>
      <w:r w:rsidRPr="008036BA"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  <w:t>Gunningscriterium 3.1: Verzekeringstermijn</w:t>
      </w:r>
    </w:p>
    <w:p w14:paraId="5EAC5027" w14:textId="77777777" w:rsidR="00477E28" w:rsidRPr="008036BA" w:rsidRDefault="00477E28" w:rsidP="008036BA">
      <w:pPr>
        <w:spacing w:line="220" w:lineRule="atLeast"/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</w:pPr>
    </w:p>
    <w:tbl>
      <w:tblPr>
        <w:tblStyle w:val="Tabelraster"/>
        <w:tblW w:w="8926" w:type="dxa"/>
        <w:tblLook w:val="04A0" w:firstRow="1" w:lastRow="0" w:firstColumn="1" w:lastColumn="0" w:noHBand="0" w:noVBand="1"/>
      </w:tblPr>
      <w:tblGrid>
        <w:gridCol w:w="5455"/>
        <w:gridCol w:w="3471"/>
      </w:tblGrid>
      <w:tr w:rsidR="004B74AA" w:rsidRPr="00606441" w14:paraId="680EAB7D" w14:textId="77777777" w:rsidTr="00670EDD">
        <w:trPr>
          <w:trHeight w:val="252"/>
        </w:trPr>
        <w:tc>
          <w:tcPr>
            <w:tcW w:w="5455" w:type="dxa"/>
            <w:tcBorders>
              <w:bottom w:val="single" w:sz="4" w:space="0" w:color="auto"/>
            </w:tcBorders>
            <w:shd w:val="clear" w:color="auto" w:fill="E66208"/>
          </w:tcPr>
          <w:p w14:paraId="14CBE232" w14:textId="1D5CB6F7" w:rsidR="004B74AA" w:rsidRPr="00606441" w:rsidRDefault="004B74AA" w:rsidP="00670EDD">
            <w:pPr>
              <w:rPr>
                <w:rFonts w:asciiTheme="minorHAnsi" w:hAnsiTheme="minorHAnsi"/>
                <w:i/>
                <w:sz w:val="18"/>
                <w:szCs w:val="18"/>
                <w:lang w:val="nl-NL"/>
              </w:rPr>
            </w:pPr>
            <w:r>
              <w:rPr>
                <w:rFonts w:asciiTheme="minorHAnsi" w:hAnsiTheme="minorHAnsi"/>
                <w:b/>
                <w:color w:val="FFFFFF"/>
                <w:sz w:val="18"/>
                <w:szCs w:val="18"/>
                <w:lang w:val="nl-NL"/>
              </w:rPr>
              <w:t>Verzekeringstermijn &amp; verlengingen</w:t>
            </w:r>
          </w:p>
        </w:tc>
        <w:tc>
          <w:tcPr>
            <w:tcW w:w="3471" w:type="dxa"/>
            <w:shd w:val="clear" w:color="auto" w:fill="E66208"/>
          </w:tcPr>
          <w:p w14:paraId="6CB14771" w14:textId="77777777" w:rsidR="004B74AA" w:rsidRPr="00606441" w:rsidRDefault="004B74AA" w:rsidP="00670EDD">
            <w:pPr>
              <w:rPr>
                <w:rFonts w:asciiTheme="minorHAnsi" w:hAnsiTheme="minorHAnsi"/>
                <w:i/>
                <w:sz w:val="18"/>
                <w:szCs w:val="18"/>
                <w:lang w:val="nl-NL"/>
              </w:rPr>
            </w:pPr>
            <w:r w:rsidRPr="00606441">
              <w:rPr>
                <w:rFonts w:asciiTheme="minorHAnsi" w:eastAsia="Times New Roman" w:hAnsiTheme="minorHAnsi" w:cs="Times New Roman"/>
                <w:b/>
                <w:color w:val="FFFFFF"/>
                <w:sz w:val="18"/>
                <w:szCs w:val="18"/>
                <w:lang w:val="nl-NL"/>
              </w:rPr>
              <w:t>Kruis aan wat van toepassing is</w:t>
            </w:r>
          </w:p>
        </w:tc>
      </w:tr>
      <w:tr w:rsidR="004B74AA" w:rsidRPr="00606441" w14:paraId="425FC2B5" w14:textId="77777777" w:rsidTr="00670EDD">
        <w:trPr>
          <w:trHeight w:val="252"/>
        </w:trPr>
        <w:tc>
          <w:tcPr>
            <w:tcW w:w="5455" w:type="dxa"/>
            <w:shd w:val="clear" w:color="auto" w:fill="D9D9D9" w:themeFill="background1" w:themeFillShade="D9"/>
          </w:tcPr>
          <w:p w14:paraId="15D5DAEA" w14:textId="44C2C1CF" w:rsidR="004B74AA" w:rsidRPr="005D683D" w:rsidRDefault="004B74AA" w:rsidP="00670EDD">
            <w:pPr>
              <w:rPr>
                <w:rFonts w:asciiTheme="minorHAnsi" w:hAnsiTheme="minorHAnsi"/>
                <w:sz w:val="18"/>
                <w:szCs w:val="18"/>
                <w:lang w:val="nl-NL"/>
              </w:rPr>
            </w:pPr>
            <w:r w:rsidRPr="005D683D">
              <w:rPr>
                <w:rFonts w:asciiTheme="minorHAnsi" w:hAnsiTheme="minorHAnsi"/>
                <w:sz w:val="18"/>
                <w:szCs w:val="18"/>
                <w:lang w:val="nl-NL"/>
              </w:rPr>
              <w:t>1 jaar met wederzijdse verlenging van 8 x 1 jaar</w:t>
            </w:r>
          </w:p>
        </w:tc>
        <w:tc>
          <w:tcPr>
            <w:tcW w:w="3471" w:type="dxa"/>
          </w:tcPr>
          <w:p w14:paraId="483C0A31" w14:textId="61943843" w:rsidR="004B74AA" w:rsidRPr="00606441" w:rsidRDefault="004B74AA" w:rsidP="00670EDD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nl-NL"/>
              </w:rPr>
            </w:pPr>
            <w:r w:rsidRPr="00606441">
              <w:rPr>
                <w:rFonts w:asciiTheme="minorHAnsi" w:eastAsia="Times New Roman" w:hAnsiTheme="minorHAnsi" w:cs="Times New Roman"/>
                <w:sz w:val="18"/>
                <w:szCs w:val="18"/>
                <w:lang w:val="nl-NL"/>
              </w:rPr>
              <w:t>O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nl-NL"/>
              </w:rPr>
              <w:t xml:space="preserve"> </w:t>
            </w:r>
            <w:r w:rsidRPr="005D683D">
              <w:rPr>
                <w:rFonts w:asciiTheme="minorHAnsi" w:eastAsia="Times New Roman" w:hAnsiTheme="minorHAnsi" w:cs="Times New Roman"/>
                <w:i/>
                <w:iCs/>
                <w:sz w:val="18"/>
                <w:szCs w:val="18"/>
                <w:lang w:val="nl-NL"/>
              </w:rPr>
              <w:t>Ga door naar Gunningscriterium 4: Maximum verzekerd bedrag per gebeurtenis</w:t>
            </w:r>
          </w:p>
        </w:tc>
      </w:tr>
      <w:tr w:rsidR="004B74AA" w:rsidRPr="00606441" w14:paraId="70990A72" w14:textId="77777777" w:rsidTr="00670EDD">
        <w:trPr>
          <w:trHeight w:val="252"/>
        </w:trPr>
        <w:tc>
          <w:tcPr>
            <w:tcW w:w="5455" w:type="dxa"/>
            <w:shd w:val="clear" w:color="auto" w:fill="D9D9D9" w:themeFill="background1" w:themeFillShade="D9"/>
          </w:tcPr>
          <w:p w14:paraId="2B3BD225" w14:textId="277A0882" w:rsidR="004B74AA" w:rsidRPr="005D683D" w:rsidRDefault="004B74AA" w:rsidP="00670EDD">
            <w:pPr>
              <w:rPr>
                <w:rFonts w:asciiTheme="minorHAnsi" w:hAnsiTheme="minorHAnsi"/>
                <w:sz w:val="18"/>
                <w:szCs w:val="18"/>
                <w:lang w:val="nl-NL"/>
              </w:rPr>
            </w:pPr>
            <w:r w:rsidRPr="005D683D">
              <w:rPr>
                <w:rFonts w:asciiTheme="minorHAnsi" w:hAnsiTheme="minorHAnsi"/>
                <w:sz w:val="18"/>
                <w:szCs w:val="18"/>
                <w:lang w:val="nl-NL"/>
              </w:rPr>
              <w:t>3 jaar met wederzijdse verlenging van 2 x 3 jaar op basis van premiegarantie gedurende de con</w:t>
            </w:r>
            <w:r w:rsidR="00A91C7F" w:rsidRPr="005D683D">
              <w:rPr>
                <w:rFonts w:asciiTheme="minorHAnsi" w:hAnsiTheme="minorHAnsi"/>
                <w:sz w:val="18"/>
                <w:szCs w:val="18"/>
                <w:lang w:val="nl-NL"/>
              </w:rPr>
              <w:t>tractduur</w:t>
            </w:r>
          </w:p>
        </w:tc>
        <w:tc>
          <w:tcPr>
            <w:tcW w:w="3471" w:type="dxa"/>
          </w:tcPr>
          <w:p w14:paraId="30F98CBD" w14:textId="65CA6157" w:rsidR="004B74AA" w:rsidRPr="00606441" w:rsidRDefault="004B74AA" w:rsidP="00670EDD">
            <w:pPr>
              <w:rPr>
                <w:rFonts w:asciiTheme="minorHAnsi" w:hAnsiTheme="minorHAnsi"/>
                <w:i/>
                <w:sz w:val="18"/>
                <w:szCs w:val="18"/>
                <w:lang w:val="nl-NL"/>
              </w:rPr>
            </w:pPr>
            <w:r w:rsidRPr="00606441">
              <w:rPr>
                <w:rFonts w:asciiTheme="minorHAnsi" w:eastAsia="Times New Roman" w:hAnsiTheme="minorHAnsi" w:cs="Times New Roman"/>
                <w:sz w:val="18"/>
                <w:szCs w:val="18"/>
                <w:lang w:val="nl-NL"/>
              </w:rPr>
              <w:t>O</w:t>
            </w:r>
            <w:r w:rsidR="00A91C7F">
              <w:rPr>
                <w:rFonts w:asciiTheme="minorHAnsi" w:eastAsia="Times New Roman" w:hAnsiTheme="minorHAnsi" w:cs="Times New Roman"/>
                <w:sz w:val="18"/>
                <w:szCs w:val="18"/>
                <w:lang w:val="nl-NL"/>
              </w:rPr>
              <w:t xml:space="preserve"> </w:t>
            </w:r>
            <w:r w:rsidR="00A91C7F" w:rsidRPr="005D683D">
              <w:rPr>
                <w:rFonts w:asciiTheme="minorHAnsi" w:eastAsia="Times New Roman" w:hAnsiTheme="minorHAnsi" w:cs="Times New Roman"/>
                <w:i/>
                <w:iCs/>
                <w:sz w:val="18"/>
                <w:szCs w:val="18"/>
                <w:lang w:val="nl-NL"/>
              </w:rPr>
              <w:t>Ga door naar Gunningscriterium 3.2: Garantie nominale premie</w:t>
            </w:r>
          </w:p>
        </w:tc>
      </w:tr>
    </w:tbl>
    <w:p w14:paraId="5DC9D795" w14:textId="23605DBA" w:rsidR="0019552F" w:rsidRDefault="0019552F" w:rsidP="00CA5D8B">
      <w:pPr>
        <w:rPr>
          <w:rFonts w:asciiTheme="minorHAnsi" w:hAnsiTheme="minorHAnsi"/>
          <w:sz w:val="18"/>
          <w:szCs w:val="18"/>
          <w:lang w:val="nl-NL"/>
        </w:rPr>
      </w:pPr>
    </w:p>
    <w:p w14:paraId="09114DDA" w14:textId="77777777" w:rsidR="006F6F83" w:rsidRPr="006F6F83" w:rsidRDefault="006F6F83" w:rsidP="006F6F83">
      <w:pPr>
        <w:rPr>
          <w:rFonts w:ascii="Merriweather Light" w:hAnsi="Merriweather Light"/>
          <w:b/>
          <w:bCs/>
          <w:i/>
          <w:iCs/>
          <w:sz w:val="18"/>
          <w:szCs w:val="18"/>
        </w:rPr>
      </w:pPr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 xml:space="preserve">Let op! De </w:t>
      </w:r>
      <w:proofErr w:type="spellStart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>Inschrijver</w:t>
      </w:r>
      <w:proofErr w:type="spellEnd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 xml:space="preserve"> </w:t>
      </w:r>
      <w:proofErr w:type="spellStart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>kan</w:t>
      </w:r>
      <w:proofErr w:type="spellEnd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 xml:space="preserve"> </w:t>
      </w:r>
      <w:proofErr w:type="spellStart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>slechts</w:t>
      </w:r>
      <w:proofErr w:type="spellEnd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 xml:space="preserve"> 1 </w:t>
      </w:r>
      <w:proofErr w:type="spellStart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>aanbieding</w:t>
      </w:r>
      <w:proofErr w:type="spellEnd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 xml:space="preserve"> </w:t>
      </w:r>
      <w:proofErr w:type="spellStart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>uitbrengen</w:t>
      </w:r>
      <w:proofErr w:type="spellEnd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 xml:space="preserve">: of </w:t>
      </w:r>
      <w:proofErr w:type="spellStart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>een</w:t>
      </w:r>
      <w:proofErr w:type="spellEnd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 xml:space="preserve"> contract met </w:t>
      </w:r>
      <w:proofErr w:type="spellStart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>een</w:t>
      </w:r>
      <w:proofErr w:type="spellEnd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 xml:space="preserve"> </w:t>
      </w:r>
      <w:proofErr w:type="spellStart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>éénjarige</w:t>
      </w:r>
      <w:proofErr w:type="spellEnd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 xml:space="preserve"> </w:t>
      </w:r>
      <w:proofErr w:type="spellStart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>looptijd</w:t>
      </w:r>
      <w:proofErr w:type="spellEnd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 xml:space="preserve">, of </w:t>
      </w:r>
      <w:proofErr w:type="spellStart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>een</w:t>
      </w:r>
      <w:proofErr w:type="spellEnd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 xml:space="preserve"> contract met </w:t>
      </w:r>
      <w:proofErr w:type="spellStart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>een</w:t>
      </w:r>
      <w:proofErr w:type="spellEnd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 xml:space="preserve"> </w:t>
      </w:r>
      <w:proofErr w:type="spellStart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>driejarige</w:t>
      </w:r>
      <w:proofErr w:type="spellEnd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 xml:space="preserve"> </w:t>
      </w:r>
      <w:proofErr w:type="spellStart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>looptijd</w:t>
      </w:r>
      <w:proofErr w:type="spellEnd"/>
      <w:r w:rsidRPr="006F6F83">
        <w:rPr>
          <w:rFonts w:ascii="Merriweather Light" w:hAnsi="Merriweather Light"/>
          <w:b/>
          <w:bCs/>
          <w:i/>
          <w:iCs/>
          <w:sz w:val="18"/>
          <w:szCs w:val="18"/>
        </w:rPr>
        <w:t xml:space="preserve">. </w:t>
      </w:r>
    </w:p>
    <w:p w14:paraId="43FFB2D1" w14:textId="77777777" w:rsidR="004B74AA" w:rsidRDefault="004B74AA" w:rsidP="004B74AA">
      <w:pPr>
        <w:rPr>
          <w:rFonts w:ascii="Merriweather Light" w:hAnsi="Merriweather Light"/>
          <w:sz w:val="18"/>
          <w:szCs w:val="18"/>
        </w:rPr>
      </w:pPr>
    </w:p>
    <w:p w14:paraId="0A8B7173" w14:textId="228BED1F" w:rsidR="00477E28" w:rsidRDefault="00477E28" w:rsidP="00CA5D8B">
      <w:pPr>
        <w:rPr>
          <w:rFonts w:asciiTheme="minorHAnsi" w:hAnsiTheme="minorHAnsi"/>
          <w:sz w:val="18"/>
          <w:szCs w:val="18"/>
          <w:lang w:val="nl-NL"/>
        </w:rPr>
      </w:pPr>
    </w:p>
    <w:p w14:paraId="06605A26" w14:textId="138BC827" w:rsidR="005D683D" w:rsidRDefault="005D683D" w:rsidP="005D683D">
      <w:pPr>
        <w:spacing w:line="220" w:lineRule="atLeast"/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</w:pPr>
      <w:r w:rsidRPr="008036BA"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  <w:t>Gunningscriterium 3.</w:t>
      </w:r>
      <w:r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  <w:t>2</w:t>
      </w:r>
      <w:r w:rsidRPr="008036BA"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  <w:t xml:space="preserve">: </w:t>
      </w:r>
      <w:r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  <w:t>Garantie nominale premie</w:t>
      </w:r>
    </w:p>
    <w:p w14:paraId="748A4DCA" w14:textId="77777777" w:rsidR="00477E28" w:rsidRDefault="00477E28" w:rsidP="005D683D">
      <w:pPr>
        <w:spacing w:line="220" w:lineRule="atLeast"/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</w:pPr>
    </w:p>
    <w:p w14:paraId="3FB5A84D" w14:textId="77777777" w:rsidR="00477E28" w:rsidRPr="008036BA" w:rsidRDefault="00477E28" w:rsidP="00477E28">
      <w:pPr>
        <w:rPr>
          <w:rFonts w:ascii="Merriweather Light" w:hAnsi="Merriweather Light"/>
          <w:sz w:val="18"/>
          <w:szCs w:val="18"/>
        </w:rPr>
      </w:pPr>
      <w:proofErr w:type="spellStart"/>
      <w:r w:rsidRPr="008036BA">
        <w:rPr>
          <w:rFonts w:ascii="Merriweather Light" w:hAnsi="Merriweather Light"/>
          <w:sz w:val="18"/>
          <w:szCs w:val="18"/>
        </w:rPr>
        <w:t>Inschrijvers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die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een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meerjarige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contractduur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aanbieden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,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kunnen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daarnaast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extra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punten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scoren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als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zij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ook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de </w:t>
      </w:r>
      <w:proofErr w:type="spellStart"/>
      <w:r w:rsidRPr="008036BA">
        <w:rPr>
          <w:rFonts w:ascii="Merriweather Light" w:hAnsi="Merriweather Light"/>
          <w:i/>
          <w:iCs/>
          <w:sz w:val="18"/>
          <w:szCs w:val="18"/>
        </w:rPr>
        <w:t>nominale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premie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voor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drie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(3)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jaar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garanderen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,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zonder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dat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hier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een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jaarlijkse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naverrekening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aan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ten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grondslag</w:t>
      </w:r>
      <w:proofErr w:type="spellEnd"/>
      <w:r w:rsidRPr="008036BA">
        <w:rPr>
          <w:rFonts w:ascii="Merriweather Light" w:hAnsi="Merriweather Light"/>
          <w:sz w:val="18"/>
          <w:szCs w:val="18"/>
        </w:rPr>
        <w:t xml:space="preserve"> </w:t>
      </w:r>
      <w:proofErr w:type="spellStart"/>
      <w:r w:rsidRPr="008036BA">
        <w:rPr>
          <w:rFonts w:ascii="Merriweather Light" w:hAnsi="Merriweather Light"/>
          <w:sz w:val="18"/>
          <w:szCs w:val="18"/>
        </w:rPr>
        <w:t>ligt</w:t>
      </w:r>
      <w:proofErr w:type="spellEnd"/>
      <w:r w:rsidRPr="008036BA">
        <w:rPr>
          <w:rFonts w:ascii="Merriweather Light" w:hAnsi="Merriweather Light"/>
          <w:sz w:val="18"/>
          <w:szCs w:val="18"/>
        </w:rPr>
        <w:t>.</w:t>
      </w:r>
    </w:p>
    <w:p w14:paraId="313E2C91" w14:textId="77777777" w:rsidR="00477E28" w:rsidRPr="008036BA" w:rsidRDefault="00477E28" w:rsidP="005D683D">
      <w:pPr>
        <w:spacing w:line="220" w:lineRule="atLeast"/>
        <w:rPr>
          <w:rFonts w:ascii="Merriweather Light" w:eastAsia="Merriweather Light" w:hAnsi="Merriweather Light" w:cs="Times New Roman"/>
          <w:b/>
          <w:bCs/>
          <w:color w:val="D86018"/>
          <w:sz w:val="18"/>
          <w:szCs w:val="22"/>
          <w:lang w:val="nl-NL"/>
        </w:rPr>
      </w:pPr>
    </w:p>
    <w:tbl>
      <w:tblPr>
        <w:tblStyle w:val="Tabelraster"/>
        <w:tblW w:w="8926" w:type="dxa"/>
        <w:tblLook w:val="04A0" w:firstRow="1" w:lastRow="0" w:firstColumn="1" w:lastColumn="0" w:noHBand="0" w:noVBand="1"/>
      </w:tblPr>
      <w:tblGrid>
        <w:gridCol w:w="5455"/>
        <w:gridCol w:w="3471"/>
      </w:tblGrid>
      <w:tr w:rsidR="005D683D" w:rsidRPr="00606441" w14:paraId="2D4E69CF" w14:textId="77777777" w:rsidTr="00670EDD">
        <w:trPr>
          <w:trHeight w:val="252"/>
        </w:trPr>
        <w:tc>
          <w:tcPr>
            <w:tcW w:w="5455" w:type="dxa"/>
            <w:tcBorders>
              <w:bottom w:val="single" w:sz="4" w:space="0" w:color="auto"/>
            </w:tcBorders>
            <w:shd w:val="clear" w:color="auto" w:fill="E66208"/>
          </w:tcPr>
          <w:p w14:paraId="396F10D6" w14:textId="38E88710" w:rsidR="005D683D" w:rsidRPr="00606441" w:rsidRDefault="005D683D" w:rsidP="00670EDD">
            <w:pPr>
              <w:rPr>
                <w:rFonts w:asciiTheme="minorHAnsi" w:hAnsiTheme="minorHAnsi"/>
                <w:i/>
                <w:sz w:val="18"/>
                <w:szCs w:val="18"/>
                <w:lang w:val="nl-NL"/>
              </w:rPr>
            </w:pPr>
          </w:p>
        </w:tc>
        <w:tc>
          <w:tcPr>
            <w:tcW w:w="3471" w:type="dxa"/>
            <w:shd w:val="clear" w:color="auto" w:fill="E66208"/>
          </w:tcPr>
          <w:p w14:paraId="74E5C1F2" w14:textId="77777777" w:rsidR="005D683D" w:rsidRPr="00606441" w:rsidRDefault="005D683D" w:rsidP="00670EDD">
            <w:pPr>
              <w:rPr>
                <w:rFonts w:asciiTheme="minorHAnsi" w:hAnsiTheme="minorHAnsi"/>
                <w:i/>
                <w:sz w:val="18"/>
                <w:szCs w:val="18"/>
                <w:lang w:val="nl-NL"/>
              </w:rPr>
            </w:pPr>
            <w:r w:rsidRPr="00606441">
              <w:rPr>
                <w:rFonts w:asciiTheme="minorHAnsi" w:eastAsia="Times New Roman" w:hAnsiTheme="minorHAnsi" w:cs="Times New Roman"/>
                <w:b/>
                <w:color w:val="FFFFFF"/>
                <w:sz w:val="18"/>
                <w:szCs w:val="18"/>
                <w:lang w:val="nl-NL"/>
              </w:rPr>
              <w:t>Kruis aan wat van toepassing is</w:t>
            </w:r>
          </w:p>
        </w:tc>
      </w:tr>
      <w:tr w:rsidR="005D683D" w:rsidRPr="00606441" w14:paraId="55295299" w14:textId="77777777" w:rsidTr="00670EDD">
        <w:trPr>
          <w:trHeight w:val="252"/>
        </w:trPr>
        <w:tc>
          <w:tcPr>
            <w:tcW w:w="5455" w:type="dxa"/>
            <w:shd w:val="clear" w:color="auto" w:fill="D9D9D9" w:themeFill="background1" w:themeFillShade="D9"/>
          </w:tcPr>
          <w:p w14:paraId="343DFEA5" w14:textId="715EE1C1" w:rsidR="005D683D" w:rsidRPr="006721C8" w:rsidRDefault="005D683D" w:rsidP="00670EDD">
            <w:pPr>
              <w:rPr>
                <w:rFonts w:ascii="Merriweather Light" w:hAnsi="Merriweather Light"/>
                <w:b/>
                <w:bCs/>
                <w:sz w:val="18"/>
                <w:szCs w:val="18"/>
                <w:lang w:val="nl-NL"/>
              </w:rPr>
            </w:pP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Inschrijver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="006721C8" w:rsidRPr="006721C8">
              <w:rPr>
                <w:rFonts w:ascii="Merriweather Light" w:hAnsi="Merriweather Light"/>
                <w:sz w:val="18"/>
                <w:szCs w:val="18"/>
              </w:rPr>
              <w:t>biedt</w:t>
            </w:r>
            <w:proofErr w:type="spellEnd"/>
            <w:r w:rsidR="006721C8"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een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meerjarige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contractperiode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inclusief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verlengingen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van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drie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(3)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jaar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aan</w:t>
            </w:r>
            <w:proofErr w:type="spellEnd"/>
            <w:r w:rsidR="006721C8" w:rsidRPr="006721C8">
              <w:rPr>
                <w:rFonts w:ascii="Merriweather Light" w:hAnsi="Merriweather Light"/>
                <w:sz w:val="18"/>
                <w:szCs w:val="18"/>
              </w:rPr>
              <w:t xml:space="preserve">, maar past </w:t>
            </w:r>
            <w:proofErr w:type="spellStart"/>
            <w:r w:rsidR="006721C8" w:rsidRPr="006721C8">
              <w:rPr>
                <w:rFonts w:ascii="Merriweather Light" w:hAnsi="Merriweather Light"/>
                <w:sz w:val="18"/>
                <w:szCs w:val="18"/>
              </w:rPr>
              <w:t>e</w:t>
            </w:r>
            <w:r w:rsidRPr="006721C8">
              <w:rPr>
                <w:rFonts w:ascii="Merriweather Light" w:hAnsi="Merriweather Light"/>
                <w:sz w:val="18"/>
                <w:szCs w:val="18"/>
              </w:rPr>
              <w:t>en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jaarlijkse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naverrekening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toe</w:t>
            </w:r>
          </w:p>
        </w:tc>
        <w:tc>
          <w:tcPr>
            <w:tcW w:w="3471" w:type="dxa"/>
          </w:tcPr>
          <w:p w14:paraId="495ECE9E" w14:textId="0470893A" w:rsidR="005D683D" w:rsidRPr="00606441" w:rsidRDefault="005D683D" w:rsidP="00670EDD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nl-NL"/>
              </w:rPr>
            </w:pPr>
            <w:r w:rsidRPr="00606441">
              <w:rPr>
                <w:rFonts w:asciiTheme="minorHAnsi" w:eastAsia="Times New Roman" w:hAnsiTheme="minorHAnsi" w:cs="Times New Roman"/>
                <w:sz w:val="18"/>
                <w:szCs w:val="18"/>
                <w:lang w:val="nl-NL"/>
              </w:rPr>
              <w:t>O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nl-NL"/>
              </w:rPr>
              <w:t xml:space="preserve"> </w:t>
            </w:r>
          </w:p>
        </w:tc>
      </w:tr>
      <w:tr w:rsidR="005D683D" w:rsidRPr="00606441" w14:paraId="31C63900" w14:textId="77777777" w:rsidTr="00670EDD">
        <w:trPr>
          <w:trHeight w:val="252"/>
        </w:trPr>
        <w:tc>
          <w:tcPr>
            <w:tcW w:w="5455" w:type="dxa"/>
            <w:shd w:val="clear" w:color="auto" w:fill="D9D9D9" w:themeFill="background1" w:themeFillShade="D9"/>
          </w:tcPr>
          <w:p w14:paraId="2D529133" w14:textId="398E871F" w:rsidR="005D683D" w:rsidRPr="006721C8" w:rsidRDefault="005D683D" w:rsidP="00670EDD">
            <w:pPr>
              <w:rPr>
                <w:rFonts w:ascii="Merriweather Light" w:hAnsi="Merriweather Light"/>
                <w:b/>
                <w:bCs/>
                <w:sz w:val="18"/>
                <w:szCs w:val="18"/>
                <w:lang w:val="nl-NL"/>
              </w:rPr>
            </w:pP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Inschrijver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="006721C8" w:rsidRPr="006721C8">
              <w:rPr>
                <w:rFonts w:ascii="Merriweather Light" w:hAnsi="Merriweather Light"/>
                <w:sz w:val="18"/>
                <w:szCs w:val="18"/>
              </w:rPr>
              <w:t>bi</w:t>
            </w:r>
            <w:r w:rsidR="00921913">
              <w:rPr>
                <w:rFonts w:ascii="Merriweather Light" w:hAnsi="Merriweather Light"/>
                <w:sz w:val="18"/>
                <w:szCs w:val="18"/>
              </w:rPr>
              <w:t>e</w:t>
            </w:r>
            <w:r w:rsidR="006721C8" w:rsidRPr="006721C8">
              <w:rPr>
                <w:rFonts w:ascii="Merriweather Light" w:hAnsi="Merriweather Light"/>
                <w:sz w:val="18"/>
                <w:szCs w:val="18"/>
              </w:rPr>
              <w:t>dt</w:t>
            </w:r>
            <w:proofErr w:type="spellEnd"/>
            <w:r w:rsidR="006721C8"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een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meerjarige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contractperiode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inclusief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verlengingen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van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drie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(3)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jaar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aan</w:t>
            </w:r>
            <w:proofErr w:type="spellEnd"/>
            <w:r w:rsidR="006721C8" w:rsidRPr="006721C8">
              <w:rPr>
                <w:rFonts w:ascii="Merriweather Light" w:hAnsi="Merriweather Light"/>
                <w:sz w:val="18"/>
                <w:szCs w:val="18"/>
              </w:rPr>
              <w:t xml:space="preserve">, </w:t>
            </w:r>
            <w:proofErr w:type="spellStart"/>
            <w:r w:rsidR="006721C8" w:rsidRPr="006721C8">
              <w:rPr>
                <w:rFonts w:ascii="Merriweather Light" w:hAnsi="Merriweather Light"/>
                <w:sz w:val="18"/>
                <w:szCs w:val="18"/>
              </w:rPr>
              <w:t>en</w:t>
            </w:r>
            <w:proofErr w:type="spellEnd"/>
            <w:r w:rsidR="006721C8"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="006721C8" w:rsidRPr="006721C8">
              <w:rPr>
                <w:rFonts w:ascii="Merriweather Light" w:hAnsi="Merriweather Light"/>
                <w:sz w:val="18"/>
                <w:szCs w:val="18"/>
              </w:rPr>
              <w:t>garandeert</w:t>
            </w:r>
            <w:proofErr w:type="spellEnd"/>
            <w:r w:rsidR="006721C8"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de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nominale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premie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gedurende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de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contractperiode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zonder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jaarlijkse</w:t>
            </w:r>
            <w:proofErr w:type="spellEnd"/>
            <w:r w:rsidRPr="006721C8">
              <w:rPr>
                <w:rFonts w:ascii="Merriweather Light" w:hAnsi="Merriweather Light"/>
                <w:sz w:val="18"/>
                <w:szCs w:val="18"/>
              </w:rPr>
              <w:t xml:space="preserve"> </w:t>
            </w:r>
            <w:proofErr w:type="spellStart"/>
            <w:r w:rsidRPr="006721C8">
              <w:rPr>
                <w:rFonts w:ascii="Merriweather Light" w:hAnsi="Merriweather Light"/>
                <w:sz w:val="18"/>
                <w:szCs w:val="18"/>
              </w:rPr>
              <w:t>naverrekening</w:t>
            </w:r>
            <w:proofErr w:type="spellEnd"/>
          </w:p>
        </w:tc>
        <w:tc>
          <w:tcPr>
            <w:tcW w:w="3471" w:type="dxa"/>
          </w:tcPr>
          <w:p w14:paraId="53990E4B" w14:textId="6C4D31F0" w:rsidR="005D683D" w:rsidRPr="00606441" w:rsidRDefault="005D683D" w:rsidP="00670EDD">
            <w:pPr>
              <w:rPr>
                <w:rFonts w:asciiTheme="minorHAnsi" w:hAnsiTheme="minorHAnsi"/>
                <w:i/>
                <w:sz w:val="18"/>
                <w:szCs w:val="18"/>
                <w:lang w:val="nl-NL"/>
              </w:rPr>
            </w:pPr>
            <w:r w:rsidRPr="00606441">
              <w:rPr>
                <w:rFonts w:asciiTheme="minorHAnsi" w:eastAsia="Times New Roman" w:hAnsiTheme="minorHAnsi" w:cs="Times New Roman"/>
                <w:sz w:val="18"/>
                <w:szCs w:val="18"/>
                <w:lang w:val="nl-NL"/>
              </w:rPr>
              <w:t>O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nl-NL"/>
              </w:rPr>
              <w:t xml:space="preserve"> </w:t>
            </w:r>
          </w:p>
        </w:tc>
      </w:tr>
    </w:tbl>
    <w:p w14:paraId="11AD52EC" w14:textId="4152ED1E" w:rsidR="005D683D" w:rsidRDefault="005D683D" w:rsidP="00CA5D8B">
      <w:pPr>
        <w:rPr>
          <w:rFonts w:asciiTheme="minorHAnsi" w:hAnsiTheme="minorHAnsi"/>
          <w:sz w:val="18"/>
          <w:szCs w:val="18"/>
          <w:lang w:val="nl-NL"/>
        </w:rPr>
      </w:pPr>
    </w:p>
    <w:p w14:paraId="1D940DAC" w14:textId="2F7D5A71" w:rsidR="00921913" w:rsidRPr="00830129" w:rsidRDefault="00921913" w:rsidP="00921913">
      <w:pPr>
        <w:pStyle w:val="AonHeading1"/>
        <w:numPr>
          <w:ilvl w:val="0"/>
          <w:numId w:val="0"/>
        </w:numPr>
        <w:ind w:left="851" w:hanging="851"/>
        <w:rPr>
          <w:rFonts w:asciiTheme="minorHAnsi" w:hAnsiTheme="minorHAnsi"/>
          <w:color w:val="E66208"/>
          <w:sz w:val="20"/>
          <w:szCs w:val="20"/>
        </w:rPr>
      </w:pPr>
      <w:r w:rsidRPr="00830129">
        <w:rPr>
          <w:rFonts w:asciiTheme="minorHAnsi" w:hAnsiTheme="minorHAnsi"/>
          <w:color w:val="E66208"/>
          <w:sz w:val="20"/>
          <w:szCs w:val="20"/>
        </w:rPr>
        <w:t xml:space="preserve">Gunningscriterium </w:t>
      </w:r>
      <w:r>
        <w:rPr>
          <w:rFonts w:asciiTheme="minorHAnsi" w:hAnsiTheme="minorHAnsi"/>
          <w:color w:val="E66208"/>
          <w:sz w:val="20"/>
          <w:szCs w:val="20"/>
        </w:rPr>
        <w:t>4</w:t>
      </w:r>
      <w:r w:rsidRPr="00830129">
        <w:rPr>
          <w:rFonts w:asciiTheme="minorHAnsi" w:hAnsiTheme="minorHAnsi"/>
          <w:color w:val="E66208"/>
          <w:sz w:val="20"/>
          <w:szCs w:val="20"/>
        </w:rPr>
        <w:t xml:space="preserve">: </w:t>
      </w:r>
      <w:r>
        <w:rPr>
          <w:rFonts w:asciiTheme="minorHAnsi" w:hAnsiTheme="minorHAnsi"/>
          <w:color w:val="E66208"/>
          <w:sz w:val="20"/>
          <w:szCs w:val="20"/>
        </w:rPr>
        <w:t>Maximum verzekerd bedrag per gebeurtenis</w:t>
      </w:r>
    </w:p>
    <w:tbl>
      <w:tblPr>
        <w:tblStyle w:val="Tabelraster"/>
        <w:tblW w:w="8926" w:type="dxa"/>
        <w:tblLook w:val="04A0" w:firstRow="1" w:lastRow="0" w:firstColumn="1" w:lastColumn="0" w:noHBand="0" w:noVBand="1"/>
      </w:tblPr>
      <w:tblGrid>
        <w:gridCol w:w="5455"/>
        <w:gridCol w:w="3471"/>
      </w:tblGrid>
      <w:tr w:rsidR="00CA5D8B" w:rsidRPr="006D66BD" w14:paraId="50C0E36E" w14:textId="77777777" w:rsidTr="008F0684">
        <w:trPr>
          <w:trHeight w:val="252"/>
        </w:trPr>
        <w:tc>
          <w:tcPr>
            <w:tcW w:w="5455" w:type="dxa"/>
            <w:tcBorders>
              <w:bottom w:val="single" w:sz="4" w:space="0" w:color="auto"/>
            </w:tcBorders>
            <w:shd w:val="clear" w:color="auto" w:fill="E66208"/>
          </w:tcPr>
          <w:p w14:paraId="6B335837" w14:textId="0F1A272B" w:rsidR="00CA5D8B" w:rsidRPr="00575757" w:rsidRDefault="00921913" w:rsidP="00C07317">
            <w:pPr>
              <w:rPr>
                <w:rFonts w:ascii="Merriweather Light" w:hAnsi="Merriweather Light"/>
                <w:i/>
                <w:sz w:val="18"/>
                <w:szCs w:val="18"/>
                <w:lang w:val="nl-NL"/>
              </w:rPr>
            </w:pPr>
            <w:r w:rsidRPr="00575757">
              <w:rPr>
                <w:rFonts w:ascii="Merriweather Light" w:hAnsi="Merriweather Light"/>
                <w:b/>
                <w:color w:val="FFFFFF"/>
                <w:sz w:val="18"/>
                <w:szCs w:val="18"/>
                <w:lang w:val="nl-NL"/>
              </w:rPr>
              <w:t>Maximum verzekerd bedrag per gebeurtenis</w:t>
            </w:r>
          </w:p>
        </w:tc>
        <w:tc>
          <w:tcPr>
            <w:tcW w:w="3471" w:type="dxa"/>
            <w:shd w:val="clear" w:color="auto" w:fill="E66208"/>
          </w:tcPr>
          <w:p w14:paraId="2BCC1EA8" w14:textId="77777777" w:rsidR="00CA5D8B" w:rsidRPr="00575757" w:rsidRDefault="00CA5D8B" w:rsidP="00C07317">
            <w:pPr>
              <w:rPr>
                <w:rFonts w:ascii="Merriweather Light" w:hAnsi="Merriweather Light"/>
                <w:i/>
                <w:sz w:val="18"/>
                <w:szCs w:val="18"/>
                <w:lang w:val="nl-NL"/>
              </w:rPr>
            </w:pPr>
            <w:r w:rsidRPr="00575757">
              <w:rPr>
                <w:rFonts w:ascii="Merriweather Light" w:eastAsia="Times New Roman" w:hAnsi="Merriweather Light" w:cs="Times New Roman"/>
                <w:b/>
                <w:color w:val="FFFFFF"/>
                <w:sz w:val="18"/>
                <w:szCs w:val="18"/>
                <w:lang w:val="nl-NL"/>
              </w:rPr>
              <w:t>Kruis aan wat van toepassing is</w:t>
            </w:r>
          </w:p>
        </w:tc>
      </w:tr>
      <w:tr w:rsidR="00CA5D8B" w:rsidRPr="00606441" w14:paraId="333D9A68" w14:textId="77777777" w:rsidTr="008F0684">
        <w:trPr>
          <w:trHeight w:val="252"/>
        </w:trPr>
        <w:tc>
          <w:tcPr>
            <w:tcW w:w="5455" w:type="dxa"/>
            <w:shd w:val="clear" w:color="auto" w:fill="D9D9D9" w:themeFill="background1" w:themeFillShade="D9"/>
          </w:tcPr>
          <w:p w14:paraId="12E1C8FB" w14:textId="31AAFBD1" w:rsidR="00CA5D8B" w:rsidRPr="00575757" w:rsidRDefault="00575757" w:rsidP="00C07317">
            <w:pPr>
              <w:rPr>
                <w:rFonts w:ascii="Merriweather Light" w:hAnsi="Merriweather Light"/>
                <w:b/>
                <w:bCs/>
                <w:sz w:val="18"/>
                <w:szCs w:val="18"/>
                <w:lang w:val="nl-NL"/>
              </w:rPr>
            </w:pPr>
            <w:r w:rsidRPr="00575757">
              <w:rPr>
                <w:rFonts w:ascii="Merriweather Light" w:eastAsia="Times New Roman" w:hAnsi="Merriweather Light" w:cs="Calibri"/>
                <w:color w:val="000000"/>
                <w:sz w:val="18"/>
                <w:szCs w:val="18"/>
                <w:lang w:eastAsia="nl-NL"/>
              </w:rPr>
              <w:t>&lt; € 10.000.000,-</w:t>
            </w:r>
          </w:p>
        </w:tc>
        <w:tc>
          <w:tcPr>
            <w:tcW w:w="3471" w:type="dxa"/>
          </w:tcPr>
          <w:p w14:paraId="7AE80CBD" w14:textId="77777777" w:rsidR="00CA5D8B" w:rsidRPr="00575757" w:rsidRDefault="00CA5D8B" w:rsidP="00C07317">
            <w:pPr>
              <w:rPr>
                <w:rFonts w:ascii="Merriweather Light" w:eastAsia="Times New Roman" w:hAnsi="Merriweather Light" w:cs="Times New Roman"/>
                <w:sz w:val="18"/>
                <w:szCs w:val="18"/>
                <w:lang w:val="nl-NL"/>
              </w:rPr>
            </w:pPr>
            <w:r w:rsidRPr="00575757">
              <w:rPr>
                <w:rFonts w:ascii="Merriweather Light" w:eastAsia="Times New Roman" w:hAnsi="Merriweather Light" w:cs="Times New Roman"/>
                <w:sz w:val="18"/>
                <w:szCs w:val="18"/>
                <w:lang w:val="nl-NL"/>
              </w:rPr>
              <w:t>O</w:t>
            </w:r>
          </w:p>
        </w:tc>
      </w:tr>
      <w:tr w:rsidR="00CA5D8B" w:rsidRPr="00606441" w14:paraId="5B509A57" w14:textId="77777777" w:rsidTr="008F0684">
        <w:trPr>
          <w:trHeight w:val="252"/>
        </w:trPr>
        <w:tc>
          <w:tcPr>
            <w:tcW w:w="5455" w:type="dxa"/>
            <w:shd w:val="clear" w:color="auto" w:fill="D9D9D9" w:themeFill="background1" w:themeFillShade="D9"/>
          </w:tcPr>
          <w:p w14:paraId="5D596969" w14:textId="65CB69FC" w:rsidR="00CA5D8B" w:rsidRPr="00575757" w:rsidRDefault="00575757" w:rsidP="00C07317">
            <w:pPr>
              <w:rPr>
                <w:rFonts w:ascii="Merriweather Light" w:hAnsi="Merriweather Light"/>
                <w:b/>
                <w:bCs/>
                <w:sz w:val="18"/>
                <w:szCs w:val="18"/>
                <w:lang w:val="nl-NL"/>
              </w:rPr>
            </w:pPr>
            <w:r w:rsidRPr="00575757">
              <w:rPr>
                <w:rFonts w:ascii="Merriweather Light" w:eastAsia="Times New Roman" w:hAnsi="Merriweather Light" w:cs="Calibri"/>
                <w:color w:val="000000"/>
                <w:sz w:val="18"/>
                <w:szCs w:val="18"/>
                <w:lang w:eastAsia="nl-NL"/>
              </w:rPr>
              <w:t>€ 10.000.000,- tot € 20.000.000,-</w:t>
            </w:r>
          </w:p>
        </w:tc>
        <w:tc>
          <w:tcPr>
            <w:tcW w:w="3471" w:type="dxa"/>
          </w:tcPr>
          <w:p w14:paraId="4A2DD4FC" w14:textId="77777777" w:rsidR="00CA5D8B" w:rsidRPr="00575757" w:rsidRDefault="00CA5D8B" w:rsidP="00C07317">
            <w:pPr>
              <w:rPr>
                <w:rFonts w:ascii="Merriweather Light" w:hAnsi="Merriweather Light"/>
                <w:i/>
                <w:sz w:val="18"/>
                <w:szCs w:val="18"/>
                <w:lang w:val="nl-NL"/>
              </w:rPr>
            </w:pPr>
            <w:r w:rsidRPr="00575757">
              <w:rPr>
                <w:rFonts w:ascii="Merriweather Light" w:eastAsia="Times New Roman" w:hAnsi="Merriweather Light" w:cs="Times New Roman"/>
                <w:sz w:val="18"/>
                <w:szCs w:val="18"/>
                <w:lang w:val="nl-NL"/>
              </w:rPr>
              <w:t>O</w:t>
            </w:r>
          </w:p>
        </w:tc>
      </w:tr>
      <w:tr w:rsidR="00CA5D8B" w:rsidRPr="00606441" w14:paraId="0F69477A" w14:textId="77777777" w:rsidTr="008F0684">
        <w:trPr>
          <w:trHeight w:val="252"/>
        </w:trPr>
        <w:tc>
          <w:tcPr>
            <w:tcW w:w="5455" w:type="dxa"/>
            <w:shd w:val="clear" w:color="auto" w:fill="D9D9D9" w:themeFill="background1" w:themeFillShade="D9"/>
          </w:tcPr>
          <w:p w14:paraId="3E3DF0CB" w14:textId="7767FDAB" w:rsidR="00CA5D8B" w:rsidRPr="00575757" w:rsidRDefault="00575757" w:rsidP="00C07317">
            <w:pPr>
              <w:rPr>
                <w:rFonts w:ascii="Merriweather Light" w:hAnsi="Merriweather Light"/>
                <w:b/>
                <w:bCs/>
                <w:sz w:val="18"/>
                <w:szCs w:val="18"/>
                <w:lang w:val="nl-NL"/>
              </w:rPr>
            </w:pPr>
            <w:r w:rsidRPr="00575757">
              <w:rPr>
                <w:rFonts w:ascii="Merriweather Light" w:eastAsia="Times New Roman" w:hAnsi="Merriweather Light" w:cs="Calibri"/>
                <w:color w:val="000000"/>
                <w:sz w:val="18"/>
                <w:szCs w:val="18"/>
                <w:lang w:eastAsia="nl-NL"/>
              </w:rPr>
              <w:t>€ 20.000.000,- tot € 30.000.000,-</w:t>
            </w:r>
          </w:p>
        </w:tc>
        <w:tc>
          <w:tcPr>
            <w:tcW w:w="3471" w:type="dxa"/>
          </w:tcPr>
          <w:p w14:paraId="694B78E1" w14:textId="77777777" w:rsidR="00CA5D8B" w:rsidRPr="00575757" w:rsidRDefault="00CA5D8B" w:rsidP="00C07317">
            <w:pPr>
              <w:rPr>
                <w:rFonts w:ascii="Merriweather Light" w:hAnsi="Merriweather Light"/>
                <w:i/>
                <w:sz w:val="18"/>
                <w:szCs w:val="18"/>
                <w:lang w:val="nl-NL"/>
              </w:rPr>
            </w:pPr>
            <w:r w:rsidRPr="00575757">
              <w:rPr>
                <w:rFonts w:ascii="Merriweather Light" w:eastAsia="Times New Roman" w:hAnsi="Merriweather Light" w:cs="Times New Roman"/>
                <w:sz w:val="18"/>
                <w:szCs w:val="18"/>
                <w:lang w:val="nl-NL"/>
              </w:rPr>
              <w:t>O</w:t>
            </w:r>
          </w:p>
        </w:tc>
      </w:tr>
      <w:tr w:rsidR="00575757" w:rsidRPr="00606441" w14:paraId="2F82DD3D" w14:textId="77777777" w:rsidTr="00670EDD">
        <w:trPr>
          <w:trHeight w:val="252"/>
        </w:trPr>
        <w:tc>
          <w:tcPr>
            <w:tcW w:w="5455" w:type="dxa"/>
            <w:shd w:val="clear" w:color="auto" w:fill="D9D9D9" w:themeFill="background1" w:themeFillShade="D9"/>
          </w:tcPr>
          <w:p w14:paraId="59E94A0D" w14:textId="265C7DF0" w:rsidR="00575757" w:rsidRPr="00575757" w:rsidRDefault="00575757" w:rsidP="00670EDD">
            <w:pPr>
              <w:rPr>
                <w:rFonts w:ascii="Merriweather Light" w:hAnsi="Merriweather Light"/>
                <w:b/>
                <w:bCs/>
                <w:sz w:val="18"/>
                <w:szCs w:val="18"/>
                <w:lang w:val="nl-NL"/>
              </w:rPr>
            </w:pPr>
            <w:r w:rsidRPr="00575757">
              <w:rPr>
                <w:rFonts w:ascii="Merriweather Light" w:eastAsia="Times New Roman" w:hAnsi="Merriweather Light" w:cs="Calibri"/>
                <w:color w:val="000000"/>
                <w:sz w:val="18"/>
                <w:szCs w:val="18"/>
                <w:lang w:eastAsia="nl-NL"/>
              </w:rPr>
              <w:t>&gt; € 30.000.000,-</w:t>
            </w:r>
          </w:p>
        </w:tc>
        <w:tc>
          <w:tcPr>
            <w:tcW w:w="3471" w:type="dxa"/>
          </w:tcPr>
          <w:p w14:paraId="65CAC8B6" w14:textId="77777777" w:rsidR="00575757" w:rsidRPr="00575757" w:rsidRDefault="00575757" w:rsidP="00670EDD">
            <w:pPr>
              <w:rPr>
                <w:rFonts w:ascii="Merriweather Light" w:hAnsi="Merriweather Light"/>
                <w:i/>
                <w:sz w:val="18"/>
                <w:szCs w:val="18"/>
                <w:lang w:val="nl-NL"/>
              </w:rPr>
            </w:pPr>
            <w:r w:rsidRPr="00575757">
              <w:rPr>
                <w:rFonts w:ascii="Merriweather Light" w:eastAsia="Times New Roman" w:hAnsi="Merriweather Light" w:cs="Times New Roman"/>
                <w:sz w:val="18"/>
                <w:szCs w:val="18"/>
                <w:lang w:val="nl-NL"/>
              </w:rPr>
              <w:t>O</w:t>
            </w:r>
          </w:p>
        </w:tc>
      </w:tr>
    </w:tbl>
    <w:p w14:paraId="54E7D0D6" w14:textId="64F31EDC" w:rsidR="00CA5D8B" w:rsidRDefault="00CA5D8B" w:rsidP="00CA5D8B">
      <w:pPr>
        <w:rPr>
          <w:rFonts w:asciiTheme="minorHAnsi" w:hAnsiTheme="minorHAnsi"/>
          <w:i/>
          <w:sz w:val="18"/>
          <w:szCs w:val="18"/>
          <w:lang w:val="nl-NL"/>
        </w:rPr>
      </w:pPr>
    </w:p>
    <w:p w14:paraId="22B8970F" w14:textId="77777777" w:rsidR="008F0684" w:rsidRPr="00606441" w:rsidRDefault="008F0684" w:rsidP="00CA5D8B">
      <w:pPr>
        <w:rPr>
          <w:rFonts w:asciiTheme="minorHAnsi" w:hAnsiTheme="minorHAnsi"/>
          <w:i/>
          <w:sz w:val="18"/>
          <w:szCs w:val="18"/>
          <w:lang w:val="nl-NL"/>
        </w:rPr>
      </w:pPr>
    </w:p>
    <w:p w14:paraId="55B96537" w14:textId="77777777" w:rsidR="00E56DE3" w:rsidRDefault="00E56DE3" w:rsidP="00CA5D8B">
      <w:pPr>
        <w:tabs>
          <w:tab w:val="left" w:pos="1540"/>
          <w:tab w:val="left" w:pos="4510"/>
          <w:tab w:val="left" w:pos="6050"/>
        </w:tabs>
        <w:jc w:val="both"/>
        <w:rPr>
          <w:rFonts w:asciiTheme="minorHAnsi" w:hAnsiTheme="minorHAnsi"/>
          <w:b/>
          <w:sz w:val="18"/>
          <w:szCs w:val="18"/>
          <w:lang w:val="nl-NL"/>
        </w:rPr>
      </w:pPr>
    </w:p>
    <w:p w14:paraId="334FF8B3" w14:textId="77777777" w:rsidR="00B37D0A" w:rsidRDefault="00B37D0A" w:rsidP="00CA5D8B">
      <w:pPr>
        <w:tabs>
          <w:tab w:val="left" w:pos="1540"/>
          <w:tab w:val="left" w:pos="4510"/>
          <w:tab w:val="left" w:pos="6050"/>
        </w:tabs>
        <w:jc w:val="both"/>
        <w:rPr>
          <w:rFonts w:asciiTheme="minorHAnsi" w:hAnsiTheme="minorHAnsi"/>
          <w:b/>
          <w:sz w:val="18"/>
          <w:szCs w:val="18"/>
          <w:lang w:val="nl-NL"/>
        </w:rPr>
      </w:pPr>
    </w:p>
    <w:p w14:paraId="3928178E" w14:textId="036E2361" w:rsidR="00CA5D8B" w:rsidRPr="00606441" w:rsidRDefault="00CA5D8B" w:rsidP="00CA5D8B">
      <w:pPr>
        <w:tabs>
          <w:tab w:val="left" w:pos="1540"/>
          <w:tab w:val="left" w:pos="4510"/>
          <w:tab w:val="left" w:pos="6050"/>
        </w:tabs>
        <w:jc w:val="both"/>
        <w:rPr>
          <w:rFonts w:asciiTheme="minorHAnsi" w:hAnsiTheme="minorHAnsi"/>
          <w:b/>
          <w:sz w:val="18"/>
          <w:szCs w:val="18"/>
          <w:lang w:val="nl-NL"/>
        </w:rPr>
      </w:pPr>
      <w:r w:rsidRPr="00606441">
        <w:rPr>
          <w:rFonts w:asciiTheme="minorHAnsi" w:hAnsiTheme="minorHAnsi"/>
          <w:b/>
          <w:sz w:val="18"/>
          <w:szCs w:val="18"/>
          <w:lang w:val="nl-NL"/>
        </w:rPr>
        <w:t>Voor akkoord:</w:t>
      </w:r>
    </w:p>
    <w:p w14:paraId="521C62E0" w14:textId="77777777" w:rsidR="00CA5D8B" w:rsidRPr="00606441" w:rsidRDefault="00CA5D8B" w:rsidP="00CA5D8B">
      <w:pPr>
        <w:tabs>
          <w:tab w:val="left" w:pos="1540"/>
          <w:tab w:val="left" w:pos="4510"/>
          <w:tab w:val="left" w:pos="6050"/>
        </w:tabs>
        <w:jc w:val="both"/>
        <w:rPr>
          <w:rFonts w:asciiTheme="minorHAnsi" w:hAnsiTheme="minorHAnsi"/>
          <w:sz w:val="18"/>
          <w:szCs w:val="18"/>
          <w:lang w:val="nl-NL"/>
        </w:rPr>
      </w:pPr>
    </w:p>
    <w:p w14:paraId="2609FF5F" w14:textId="77777777" w:rsidR="00CA5D8B" w:rsidRPr="00606441" w:rsidRDefault="00CA5D8B" w:rsidP="00CA5D8B">
      <w:pPr>
        <w:tabs>
          <w:tab w:val="left" w:pos="1540"/>
          <w:tab w:val="left" w:pos="4510"/>
          <w:tab w:val="left" w:pos="6050"/>
        </w:tabs>
        <w:jc w:val="both"/>
        <w:rPr>
          <w:rFonts w:asciiTheme="minorHAnsi" w:hAnsiTheme="minorHAnsi"/>
          <w:sz w:val="18"/>
          <w:szCs w:val="18"/>
          <w:lang w:val="nl-NL"/>
        </w:rPr>
      </w:pPr>
      <w:r w:rsidRPr="00606441">
        <w:rPr>
          <w:rFonts w:asciiTheme="minorHAnsi" w:hAnsiTheme="minorHAnsi"/>
          <w:sz w:val="18"/>
          <w:szCs w:val="18"/>
          <w:lang w:val="nl-NL"/>
        </w:rPr>
        <w:t>Datum</w:t>
      </w:r>
      <w:r w:rsidRPr="00606441">
        <w:rPr>
          <w:rFonts w:asciiTheme="minorHAnsi" w:hAnsiTheme="minorHAnsi"/>
          <w:sz w:val="18"/>
          <w:szCs w:val="18"/>
          <w:lang w:val="nl-NL"/>
        </w:rPr>
        <w:tab/>
        <w:t>: …………………………………………………………………………………………...</w:t>
      </w:r>
      <w:r w:rsidRPr="00606441">
        <w:rPr>
          <w:rFonts w:asciiTheme="minorHAnsi" w:hAnsiTheme="minorHAnsi"/>
          <w:sz w:val="18"/>
          <w:szCs w:val="18"/>
          <w:lang w:val="nl-NL"/>
        </w:rPr>
        <w:tab/>
      </w:r>
    </w:p>
    <w:p w14:paraId="6896AABD" w14:textId="77777777" w:rsidR="00CA5D8B" w:rsidRPr="00606441" w:rsidRDefault="00CA5D8B" w:rsidP="00CA5D8B">
      <w:pPr>
        <w:jc w:val="both"/>
        <w:rPr>
          <w:rFonts w:asciiTheme="minorHAnsi" w:hAnsiTheme="minorHAnsi"/>
          <w:sz w:val="18"/>
          <w:szCs w:val="18"/>
          <w:lang w:val="nl-NL"/>
        </w:rPr>
      </w:pPr>
    </w:p>
    <w:p w14:paraId="7720FC95" w14:textId="77777777" w:rsidR="00CA5D8B" w:rsidRPr="00606441" w:rsidRDefault="00CA5D8B" w:rsidP="00CA5D8B">
      <w:pPr>
        <w:tabs>
          <w:tab w:val="left" w:pos="1540"/>
        </w:tabs>
        <w:jc w:val="both"/>
        <w:rPr>
          <w:rFonts w:asciiTheme="minorHAnsi" w:hAnsiTheme="minorHAnsi"/>
          <w:sz w:val="18"/>
          <w:szCs w:val="18"/>
          <w:lang w:val="nl-NL"/>
        </w:rPr>
      </w:pPr>
      <w:r w:rsidRPr="00606441">
        <w:rPr>
          <w:rFonts w:asciiTheme="minorHAnsi" w:hAnsiTheme="minorHAnsi"/>
          <w:sz w:val="18"/>
          <w:szCs w:val="18"/>
          <w:lang w:val="nl-NL"/>
        </w:rPr>
        <w:t>Naam</w:t>
      </w:r>
      <w:r w:rsidRPr="00606441">
        <w:rPr>
          <w:rFonts w:asciiTheme="minorHAnsi" w:hAnsiTheme="minorHAnsi"/>
          <w:sz w:val="18"/>
          <w:szCs w:val="18"/>
          <w:lang w:val="nl-NL"/>
        </w:rPr>
        <w:tab/>
        <w:t>: …………………………………………………………………………………………...</w:t>
      </w:r>
      <w:r w:rsidRPr="00606441">
        <w:rPr>
          <w:rFonts w:asciiTheme="minorHAnsi" w:hAnsiTheme="minorHAnsi"/>
          <w:sz w:val="18"/>
          <w:szCs w:val="18"/>
          <w:lang w:val="nl-NL"/>
        </w:rPr>
        <w:tab/>
      </w:r>
    </w:p>
    <w:p w14:paraId="4786DDDC" w14:textId="77777777" w:rsidR="00CA5D8B" w:rsidRPr="00606441" w:rsidRDefault="00CA5D8B" w:rsidP="00CA5D8B">
      <w:pPr>
        <w:jc w:val="both"/>
        <w:rPr>
          <w:rFonts w:asciiTheme="minorHAnsi" w:hAnsiTheme="minorHAnsi"/>
          <w:sz w:val="18"/>
          <w:szCs w:val="18"/>
          <w:lang w:val="nl-NL"/>
        </w:rPr>
      </w:pPr>
    </w:p>
    <w:p w14:paraId="1BFA12F9" w14:textId="77777777" w:rsidR="00CA5D8B" w:rsidRPr="00606441" w:rsidRDefault="00CA5D8B" w:rsidP="00CA5D8B">
      <w:pPr>
        <w:tabs>
          <w:tab w:val="left" w:pos="1540"/>
        </w:tabs>
        <w:jc w:val="both"/>
        <w:rPr>
          <w:rFonts w:asciiTheme="minorHAnsi" w:hAnsiTheme="minorHAnsi"/>
          <w:sz w:val="18"/>
          <w:szCs w:val="18"/>
          <w:lang w:val="nl-NL"/>
        </w:rPr>
      </w:pPr>
      <w:r w:rsidRPr="00606441">
        <w:rPr>
          <w:rFonts w:asciiTheme="minorHAnsi" w:hAnsiTheme="minorHAnsi"/>
          <w:sz w:val="18"/>
          <w:szCs w:val="18"/>
          <w:lang w:val="nl-NL"/>
        </w:rPr>
        <w:t>Functie</w:t>
      </w:r>
      <w:r w:rsidRPr="00606441">
        <w:rPr>
          <w:rFonts w:asciiTheme="minorHAnsi" w:hAnsiTheme="minorHAnsi"/>
          <w:sz w:val="18"/>
          <w:szCs w:val="18"/>
          <w:lang w:val="nl-NL"/>
        </w:rPr>
        <w:tab/>
        <w:t>: …………………………………………………………………………………………...</w:t>
      </w:r>
      <w:r w:rsidRPr="00606441">
        <w:rPr>
          <w:rFonts w:asciiTheme="minorHAnsi" w:hAnsiTheme="minorHAnsi"/>
          <w:sz w:val="18"/>
          <w:szCs w:val="18"/>
          <w:lang w:val="nl-NL"/>
        </w:rPr>
        <w:tab/>
      </w:r>
    </w:p>
    <w:p w14:paraId="63B689F6" w14:textId="77777777" w:rsidR="00CA5D8B" w:rsidRPr="00606441" w:rsidRDefault="00CA5D8B" w:rsidP="00CA5D8B">
      <w:pPr>
        <w:tabs>
          <w:tab w:val="left" w:pos="1540"/>
        </w:tabs>
        <w:jc w:val="both"/>
        <w:rPr>
          <w:rFonts w:asciiTheme="minorHAnsi" w:hAnsiTheme="minorHAnsi"/>
          <w:sz w:val="18"/>
          <w:szCs w:val="18"/>
          <w:lang w:val="nl-NL"/>
        </w:rPr>
      </w:pPr>
    </w:p>
    <w:p w14:paraId="6CD78259" w14:textId="77777777" w:rsidR="00CA5D8B" w:rsidRPr="00606441" w:rsidRDefault="00CA5D8B" w:rsidP="00CA5D8B">
      <w:pPr>
        <w:tabs>
          <w:tab w:val="left" w:pos="1540"/>
        </w:tabs>
        <w:jc w:val="both"/>
        <w:rPr>
          <w:rFonts w:asciiTheme="minorHAnsi" w:hAnsiTheme="minorHAnsi"/>
          <w:sz w:val="18"/>
          <w:szCs w:val="18"/>
          <w:lang w:val="nl-NL"/>
        </w:rPr>
      </w:pPr>
      <w:r w:rsidRPr="00606441">
        <w:rPr>
          <w:rFonts w:asciiTheme="minorHAnsi" w:hAnsiTheme="minorHAnsi"/>
          <w:sz w:val="18"/>
          <w:szCs w:val="18"/>
          <w:lang w:val="nl-NL"/>
        </w:rPr>
        <w:t>Handtekening</w:t>
      </w:r>
      <w:r w:rsidRPr="00606441">
        <w:rPr>
          <w:rFonts w:asciiTheme="minorHAnsi" w:hAnsiTheme="minorHAnsi"/>
          <w:sz w:val="18"/>
          <w:szCs w:val="18"/>
          <w:lang w:val="nl-NL"/>
        </w:rPr>
        <w:tab/>
        <w:t xml:space="preserve">: </w:t>
      </w:r>
      <w:bookmarkStart w:id="6" w:name="_Hlk76647895"/>
      <w:r w:rsidRPr="00606441">
        <w:rPr>
          <w:rFonts w:asciiTheme="minorHAnsi" w:hAnsiTheme="minorHAnsi"/>
          <w:sz w:val="18"/>
          <w:szCs w:val="18"/>
          <w:lang w:val="nl-NL"/>
        </w:rPr>
        <w:t>…………………………………………………………………………………………...</w:t>
      </w:r>
      <w:bookmarkEnd w:id="6"/>
      <w:r w:rsidRPr="00606441">
        <w:rPr>
          <w:rFonts w:asciiTheme="minorHAnsi" w:hAnsiTheme="minorHAnsi"/>
          <w:sz w:val="18"/>
          <w:szCs w:val="18"/>
          <w:lang w:val="nl-NL"/>
        </w:rPr>
        <w:tab/>
      </w:r>
    </w:p>
    <w:p w14:paraId="22B08453" w14:textId="77777777" w:rsidR="00CA5D8B" w:rsidRPr="00606441" w:rsidRDefault="00CA5D8B" w:rsidP="00CA5D8B">
      <w:pPr>
        <w:tabs>
          <w:tab w:val="left" w:pos="1540"/>
        </w:tabs>
        <w:jc w:val="both"/>
        <w:rPr>
          <w:rFonts w:asciiTheme="minorHAnsi" w:hAnsiTheme="minorHAnsi"/>
          <w:sz w:val="18"/>
          <w:szCs w:val="18"/>
          <w:lang w:val="nl-NL"/>
        </w:rPr>
      </w:pPr>
    </w:p>
    <w:p w14:paraId="317DFE08" w14:textId="094050F3" w:rsidR="0086623B" w:rsidRPr="00606441" w:rsidRDefault="00CA5D8B" w:rsidP="00B37D0A">
      <w:pPr>
        <w:tabs>
          <w:tab w:val="left" w:pos="1540"/>
        </w:tabs>
        <w:jc w:val="both"/>
        <w:rPr>
          <w:rFonts w:asciiTheme="minorHAnsi" w:hAnsiTheme="minorHAnsi"/>
        </w:rPr>
      </w:pPr>
      <w:r w:rsidRPr="00606441">
        <w:rPr>
          <w:rFonts w:asciiTheme="minorHAnsi" w:hAnsiTheme="minorHAnsi"/>
          <w:sz w:val="18"/>
          <w:szCs w:val="18"/>
          <w:lang w:val="nl-NL"/>
        </w:rPr>
        <w:t>Verzekeraar</w:t>
      </w:r>
      <w:r w:rsidRPr="00606441">
        <w:rPr>
          <w:rFonts w:asciiTheme="minorHAnsi" w:hAnsiTheme="minorHAnsi"/>
          <w:sz w:val="18"/>
          <w:szCs w:val="18"/>
          <w:lang w:val="nl-NL"/>
        </w:rPr>
        <w:tab/>
        <w:t xml:space="preserve">:  …………………………………………………………………………………………... </w:t>
      </w:r>
    </w:p>
    <w:sectPr w:rsidR="0086623B" w:rsidRPr="00606441" w:rsidSect="00BA5AB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797" w:right="1304" w:bottom="992" w:left="130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7FF79" w14:textId="77777777" w:rsidR="00E065FD" w:rsidRDefault="00E065FD">
      <w:r>
        <w:separator/>
      </w:r>
    </w:p>
  </w:endnote>
  <w:endnote w:type="continuationSeparator" w:id="0">
    <w:p w14:paraId="57F7C25E" w14:textId="77777777" w:rsidR="00E065FD" w:rsidRDefault="00E06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aiandra GD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 Bold">
    <w:altName w:val="Cambria Math"/>
    <w:panose1 w:val="02060503050406030704"/>
    <w:charset w:val="00"/>
    <w:family w:val="roman"/>
    <w:pitch w:val="variable"/>
    <w:sig w:usb0="A00002AF" w:usb1="5000207B" w:usb2="0000002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1218490"/>
      <w:docPartObj>
        <w:docPartGallery w:val="Page Numbers (Bottom of Page)"/>
        <w:docPartUnique/>
      </w:docPartObj>
    </w:sdtPr>
    <w:sdtEndPr/>
    <w:sdtContent>
      <w:p w14:paraId="420F79B0" w14:textId="635FC112" w:rsidR="00382122" w:rsidRPr="00791A2B" w:rsidRDefault="00382122" w:rsidP="00382122">
        <w:pPr>
          <w:pStyle w:val="Voettekst"/>
          <w:jc w:val="left"/>
          <w:rPr>
            <w:i/>
            <w:iCs/>
            <w:sz w:val="16"/>
            <w:szCs w:val="16"/>
          </w:rPr>
        </w:pPr>
        <w:r w:rsidRPr="00791A2B">
          <w:rPr>
            <w:i/>
            <w:iCs/>
            <w:sz w:val="16"/>
            <w:szCs w:val="16"/>
          </w:rPr>
          <w:t xml:space="preserve">Europese aanbesteding </w:t>
        </w:r>
        <w:r w:rsidR="00295E15">
          <w:rPr>
            <w:i/>
            <w:iCs/>
            <w:sz w:val="16"/>
            <w:szCs w:val="16"/>
          </w:rPr>
          <w:t>Collectieve ongevallen</w:t>
        </w:r>
        <w:r w:rsidRPr="00791A2B">
          <w:rPr>
            <w:i/>
            <w:iCs/>
            <w:sz w:val="16"/>
            <w:szCs w:val="16"/>
          </w:rPr>
          <w:t xml:space="preserve">verzekering </w:t>
        </w:r>
        <w:r w:rsidR="00295E15">
          <w:rPr>
            <w:i/>
            <w:iCs/>
            <w:sz w:val="16"/>
            <w:szCs w:val="16"/>
          </w:rPr>
          <w:t>TU Delft</w:t>
        </w:r>
        <w:r w:rsidRPr="00791A2B">
          <w:rPr>
            <w:i/>
            <w:iCs/>
            <w:sz w:val="16"/>
            <w:szCs w:val="16"/>
          </w:rPr>
          <w:t xml:space="preserve"> (</w:t>
        </w:r>
        <w:proofErr w:type="spellStart"/>
        <w:r w:rsidRPr="00791A2B">
          <w:rPr>
            <w:i/>
            <w:iCs/>
            <w:sz w:val="16"/>
            <w:szCs w:val="16"/>
          </w:rPr>
          <w:t>TenderNed</w:t>
        </w:r>
        <w:proofErr w:type="spellEnd"/>
        <w:r w:rsidRPr="00791A2B">
          <w:rPr>
            <w:i/>
            <w:iCs/>
            <w:sz w:val="16"/>
            <w:szCs w:val="16"/>
          </w:rPr>
          <w:t xml:space="preserve">-kenmerk </w:t>
        </w:r>
        <w:r w:rsidR="00295E15" w:rsidRPr="00295E15">
          <w:rPr>
            <w:i/>
            <w:iCs/>
            <w:sz w:val="16"/>
            <w:szCs w:val="16"/>
          </w:rPr>
          <w:t>421930</w:t>
        </w:r>
        <w:r w:rsidR="00791A2B" w:rsidRPr="00791A2B">
          <w:rPr>
            <w:rFonts w:cs="Arial"/>
            <w:i/>
            <w:iCs/>
            <w:color w:val="000000"/>
            <w:sz w:val="16"/>
            <w:szCs w:val="16"/>
          </w:rPr>
          <w:t>)</w:t>
        </w:r>
      </w:p>
      <w:p w14:paraId="1782AA9B" w14:textId="5C0F3B20" w:rsidR="007A1A23" w:rsidRDefault="007A1A23" w:rsidP="00382122">
        <w:pPr>
          <w:pStyle w:val="Voettekst"/>
          <w:ind w:left="7799" w:firstLine="709"/>
          <w:jc w:val="lef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CA7F52">
          <w:t>/</w:t>
        </w:r>
        <w:r w:rsidR="00575757">
          <w:t>4</w:t>
        </w:r>
      </w:p>
    </w:sdtContent>
  </w:sdt>
  <w:p w14:paraId="73F218A5" w14:textId="77777777" w:rsidR="00C530FC" w:rsidRDefault="00C530FC" w:rsidP="007A1A23">
    <w:pPr>
      <w:pStyle w:val="FootertextRHV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1974868"/>
      <w:docPartObj>
        <w:docPartGallery w:val="Page Numbers (Bottom of Page)"/>
        <w:docPartUnique/>
      </w:docPartObj>
    </w:sdtPr>
    <w:sdtEndPr/>
    <w:sdtContent>
      <w:p w14:paraId="3CA810C7" w14:textId="48FCC1C0" w:rsidR="00382122" w:rsidRPr="00791A2B" w:rsidRDefault="00382122" w:rsidP="00382122">
        <w:pPr>
          <w:pStyle w:val="Voettekst"/>
          <w:jc w:val="left"/>
          <w:rPr>
            <w:i/>
            <w:iCs/>
            <w:sz w:val="16"/>
            <w:szCs w:val="16"/>
          </w:rPr>
        </w:pPr>
        <w:r w:rsidRPr="00791A2B">
          <w:rPr>
            <w:i/>
            <w:iCs/>
            <w:sz w:val="16"/>
            <w:szCs w:val="16"/>
          </w:rPr>
          <w:t xml:space="preserve">Europese aanbesteding </w:t>
        </w:r>
        <w:r w:rsidR="00295E15">
          <w:rPr>
            <w:i/>
            <w:iCs/>
            <w:sz w:val="16"/>
            <w:szCs w:val="16"/>
          </w:rPr>
          <w:t>Collectieve ongevallen</w:t>
        </w:r>
        <w:r w:rsidRPr="00791A2B">
          <w:rPr>
            <w:i/>
            <w:iCs/>
            <w:sz w:val="16"/>
            <w:szCs w:val="16"/>
          </w:rPr>
          <w:t xml:space="preserve">verzekering </w:t>
        </w:r>
        <w:r w:rsidR="00295E15">
          <w:rPr>
            <w:i/>
            <w:iCs/>
            <w:sz w:val="16"/>
            <w:szCs w:val="16"/>
          </w:rPr>
          <w:t>TU Delft</w:t>
        </w:r>
        <w:r w:rsidRPr="00791A2B">
          <w:rPr>
            <w:i/>
            <w:iCs/>
            <w:sz w:val="16"/>
            <w:szCs w:val="16"/>
          </w:rPr>
          <w:t xml:space="preserve"> (</w:t>
        </w:r>
        <w:proofErr w:type="spellStart"/>
        <w:r w:rsidRPr="00791A2B">
          <w:rPr>
            <w:i/>
            <w:iCs/>
            <w:sz w:val="16"/>
            <w:szCs w:val="16"/>
          </w:rPr>
          <w:t>TenderNed</w:t>
        </w:r>
        <w:proofErr w:type="spellEnd"/>
        <w:r w:rsidRPr="00791A2B">
          <w:rPr>
            <w:i/>
            <w:iCs/>
            <w:sz w:val="16"/>
            <w:szCs w:val="16"/>
          </w:rPr>
          <w:t xml:space="preserve">-kenmerk </w:t>
        </w:r>
        <w:bookmarkStart w:id="7" w:name="_Hlk140756242"/>
        <w:r w:rsidR="00295E15" w:rsidRPr="00295E15">
          <w:rPr>
            <w:i/>
            <w:iCs/>
            <w:sz w:val="16"/>
            <w:szCs w:val="16"/>
          </w:rPr>
          <w:t>421930</w:t>
        </w:r>
        <w:bookmarkEnd w:id="7"/>
        <w:r w:rsidRPr="00791A2B">
          <w:rPr>
            <w:rFonts w:cs="Arial"/>
            <w:i/>
            <w:iCs/>
            <w:color w:val="000000"/>
            <w:sz w:val="16"/>
            <w:szCs w:val="16"/>
          </w:rPr>
          <w:t>)</w:t>
        </w:r>
      </w:p>
      <w:p w14:paraId="10B65C26" w14:textId="5E79E1B9" w:rsidR="007A1A23" w:rsidRDefault="007A1A23" w:rsidP="00382122">
        <w:pPr>
          <w:pStyle w:val="Voettekst"/>
          <w:ind w:left="7799" w:firstLine="709"/>
          <w:jc w:val="lef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CA7F52">
          <w:t>/</w:t>
        </w:r>
        <w:r w:rsidR="00146676">
          <w:t>4</w:t>
        </w:r>
      </w:p>
    </w:sdtContent>
  </w:sdt>
  <w:p w14:paraId="1C855323" w14:textId="77777777" w:rsidR="00313199" w:rsidRDefault="0031319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83E9C" w14:textId="77777777" w:rsidR="00E065FD" w:rsidRDefault="00E065FD">
      <w:r>
        <w:separator/>
      </w:r>
    </w:p>
  </w:footnote>
  <w:footnote w:type="continuationSeparator" w:id="0">
    <w:p w14:paraId="7BD55787" w14:textId="77777777" w:rsidR="00E065FD" w:rsidRDefault="00E06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96D31" w14:textId="77777777" w:rsidR="00A2053C" w:rsidRDefault="00070031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83840" behindDoc="1" locked="0" layoutInCell="1" allowOverlap="1" wp14:anchorId="1A5227B0" wp14:editId="6ECBBF8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2540" b="0"/>
              <wp:wrapNone/>
              <wp:docPr id="5" name="TeVerwijderenShape_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chemeClr val="bg1"/>
                      </a:solidFill>
                    </wpc:bg>
                    <wpc:whole>
                      <a:ln>
                        <a:noFill/>
                      </a:ln>
                    </wpc:whole>
                    <wps:wsp>
                      <wps:cNvPr id="3" name="Freeform 5"/>
                      <wps:cNvSpPr>
                        <a:spLocks noEditPoints="1"/>
                      </wps:cNvSpPr>
                      <wps:spPr bwMode="auto">
                        <a:xfrm>
                          <a:off x="1459865" y="2483485"/>
                          <a:ext cx="4389120" cy="5761990"/>
                        </a:xfrm>
                        <a:custGeom>
                          <a:avLst/>
                          <a:gdLst>
                            <a:gd name="T0" fmla="*/ 12024 w 13825"/>
                            <a:gd name="T1" fmla="*/ 3560 h 18148"/>
                            <a:gd name="T2" fmla="*/ 6773 w 13825"/>
                            <a:gd name="T3" fmla="*/ 815 h 18148"/>
                            <a:gd name="T4" fmla="*/ 3323 w 13825"/>
                            <a:gd name="T5" fmla="*/ 8476 h 18148"/>
                            <a:gd name="T6" fmla="*/ 8575 w 13825"/>
                            <a:gd name="T7" fmla="*/ 4306 h 18148"/>
                            <a:gd name="T8" fmla="*/ 11735 w 13825"/>
                            <a:gd name="T9" fmla="*/ 5779 h 18148"/>
                            <a:gd name="T10" fmla="*/ 13096 w 13825"/>
                            <a:gd name="T11" fmla="*/ 8321 h 18148"/>
                            <a:gd name="T12" fmla="*/ 11981 w 13825"/>
                            <a:gd name="T13" fmla="*/ 9142 h 18148"/>
                            <a:gd name="T14" fmla="*/ 11760 w 13825"/>
                            <a:gd name="T15" fmla="*/ 10177 h 18148"/>
                            <a:gd name="T16" fmla="*/ 8344 w 13825"/>
                            <a:gd name="T17" fmla="*/ 11943 h 18148"/>
                            <a:gd name="T18" fmla="*/ 5339 w 13825"/>
                            <a:gd name="T19" fmla="*/ 12256 h 18148"/>
                            <a:gd name="T20" fmla="*/ 13825 w 13825"/>
                            <a:gd name="T21" fmla="*/ 17577 h 18148"/>
                            <a:gd name="T22" fmla="*/ 1524 w 13825"/>
                            <a:gd name="T23" fmla="*/ 13616 h 18148"/>
                            <a:gd name="T24" fmla="*/ 8136 w 13825"/>
                            <a:gd name="T25" fmla="*/ 11424 h 18148"/>
                            <a:gd name="T26" fmla="*/ 11233 w 13825"/>
                            <a:gd name="T27" fmla="*/ 10221 h 18148"/>
                            <a:gd name="T28" fmla="*/ 11218 w 13825"/>
                            <a:gd name="T29" fmla="*/ 9553 h 18148"/>
                            <a:gd name="T30" fmla="*/ 11443 w 13825"/>
                            <a:gd name="T31" fmla="*/ 9012 h 18148"/>
                            <a:gd name="T32" fmla="*/ 12578 w 13825"/>
                            <a:gd name="T33" fmla="*/ 8073 h 18148"/>
                            <a:gd name="T34" fmla="*/ 11257 w 13825"/>
                            <a:gd name="T35" fmla="*/ 5133 h 18148"/>
                            <a:gd name="T36" fmla="*/ 7187 w 13825"/>
                            <a:gd name="T37" fmla="*/ 7281 h 18148"/>
                            <a:gd name="T38" fmla="*/ 0 w 13825"/>
                            <a:gd name="T39" fmla="*/ 4533 h 18148"/>
                            <a:gd name="T40" fmla="*/ 8921 w 13825"/>
                            <a:gd name="T41" fmla="*/ 563 h 18148"/>
                            <a:gd name="T42" fmla="*/ 1484 w 13825"/>
                            <a:gd name="T43" fmla="*/ 15767 h 18148"/>
                            <a:gd name="T44" fmla="*/ 1329 w 13825"/>
                            <a:gd name="T45" fmla="*/ 16062 h 18148"/>
                            <a:gd name="T46" fmla="*/ 987 w 13825"/>
                            <a:gd name="T47" fmla="*/ 17576 h 18148"/>
                            <a:gd name="T48" fmla="*/ 2058 w 13825"/>
                            <a:gd name="T49" fmla="*/ 15613 h 18148"/>
                            <a:gd name="T50" fmla="*/ 2360 w 13825"/>
                            <a:gd name="T51" fmla="*/ 16235 h 18148"/>
                            <a:gd name="T52" fmla="*/ 2601 w 13825"/>
                            <a:gd name="T53" fmla="*/ 18008 h 18148"/>
                            <a:gd name="T54" fmla="*/ 5033 w 13825"/>
                            <a:gd name="T55" fmla="*/ 17400 h 18148"/>
                            <a:gd name="T56" fmla="*/ 5444 w 13825"/>
                            <a:gd name="T57" fmla="*/ 16971 h 18148"/>
                            <a:gd name="T58" fmla="*/ 5403 w 13825"/>
                            <a:gd name="T59" fmla="*/ 16250 h 18148"/>
                            <a:gd name="T60" fmla="*/ 4882 w 13825"/>
                            <a:gd name="T61" fmla="*/ 16231 h 18148"/>
                            <a:gd name="T62" fmla="*/ 4666 w 13825"/>
                            <a:gd name="T63" fmla="*/ 16797 h 18148"/>
                            <a:gd name="T64" fmla="*/ 5033 w 13825"/>
                            <a:gd name="T65" fmla="*/ 17400 h 18148"/>
                            <a:gd name="T66" fmla="*/ 5162 w 13825"/>
                            <a:gd name="T67" fmla="*/ 15458 h 18148"/>
                            <a:gd name="T68" fmla="*/ 4999 w 13825"/>
                            <a:gd name="T69" fmla="*/ 15939 h 18148"/>
                            <a:gd name="T70" fmla="*/ 5800 w 13825"/>
                            <a:gd name="T71" fmla="*/ 16066 h 18148"/>
                            <a:gd name="T72" fmla="*/ 5818 w 13825"/>
                            <a:gd name="T73" fmla="*/ 17049 h 18148"/>
                            <a:gd name="T74" fmla="*/ 4954 w 13825"/>
                            <a:gd name="T75" fmla="*/ 17611 h 18148"/>
                            <a:gd name="T76" fmla="*/ 4213 w 13825"/>
                            <a:gd name="T77" fmla="*/ 16713 h 18148"/>
                            <a:gd name="T78" fmla="*/ 4947 w 13825"/>
                            <a:gd name="T79" fmla="*/ 15256 h 18148"/>
                            <a:gd name="T80" fmla="*/ 7214 w 13825"/>
                            <a:gd name="T81" fmla="*/ 17380 h 18148"/>
                            <a:gd name="T82" fmla="*/ 7457 w 13825"/>
                            <a:gd name="T83" fmla="*/ 16779 h 18148"/>
                            <a:gd name="T84" fmla="*/ 6865 w 13825"/>
                            <a:gd name="T85" fmla="*/ 16411 h 18148"/>
                            <a:gd name="T86" fmla="*/ 6664 w 13825"/>
                            <a:gd name="T87" fmla="*/ 17108 h 18148"/>
                            <a:gd name="T88" fmla="*/ 7269 w 13825"/>
                            <a:gd name="T89" fmla="*/ 16018 h 18148"/>
                            <a:gd name="T90" fmla="*/ 7636 w 13825"/>
                            <a:gd name="T91" fmla="*/ 15438 h 18148"/>
                            <a:gd name="T92" fmla="*/ 7293 w 13825"/>
                            <a:gd name="T93" fmla="*/ 15049 h 18148"/>
                            <a:gd name="T94" fmla="*/ 6912 w 13825"/>
                            <a:gd name="T95" fmla="*/ 15478 h 18148"/>
                            <a:gd name="T96" fmla="*/ 7269 w 13825"/>
                            <a:gd name="T97" fmla="*/ 16018 h 18148"/>
                            <a:gd name="T98" fmla="*/ 7973 w 13825"/>
                            <a:gd name="T99" fmla="*/ 15193 h 18148"/>
                            <a:gd name="T100" fmla="*/ 7679 w 13825"/>
                            <a:gd name="T101" fmla="*/ 16030 h 18148"/>
                            <a:gd name="T102" fmla="*/ 7900 w 13825"/>
                            <a:gd name="T103" fmla="*/ 16670 h 18148"/>
                            <a:gd name="T104" fmla="*/ 7349 w 13825"/>
                            <a:gd name="T105" fmla="*/ 17562 h 18148"/>
                            <a:gd name="T106" fmla="*/ 6288 w 13825"/>
                            <a:gd name="T107" fmla="*/ 17263 h 18148"/>
                            <a:gd name="T108" fmla="*/ 6592 w 13825"/>
                            <a:gd name="T109" fmla="*/ 16312 h 18148"/>
                            <a:gd name="T110" fmla="*/ 6511 w 13825"/>
                            <a:gd name="T111" fmla="*/ 15727 h 18148"/>
                            <a:gd name="T112" fmla="*/ 6981 w 13825"/>
                            <a:gd name="T113" fmla="*/ 14908 h 181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3825" h="18148">
                              <a:moveTo>
                                <a:pt x="10932" y="0"/>
                              </a:moveTo>
                              <a:cubicBezTo>
                                <a:pt x="12186" y="0"/>
                                <a:pt x="13276" y="690"/>
                                <a:pt x="13276" y="1875"/>
                              </a:cubicBezTo>
                              <a:cubicBezTo>
                                <a:pt x="13276" y="2958"/>
                                <a:pt x="12308" y="3765"/>
                                <a:pt x="12308" y="3765"/>
                              </a:cubicBezTo>
                              <a:cubicBezTo>
                                <a:pt x="12024" y="3560"/>
                                <a:pt x="12024" y="3560"/>
                                <a:pt x="12024" y="3560"/>
                              </a:cubicBezTo>
                              <a:cubicBezTo>
                                <a:pt x="12024" y="3560"/>
                                <a:pt x="12585" y="2947"/>
                                <a:pt x="12585" y="2104"/>
                              </a:cubicBezTo>
                              <a:cubicBezTo>
                                <a:pt x="12585" y="1223"/>
                                <a:pt x="11757" y="531"/>
                                <a:pt x="10658" y="531"/>
                              </a:cubicBezTo>
                              <a:cubicBezTo>
                                <a:pt x="9559" y="531"/>
                                <a:pt x="8832" y="996"/>
                                <a:pt x="8832" y="996"/>
                              </a:cubicBezTo>
                              <a:cubicBezTo>
                                <a:pt x="8832" y="996"/>
                                <a:pt x="8175" y="815"/>
                                <a:pt x="6773" y="815"/>
                              </a:cubicBezTo>
                              <a:cubicBezTo>
                                <a:pt x="5389" y="815"/>
                                <a:pt x="4386" y="1245"/>
                                <a:pt x="3949" y="2321"/>
                              </a:cubicBezTo>
                              <a:cubicBezTo>
                                <a:pt x="1333" y="2729"/>
                                <a:pt x="776" y="3220"/>
                                <a:pt x="776" y="4474"/>
                              </a:cubicBezTo>
                              <a:cubicBezTo>
                                <a:pt x="776" y="5369"/>
                                <a:pt x="1339" y="5909"/>
                                <a:pt x="2253" y="6449"/>
                              </a:cubicBezTo>
                              <a:cubicBezTo>
                                <a:pt x="3258" y="7044"/>
                                <a:pt x="3323" y="8476"/>
                                <a:pt x="3323" y="8476"/>
                              </a:cubicBezTo>
                              <a:cubicBezTo>
                                <a:pt x="3323" y="8476"/>
                                <a:pt x="3830" y="8585"/>
                                <a:pt x="4589" y="8585"/>
                              </a:cubicBezTo>
                              <a:cubicBezTo>
                                <a:pt x="5854" y="8585"/>
                                <a:pt x="6713" y="8309"/>
                                <a:pt x="6517" y="7596"/>
                              </a:cubicBezTo>
                              <a:cubicBezTo>
                                <a:pt x="6351" y="6994"/>
                                <a:pt x="6219" y="6823"/>
                                <a:pt x="6029" y="6094"/>
                              </a:cubicBezTo>
                              <a:cubicBezTo>
                                <a:pt x="5776" y="5123"/>
                                <a:pt x="6717" y="4512"/>
                                <a:pt x="8575" y="4306"/>
                              </a:cubicBezTo>
                              <a:cubicBezTo>
                                <a:pt x="9761" y="4175"/>
                                <a:pt x="10591" y="4152"/>
                                <a:pt x="11026" y="4152"/>
                              </a:cubicBezTo>
                              <a:cubicBezTo>
                                <a:pt x="11261" y="4152"/>
                                <a:pt x="11381" y="4158"/>
                                <a:pt x="11381" y="4158"/>
                              </a:cubicBezTo>
                              <a:cubicBezTo>
                                <a:pt x="11432" y="4225"/>
                                <a:pt x="11717" y="4643"/>
                                <a:pt x="11760" y="5087"/>
                              </a:cubicBezTo>
                              <a:cubicBezTo>
                                <a:pt x="11783" y="5321"/>
                                <a:pt x="11777" y="5481"/>
                                <a:pt x="11735" y="5779"/>
                              </a:cubicBezTo>
                              <a:cubicBezTo>
                                <a:pt x="11716" y="5918"/>
                                <a:pt x="11806" y="6060"/>
                                <a:pt x="11977" y="6302"/>
                              </a:cubicBezTo>
                              <a:cubicBezTo>
                                <a:pt x="12159" y="6559"/>
                                <a:pt x="12951" y="7665"/>
                                <a:pt x="13019" y="7775"/>
                              </a:cubicBezTo>
                              <a:cubicBezTo>
                                <a:pt x="13086" y="7885"/>
                                <a:pt x="13122" y="8015"/>
                                <a:pt x="13132" y="8135"/>
                              </a:cubicBezTo>
                              <a:cubicBezTo>
                                <a:pt x="13138" y="8212"/>
                                <a:pt x="13127" y="8255"/>
                                <a:pt x="13096" y="8321"/>
                              </a:cubicBezTo>
                              <a:cubicBezTo>
                                <a:pt x="12987" y="8559"/>
                                <a:pt x="12682" y="8541"/>
                                <a:pt x="12195" y="8627"/>
                              </a:cubicBezTo>
                              <a:cubicBezTo>
                                <a:pt x="11969" y="8666"/>
                                <a:pt x="11969" y="8666"/>
                                <a:pt x="11969" y="8666"/>
                              </a:cubicBezTo>
                              <a:cubicBezTo>
                                <a:pt x="11969" y="8666"/>
                                <a:pt x="11960" y="8863"/>
                                <a:pt x="11958" y="8948"/>
                              </a:cubicBezTo>
                              <a:cubicBezTo>
                                <a:pt x="11956" y="9030"/>
                                <a:pt x="11975" y="9120"/>
                                <a:pt x="11981" y="9142"/>
                              </a:cubicBezTo>
                              <a:cubicBezTo>
                                <a:pt x="11987" y="9165"/>
                                <a:pt x="12032" y="9277"/>
                                <a:pt x="12038" y="9345"/>
                              </a:cubicBezTo>
                              <a:cubicBezTo>
                                <a:pt x="12044" y="9424"/>
                                <a:pt x="12031" y="9499"/>
                                <a:pt x="11998" y="9567"/>
                              </a:cubicBezTo>
                              <a:cubicBezTo>
                                <a:pt x="11979" y="9606"/>
                                <a:pt x="11948" y="9644"/>
                                <a:pt x="11910" y="9680"/>
                              </a:cubicBezTo>
                              <a:cubicBezTo>
                                <a:pt x="11910" y="9680"/>
                                <a:pt x="12034" y="9916"/>
                                <a:pt x="11760" y="10177"/>
                              </a:cubicBezTo>
                              <a:cubicBezTo>
                                <a:pt x="11760" y="10315"/>
                                <a:pt x="12003" y="10447"/>
                                <a:pt x="12003" y="10813"/>
                              </a:cubicBezTo>
                              <a:cubicBezTo>
                                <a:pt x="12003" y="11301"/>
                                <a:pt x="10940" y="11735"/>
                                <a:pt x="10026" y="11735"/>
                              </a:cubicBezTo>
                              <a:cubicBezTo>
                                <a:pt x="9112" y="11735"/>
                                <a:pt x="8521" y="11527"/>
                                <a:pt x="8521" y="11527"/>
                              </a:cubicBezTo>
                              <a:cubicBezTo>
                                <a:pt x="8344" y="11943"/>
                                <a:pt x="8344" y="11943"/>
                                <a:pt x="8344" y="11943"/>
                              </a:cubicBezTo>
                              <a:cubicBezTo>
                                <a:pt x="5194" y="11474"/>
                                <a:pt x="3874" y="10212"/>
                                <a:pt x="2560" y="9966"/>
                              </a:cubicBezTo>
                              <a:cubicBezTo>
                                <a:pt x="2408" y="9938"/>
                                <a:pt x="2274" y="9923"/>
                                <a:pt x="2158" y="9923"/>
                              </a:cubicBezTo>
                              <a:cubicBezTo>
                                <a:pt x="1303" y="9923"/>
                                <a:pt x="1403" y="10728"/>
                                <a:pt x="2119" y="12873"/>
                              </a:cubicBezTo>
                              <a:cubicBezTo>
                                <a:pt x="2841" y="12625"/>
                                <a:pt x="3684" y="12256"/>
                                <a:pt x="5339" y="12256"/>
                              </a:cubicBezTo>
                              <a:cubicBezTo>
                                <a:pt x="7173" y="12256"/>
                                <a:pt x="8637" y="12925"/>
                                <a:pt x="10213" y="15088"/>
                              </a:cubicBezTo>
                              <a:cubicBezTo>
                                <a:pt x="11745" y="17192"/>
                                <a:pt x="12428" y="17227"/>
                                <a:pt x="13693" y="17227"/>
                              </a:cubicBezTo>
                              <a:cubicBezTo>
                                <a:pt x="13736" y="17227"/>
                                <a:pt x="13780" y="17227"/>
                                <a:pt x="13825" y="17227"/>
                              </a:cubicBezTo>
                              <a:cubicBezTo>
                                <a:pt x="13825" y="17577"/>
                                <a:pt x="13825" y="17577"/>
                                <a:pt x="13825" y="17577"/>
                              </a:cubicBezTo>
                              <a:cubicBezTo>
                                <a:pt x="13825" y="17577"/>
                                <a:pt x="13824" y="17577"/>
                                <a:pt x="13823" y="17577"/>
                              </a:cubicBezTo>
                              <a:cubicBezTo>
                                <a:pt x="12155" y="17577"/>
                                <a:pt x="11233" y="17576"/>
                                <a:pt x="9561" y="15457"/>
                              </a:cubicBezTo>
                              <a:cubicBezTo>
                                <a:pt x="7887" y="13337"/>
                                <a:pt x="6776" y="12810"/>
                                <a:pt x="4899" y="12810"/>
                              </a:cubicBezTo>
                              <a:cubicBezTo>
                                <a:pt x="3022" y="12810"/>
                                <a:pt x="1524" y="13616"/>
                                <a:pt x="1524" y="13616"/>
                              </a:cubicBezTo>
                              <a:cubicBezTo>
                                <a:pt x="666" y="10693"/>
                                <a:pt x="1043" y="9431"/>
                                <a:pt x="2198" y="9431"/>
                              </a:cubicBezTo>
                              <a:cubicBezTo>
                                <a:pt x="2372" y="9431"/>
                                <a:pt x="2564" y="9459"/>
                                <a:pt x="2772" y="9515"/>
                              </a:cubicBezTo>
                              <a:cubicBezTo>
                                <a:pt x="4323" y="9933"/>
                                <a:pt x="5806" y="11015"/>
                                <a:pt x="8137" y="11421"/>
                              </a:cubicBezTo>
                              <a:cubicBezTo>
                                <a:pt x="8136" y="11424"/>
                                <a:pt x="8136" y="11424"/>
                                <a:pt x="8136" y="11424"/>
                              </a:cubicBezTo>
                              <a:cubicBezTo>
                                <a:pt x="8328" y="10938"/>
                                <a:pt x="8328" y="10938"/>
                                <a:pt x="8328" y="10938"/>
                              </a:cubicBezTo>
                              <a:cubicBezTo>
                                <a:pt x="8912" y="11208"/>
                                <a:pt x="9519" y="11277"/>
                                <a:pt x="9974" y="11277"/>
                              </a:cubicBezTo>
                              <a:cubicBezTo>
                                <a:pt x="10938" y="11277"/>
                                <a:pt x="11626" y="10964"/>
                                <a:pt x="11400" y="10633"/>
                              </a:cubicBezTo>
                              <a:cubicBezTo>
                                <a:pt x="11331" y="10532"/>
                                <a:pt x="11233" y="10368"/>
                                <a:pt x="11233" y="10221"/>
                              </a:cubicBezTo>
                              <a:cubicBezTo>
                                <a:pt x="11233" y="10075"/>
                                <a:pt x="11239" y="10027"/>
                                <a:pt x="11356" y="9860"/>
                              </a:cubicBezTo>
                              <a:cubicBezTo>
                                <a:pt x="11403" y="9795"/>
                                <a:pt x="11383" y="9747"/>
                                <a:pt x="11365" y="9731"/>
                              </a:cubicBezTo>
                              <a:cubicBezTo>
                                <a:pt x="11225" y="9572"/>
                                <a:pt x="11225" y="9572"/>
                                <a:pt x="11225" y="9572"/>
                              </a:cubicBezTo>
                              <a:cubicBezTo>
                                <a:pt x="11220" y="9567"/>
                                <a:pt x="11219" y="9560"/>
                                <a:pt x="11218" y="9553"/>
                              </a:cubicBezTo>
                              <a:cubicBezTo>
                                <a:pt x="11217" y="9549"/>
                                <a:pt x="11218" y="9545"/>
                                <a:pt x="11219" y="9540"/>
                              </a:cubicBezTo>
                              <a:cubicBezTo>
                                <a:pt x="11222" y="9530"/>
                                <a:pt x="11231" y="9522"/>
                                <a:pt x="11241" y="9518"/>
                              </a:cubicBezTo>
                              <a:cubicBezTo>
                                <a:pt x="11241" y="9518"/>
                                <a:pt x="11500" y="9379"/>
                                <a:pt x="11500" y="9290"/>
                              </a:cubicBezTo>
                              <a:cubicBezTo>
                                <a:pt x="11500" y="9225"/>
                                <a:pt x="11443" y="9148"/>
                                <a:pt x="11443" y="9012"/>
                              </a:cubicBezTo>
                              <a:cubicBezTo>
                                <a:pt x="11444" y="8881"/>
                                <a:pt x="11457" y="8543"/>
                                <a:pt x="11463" y="8448"/>
                              </a:cubicBezTo>
                              <a:cubicBezTo>
                                <a:pt x="11468" y="8351"/>
                                <a:pt x="11577" y="8296"/>
                                <a:pt x="11661" y="8277"/>
                              </a:cubicBezTo>
                              <a:cubicBezTo>
                                <a:pt x="11763" y="8253"/>
                                <a:pt x="12113" y="8197"/>
                                <a:pt x="12396" y="8145"/>
                              </a:cubicBezTo>
                              <a:cubicBezTo>
                                <a:pt x="12550" y="8116"/>
                                <a:pt x="12578" y="8095"/>
                                <a:pt x="12578" y="8073"/>
                              </a:cubicBezTo>
                              <a:cubicBezTo>
                                <a:pt x="12578" y="8045"/>
                                <a:pt x="12555" y="8009"/>
                                <a:pt x="12481" y="7903"/>
                              </a:cubicBezTo>
                              <a:cubicBezTo>
                                <a:pt x="12301" y="7647"/>
                                <a:pt x="11779" y="6904"/>
                                <a:pt x="11421" y="6415"/>
                              </a:cubicBezTo>
                              <a:cubicBezTo>
                                <a:pt x="11259" y="6194"/>
                                <a:pt x="11180" y="6003"/>
                                <a:pt x="11226" y="5750"/>
                              </a:cubicBezTo>
                              <a:cubicBezTo>
                                <a:pt x="11273" y="5496"/>
                                <a:pt x="11281" y="5348"/>
                                <a:pt x="11257" y="5133"/>
                              </a:cubicBezTo>
                              <a:cubicBezTo>
                                <a:pt x="11230" y="4881"/>
                                <a:pt x="11055" y="4643"/>
                                <a:pt x="11055" y="4643"/>
                              </a:cubicBezTo>
                              <a:cubicBezTo>
                                <a:pt x="10711" y="4631"/>
                                <a:pt x="10393" y="4626"/>
                                <a:pt x="10100" y="4626"/>
                              </a:cubicBezTo>
                              <a:cubicBezTo>
                                <a:pt x="6819" y="4626"/>
                                <a:pt x="6582" y="5295"/>
                                <a:pt x="6766" y="5972"/>
                              </a:cubicBezTo>
                              <a:cubicBezTo>
                                <a:pt x="6920" y="6535"/>
                                <a:pt x="7008" y="6524"/>
                                <a:pt x="7187" y="7281"/>
                              </a:cubicBezTo>
                              <a:cubicBezTo>
                                <a:pt x="7488" y="8547"/>
                                <a:pt x="5660" y="9145"/>
                                <a:pt x="4240" y="9145"/>
                              </a:cubicBezTo>
                              <a:cubicBezTo>
                                <a:pt x="3212" y="9145"/>
                                <a:pt x="2588" y="8827"/>
                                <a:pt x="2588" y="8827"/>
                              </a:cubicBezTo>
                              <a:cubicBezTo>
                                <a:pt x="2588" y="8827"/>
                                <a:pt x="2633" y="7343"/>
                                <a:pt x="1856" y="6900"/>
                              </a:cubicBezTo>
                              <a:cubicBezTo>
                                <a:pt x="1178" y="6514"/>
                                <a:pt x="0" y="5792"/>
                                <a:pt x="0" y="4533"/>
                              </a:cubicBezTo>
                              <a:cubicBezTo>
                                <a:pt x="0" y="3325"/>
                                <a:pt x="848" y="2353"/>
                                <a:pt x="3686" y="1936"/>
                              </a:cubicBezTo>
                              <a:cubicBezTo>
                                <a:pt x="4135" y="994"/>
                                <a:pt x="5328" y="357"/>
                                <a:pt x="6803" y="317"/>
                              </a:cubicBezTo>
                              <a:cubicBezTo>
                                <a:pt x="6871" y="315"/>
                                <a:pt x="6938" y="315"/>
                                <a:pt x="7004" y="315"/>
                              </a:cubicBezTo>
                              <a:cubicBezTo>
                                <a:pt x="8127" y="315"/>
                                <a:pt x="8921" y="563"/>
                                <a:pt x="8921" y="563"/>
                              </a:cubicBezTo>
                              <a:cubicBezTo>
                                <a:pt x="8921" y="563"/>
                                <a:pt x="9679" y="0"/>
                                <a:pt x="10932" y="0"/>
                              </a:cubicBezTo>
                              <a:moveTo>
                                <a:pt x="1844" y="15565"/>
                              </a:moveTo>
                              <a:cubicBezTo>
                                <a:pt x="1798" y="15596"/>
                                <a:pt x="1743" y="15629"/>
                                <a:pt x="1681" y="15665"/>
                              </a:cubicBezTo>
                              <a:cubicBezTo>
                                <a:pt x="1619" y="15701"/>
                                <a:pt x="1553" y="15735"/>
                                <a:pt x="1484" y="15767"/>
                              </a:cubicBezTo>
                              <a:cubicBezTo>
                                <a:pt x="1416" y="15800"/>
                                <a:pt x="1346" y="15829"/>
                                <a:pt x="1276" y="15855"/>
                              </a:cubicBezTo>
                              <a:cubicBezTo>
                                <a:pt x="1205" y="15881"/>
                                <a:pt x="1140" y="15901"/>
                                <a:pt x="1080" y="15914"/>
                              </a:cubicBezTo>
                              <a:cubicBezTo>
                                <a:pt x="1110" y="16105"/>
                                <a:pt x="1110" y="16105"/>
                                <a:pt x="1110" y="16105"/>
                              </a:cubicBezTo>
                              <a:cubicBezTo>
                                <a:pt x="1186" y="16092"/>
                                <a:pt x="1259" y="16078"/>
                                <a:pt x="1329" y="16062"/>
                              </a:cubicBezTo>
                              <a:cubicBezTo>
                                <a:pt x="1400" y="16047"/>
                                <a:pt x="1469" y="16031"/>
                                <a:pt x="1536" y="16015"/>
                              </a:cubicBezTo>
                              <a:cubicBezTo>
                                <a:pt x="1350" y="17362"/>
                                <a:pt x="1350" y="17362"/>
                                <a:pt x="1350" y="17362"/>
                              </a:cubicBezTo>
                              <a:cubicBezTo>
                                <a:pt x="1004" y="17409"/>
                                <a:pt x="1004" y="17409"/>
                                <a:pt x="1004" y="17409"/>
                              </a:cubicBezTo>
                              <a:cubicBezTo>
                                <a:pt x="987" y="17576"/>
                                <a:pt x="987" y="17576"/>
                                <a:pt x="987" y="17576"/>
                              </a:cubicBezTo>
                              <a:cubicBezTo>
                                <a:pt x="2161" y="17576"/>
                                <a:pt x="2161" y="17576"/>
                                <a:pt x="2161" y="17576"/>
                              </a:cubicBezTo>
                              <a:cubicBezTo>
                                <a:pt x="2178" y="17409"/>
                                <a:pt x="2178" y="17409"/>
                                <a:pt x="2178" y="17409"/>
                              </a:cubicBezTo>
                              <a:cubicBezTo>
                                <a:pt x="1813" y="17360"/>
                                <a:pt x="1813" y="17360"/>
                                <a:pt x="1813" y="17360"/>
                              </a:cubicBezTo>
                              <a:cubicBezTo>
                                <a:pt x="2058" y="15613"/>
                                <a:pt x="2058" y="15613"/>
                                <a:pt x="2058" y="15613"/>
                              </a:cubicBezTo>
                              <a:cubicBezTo>
                                <a:pt x="1844" y="15565"/>
                                <a:pt x="1844" y="15565"/>
                                <a:pt x="1844" y="15565"/>
                              </a:cubicBezTo>
                              <a:moveTo>
                                <a:pt x="4066" y="15592"/>
                              </a:moveTo>
                              <a:cubicBezTo>
                                <a:pt x="2495" y="15592"/>
                                <a:pt x="2495" y="15592"/>
                                <a:pt x="2495" y="15592"/>
                              </a:cubicBezTo>
                              <a:cubicBezTo>
                                <a:pt x="2360" y="16235"/>
                                <a:pt x="2360" y="16235"/>
                                <a:pt x="2360" y="16235"/>
                              </a:cubicBezTo>
                              <a:cubicBezTo>
                                <a:pt x="2677" y="16242"/>
                                <a:pt x="2677" y="16242"/>
                                <a:pt x="2677" y="16242"/>
                              </a:cubicBezTo>
                              <a:cubicBezTo>
                                <a:pt x="2848" y="15885"/>
                                <a:pt x="2848" y="15885"/>
                                <a:pt x="2848" y="15885"/>
                              </a:cubicBezTo>
                              <a:cubicBezTo>
                                <a:pt x="3699" y="15855"/>
                                <a:pt x="3699" y="15855"/>
                                <a:pt x="3699" y="15855"/>
                              </a:cubicBezTo>
                              <a:cubicBezTo>
                                <a:pt x="2601" y="18008"/>
                                <a:pt x="2601" y="18008"/>
                                <a:pt x="2601" y="18008"/>
                              </a:cubicBezTo>
                              <a:cubicBezTo>
                                <a:pt x="3074" y="18148"/>
                                <a:pt x="3074" y="18148"/>
                                <a:pt x="3074" y="18148"/>
                              </a:cubicBezTo>
                              <a:cubicBezTo>
                                <a:pt x="4121" y="15667"/>
                                <a:pt x="4121" y="15667"/>
                                <a:pt x="4121" y="15667"/>
                              </a:cubicBezTo>
                              <a:cubicBezTo>
                                <a:pt x="4066" y="15592"/>
                                <a:pt x="4066" y="15592"/>
                                <a:pt x="4066" y="15592"/>
                              </a:cubicBezTo>
                              <a:moveTo>
                                <a:pt x="5033" y="17400"/>
                              </a:moveTo>
                              <a:cubicBezTo>
                                <a:pt x="5089" y="17400"/>
                                <a:pt x="5139" y="17388"/>
                                <a:pt x="5183" y="17365"/>
                              </a:cubicBezTo>
                              <a:cubicBezTo>
                                <a:pt x="5228" y="17342"/>
                                <a:pt x="5267" y="17311"/>
                                <a:pt x="5300" y="17272"/>
                              </a:cubicBezTo>
                              <a:cubicBezTo>
                                <a:pt x="5334" y="17233"/>
                                <a:pt x="5362" y="17187"/>
                                <a:pt x="5386" y="17135"/>
                              </a:cubicBezTo>
                              <a:cubicBezTo>
                                <a:pt x="5410" y="17083"/>
                                <a:pt x="5429" y="17028"/>
                                <a:pt x="5444" y="16971"/>
                              </a:cubicBezTo>
                              <a:cubicBezTo>
                                <a:pt x="5459" y="16913"/>
                                <a:pt x="5470" y="16854"/>
                                <a:pt x="5477" y="16795"/>
                              </a:cubicBezTo>
                              <a:cubicBezTo>
                                <a:pt x="5484" y="16735"/>
                                <a:pt x="5487" y="16678"/>
                                <a:pt x="5487" y="16622"/>
                              </a:cubicBezTo>
                              <a:cubicBezTo>
                                <a:pt x="5487" y="16536"/>
                                <a:pt x="5480" y="16462"/>
                                <a:pt x="5465" y="16401"/>
                              </a:cubicBezTo>
                              <a:cubicBezTo>
                                <a:pt x="5450" y="16340"/>
                                <a:pt x="5429" y="16289"/>
                                <a:pt x="5403" y="16250"/>
                              </a:cubicBezTo>
                              <a:cubicBezTo>
                                <a:pt x="5377" y="16211"/>
                                <a:pt x="5347" y="16182"/>
                                <a:pt x="5311" y="16164"/>
                              </a:cubicBezTo>
                              <a:cubicBezTo>
                                <a:pt x="5276" y="16145"/>
                                <a:pt x="5238" y="16136"/>
                                <a:pt x="5196" y="16136"/>
                              </a:cubicBezTo>
                              <a:cubicBezTo>
                                <a:pt x="5130" y="16136"/>
                                <a:pt x="5072" y="16145"/>
                                <a:pt x="5020" y="16164"/>
                              </a:cubicBezTo>
                              <a:cubicBezTo>
                                <a:pt x="4968" y="16182"/>
                                <a:pt x="4922" y="16205"/>
                                <a:pt x="4882" y="16231"/>
                              </a:cubicBezTo>
                              <a:cubicBezTo>
                                <a:pt x="4842" y="16258"/>
                                <a:pt x="4808" y="16286"/>
                                <a:pt x="4780" y="16315"/>
                              </a:cubicBezTo>
                              <a:cubicBezTo>
                                <a:pt x="4752" y="16345"/>
                                <a:pt x="4729" y="16371"/>
                                <a:pt x="4713" y="16394"/>
                              </a:cubicBezTo>
                              <a:cubicBezTo>
                                <a:pt x="4697" y="16468"/>
                                <a:pt x="4685" y="16538"/>
                                <a:pt x="4678" y="16604"/>
                              </a:cubicBezTo>
                              <a:cubicBezTo>
                                <a:pt x="4670" y="16671"/>
                                <a:pt x="4666" y="16735"/>
                                <a:pt x="4666" y="16797"/>
                              </a:cubicBezTo>
                              <a:cubicBezTo>
                                <a:pt x="4666" y="16883"/>
                                <a:pt x="4672" y="16962"/>
                                <a:pt x="4684" y="17035"/>
                              </a:cubicBezTo>
                              <a:cubicBezTo>
                                <a:pt x="4695" y="17109"/>
                                <a:pt x="4715" y="17173"/>
                                <a:pt x="4743" y="17227"/>
                              </a:cubicBezTo>
                              <a:cubicBezTo>
                                <a:pt x="4770" y="17281"/>
                                <a:pt x="4808" y="17323"/>
                                <a:pt x="4855" y="17354"/>
                              </a:cubicBezTo>
                              <a:cubicBezTo>
                                <a:pt x="4902" y="17385"/>
                                <a:pt x="4962" y="17400"/>
                                <a:pt x="5033" y="17400"/>
                              </a:cubicBezTo>
                              <a:moveTo>
                                <a:pt x="5723" y="14856"/>
                              </a:moveTo>
                              <a:cubicBezTo>
                                <a:pt x="5794" y="15045"/>
                                <a:pt x="5794" y="15045"/>
                                <a:pt x="5794" y="15045"/>
                              </a:cubicBezTo>
                              <a:cubicBezTo>
                                <a:pt x="5672" y="15087"/>
                                <a:pt x="5559" y="15143"/>
                                <a:pt x="5452" y="15214"/>
                              </a:cubicBezTo>
                              <a:cubicBezTo>
                                <a:pt x="5346" y="15285"/>
                                <a:pt x="5249" y="15366"/>
                                <a:pt x="5162" y="15458"/>
                              </a:cubicBezTo>
                              <a:cubicBezTo>
                                <a:pt x="5074" y="15550"/>
                                <a:pt x="4997" y="15649"/>
                                <a:pt x="4932" y="15756"/>
                              </a:cubicBezTo>
                              <a:cubicBezTo>
                                <a:pt x="4867" y="15863"/>
                                <a:pt x="4815" y="15973"/>
                                <a:pt x="4777" y="16088"/>
                              </a:cubicBezTo>
                              <a:cubicBezTo>
                                <a:pt x="4803" y="16061"/>
                                <a:pt x="4834" y="16035"/>
                                <a:pt x="4872" y="16009"/>
                              </a:cubicBezTo>
                              <a:cubicBezTo>
                                <a:pt x="4909" y="15983"/>
                                <a:pt x="4952" y="15960"/>
                                <a:pt x="4999" y="15939"/>
                              </a:cubicBezTo>
                              <a:cubicBezTo>
                                <a:pt x="5046" y="15919"/>
                                <a:pt x="5098" y="15903"/>
                                <a:pt x="5156" y="15890"/>
                              </a:cubicBezTo>
                              <a:cubicBezTo>
                                <a:pt x="5213" y="15877"/>
                                <a:pt x="5274" y="15871"/>
                                <a:pt x="5340" y="15871"/>
                              </a:cubicBezTo>
                              <a:cubicBezTo>
                                <a:pt x="5445" y="15871"/>
                                <a:pt x="5536" y="15889"/>
                                <a:pt x="5612" y="15924"/>
                              </a:cubicBezTo>
                              <a:cubicBezTo>
                                <a:pt x="5688" y="15959"/>
                                <a:pt x="5751" y="16006"/>
                                <a:pt x="5800" y="16066"/>
                              </a:cubicBezTo>
                              <a:cubicBezTo>
                                <a:pt x="5849" y="16125"/>
                                <a:pt x="5885" y="16195"/>
                                <a:pt x="5909" y="16274"/>
                              </a:cubicBezTo>
                              <a:cubicBezTo>
                                <a:pt x="5932" y="16354"/>
                                <a:pt x="5944" y="16438"/>
                                <a:pt x="5944" y="16527"/>
                              </a:cubicBezTo>
                              <a:cubicBezTo>
                                <a:pt x="5944" y="16618"/>
                                <a:pt x="5933" y="16708"/>
                                <a:pt x="5911" y="16797"/>
                              </a:cubicBezTo>
                              <a:cubicBezTo>
                                <a:pt x="5889" y="16885"/>
                                <a:pt x="5858" y="16969"/>
                                <a:pt x="5818" y="17049"/>
                              </a:cubicBezTo>
                              <a:cubicBezTo>
                                <a:pt x="5777" y="17130"/>
                                <a:pt x="5728" y="17204"/>
                                <a:pt x="5670" y="17273"/>
                              </a:cubicBezTo>
                              <a:cubicBezTo>
                                <a:pt x="5611" y="17341"/>
                                <a:pt x="5545" y="17401"/>
                                <a:pt x="5471" y="17451"/>
                              </a:cubicBezTo>
                              <a:cubicBezTo>
                                <a:pt x="5398" y="17501"/>
                                <a:pt x="5317" y="17540"/>
                                <a:pt x="5231" y="17569"/>
                              </a:cubicBezTo>
                              <a:cubicBezTo>
                                <a:pt x="5144" y="17597"/>
                                <a:pt x="5052" y="17611"/>
                                <a:pt x="4954" y="17611"/>
                              </a:cubicBezTo>
                              <a:cubicBezTo>
                                <a:pt x="4837" y="17611"/>
                                <a:pt x="4733" y="17591"/>
                                <a:pt x="4641" y="17551"/>
                              </a:cubicBezTo>
                              <a:cubicBezTo>
                                <a:pt x="4550" y="17512"/>
                                <a:pt x="4472" y="17453"/>
                                <a:pt x="4408" y="17377"/>
                              </a:cubicBezTo>
                              <a:cubicBezTo>
                                <a:pt x="4345" y="17300"/>
                                <a:pt x="4296" y="17206"/>
                                <a:pt x="4263" y="17094"/>
                              </a:cubicBezTo>
                              <a:cubicBezTo>
                                <a:pt x="4230" y="16983"/>
                                <a:pt x="4213" y="16856"/>
                                <a:pt x="4213" y="16713"/>
                              </a:cubicBezTo>
                              <a:cubicBezTo>
                                <a:pt x="4213" y="16573"/>
                                <a:pt x="4230" y="16436"/>
                                <a:pt x="4265" y="16300"/>
                              </a:cubicBezTo>
                              <a:cubicBezTo>
                                <a:pt x="4299" y="16165"/>
                                <a:pt x="4348" y="16036"/>
                                <a:pt x="4412" y="15912"/>
                              </a:cubicBezTo>
                              <a:cubicBezTo>
                                <a:pt x="4475" y="15788"/>
                                <a:pt x="4552" y="15670"/>
                                <a:pt x="4643" y="15559"/>
                              </a:cubicBezTo>
                              <a:cubicBezTo>
                                <a:pt x="4734" y="15449"/>
                                <a:pt x="4835" y="15348"/>
                                <a:pt x="4947" y="15256"/>
                              </a:cubicBezTo>
                              <a:cubicBezTo>
                                <a:pt x="5059" y="15165"/>
                                <a:pt x="5180" y="15086"/>
                                <a:pt x="5310" y="15018"/>
                              </a:cubicBezTo>
                              <a:cubicBezTo>
                                <a:pt x="5441" y="14949"/>
                                <a:pt x="5578" y="14896"/>
                                <a:pt x="5723" y="14856"/>
                              </a:cubicBezTo>
                              <a:moveTo>
                                <a:pt x="7040" y="17410"/>
                              </a:moveTo>
                              <a:cubicBezTo>
                                <a:pt x="7101" y="17410"/>
                                <a:pt x="7159" y="17400"/>
                                <a:pt x="7214" y="17380"/>
                              </a:cubicBezTo>
                              <a:cubicBezTo>
                                <a:pt x="7269" y="17360"/>
                                <a:pt x="7317" y="17330"/>
                                <a:pt x="7358" y="17292"/>
                              </a:cubicBezTo>
                              <a:cubicBezTo>
                                <a:pt x="7399" y="17253"/>
                                <a:pt x="7431" y="17206"/>
                                <a:pt x="7456" y="17151"/>
                              </a:cubicBezTo>
                              <a:cubicBezTo>
                                <a:pt x="7480" y="17095"/>
                                <a:pt x="7492" y="17032"/>
                                <a:pt x="7492" y="16962"/>
                              </a:cubicBezTo>
                              <a:cubicBezTo>
                                <a:pt x="7492" y="16898"/>
                                <a:pt x="7480" y="16838"/>
                                <a:pt x="7457" y="16779"/>
                              </a:cubicBezTo>
                              <a:cubicBezTo>
                                <a:pt x="7433" y="16721"/>
                                <a:pt x="7400" y="16665"/>
                                <a:pt x="7357" y="16610"/>
                              </a:cubicBezTo>
                              <a:cubicBezTo>
                                <a:pt x="7314" y="16556"/>
                                <a:pt x="7264" y="16504"/>
                                <a:pt x="7205" y="16453"/>
                              </a:cubicBezTo>
                              <a:cubicBezTo>
                                <a:pt x="7146" y="16402"/>
                                <a:pt x="7082" y="16352"/>
                                <a:pt x="7013" y="16302"/>
                              </a:cubicBezTo>
                              <a:cubicBezTo>
                                <a:pt x="6959" y="16332"/>
                                <a:pt x="6910" y="16369"/>
                                <a:pt x="6865" y="16411"/>
                              </a:cubicBezTo>
                              <a:cubicBezTo>
                                <a:pt x="6820" y="16454"/>
                                <a:pt x="6781" y="16502"/>
                                <a:pt x="6748" y="16556"/>
                              </a:cubicBezTo>
                              <a:cubicBezTo>
                                <a:pt x="6714" y="16610"/>
                                <a:pt x="6688" y="16668"/>
                                <a:pt x="6669" y="16731"/>
                              </a:cubicBezTo>
                              <a:cubicBezTo>
                                <a:pt x="6650" y="16794"/>
                                <a:pt x="6640" y="16860"/>
                                <a:pt x="6638" y="16931"/>
                              </a:cubicBezTo>
                              <a:cubicBezTo>
                                <a:pt x="6638" y="16992"/>
                                <a:pt x="6647" y="17051"/>
                                <a:pt x="6664" y="17108"/>
                              </a:cubicBezTo>
                              <a:cubicBezTo>
                                <a:pt x="6682" y="17165"/>
                                <a:pt x="6707" y="17216"/>
                                <a:pt x="6742" y="17261"/>
                              </a:cubicBezTo>
                              <a:cubicBezTo>
                                <a:pt x="6776" y="17306"/>
                                <a:pt x="6818" y="17342"/>
                                <a:pt x="6868" y="17370"/>
                              </a:cubicBezTo>
                              <a:cubicBezTo>
                                <a:pt x="6918" y="17397"/>
                                <a:pt x="6976" y="17410"/>
                                <a:pt x="7040" y="17410"/>
                              </a:cubicBezTo>
                              <a:moveTo>
                                <a:pt x="7269" y="16018"/>
                              </a:moveTo>
                              <a:cubicBezTo>
                                <a:pt x="7320" y="15992"/>
                                <a:pt x="7367" y="15959"/>
                                <a:pt x="7412" y="15921"/>
                              </a:cubicBezTo>
                              <a:cubicBezTo>
                                <a:pt x="7456" y="15883"/>
                                <a:pt x="7495" y="15840"/>
                                <a:pt x="7528" y="15791"/>
                              </a:cubicBezTo>
                              <a:cubicBezTo>
                                <a:pt x="7562" y="15743"/>
                                <a:pt x="7588" y="15689"/>
                                <a:pt x="7607" y="15630"/>
                              </a:cubicBezTo>
                              <a:cubicBezTo>
                                <a:pt x="7626" y="15570"/>
                                <a:pt x="7636" y="15506"/>
                                <a:pt x="7636" y="15438"/>
                              </a:cubicBezTo>
                              <a:cubicBezTo>
                                <a:pt x="7636" y="15368"/>
                                <a:pt x="7626" y="15308"/>
                                <a:pt x="7606" y="15259"/>
                              </a:cubicBezTo>
                              <a:cubicBezTo>
                                <a:pt x="7587" y="15210"/>
                                <a:pt x="7561" y="15170"/>
                                <a:pt x="7529" y="15139"/>
                              </a:cubicBezTo>
                              <a:cubicBezTo>
                                <a:pt x="7498" y="15108"/>
                                <a:pt x="7461" y="15085"/>
                                <a:pt x="7419" y="15070"/>
                              </a:cubicBezTo>
                              <a:cubicBezTo>
                                <a:pt x="7378" y="15056"/>
                                <a:pt x="7336" y="15049"/>
                                <a:pt x="7293" y="15049"/>
                              </a:cubicBezTo>
                              <a:cubicBezTo>
                                <a:pt x="7239" y="15049"/>
                                <a:pt x="7189" y="15058"/>
                                <a:pt x="7142" y="15077"/>
                              </a:cubicBezTo>
                              <a:cubicBezTo>
                                <a:pt x="7096" y="15096"/>
                                <a:pt x="7056" y="15124"/>
                                <a:pt x="7022" y="15160"/>
                              </a:cubicBezTo>
                              <a:cubicBezTo>
                                <a:pt x="6988" y="15197"/>
                                <a:pt x="6961" y="15241"/>
                                <a:pt x="6942" y="15294"/>
                              </a:cubicBezTo>
                              <a:cubicBezTo>
                                <a:pt x="6922" y="15348"/>
                                <a:pt x="6912" y="15409"/>
                                <a:pt x="6912" y="15478"/>
                              </a:cubicBezTo>
                              <a:cubicBezTo>
                                <a:pt x="6912" y="15531"/>
                                <a:pt x="6921" y="15582"/>
                                <a:pt x="6938" y="15630"/>
                              </a:cubicBezTo>
                              <a:cubicBezTo>
                                <a:pt x="6955" y="15679"/>
                                <a:pt x="6980" y="15726"/>
                                <a:pt x="7011" y="15771"/>
                              </a:cubicBezTo>
                              <a:cubicBezTo>
                                <a:pt x="7042" y="15816"/>
                                <a:pt x="7079" y="15859"/>
                                <a:pt x="7123" y="15900"/>
                              </a:cubicBezTo>
                              <a:cubicBezTo>
                                <a:pt x="7167" y="15941"/>
                                <a:pt x="7216" y="15980"/>
                                <a:pt x="7269" y="16018"/>
                              </a:cubicBezTo>
                              <a:moveTo>
                                <a:pt x="7321" y="14860"/>
                              </a:moveTo>
                              <a:cubicBezTo>
                                <a:pt x="7419" y="14860"/>
                                <a:pt x="7511" y="14873"/>
                                <a:pt x="7598" y="14899"/>
                              </a:cubicBezTo>
                              <a:cubicBezTo>
                                <a:pt x="7684" y="14925"/>
                                <a:pt x="7759" y="14962"/>
                                <a:pt x="7823" y="15011"/>
                              </a:cubicBezTo>
                              <a:cubicBezTo>
                                <a:pt x="7886" y="15060"/>
                                <a:pt x="7936" y="15121"/>
                                <a:pt x="7973" y="15193"/>
                              </a:cubicBezTo>
                              <a:cubicBezTo>
                                <a:pt x="8010" y="15265"/>
                                <a:pt x="8029" y="15347"/>
                                <a:pt x="8029" y="15438"/>
                              </a:cubicBezTo>
                              <a:cubicBezTo>
                                <a:pt x="8029" y="15520"/>
                                <a:pt x="8013" y="15596"/>
                                <a:pt x="7982" y="15667"/>
                              </a:cubicBezTo>
                              <a:cubicBezTo>
                                <a:pt x="7951" y="15737"/>
                                <a:pt x="7909" y="15803"/>
                                <a:pt x="7857" y="15863"/>
                              </a:cubicBezTo>
                              <a:cubicBezTo>
                                <a:pt x="7805" y="15924"/>
                                <a:pt x="7746" y="15980"/>
                                <a:pt x="7679" y="16030"/>
                              </a:cubicBezTo>
                              <a:cubicBezTo>
                                <a:pt x="7612" y="16081"/>
                                <a:pt x="7543" y="16127"/>
                                <a:pt x="7471" y="16169"/>
                              </a:cubicBezTo>
                              <a:cubicBezTo>
                                <a:pt x="7535" y="16213"/>
                                <a:pt x="7594" y="16261"/>
                                <a:pt x="7651" y="16313"/>
                              </a:cubicBezTo>
                              <a:cubicBezTo>
                                <a:pt x="7706" y="16366"/>
                                <a:pt x="7756" y="16422"/>
                                <a:pt x="7799" y="16481"/>
                              </a:cubicBezTo>
                              <a:cubicBezTo>
                                <a:pt x="7841" y="16541"/>
                                <a:pt x="7875" y="16604"/>
                                <a:pt x="7900" y="16670"/>
                              </a:cubicBezTo>
                              <a:cubicBezTo>
                                <a:pt x="7925" y="16737"/>
                                <a:pt x="7937" y="16806"/>
                                <a:pt x="7937" y="16879"/>
                              </a:cubicBezTo>
                              <a:cubicBezTo>
                                <a:pt x="7937" y="16994"/>
                                <a:pt x="7910" y="17097"/>
                                <a:pt x="7857" y="17188"/>
                              </a:cubicBezTo>
                              <a:cubicBezTo>
                                <a:pt x="7804" y="17278"/>
                                <a:pt x="7734" y="17355"/>
                                <a:pt x="7647" y="17418"/>
                              </a:cubicBezTo>
                              <a:cubicBezTo>
                                <a:pt x="7560" y="17481"/>
                                <a:pt x="7461" y="17529"/>
                                <a:pt x="7349" y="17562"/>
                              </a:cubicBezTo>
                              <a:cubicBezTo>
                                <a:pt x="7238" y="17595"/>
                                <a:pt x="7123" y="17611"/>
                                <a:pt x="7006" y="17611"/>
                              </a:cubicBezTo>
                              <a:cubicBezTo>
                                <a:pt x="6913" y="17611"/>
                                <a:pt x="6820" y="17599"/>
                                <a:pt x="6727" y="17576"/>
                              </a:cubicBezTo>
                              <a:cubicBezTo>
                                <a:pt x="6633" y="17552"/>
                                <a:pt x="6549" y="17514"/>
                                <a:pt x="6473" y="17463"/>
                              </a:cubicBezTo>
                              <a:cubicBezTo>
                                <a:pt x="6398" y="17412"/>
                                <a:pt x="6336" y="17345"/>
                                <a:pt x="6288" y="17263"/>
                              </a:cubicBezTo>
                              <a:cubicBezTo>
                                <a:pt x="6240" y="17181"/>
                                <a:pt x="6216" y="17081"/>
                                <a:pt x="6216" y="16964"/>
                              </a:cubicBezTo>
                              <a:cubicBezTo>
                                <a:pt x="6216" y="16877"/>
                                <a:pt x="6233" y="16795"/>
                                <a:pt x="6266" y="16717"/>
                              </a:cubicBezTo>
                              <a:cubicBezTo>
                                <a:pt x="6300" y="16639"/>
                                <a:pt x="6344" y="16566"/>
                                <a:pt x="6400" y="16499"/>
                              </a:cubicBezTo>
                              <a:cubicBezTo>
                                <a:pt x="6455" y="16431"/>
                                <a:pt x="6519" y="16369"/>
                                <a:pt x="6592" y="16312"/>
                              </a:cubicBezTo>
                              <a:cubicBezTo>
                                <a:pt x="6664" y="16255"/>
                                <a:pt x="6741" y="16204"/>
                                <a:pt x="6820" y="16160"/>
                              </a:cubicBezTo>
                              <a:cubicBezTo>
                                <a:pt x="6774" y="16122"/>
                                <a:pt x="6731" y="16081"/>
                                <a:pt x="6690" y="16036"/>
                              </a:cubicBezTo>
                              <a:cubicBezTo>
                                <a:pt x="6649" y="15992"/>
                                <a:pt x="6613" y="15944"/>
                                <a:pt x="6583" y="15893"/>
                              </a:cubicBezTo>
                              <a:cubicBezTo>
                                <a:pt x="6553" y="15841"/>
                                <a:pt x="6529" y="15786"/>
                                <a:pt x="6511" y="15727"/>
                              </a:cubicBezTo>
                              <a:cubicBezTo>
                                <a:pt x="6493" y="15669"/>
                                <a:pt x="6484" y="15606"/>
                                <a:pt x="6484" y="15540"/>
                              </a:cubicBezTo>
                              <a:cubicBezTo>
                                <a:pt x="6484" y="15435"/>
                                <a:pt x="6505" y="15341"/>
                                <a:pt x="6546" y="15257"/>
                              </a:cubicBezTo>
                              <a:cubicBezTo>
                                <a:pt x="6587" y="15174"/>
                                <a:pt x="6644" y="15102"/>
                                <a:pt x="6717" y="15043"/>
                              </a:cubicBezTo>
                              <a:cubicBezTo>
                                <a:pt x="6791" y="14985"/>
                                <a:pt x="6879" y="14939"/>
                                <a:pt x="6981" y="14908"/>
                              </a:cubicBezTo>
                              <a:cubicBezTo>
                                <a:pt x="7084" y="14876"/>
                                <a:pt x="7197" y="14860"/>
                                <a:pt x="7321" y="14860"/>
                              </a:cubicBezTo>
                            </a:path>
                          </a:pathLst>
                        </a:custGeom>
                        <a:solidFill>
                          <a:srgbClr val="F7F7F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25407C" w14:textId="77777777" w:rsidR="00382122" w:rsidRDefault="00382122" w:rsidP="003821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5227B0" id="TeVerwijderenShape_2" o:spid="_x0000_s1026" editas="canvas" style="position:absolute;margin-left:0;margin-top:0;width:595.3pt;height:841.9pt;z-index:-251632640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06921;visibility:visible;mso-wrap-style:square" filled="t" fillcolor="white [3212]">
                <v:fill o:detectmouseclick="t"/>
                <v:path o:connecttype="none"/>
              </v:shape>
              <v:shape id="Freeform 5" o:spid="_x0000_s1028" style="position:absolute;left:14598;top:24834;width:43891;height:57620;visibility:visible;mso-wrap-style:square;v-text-anchor:top" coordsize="13825,181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" adj="-11796480,,5400" path="m10932,v1254,,2344,690,2344,1875c13276,2958,12308,3765,12308,3765v-284,-205,-284,-205,-284,-205c12024,3560,12585,2947,12585,2104v,-881,-828,-1573,-1927,-1573c9559,531,8832,996,8832,996v,,-657,-181,-2059,-181c5389,815,4386,1245,3949,2321,1333,2729,776,3220,776,4474v,895,563,1435,1477,1975c3258,7044,3323,8476,3323,8476v,,507,109,1266,109c5854,8585,6713,8309,6517,7596,6351,6994,6219,6823,6029,6094,5776,5123,6717,4512,8575,4306v1186,-131,2016,-154,2451,-154c11261,4152,11381,4158,11381,4158v51,67,336,485,379,929c11783,5321,11777,5481,11735,5779v-19,139,71,281,242,523c12159,6559,12951,7665,13019,7775v67,110,103,240,113,360c13138,8212,13127,8255,13096,8321v-109,238,-414,220,-901,306c11969,8666,11969,8666,11969,8666v,,-9,197,-11,282c11956,9030,11975,9120,11981,9142v6,23,51,135,57,203c12044,9424,12031,9499,11998,9567v-19,39,-50,77,-88,113c11910,9680,12034,9916,11760,10177v,138,243,270,243,636c12003,11301,10940,11735,10026,11735v-914,,-1505,-208,-1505,-208c8344,11943,8344,11943,8344,11943,5194,11474,3874,10212,2560,9966v-152,-28,-286,-43,-402,-43c1303,9923,1403,10728,2119,12873v722,-248,1565,-617,3220,-617c7173,12256,8637,12925,10213,15088v1532,2104,2215,2139,3480,2139c13736,17227,13780,17227,13825,17227v,350,,350,,350c13825,17577,13824,17577,13823,17577v-1668,,-2590,-1,-4262,-2120c7887,13337,6776,12810,4899,12810v-1877,,-3375,806,-3375,806c666,10693,1043,9431,2198,9431v174,,366,28,574,84c4323,9933,5806,11015,8137,11421v-1,3,-1,3,-1,3c8328,10938,8328,10938,8328,10938v584,270,1191,339,1646,339c10938,11277,11626,10964,11400,10633v-69,-101,-167,-265,-167,-412c11233,10075,11239,10027,11356,9860v47,-65,27,-113,9,-129c11225,9572,11225,9572,11225,9572v-5,-5,-6,-12,-7,-19c11217,9549,11218,9545,11219,9540v3,-10,12,-18,22,-22c11241,9518,11500,9379,11500,9290v,-65,-57,-142,-57,-278c11444,8881,11457,8543,11463,8448v5,-97,114,-152,198,-171c11763,8253,12113,8197,12396,8145v154,-29,182,-50,182,-72c12578,8045,12555,8009,12481,7903v-180,-256,-702,-999,-1060,-1488c11259,6194,11180,6003,11226,5750v47,-254,55,-402,31,-617c11230,4881,11055,4643,11055,4643v-344,-12,-662,-17,-955,-17c6819,4626,6582,5295,6766,5972v154,563,242,552,421,1309c7488,8547,5660,9145,4240,9145v-1028,,-1652,-318,-1652,-318c2588,8827,2633,7343,1856,6900,1178,6514,,5792,,4533,,3325,848,2353,3686,1936,4135,994,5328,357,6803,317v68,-2,135,-2,201,-2c8127,315,8921,563,8921,563v,,758,-563,2011,-563m1844,15565v-46,31,-101,64,-163,100c1619,15701,1553,15735,1484,15767v-68,33,-138,62,-208,88c1205,15881,1140,15901,1080,15914v30,191,30,191,30,191c1186,16092,1259,16078,1329,16062v71,-15,140,-31,207,-47c1350,17362,1350,17362,1350,17362v-346,47,-346,47,-346,47c987,17576,987,17576,987,17576v1174,,1174,,1174,c2178,17409,2178,17409,2178,17409v-365,-49,-365,-49,-365,-49c2058,15613,2058,15613,2058,15613v-214,-48,-214,-48,-214,-48m4066,15592v-1571,,-1571,,-1571,c2360,16235,2360,16235,2360,16235v317,7,317,7,317,7c2848,15885,2848,15885,2848,15885v851,-30,851,-30,851,-30c2601,18008,2601,18008,2601,18008v473,140,473,140,473,140c4121,15667,4121,15667,4121,15667v-55,-75,-55,-75,-55,-75m5033,17400v56,,106,-12,150,-35c5228,17342,5267,17311,5300,17272v34,-39,62,-85,86,-137c5410,17083,5429,17028,5444,16971v15,-58,26,-117,33,-176c5484,16735,5487,16678,5487,16622v,-86,-7,-160,-22,-221c5450,16340,5429,16289,5403,16250v-26,-39,-56,-68,-92,-86c5276,16145,5238,16136,5196,16136v-66,,-124,9,-176,28c4968,16182,4922,16205,4882,16231v-40,27,-74,55,-102,84c4752,16345,4729,16371,4713,16394v-16,74,-28,144,-35,210c4670,16671,4666,16735,4666,16797v,86,6,165,18,238c4695,17109,4715,17173,4743,17227v27,54,65,96,112,127c4902,17385,4962,17400,5033,17400t690,-2544c5794,15045,5794,15045,5794,15045v-122,42,-235,98,-342,169c5346,15285,5249,15366,5162,15458v-88,92,-165,191,-230,298c4867,15863,4815,15973,4777,16088v26,-27,57,-53,95,-79c4909,15983,4952,15960,4999,15939v47,-20,99,-36,157,-49c5213,15877,5274,15871,5340,15871v105,,196,18,272,53c5688,15959,5751,16006,5800,16066v49,59,85,129,109,208c5932,16354,5944,16438,5944,16527v,91,-11,181,-33,270c5889,16885,5858,16969,5818,17049v-41,81,-90,155,-148,224c5611,17341,5545,17401,5471,17451v-73,50,-154,89,-240,118c5144,17597,5052,17611,4954,17611v-117,,-221,-20,-313,-60c4550,17512,4472,17453,4408,17377v-63,-77,-112,-171,-145,-283c4230,16983,4213,16856,4213,16713v,-140,17,-277,52,-413c4299,16165,4348,16036,4412,15912v63,-124,140,-242,231,-353c4734,15449,4835,15348,4947,15256v112,-91,233,-170,363,-238c5441,14949,5578,14896,5723,14856t1317,2554c7101,17410,7159,17400,7214,17380v55,-20,103,-50,144,-88c7399,17253,7431,17206,7456,17151v24,-56,36,-119,36,-189c7492,16898,7480,16838,7457,16779v-24,-58,-57,-114,-100,-169c7314,16556,7264,16504,7205,16453v-59,-51,-123,-101,-192,-151c6959,16332,6910,16369,6865,16411v-45,43,-84,91,-117,145c6714,16610,6688,16668,6669,16731v-19,63,-29,129,-31,200c6638,16992,6647,17051,6664,17108v18,57,43,108,78,153c6776,17306,6818,17342,6868,17370v50,27,108,40,172,40m7269,16018v51,-26,98,-59,143,-97c7456,15883,7495,15840,7528,15791v34,-48,60,-102,79,-161c7626,15570,7636,15506,7636,15438v,-70,-10,-130,-30,-179c7587,15210,7561,15170,7529,15139v-31,-31,-68,-54,-110,-69c7378,15056,7336,15049,7293,15049v-54,,-104,9,-151,28c7096,15096,7056,15124,7022,15160v-34,37,-61,81,-80,134c6922,15348,6912,15409,6912,15478v,53,9,104,26,152c6955,15679,6980,15726,7011,15771v31,45,68,88,112,129c7167,15941,7216,15980,7269,16018t52,-1158c7419,14860,7511,14873,7598,14899v86,26,161,63,225,112c7886,15060,7936,15121,7973,15193v37,72,56,154,56,245c8029,15520,8013,15596,7982,15667v-31,70,-73,136,-125,196c7805,15924,7746,15980,7679,16030v-67,51,-136,97,-208,139c7535,16213,7594,16261,7651,16313v55,53,105,109,148,168c7841,16541,7875,16604,7900,16670v25,67,37,136,37,209c7937,16994,7910,17097,7857,17188v-53,90,-123,167,-210,230c7560,17481,7461,17529,7349,17562v-111,33,-226,49,-343,49c6913,17611,6820,17599,6727,17576v-94,-24,-178,-62,-254,-113c6398,17412,6336,17345,6288,17263v-48,-82,-72,-182,-72,-299c6216,16877,6233,16795,6266,16717v34,-78,78,-151,134,-218c6455,16431,6519,16369,6592,16312v72,-57,149,-108,228,-152c6774,16122,6731,16081,6690,16036v-41,-44,-77,-92,-107,-143c6553,15841,6529,15786,6511,15727v-18,-58,-27,-121,-27,-187c6484,15435,6505,15341,6546,15257v41,-83,98,-155,171,-214c6791,14985,6879,14939,6981,14908v103,-32,216,-48,340,-48e" fillcolor="#f7f7f7" stroked="f">
                <v:stroke joinstyle="miter"/>
                <v:formulas/>
                <v:path arrowok="t" o:connecttype="custom" o:connectlocs="3817344,1130300;2150272,258763;1054976,2691130;2722366,1367155;3725593,1834833;4157679,2641918;3803692,2902585;3733530,3231198;2649028,3791903;1695010,3891280;4389120,5580698;483835,4323080;2582993,3627120;3566220,3245168;3561457,3033078;3632890,2861310;3993226,2563178;3573839,1629728;2281707,2311718;0,1439228;2832213,178753;471136,5006023;421927,5099685;313350,5580380;653368,4957128;749246,5154613;825758,5717540;1597862,5524500;1728345,5388293;1715328,5159375;1549923,5153343;1481348,5333048;1597862,5524500;1638816,4907915;1587068,5060633;1841367,5100955;1847081,5413058;1572781,5591493;1337531,5306378;1570559,4843780;2290279,5518150;2367426,5327333;2179480,5210493;2115667,5431790;2307741,5085715;2424255,4901565;2315360,4778058;2194401,4914265;2307741,5085715;2531244,4823778;2437906,5089525;2508069,5292725;2333139,5575935;1996296,5481003;2092809,5179060;2067093,4993323;2216307,4733290" o:connectangles="0,0,0,0,0,0,0,0,0,0,0,0,0,0,0,0,0,0,0,0,0,0,0,0,0,0,0,0,0,0,0,0,0,0,0,0,0,0,0,0,0,0,0,0,0,0,0,0,0,0,0,0,0,0,0,0,0" textboxrect="0,0,13825,18148"/>
                <o:lock v:ext="edit" verticies="t"/>
                <v:textbox>
                  <w:txbxContent>
                    <w:p w14:paraId="4B25407C" w14:textId="77777777" w:rsidR="00382122" w:rsidRDefault="00382122" w:rsidP="00382122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81792" behindDoc="0" locked="0" layoutInCell="0" allowOverlap="1" wp14:anchorId="30636F0F" wp14:editId="1304985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4191000" cy="981710"/>
              <wp:effectExtent l="0" t="0" r="0" b="0"/>
              <wp:wrapNone/>
              <wp:docPr id="8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7" name="Freeform 6"/>
                      <wps:cNvSpPr>
                        <a:spLocks noEditPoints="1"/>
                      </wps:cNvSpPr>
                      <wps:spPr bwMode="auto">
                        <a:xfrm>
                          <a:off x="3531870" y="245745"/>
                          <a:ext cx="470535" cy="617855"/>
                        </a:xfrm>
                        <a:custGeom>
                          <a:avLst/>
                          <a:gdLst>
                            <a:gd name="T0" fmla="*/ 455 w 1482"/>
                            <a:gd name="T1" fmla="*/ 980 h 1945"/>
                            <a:gd name="T2" fmla="*/ 395 w 1482"/>
                            <a:gd name="T3" fmla="*/ 208 h 1945"/>
                            <a:gd name="T4" fmla="*/ 1423 w 1482"/>
                            <a:gd name="T5" fmla="*/ 201 h 1945"/>
                            <a:gd name="T6" fmla="*/ 1142 w 1482"/>
                            <a:gd name="T7" fmla="*/ 57 h 1945"/>
                            <a:gd name="T8" fmla="*/ 84 w 1482"/>
                            <a:gd name="T9" fmla="*/ 480 h 1945"/>
                            <a:gd name="T10" fmla="*/ 699 w 1482"/>
                            <a:gd name="T11" fmla="*/ 814 h 1945"/>
                            <a:gd name="T12" fmla="*/ 1260 w 1482"/>
                            <a:gd name="T13" fmla="*/ 545 h 1945"/>
                            <a:gd name="T14" fmla="*/ 1407 w 1482"/>
                            <a:gd name="T15" fmla="*/ 872 h 1945"/>
                            <a:gd name="T16" fmla="*/ 1282 w 1482"/>
                            <a:gd name="T17" fmla="*/ 959 h 1945"/>
                            <a:gd name="T18" fmla="*/ 1276 w 1482"/>
                            <a:gd name="T19" fmla="*/ 1037 h 1945"/>
                            <a:gd name="T20" fmla="*/ 913 w 1482"/>
                            <a:gd name="T21" fmla="*/ 1235 h 1945"/>
                            <a:gd name="T22" fmla="*/ 572 w 1482"/>
                            <a:gd name="T23" fmla="*/ 1313 h 1945"/>
                            <a:gd name="T24" fmla="*/ 1025 w 1482"/>
                            <a:gd name="T25" fmla="*/ 1656 h 1945"/>
                            <a:gd name="T26" fmla="*/ 872 w 1482"/>
                            <a:gd name="T27" fmla="*/ 1224 h 1945"/>
                            <a:gd name="T28" fmla="*/ 1222 w 1482"/>
                            <a:gd name="T29" fmla="*/ 1140 h 1945"/>
                            <a:gd name="T30" fmla="*/ 1203 w 1482"/>
                            <a:gd name="T31" fmla="*/ 1026 h 1945"/>
                            <a:gd name="T32" fmla="*/ 1233 w 1482"/>
                            <a:gd name="T33" fmla="*/ 996 h 1945"/>
                            <a:gd name="T34" fmla="*/ 1328 w 1482"/>
                            <a:gd name="T35" fmla="*/ 873 h 1945"/>
                            <a:gd name="T36" fmla="*/ 1203 w 1482"/>
                            <a:gd name="T37" fmla="*/ 616 h 1945"/>
                            <a:gd name="T38" fmla="*/ 232 w 1482"/>
                            <a:gd name="T39" fmla="*/ 1884 h 1945"/>
                            <a:gd name="T40" fmla="*/ 198 w 1482"/>
                            <a:gd name="T41" fmla="*/ 1668 h 1945"/>
                            <a:gd name="T42" fmla="*/ 116 w 1482"/>
                            <a:gd name="T43" fmla="*/ 1705 h 1945"/>
                            <a:gd name="T44" fmla="*/ 145 w 1482"/>
                            <a:gd name="T45" fmla="*/ 1861 h 1945"/>
                            <a:gd name="T46" fmla="*/ 330 w 1482"/>
                            <a:gd name="T47" fmla="*/ 1945 h 1945"/>
                            <a:gd name="T48" fmla="*/ 253 w 1482"/>
                            <a:gd name="T49" fmla="*/ 1740 h 1945"/>
                            <a:gd name="T50" fmla="*/ 279 w 1482"/>
                            <a:gd name="T51" fmla="*/ 1930 h 1945"/>
                            <a:gd name="T52" fmla="*/ 498 w 1482"/>
                            <a:gd name="T53" fmla="*/ 1881 h 1945"/>
                            <a:gd name="T54" fmla="*/ 608 w 1482"/>
                            <a:gd name="T55" fmla="*/ 1851 h 1945"/>
                            <a:gd name="T56" fmla="*/ 633 w 1482"/>
                            <a:gd name="T57" fmla="*/ 1744 h 1945"/>
                            <a:gd name="T58" fmla="*/ 553 w 1482"/>
                            <a:gd name="T59" fmla="*/ 1703 h 1945"/>
                            <a:gd name="T60" fmla="*/ 529 w 1482"/>
                            <a:gd name="T61" fmla="*/ 1688 h 1945"/>
                            <a:gd name="T62" fmla="*/ 613 w 1482"/>
                            <a:gd name="T63" fmla="*/ 1592 h 1945"/>
                            <a:gd name="T64" fmla="*/ 473 w 1482"/>
                            <a:gd name="T65" fmla="*/ 1705 h 1945"/>
                            <a:gd name="T66" fmla="*/ 502 w 1482"/>
                            <a:gd name="T67" fmla="*/ 1779 h 1945"/>
                            <a:gd name="T68" fmla="*/ 538 w 1482"/>
                            <a:gd name="T69" fmla="*/ 1732 h 1945"/>
                            <a:gd name="T70" fmla="*/ 586 w 1482"/>
                            <a:gd name="T71" fmla="*/ 1758 h 1945"/>
                            <a:gd name="T72" fmla="*/ 577 w 1482"/>
                            <a:gd name="T73" fmla="*/ 1836 h 1945"/>
                            <a:gd name="T74" fmla="*/ 521 w 1482"/>
                            <a:gd name="T75" fmla="*/ 1860 h 1945"/>
                            <a:gd name="T76" fmla="*/ 666 w 1482"/>
                            <a:gd name="T77" fmla="*/ 1818 h 1945"/>
                            <a:gd name="T78" fmla="*/ 751 w 1482"/>
                            <a:gd name="T79" fmla="*/ 1887 h 1945"/>
                            <a:gd name="T80" fmla="*/ 851 w 1482"/>
                            <a:gd name="T81" fmla="*/ 1809 h 1945"/>
                            <a:gd name="T82" fmla="*/ 801 w 1482"/>
                            <a:gd name="T83" fmla="*/ 1733 h 1945"/>
                            <a:gd name="T84" fmla="*/ 861 w 1482"/>
                            <a:gd name="T85" fmla="*/ 1654 h 1945"/>
                            <a:gd name="T86" fmla="*/ 785 w 1482"/>
                            <a:gd name="T87" fmla="*/ 1592 h 1945"/>
                            <a:gd name="T88" fmla="*/ 695 w 1482"/>
                            <a:gd name="T89" fmla="*/ 1665 h 1945"/>
                            <a:gd name="T90" fmla="*/ 731 w 1482"/>
                            <a:gd name="T91" fmla="*/ 1732 h 1945"/>
                            <a:gd name="T92" fmla="*/ 666 w 1482"/>
                            <a:gd name="T93" fmla="*/ 1818 h 1945"/>
                            <a:gd name="T94" fmla="*/ 736 w 1482"/>
                            <a:gd name="T95" fmla="*/ 1759 h 1945"/>
                            <a:gd name="T96" fmla="*/ 799 w 1482"/>
                            <a:gd name="T97" fmla="*/ 1798 h 1945"/>
                            <a:gd name="T98" fmla="*/ 773 w 1482"/>
                            <a:gd name="T99" fmla="*/ 1863 h 1945"/>
                            <a:gd name="T100" fmla="*/ 714 w 1482"/>
                            <a:gd name="T101" fmla="*/ 1833 h 1945"/>
                            <a:gd name="T102" fmla="*/ 751 w 1482"/>
                            <a:gd name="T103" fmla="*/ 1690 h 1945"/>
                            <a:gd name="T104" fmla="*/ 753 w 1482"/>
                            <a:gd name="T105" fmla="*/ 1625 h 1945"/>
                            <a:gd name="T106" fmla="*/ 807 w 1482"/>
                            <a:gd name="T107" fmla="*/ 1622 h 1945"/>
                            <a:gd name="T108" fmla="*/ 807 w 1482"/>
                            <a:gd name="T109" fmla="*/ 1692 h 19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1482" h="1945">
                              <a:moveTo>
                                <a:pt x="1185" y="498"/>
                              </a:moveTo>
                              <a:cubicBezTo>
                                <a:pt x="736" y="483"/>
                                <a:pt x="704" y="561"/>
                                <a:pt x="725" y="640"/>
                              </a:cubicBezTo>
                              <a:cubicBezTo>
                                <a:pt x="742" y="701"/>
                                <a:pt x="751" y="699"/>
                                <a:pt x="770" y="780"/>
                              </a:cubicBezTo>
                              <a:cubicBezTo>
                                <a:pt x="803" y="916"/>
                                <a:pt x="607" y="980"/>
                                <a:pt x="455" y="980"/>
                              </a:cubicBezTo>
                              <a:cubicBezTo>
                                <a:pt x="345" y="980"/>
                                <a:pt x="278" y="946"/>
                                <a:pt x="278" y="946"/>
                              </a:cubicBezTo>
                              <a:cubicBezTo>
                                <a:pt x="278" y="946"/>
                                <a:pt x="282" y="787"/>
                                <a:pt x="199" y="740"/>
                              </a:cubicBezTo>
                              <a:cubicBezTo>
                                <a:pt x="127" y="698"/>
                                <a:pt x="0" y="621"/>
                                <a:pt x="0" y="486"/>
                              </a:cubicBezTo>
                              <a:cubicBezTo>
                                <a:pt x="0" y="357"/>
                                <a:pt x="91" y="252"/>
                                <a:pt x="395" y="208"/>
                              </a:cubicBezTo>
                              <a:cubicBezTo>
                                <a:pt x="443" y="107"/>
                                <a:pt x="571" y="39"/>
                                <a:pt x="729" y="34"/>
                              </a:cubicBezTo>
                              <a:cubicBezTo>
                                <a:pt x="861" y="31"/>
                                <a:pt x="956" y="61"/>
                                <a:pt x="956" y="61"/>
                              </a:cubicBezTo>
                              <a:cubicBezTo>
                                <a:pt x="956" y="61"/>
                                <a:pt x="1037" y="0"/>
                                <a:pt x="1172" y="0"/>
                              </a:cubicBezTo>
                              <a:cubicBezTo>
                                <a:pt x="1306" y="0"/>
                                <a:pt x="1423" y="74"/>
                                <a:pt x="1423" y="201"/>
                              </a:cubicBezTo>
                              <a:cubicBezTo>
                                <a:pt x="1423" y="317"/>
                                <a:pt x="1319" y="404"/>
                                <a:pt x="1319" y="404"/>
                              </a:cubicBezTo>
                              <a:cubicBezTo>
                                <a:pt x="1289" y="382"/>
                                <a:pt x="1289" y="382"/>
                                <a:pt x="1289" y="382"/>
                              </a:cubicBezTo>
                              <a:cubicBezTo>
                                <a:pt x="1289" y="382"/>
                                <a:pt x="1349" y="316"/>
                                <a:pt x="1349" y="226"/>
                              </a:cubicBezTo>
                              <a:cubicBezTo>
                                <a:pt x="1349" y="131"/>
                                <a:pt x="1260" y="57"/>
                                <a:pt x="1142" y="57"/>
                              </a:cubicBezTo>
                              <a:cubicBezTo>
                                <a:pt x="1024" y="57"/>
                                <a:pt x="947" y="107"/>
                                <a:pt x="947" y="107"/>
                              </a:cubicBezTo>
                              <a:cubicBezTo>
                                <a:pt x="947" y="107"/>
                                <a:pt x="876" y="88"/>
                                <a:pt x="726" y="88"/>
                              </a:cubicBezTo>
                              <a:cubicBezTo>
                                <a:pt x="578" y="88"/>
                                <a:pt x="470" y="134"/>
                                <a:pt x="423" y="249"/>
                              </a:cubicBezTo>
                              <a:cubicBezTo>
                                <a:pt x="143" y="293"/>
                                <a:pt x="84" y="345"/>
                                <a:pt x="84" y="480"/>
                              </a:cubicBezTo>
                              <a:cubicBezTo>
                                <a:pt x="84" y="576"/>
                                <a:pt x="144" y="633"/>
                                <a:pt x="242" y="691"/>
                              </a:cubicBezTo>
                              <a:cubicBezTo>
                                <a:pt x="349" y="755"/>
                                <a:pt x="356" y="909"/>
                                <a:pt x="356" y="909"/>
                              </a:cubicBezTo>
                              <a:cubicBezTo>
                                <a:pt x="356" y="909"/>
                                <a:pt x="411" y="920"/>
                                <a:pt x="492" y="920"/>
                              </a:cubicBezTo>
                              <a:cubicBezTo>
                                <a:pt x="628" y="920"/>
                                <a:pt x="720" y="891"/>
                                <a:pt x="699" y="814"/>
                              </a:cubicBezTo>
                              <a:cubicBezTo>
                                <a:pt x="681" y="750"/>
                                <a:pt x="667" y="731"/>
                                <a:pt x="646" y="653"/>
                              </a:cubicBezTo>
                              <a:cubicBezTo>
                                <a:pt x="619" y="549"/>
                                <a:pt x="720" y="484"/>
                                <a:pt x="919" y="462"/>
                              </a:cubicBezTo>
                              <a:cubicBezTo>
                                <a:pt x="1114" y="440"/>
                                <a:pt x="1220" y="446"/>
                                <a:pt x="1220" y="446"/>
                              </a:cubicBezTo>
                              <a:cubicBezTo>
                                <a:pt x="1225" y="453"/>
                                <a:pt x="1256" y="498"/>
                                <a:pt x="1260" y="545"/>
                              </a:cubicBezTo>
                              <a:cubicBezTo>
                                <a:pt x="1263" y="570"/>
                                <a:pt x="1262" y="588"/>
                                <a:pt x="1258" y="620"/>
                              </a:cubicBezTo>
                              <a:cubicBezTo>
                                <a:pt x="1256" y="634"/>
                                <a:pt x="1265" y="650"/>
                                <a:pt x="1284" y="675"/>
                              </a:cubicBezTo>
                              <a:cubicBezTo>
                                <a:pt x="1303" y="703"/>
                                <a:pt x="1388" y="822"/>
                                <a:pt x="1395" y="833"/>
                              </a:cubicBezTo>
                              <a:cubicBezTo>
                                <a:pt x="1402" y="845"/>
                                <a:pt x="1406" y="859"/>
                                <a:pt x="1407" y="872"/>
                              </a:cubicBezTo>
                              <a:cubicBezTo>
                                <a:pt x="1408" y="880"/>
                                <a:pt x="1407" y="885"/>
                                <a:pt x="1403" y="892"/>
                              </a:cubicBezTo>
                              <a:cubicBezTo>
                                <a:pt x="1392" y="917"/>
                                <a:pt x="1359" y="915"/>
                                <a:pt x="1307" y="925"/>
                              </a:cubicBezTo>
                              <a:cubicBezTo>
                                <a:pt x="1283" y="929"/>
                                <a:pt x="1283" y="929"/>
                                <a:pt x="1283" y="929"/>
                              </a:cubicBezTo>
                              <a:cubicBezTo>
                                <a:pt x="1283" y="929"/>
                                <a:pt x="1282" y="950"/>
                                <a:pt x="1282" y="959"/>
                              </a:cubicBezTo>
                              <a:cubicBezTo>
                                <a:pt x="1281" y="968"/>
                                <a:pt x="1283" y="977"/>
                                <a:pt x="1284" y="980"/>
                              </a:cubicBezTo>
                              <a:cubicBezTo>
                                <a:pt x="1285" y="982"/>
                                <a:pt x="1289" y="994"/>
                                <a:pt x="1290" y="1002"/>
                              </a:cubicBezTo>
                              <a:cubicBezTo>
                                <a:pt x="1291" y="1010"/>
                                <a:pt x="1289" y="1018"/>
                                <a:pt x="1286" y="1025"/>
                              </a:cubicBezTo>
                              <a:cubicBezTo>
                                <a:pt x="1284" y="1029"/>
                                <a:pt x="1280" y="1034"/>
                                <a:pt x="1276" y="1037"/>
                              </a:cubicBezTo>
                              <a:cubicBezTo>
                                <a:pt x="1276" y="1037"/>
                                <a:pt x="1290" y="1063"/>
                                <a:pt x="1260" y="1091"/>
                              </a:cubicBezTo>
                              <a:cubicBezTo>
                                <a:pt x="1260" y="1105"/>
                                <a:pt x="1286" y="1120"/>
                                <a:pt x="1286" y="1159"/>
                              </a:cubicBezTo>
                              <a:cubicBezTo>
                                <a:pt x="1286" y="1211"/>
                                <a:pt x="1172" y="1258"/>
                                <a:pt x="1075" y="1258"/>
                              </a:cubicBezTo>
                              <a:cubicBezTo>
                                <a:pt x="977" y="1258"/>
                                <a:pt x="913" y="1235"/>
                                <a:pt x="913" y="1235"/>
                              </a:cubicBezTo>
                              <a:cubicBezTo>
                                <a:pt x="894" y="1280"/>
                                <a:pt x="894" y="1280"/>
                                <a:pt x="894" y="1280"/>
                              </a:cubicBezTo>
                              <a:cubicBezTo>
                                <a:pt x="557" y="1230"/>
                                <a:pt x="415" y="1094"/>
                                <a:pt x="275" y="1068"/>
                              </a:cubicBezTo>
                              <a:cubicBezTo>
                                <a:pt x="138" y="1043"/>
                                <a:pt x="140" y="1119"/>
                                <a:pt x="227" y="1380"/>
                              </a:cubicBezTo>
                              <a:cubicBezTo>
                                <a:pt x="305" y="1353"/>
                                <a:pt x="395" y="1313"/>
                                <a:pt x="572" y="1313"/>
                              </a:cubicBezTo>
                              <a:cubicBezTo>
                                <a:pt x="769" y="1313"/>
                                <a:pt x="926" y="1385"/>
                                <a:pt x="1095" y="1617"/>
                              </a:cubicBezTo>
                              <a:cubicBezTo>
                                <a:pt x="1264" y="1850"/>
                                <a:pt x="1337" y="1846"/>
                                <a:pt x="1482" y="1846"/>
                              </a:cubicBezTo>
                              <a:cubicBezTo>
                                <a:pt x="1482" y="1884"/>
                                <a:pt x="1482" y="1884"/>
                                <a:pt x="1482" y="1884"/>
                              </a:cubicBezTo>
                              <a:cubicBezTo>
                                <a:pt x="1303" y="1884"/>
                                <a:pt x="1204" y="1884"/>
                                <a:pt x="1025" y="1656"/>
                              </a:cubicBezTo>
                              <a:cubicBezTo>
                                <a:pt x="845" y="1429"/>
                                <a:pt x="726" y="1373"/>
                                <a:pt x="525" y="1373"/>
                              </a:cubicBezTo>
                              <a:cubicBezTo>
                                <a:pt x="324" y="1373"/>
                                <a:pt x="164" y="1459"/>
                                <a:pt x="164" y="1459"/>
                              </a:cubicBezTo>
                              <a:cubicBezTo>
                                <a:pt x="58" y="1099"/>
                                <a:pt x="127" y="974"/>
                                <a:pt x="297" y="1020"/>
                              </a:cubicBezTo>
                              <a:cubicBezTo>
                                <a:pt x="464" y="1065"/>
                                <a:pt x="622" y="1181"/>
                                <a:pt x="872" y="1224"/>
                              </a:cubicBezTo>
                              <a:cubicBezTo>
                                <a:pt x="872" y="1224"/>
                                <a:pt x="872" y="1224"/>
                                <a:pt x="872" y="1224"/>
                              </a:cubicBezTo>
                              <a:cubicBezTo>
                                <a:pt x="893" y="1172"/>
                                <a:pt x="893" y="1172"/>
                                <a:pt x="893" y="1172"/>
                              </a:cubicBezTo>
                              <a:cubicBezTo>
                                <a:pt x="955" y="1201"/>
                                <a:pt x="1020" y="1209"/>
                                <a:pt x="1069" y="1209"/>
                              </a:cubicBezTo>
                              <a:cubicBezTo>
                                <a:pt x="1172" y="1209"/>
                                <a:pt x="1246" y="1175"/>
                                <a:pt x="1222" y="1140"/>
                              </a:cubicBezTo>
                              <a:cubicBezTo>
                                <a:pt x="1214" y="1129"/>
                                <a:pt x="1204" y="1111"/>
                                <a:pt x="1204" y="1095"/>
                              </a:cubicBezTo>
                              <a:cubicBezTo>
                                <a:pt x="1204" y="1080"/>
                                <a:pt x="1205" y="1075"/>
                                <a:pt x="1217" y="1057"/>
                              </a:cubicBezTo>
                              <a:cubicBezTo>
                                <a:pt x="1222" y="1050"/>
                                <a:pt x="1220" y="1045"/>
                                <a:pt x="1218" y="1043"/>
                              </a:cubicBezTo>
                              <a:cubicBezTo>
                                <a:pt x="1203" y="1026"/>
                                <a:pt x="1203" y="1026"/>
                                <a:pt x="1203" y="1026"/>
                              </a:cubicBezTo>
                              <a:cubicBezTo>
                                <a:pt x="1202" y="1024"/>
                                <a:pt x="1202" y="1024"/>
                                <a:pt x="1202" y="1024"/>
                              </a:cubicBezTo>
                              <a:cubicBezTo>
                                <a:pt x="1202" y="1022"/>
                                <a:pt x="1202" y="1022"/>
                                <a:pt x="1202" y="1022"/>
                              </a:cubicBezTo>
                              <a:cubicBezTo>
                                <a:pt x="1205" y="1020"/>
                                <a:pt x="1205" y="1020"/>
                                <a:pt x="1205" y="1020"/>
                              </a:cubicBezTo>
                              <a:cubicBezTo>
                                <a:pt x="1205" y="1020"/>
                                <a:pt x="1233" y="1005"/>
                                <a:pt x="1233" y="996"/>
                              </a:cubicBezTo>
                              <a:cubicBezTo>
                                <a:pt x="1233" y="989"/>
                                <a:pt x="1226" y="980"/>
                                <a:pt x="1226" y="966"/>
                              </a:cubicBezTo>
                              <a:cubicBezTo>
                                <a:pt x="1226" y="952"/>
                                <a:pt x="1228" y="916"/>
                                <a:pt x="1228" y="905"/>
                              </a:cubicBezTo>
                              <a:cubicBezTo>
                                <a:pt x="1229" y="895"/>
                                <a:pt x="1241" y="889"/>
                                <a:pt x="1250" y="887"/>
                              </a:cubicBezTo>
                              <a:cubicBezTo>
                                <a:pt x="1261" y="885"/>
                                <a:pt x="1298" y="879"/>
                                <a:pt x="1328" y="873"/>
                              </a:cubicBezTo>
                              <a:cubicBezTo>
                                <a:pt x="1345" y="870"/>
                                <a:pt x="1348" y="868"/>
                                <a:pt x="1348" y="865"/>
                              </a:cubicBezTo>
                              <a:cubicBezTo>
                                <a:pt x="1348" y="862"/>
                                <a:pt x="1346" y="858"/>
                                <a:pt x="1338" y="847"/>
                              </a:cubicBezTo>
                              <a:cubicBezTo>
                                <a:pt x="1318" y="820"/>
                                <a:pt x="1262" y="740"/>
                                <a:pt x="1224" y="688"/>
                              </a:cubicBezTo>
                              <a:cubicBezTo>
                                <a:pt x="1207" y="664"/>
                                <a:pt x="1198" y="644"/>
                                <a:pt x="1203" y="616"/>
                              </a:cubicBezTo>
                              <a:cubicBezTo>
                                <a:pt x="1208" y="589"/>
                                <a:pt x="1209" y="573"/>
                                <a:pt x="1206" y="550"/>
                              </a:cubicBezTo>
                              <a:cubicBezTo>
                                <a:pt x="1203" y="523"/>
                                <a:pt x="1185" y="498"/>
                                <a:pt x="1185" y="498"/>
                              </a:cubicBezTo>
                              <a:moveTo>
                                <a:pt x="106" y="1884"/>
                              </a:moveTo>
                              <a:cubicBezTo>
                                <a:pt x="232" y="1884"/>
                                <a:pt x="232" y="1884"/>
                                <a:pt x="232" y="1884"/>
                              </a:cubicBezTo>
                              <a:cubicBezTo>
                                <a:pt x="234" y="1866"/>
                                <a:pt x="234" y="1866"/>
                                <a:pt x="234" y="1866"/>
                              </a:cubicBezTo>
                              <a:cubicBezTo>
                                <a:pt x="195" y="1860"/>
                                <a:pt x="195" y="1860"/>
                                <a:pt x="195" y="1860"/>
                              </a:cubicBezTo>
                              <a:cubicBezTo>
                                <a:pt x="221" y="1673"/>
                                <a:pt x="221" y="1673"/>
                                <a:pt x="221" y="1673"/>
                              </a:cubicBezTo>
                              <a:cubicBezTo>
                                <a:pt x="198" y="1668"/>
                                <a:pt x="198" y="1668"/>
                                <a:pt x="198" y="1668"/>
                              </a:cubicBezTo>
                              <a:cubicBezTo>
                                <a:pt x="193" y="1671"/>
                                <a:pt x="187" y="1675"/>
                                <a:pt x="180" y="1679"/>
                              </a:cubicBezTo>
                              <a:cubicBezTo>
                                <a:pt x="174" y="1683"/>
                                <a:pt x="167" y="1686"/>
                                <a:pt x="159" y="1690"/>
                              </a:cubicBezTo>
                              <a:cubicBezTo>
                                <a:pt x="152" y="1693"/>
                                <a:pt x="145" y="1696"/>
                                <a:pt x="137" y="1699"/>
                              </a:cubicBezTo>
                              <a:cubicBezTo>
                                <a:pt x="130" y="1702"/>
                                <a:pt x="122" y="1704"/>
                                <a:pt x="116" y="1705"/>
                              </a:cubicBezTo>
                              <a:cubicBezTo>
                                <a:pt x="119" y="1726"/>
                                <a:pt x="119" y="1726"/>
                                <a:pt x="119" y="1726"/>
                              </a:cubicBezTo>
                              <a:cubicBezTo>
                                <a:pt x="127" y="1725"/>
                                <a:pt x="135" y="1723"/>
                                <a:pt x="143" y="1721"/>
                              </a:cubicBezTo>
                              <a:cubicBezTo>
                                <a:pt x="150" y="1720"/>
                                <a:pt x="158" y="1718"/>
                                <a:pt x="165" y="1716"/>
                              </a:cubicBezTo>
                              <a:cubicBezTo>
                                <a:pt x="145" y="1861"/>
                                <a:pt x="145" y="1861"/>
                                <a:pt x="145" y="1861"/>
                              </a:cubicBezTo>
                              <a:cubicBezTo>
                                <a:pt x="108" y="1866"/>
                                <a:pt x="108" y="1866"/>
                                <a:pt x="108" y="1866"/>
                              </a:cubicBezTo>
                              <a:lnTo>
                                <a:pt x="106" y="1884"/>
                              </a:lnTo>
                              <a:close/>
                              <a:moveTo>
                                <a:pt x="279" y="1930"/>
                              </a:moveTo>
                              <a:cubicBezTo>
                                <a:pt x="330" y="1945"/>
                                <a:pt x="330" y="1945"/>
                                <a:pt x="330" y="1945"/>
                              </a:cubicBezTo>
                              <a:cubicBezTo>
                                <a:pt x="442" y="1679"/>
                                <a:pt x="442" y="1679"/>
                                <a:pt x="442" y="1679"/>
                              </a:cubicBezTo>
                              <a:cubicBezTo>
                                <a:pt x="436" y="1671"/>
                                <a:pt x="436" y="1671"/>
                                <a:pt x="436" y="1671"/>
                              </a:cubicBezTo>
                              <a:cubicBezTo>
                                <a:pt x="268" y="1671"/>
                                <a:pt x="268" y="1671"/>
                                <a:pt x="268" y="1671"/>
                              </a:cubicBezTo>
                              <a:cubicBezTo>
                                <a:pt x="253" y="1740"/>
                                <a:pt x="253" y="1740"/>
                                <a:pt x="253" y="1740"/>
                              </a:cubicBezTo>
                              <a:cubicBezTo>
                                <a:pt x="287" y="1741"/>
                                <a:pt x="287" y="1741"/>
                                <a:pt x="287" y="1741"/>
                              </a:cubicBezTo>
                              <a:cubicBezTo>
                                <a:pt x="306" y="1702"/>
                                <a:pt x="306" y="1702"/>
                                <a:pt x="306" y="1702"/>
                              </a:cubicBezTo>
                              <a:cubicBezTo>
                                <a:pt x="397" y="1699"/>
                                <a:pt x="397" y="1699"/>
                                <a:pt x="397" y="1699"/>
                              </a:cubicBezTo>
                              <a:lnTo>
                                <a:pt x="279" y="1930"/>
                              </a:lnTo>
                              <a:close/>
                              <a:moveTo>
                                <a:pt x="452" y="1791"/>
                              </a:moveTo>
                              <a:cubicBezTo>
                                <a:pt x="452" y="1806"/>
                                <a:pt x="454" y="1820"/>
                                <a:pt x="457" y="1832"/>
                              </a:cubicBezTo>
                              <a:cubicBezTo>
                                <a:pt x="461" y="1844"/>
                                <a:pt x="466" y="1854"/>
                                <a:pt x="473" y="1862"/>
                              </a:cubicBezTo>
                              <a:cubicBezTo>
                                <a:pt x="479" y="1870"/>
                                <a:pt x="488" y="1877"/>
                                <a:pt x="498" y="1881"/>
                              </a:cubicBezTo>
                              <a:cubicBezTo>
                                <a:pt x="507" y="1885"/>
                                <a:pt x="519" y="1887"/>
                                <a:pt x="531" y="1887"/>
                              </a:cubicBezTo>
                              <a:cubicBezTo>
                                <a:pt x="542" y="1887"/>
                                <a:pt x="552" y="1886"/>
                                <a:pt x="561" y="1883"/>
                              </a:cubicBezTo>
                              <a:cubicBezTo>
                                <a:pt x="570" y="1880"/>
                                <a:pt x="579" y="1875"/>
                                <a:pt x="587" y="1870"/>
                              </a:cubicBezTo>
                              <a:cubicBezTo>
                                <a:pt x="594" y="1865"/>
                                <a:pt x="602" y="1858"/>
                                <a:pt x="608" y="1851"/>
                              </a:cubicBezTo>
                              <a:cubicBezTo>
                                <a:pt x="614" y="1844"/>
                                <a:pt x="619" y="1836"/>
                                <a:pt x="624" y="1827"/>
                              </a:cubicBezTo>
                              <a:cubicBezTo>
                                <a:pt x="628" y="1818"/>
                                <a:pt x="631" y="1809"/>
                                <a:pt x="634" y="1800"/>
                              </a:cubicBezTo>
                              <a:cubicBezTo>
                                <a:pt x="636" y="1791"/>
                                <a:pt x="637" y="1781"/>
                                <a:pt x="637" y="1771"/>
                              </a:cubicBezTo>
                              <a:cubicBezTo>
                                <a:pt x="637" y="1762"/>
                                <a:pt x="636" y="1753"/>
                                <a:pt x="633" y="1744"/>
                              </a:cubicBezTo>
                              <a:cubicBezTo>
                                <a:pt x="631" y="1736"/>
                                <a:pt x="627" y="1728"/>
                                <a:pt x="622" y="1722"/>
                              </a:cubicBezTo>
                              <a:cubicBezTo>
                                <a:pt x="616" y="1715"/>
                                <a:pt x="610" y="1710"/>
                                <a:pt x="602" y="1706"/>
                              </a:cubicBezTo>
                              <a:cubicBezTo>
                                <a:pt x="593" y="1703"/>
                                <a:pt x="584" y="1701"/>
                                <a:pt x="572" y="1701"/>
                              </a:cubicBezTo>
                              <a:cubicBezTo>
                                <a:pt x="565" y="1701"/>
                                <a:pt x="559" y="1702"/>
                                <a:pt x="553" y="1703"/>
                              </a:cubicBezTo>
                              <a:cubicBezTo>
                                <a:pt x="547" y="1704"/>
                                <a:pt x="541" y="1706"/>
                                <a:pt x="536" y="1708"/>
                              </a:cubicBezTo>
                              <a:cubicBezTo>
                                <a:pt x="531" y="1710"/>
                                <a:pt x="526" y="1713"/>
                                <a:pt x="522" y="1716"/>
                              </a:cubicBezTo>
                              <a:cubicBezTo>
                                <a:pt x="518" y="1718"/>
                                <a:pt x="515" y="1721"/>
                                <a:pt x="512" y="1724"/>
                              </a:cubicBezTo>
                              <a:cubicBezTo>
                                <a:pt x="516" y="1712"/>
                                <a:pt x="522" y="1700"/>
                                <a:pt x="529" y="1688"/>
                              </a:cubicBezTo>
                              <a:cubicBezTo>
                                <a:pt x="536" y="1677"/>
                                <a:pt x="544" y="1666"/>
                                <a:pt x="553" y="1657"/>
                              </a:cubicBezTo>
                              <a:cubicBezTo>
                                <a:pt x="563" y="1647"/>
                                <a:pt x="573" y="1638"/>
                                <a:pt x="585" y="1630"/>
                              </a:cubicBezTo>
                              <a:cubicBezTo>
                                <a:pt x="596" y="1623"/>
                                <a:pt x="608" y="1617"/>
                                <a:pt x="621" y="1612"/>
                              </a:cubicBezTo>
                              <a:cubicBezTo>
                                <a:pt x="613" y="1592"/>
                                <a:pt x="613" y="1592"/>
                                <a:pt x="613" y="1592"/>
                              </a:cubicBezTo>
                              <a:cubicBezTo>
                                <a:pt x="598" y="1596"/>
                                <a:pt x="583" y="1602"/>
                                <a:pt x="569" y="1609"/>
                              </a:cubicBezTo>
                              <a:cubicBezTo>
                                <a:pt x="555" y="1617"/>
                                <a:pt x="542" y="1625"/>
                                <a:pt x="530" y="1635"/>
                              </a:cubicBezTo>
                              <a:cubicBezTo>
                                <a:pt x="518" y="1645"/>
                                <a:pt x="508" y="1656"/>
                                <a:pt x="498" y="1667"/>
                              </a:cubicBezTo>
                              <a:cubicBezTo>
                                <a:pt x="488" y="1679"/>
                                <a:pt x="480" y="1692"/>
                                <a:pt x="473" y="1705"/>
                              </a:cubicBezTo>
                              <a:cubicBezTo>
                                <a:pt x="466" y="1718"/>
                                <a:pt x="461" y="1732"/>
                                <a:pt x="457" y="1747"/>
                              </a:cubicBezTo>
                              <a:cubicBezTo>
                                <a:pt x="454" y="1761"/>
                                <a:pt x="452" y="1776"/>
                                <a:pt x="452" y="1791"/>
                              </a:cubicBezTo>
                              <a:moveTo>
                                <a:pt x="500" y="1800"/>
                              </a:moveTo>
                              <a:cubicBezTo>
                                <a:pt x="500" y="1793"/>
                                <a:pt x="501" y="1787"/>
                                <a:pt x="502" y="1779"/>
                              </a:cubicBezTo>
                              <a:cubicBezTo>
                                <a:pt x="502" y="1772"/>
                                <a:pt x="504" y="1765"/>
                                <a:pt x="505" y="1757"/>
                              </a:cubicBezTo>
                              <a:cubicBezTo>
                                <a:pt x="512" y="1748"/>
                                <a:pt x="512" y="1748"/>
                                <a:pt x="512" y="1748"/>
                              </a:cubicBezTo>
                              <a:cubicBezTo>
                                <a:pt x="516" y="1745"/>
                                <a:pt x="519" y="1742"/>
                                <a:pt x="523" y="1739"/>
                              </a:cubicBezTo>
                              <a:cubicBezTo>
                                <a:pt x="528" y="1737"/>
                                <a:pt x="533" y="1734"/>
                                <a:pt x="538" y="1732"/>
                              </a:cubicBezTo>
                              <a:cubicBezTo>
                                <a:pt x="544" y="1730"/>
                                <a:pt x="550" y="1729"/>
                                <a:pt x="557" y="1729"/>
                              </a:cubicBezTo>
                              <a:cubicBezTo>
                                <a:pt x="562" y="1729"/>
                                <a:pt x="566" y="1730"/>
                                <a:pt x="569" y="1732"/>
                              </a:cubicBezTo>
                              <a:cubicBezTo>
                                <a:pt x="573" y="1734"/>
                                <a:pt x="576" y="1737"/>
                                <a:pt x="579" y="1741"/>
                              </a:cubicBezTo>
                              <a:cubicBezTo>
                                <a:pt x="582" y="1746"/>
                                <a:pt x="584" y="1751"/>
                                <a:pt x="586" y="1758"/>
                              </a:cubicBezTo>
                              <a:cubicBezTo>
                                <a:pt x="587" y="1764"/>
                                <a:pt x="588" y="1772"/>
                                <a:pt x="588" y="1781"/>
                              </a:cubicBezTo>
                              <a:cubicBezTo>
                                <a:pt x="588" y="1787"/>
                                <a:pt x="588" y="1793"/>
                                <a:pt x="587" y="1800"/>
                              </a:cubicBezTo>
                              <a:cubicBezTo>
                                <a:pt x="586" y="1806"/>
                                <a:pt x="585" y="1812"/>
                                <a:pt x="584" y="1819"/>
                              </a:cubicBezTo>
                              <a:cubicBezTo>
                                <a:pt x="582" y="1825"/>
                                <a:pt x="580" y="1831"/>
                                <a:pt x="577" y="1836"/>
                              </a:cubicBezTo>
                              <a:cubicBezTo>
                                <a:pt x="575" y="1842"/>
                                <a:pt x="572" y="1847"/>
                                <a:pt x="568" y="1851"/>
                              </a:cubicBezTo>
                              <a:cubicBezTo>
                                <a:pt x="565" y="1855"/>
                                <a:pt x="560" y="1858"/>
                                <a:pt x="556" y="1861"/>
                              </a:cubicBezTo>
                              <a:cubicBezTo>
                                <a:pt x="551" y="1863"/>
                                <a:pt x="546" y="1865"/>
                                <a:pt x="540" y="1865"/>
                              </a:cubicBezTo>
                              <a:cubicBezTo>
                                <a:pt x="532" y="1865"/>
                                <a:pt x="526" y="1863"/>
                                <a:pt x="521" y="1860"/>
                              </a:cubicBezTo>
                              <a:cubicBezTo>
                                <a:pt x="515" y="1856"/>
                                <a:pt x="511" y="1852"/>
                                <a:pt x="508" y="1846"/>
                              </a:cubicBezTo>
                              <a:cubicBezTo>
                                <a:pt x="506" y="1840"/>
                                <a:pt x="503" y="1833"/>
                                <a:pt x="502" y="1826"/>
                              </a:cubicBezTo>
                              <a:cubicBezTo>
                                <a:pt x="501" y="1818"/>
                                <a:pt x="500" y="1809"/>
                                <a:pt x="500" y="1800"/>
                              </a:cubicBezTo>
                              <a:moveTo>
                                <a:pt x="666" y="1818"/>
                              </a:moveTo>
                              <a:cubicBezTo>
                                <a:pt x="666" y="1831"/>
                                <a:pt x="669" y="1841"/>
                                <a:pt x="674" y="1850"/>
                              </a:cubicBezTo>
                              <a:cubicBezTo>
                                <a:pt x="679" y="1859"/>
                                <a:pt x="686" y="1866"/>
                                <a:pt x="694" y="1871"/>
                              </a:cubicBezTo>
                              <a:cubicBezTo>
                                <a:pt x="702" y="1877"/>
                                <a:pt x="711" y="1881"/>
                                <a:pt x="721" y="1883"/>
                              </a:cubicBezTo>
                              <a:cubicBezTo>
                                <a:pt x="731" y="1886"/>
                                <a:pt x="741" y="1887"/>
                                <a:pt x="751" y="1887"/>
                              </a:cubicBezTo>
                              <a:cubicBezTo>
                                <a:pt x="764" y="1887"/>
                                <a:pt x="776" y="1886"/>
                                <a:pt x="788" y="1882"/>
                              </a:cubicBezTo>
                              <a:cubicBezTo>
                                <a:pt x="800" y="1878"/>
                                <a:pt x="810" y="1873"/>
                                <a:pt x="820" y="1867"/>
                              </a:cubicBezTo>
                              <a:cubicBezTo>
                                <a:pt x="829" y="1860"/>
                                <a:pt x="837" y="1852"/>
                                <a:pt x="842" y="1842"/>
                              </a:cubicBezTo>
                              <a:cubicBezTo>
                                <a:pt x="848" y="1832"/>
                                <a:pt x="851" y="1821"/>
                                <a:pt x="851" y="1809"/>
                              </a:cubicBezTo>
                              <a:cubicBezTo>
                                <a:pt x="851" y="1801"/>
                                <a:pt x="849" y="1794"/>
                                <a:pt x="847" y="1786"/>
                              </a:cubicBezTo>
                              <a:cubicBezTo>
                                <a:pt x="844" y="1779"/>
                                <a:pt x="840" y="1773"/>
                                <a:pt x="836" y="1766"/>
                              </a:cubicBezTo>
                              <a:cubicBezTo>
                                <a:pt x="831" y="1760"/>
                                <a:pt x="826" y="1754"/>
                                <a:pt x="820" y="1748"/>
                              </a:cubicBezTo>
                              <a:cubicBezTo>
                                <a:pt x="814" y="1743"/>
                                <a:pt x="808" y="1737"/>
                                <a:pt x="801" y="1733"/>
                              </a:cubicBezTo>
                              <a:cubicBezTo>
                                <a:pt x="808" y="1728"/>
                                <a:pt x="816" y="1723"/>
                                <a:pt x="823" y="1718"/>
                              </a:cubicBezTo>
                              <a:cubicBezTo>
                                <a:pt x="830" y="1712"/>
                                <a:pt x="837" y="1706"/>
                                <a:pt x="842" y="1700"/>
                              </a:cubicBezTo>
                              <a:cubicBezTo>
                                <a:pt x="848" y="1693"/>
                                <a:pt x="852" y="1686"/>
                                <a:pt x="856" y="1679"/>
                              </a:cubicBezTo>
                              <a:cubicBezTo>
                                <a:pt x="859" y="1671"/>
                                <a:pt x="861" y="1663"/>
                                <a:pt x="861" y="1654"/>
                              </a:cubicBezTo>
                              <a:cubicBezTo>
                                <a:pt x="861" y="1645"/>
                                <a:pt x="859" y="1636"/>
                                <a:pt x="855" y="1628"/>
                              </a:cubicBezTo>
                              <a:cubicBezTo>
                                <a:pt x="851" y="1620"/>
                                <a:pt x="845" y="1614"/>
                                <a:pt x="838" y="1609"/>
                              </a:cubicBezTo>
                              <a:cubicBezTo>
                                <a:pt x="832" y="1603"/>
                                <a:pt x="824" y="1599"/>
                                <a:pt x="814" y="1597"/>
                              </a:cubicBezTo>
                              <a:cubicBezTo>
                                <a:pt x="805" y="1594"/>
                                <a:pt x="795" y="1592"/>
                                <a:pt x="785" y="1592"/>
                              </a:cubicBezTo>
                              <a:cubicBezTo>
                                <a:pt x="771" y="1592"/>
                                <a:pt x="759" y="1594"/>
                                <a:pt x="748" y="1598"/>
                              </a:cubicBezTo>
                              <a:cubicBezTo>
                                <a:pt x="737" y="1601"/>
                                <a:pt x="728" y="1606"/>
                                <a:pt x="720" y="1612"/>
                              </a:cubicBezTo>
                              <a:cubicBezTo>
                                <a:pt x="712" y="1618"/>
                                <a:pt x="706" y="1626"/>
                                <a:pt x="702" y="1635"/>
                              </a:cubicBezTo>
                              <a:cubicBezTo>
                                <a:pt x="697" y="1644"/>
                                <a:pt x="695" y="1654"/>
                                <a:pt x="695" y="1665"/>
                              </a:cubicBezTo>
                              <a:cubicBezTo>
                                <a:pt x="695" y="1672"/>
                                <a:pt x="696" y="1679"/>
                                <a:pt x="698" y="1685"/>
                              </a:cubicBezTo>
                              <a:cubicBezTo>
                                <a:pt x="700" y="1692"/>
                                <a:pt x="702" y="1698"/>
                                <a:pt x="706" y="1703"/>
                              </a:cubicBezTo>
                              <a:cubicBezTo>
                                <a:pt x="709" y="1709"/>
                                <a:pt x="713" y="1714"/>
                                <a:pt x="717" y="1719"/>
                              </a:cubicBezTo>
                              <a:cubicBezTo>
                                <a:pt x="721" y="1723"/>
                                <a:pt x="726" y="1728"/>
                                <a:pt x="731" y="1732"/>
                              </a:cubicBezTo>
                              <a:cubicBezTo>
                                <a:pt x="723" y="1737"/>
                                <a:pt x="714" y="1742"/>
                                <a:pt x="707" y="1748"/>
                              </a:cubicBezTo>
                              <a:cubicBezTo>
                                <a:pt x="699" y="1754"/>
                                <a:pt x="692" y="1761"/>
                                <a:pt x="686" y="1768"/>
                              </a:cubicBezTo>
                              <a:cubicBezTo>
                                <a:pt x="680" y="1775"/>
                                <a:pt x="675" y="1783"/>
                                <a:pt x="672" y="1791"/>
                              </a:cubicBezTo>
                              <a:cubicBezTo>
                                <a:pt x="668" y="1800"/>
                                <a:pt x="666" y="1809"/>
                                <a:pt x="666" y="1818"/>
                              </a:cubicBezTo>
                              <a:moveTo>
                                <a:pt x="712" y="1814"/>
                              </a:moveTo>
                              <a:cubicBezTo>
                                <a:pt x="712" y="1807"/>
                                <a:pt x="713" y="1800"/>
                                <a:pt x="715" y="1793"/>
                              </a:cubicBezTo>
                              <a:cubicBezTo>
                                <a:pt x="717" y="1786"/>
                                <a:pt x="720" y="1780"/>
                                <a:pt x="723" y="1774"/>
                              </a:cubicBezTo>
                              <a:cubicBezTo>
                                <a:pt x="727" y="1768"/>
                                <a:pt x="731" y="1763"/>
                                <a:pt x="736" y="1759"/>
                              </a:cubicBezTo>
                              <a:cubicBezTo>
                                <a:pt x="741" y="1754"/>
                                <a:pt x="746" y="1750"/>
                                <a:pt x="752" y="1747"/>
                              </a:cubicBezTo>
                              <a:cubicBezTo>
                                <a:pt x="759" y="1752"/>
                                <a:pt x="766" y="1758"/>
                                <a:pt x="772" y="1763"/>
                              </a:cubicBezTo>
                              <a:cubicBezTo>
                                <a:pt x="779" y="1769"/>
                                <a:pt x="784" y="1774"/>
                                <a:pt x="789" y="1780"/>
                              </a:cubicBezTo>
                              <a:cubicBezTo>
                                <a:pt x="793" y="1786"/>
                                <a:pt x="797" y="1792"/>
                                <a:pt x="799" y="1798"/>
                              </a:cubicBezTo>
                              <a:cubicBezTo>
                                <a:pt x="802" y="1804"/>
                                <a:pt x="803" y="1811"/>
                                <a:pt x="803" y="1818"/>
                              </a:cubicBezTo>
                              <a:cubicBezTo>
                                <a:pt x="803" y="1825"/>
                                <a:pt x="802" y="1832"/>
                                <a:pt x="799" y="1838"/>
                              </a:cubicBezTo>
                              <a:cubicBezTo>
                                <a:pt x="797" y="1844"/>
                                <a:pt x="793" y="1849"/>
                                <a:pt x="789" y="1853"/>
                              </a:cubicBezTo>
                              <a:cubicBezTo>
                                <a:pt x="784" y="1857"/>
                                <a:pt x="779" y="1860"/>
                                <a:pt x="773" y="1863"/>
                              </a:cubicBezTo>
                              <a:cubicBezTo>
                                <a:pt x="767" y="1865"/>
                                <a:pt x="761" y="1866"/>
                                <a:pt x="755" y="1866"/>
                              </a:cubicBezTo>
                              <a:cubicBezTo>
                                <a:pt x="748" y="1866"/>
                                <a:pt x="742" y="1864"/>
                                <a:pt x="736" y="1861"/>
                              </a:cubicBezTo>
                              <a:cubicBezTo>
                                <a:pt x="731" y="1858"/>
                                <a:pt x="726" y="1855"/>
                                <a:pt x="723" y="1850"/>
                              </a:cubicBezTo>
                              <a:cubicBezTo>
                                <a:pt x="719" y="1845"/>
                                <a:pt x="716" y="1840"/>
                                <a:pt x="714" y="1833"/>
                              </a:cubicBezTo>
                              <a:cubicBezTo>
                                <a:pt x="713" y="1827"/>
                                <a:pt x="712" y="1821"/>
                                <a:pt x="712" y="1814"/>
                              </a:cubicBezTo>
                              <a:moveTo>
                                <a:pt x="779" y="1717"/>
                              </a:moveTo>
                              <a:cubicBezTo>
                                <a:pt x="773" y="1713"/>
                                <a:pt x="768" y="1708"/>
                                <a:pt x="764" y="1704"/>
                              </a:cubicBezTo>
                              <a:cubicBezTo>
                                <a:pt x="759" y="1700"/>
                                <a:pt x="755" y="1695"/>
                                <a:pt x="751" y="1690"/>
                              </a:cubicBezTo>
                              <a:cubicBezTo>
                                <a:pt x="748" y="1685"/>
                                <a:pt x="746" y="1680"/>
                                <a:pt x="744" y="1675"/>
                              </a:cubicBezTo>
                              <a:cubicBezTo>
                                <a:pt x="742" y="1670"/>
                                <a:pt x="741" y="1664"/>
                                <a:pt x="741" y="1659"/>
                              </a:cubicBezTo>
                              <a:cubicBezTo>
                                <a:pt x="741" y="1651"/>
                                <a:pt x="742" y="1645"/>
                                <a:pt x="744" y="1639"/>
                              </a:cubicBezTo>
                              <a:cubicBezTo>
                                <a:pt x="746" y="1633"/>
                                <a:pt x="749" y="1629"/>
                                <a:pt x="753" y="1625"/>
                              </a:cubicBezTo>
                              <a:cubicBezTo>
                                <a:pt x="756" y="1621"/>
                                <a:pt x="761" y="1618"/>
                                <a:pt x="766" y="1616"/>
                              </a:cubicBezTo>
                              <a:cubicBezTo>
                                <a:pt x="771" y="1614"/>
                                <a:pt x="776" y="1613"/>
                                <a:pt x="782" y="1613"/>
                              </a:cubicBezTo>
                              <a:cubicBezTo>
                                <a:pt x="786" y="1613"/>
                                <a:pt x="791" y="1613"/>
                                <a:pt x="795" y="1615"/>
                              </a:cubicBezTo>
                              <a:cubicBezTo>
                                <a:pt x="800" y="1617"/>
                                <a:pt x="804" y="1619"/>
                                <a:pt x="807" y="1622"/>
                              </a:cubicBezTo>
                              <a:cubicBezTo>
                                <a:pt x="810" y="1626"/>
                                <a:pt x="813" y="1630"/>
                                <a:pt x="815" y="1635"/>
                              </a:cubicBezTo>
                              <a:cubicBezTo>
                                <a:pt x="817" y="1641"/>
                                <a:pt x="818" y="1647"/>
                                <a:pt x="818" y="1654"/>
                              </a:cubicBezTo>
                              <a:cubicBezTo>
                                <a:pt x="818" y="1662"/>
                                <a:pt x="817" y="1669"/>
                                <a:pt x="815" y="1675"/>
                              </a:cubicBezTo>
                              <a:cubicBezTo>
                                <a:pt x="813" y="1681"/>
                                <a:pt x="811" y="1687"/>
                                <a:pt x="807" y="1692"/>
                              </a:cubicBezTo>
                              <a:cubicBezTo>
                                <a:pt x="803" y="1697"/>
                                <a:pt x="799" y="1702"/>
                                <a:pt x="794" y="1706"/>
                              </a:cubicBezTo>
                              <a:cubicBezTo>
                                <a:pt x="790" y="1710"/>
                                <a:pt x="785" y="1714"/>
                                <a:pt x="779" y="1717"/>
                              </a:cubicBezTo>
                            </a:path>
                          </a:pathLst>
                        </a:custGeom>
                        <a:solidFill>
                          <a:srgbClr val="6E62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81A787" w14:textId="77777777" w:rsidR="00C91BA6" w:rsidRDefault="00C91BA6" w:rsidP="00C91BA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636F0F" id="TeVerwijderenShape_1" o:spid="_x0000_s1029" editas="canvas" style="position:absolute;margin-left:0;margin-top:0;width:330pt;height:77.3pt;z-index:251681792;mso-position-horizontal-relative:page;mso-position-vertical-relative:page" coordsize="41910,9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" o:allowincell="f">
              <v:shape id="_x0000_s1030" type="#_x0000_t75" style="position:absolute;width:41910;height:9817;visibility:visible;mso-wrap-style:square">
                <v:fill o:detectmouseclick="t"/>
                <v:path o:connecttype="none"/>
              </v:shape>
              <v:shape id="Freeform 6" o:spid="_x0000_s1031" style="position:absolute;left:35318;top:2457;width:4706;height:6179;visibility:visible;mso-wrap-style:square;v-text-anchor:top" coordsize="1482,19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" adj="-11796480,,5400" path="m1185,498c736,483,704,561,725,640v17,61,26,59,45,140c803,916,607,980,455,980,345,980,278,946,278,946v,,4,-159,-79,-206c127,698,,621,,486,,357,91,252,395,208,443,107,571,39,729,34,861,31,956,61,956,61v,,81,-61,216,-61c1306,,1423,74,1423,201v,116,-104,203,-104,203c1289,382,1289,382,1289,382v,,60,-66,60,-156c1349,131,1260,57,1142,57v-118,,-195,50,-195,50c947,107,876,88,726,88,578,88,470,134,423,249,143,293,84,345,84,480v,96,60,153,158,211c349,755,356,909,356,909v,,55,11,136,11c628,920,720,891,699,814,681,750,667,731,646,653,619,549,720,484,919,462v195,-22,301,-16,301,-16c1225,453,1256,498,1260,545v3,25,2,43,-2,75c1256,634,1265,650,1284,675v19,28,104,147,111,158c1402,845,1406,859,1407,872v1,8,,13,-4,20c1392,917,1359,915,1307,925v-24,4,-24,4,-24,4c1283,929,1282,950,1282,959v-1,9,1,18,2,21c1285,982,1289,994,1290,1002v1,8,-1,16,-4,23c1284,1029,1280,1034,1276,1037v,,14,26,-16,54c1260,1105,1286,1120,1286,1159v,52,-114,99,-211,99c977,1258,913,1235,913,1235v-19,45,-19,45,-19,45c557,1230,415,1094,275,1068v-137,-25,-135,51,-48,312c305,1353,395,1313,572,1313v197,,354,72,523,304c1264,1850,1337,1846,1482,1846v,38,,38,,38c1303,1884,1204,1884,1025,1656,845,1429,726,1373,525,1373v-201,,-361,86,-361,86c58,1099,127,974,297,1020v167,45,325,161,575,204c872,1224,872,1224,872,1224v21,-52,21,-52,21,-52c955,1201,1020,1209,1069,1209v103,,177,-34,153,-69c1214,1129,1204,1111,1204,1095v,-15,1,-20,13,-38c1222,1050,1220,1045,1218,1043v-15,-17,-15,-17,-15,-17c1202,1024,1202,1024,1202,1024v,-2,,-2,,-2c1205,1020,1205,1020,1205,1020v,,28,-15,28,-24c1233,989,1226,980,1226,966v,-14,2,-50,2,-61c1229,895,1241,889,1250,887v11,-2,48,-8,78,-14c1345,870,1348,868,1348,865v,-3,-2,-7,-10,-18c1318,820,1262,740,1224,688v-17,-24,-26,-44,-21,-72c1208,589,1209,573,1206,550v-3,-27,-21,-52,-21,-52m106,1884v126,,126,,126,c234,1866,234,1866,234,1866v-39,-6,-39,-6,-39,-6c221,1673,221,1673,221,1673v-23,-5,-23,-5,-23,-5c193,1671,187,1675,180,1679v-6,4,-13,7,-21,11c152,1693,145,1696,137,1699v-7,3,-15,5,-21,6c119,1726,119,1726,119,1726v8,-1,16,-3,24,-5c150,1720,158,1718,165,1716v-20,145,-20,145,-20,145c108,1866,108,1866,108,1866r-2,18xm279,1930v51,15,51,15,51,15c442,1679,442,1679,442,1679v-6,-8,-6,-8,-6,-8c268,1671,268,1671,268,1671v-15,69,-15,69,-15,69c287,1741,287,1741,287,1741v19,-39,19,-39,19,-39c397,1699,397,1699,397,1699l279,1930xm452,1791v,15,2,29,5,41c461,1844,466,1854,473,1862v6,8,15,15,25,19c507,1885,519,1887,531,1887v11,,21,-1,30,-4c570,1880,579,1875,587,1870v7,-5,15,-12,21,-19c614,1844,619,1836,624,1827v4,-9,7,-18,10,-27c636,1791,637,1781,637,1771v,-9,-1,-18,-4,-27c631,1736,627,1728,622,1722v-6,-7,-12,-12,-20,-16c593,1703,584,1701,572,1701v-7,,-13,1,-19,2c547,1704,541,1706,536,1708v-5,2,-10,5,-14,8c518,1718,515,1721,512,1724v4,-12,10,-24,17,-36c536,1677,544,1666,553,1657v10,-10,20,-19,32,-27c596,1623,608,1617,621,1612v-8,-20,-8,-20,-8,-20c598,1596,583,1602,569,1609v-14,8,-27,16,-39,26c518,1645,508,1656,498,1667v-10,12,-18,25,-25,38c466,1718,461,1732,457,1747v-3,14,-5,29,-5,44m500,1800v,-7,1,-13,2,-21c502,1772,504,1765,505,1757v7,-9,7,-9,7,-9c516,1745,519,1742,523,1739v5,-2,10,-5,15,-7c544,1730,550,1729,557,1729v5,,9,1,12,3c573,1734,576,1737,579,1741v3,5,5,10,7,17c587,1764,588,1772,588,1781v,6,,12,-1,19c586,1806,585,1812,584,1819v-2,6,-4,12,-7,17c575,1842,572,1847,568,1851v-3,4,-8,7,-12,10c551,1863,546,1865,540,1865v-8,,-14,-2,-19,-5c515,1856,511,1852,508,1846v-2,-6,-5,-13,-6,-20c501,1818,500,1809,500,1800t166,18c666,1831,669,1841,674,1850v5,9,12,16,20,21c702,1877,711,1881,721,1883v10,3,20,4,30,4c764,1887,776,1886,788,1882v12,-4,22,-9,32,-15c829,1860,837,1852,842,1842v6,-10,9,-21,9,-33c851,1801,849,1794,847,1786v-3,-7,-7,-13,-11,-20c831,1760,826,1754,820,1748v-6,-5,-12,-11,-19,-15c808,1728,816,1723,823,1718v7,-6,14,-12,19,-18c848,1693,852,1686,856,1679v3,-8,5,-16,5,-25c861,1645,859,1636,855,1628v-4,-8,-10,-14,-17,-19c832,1603,824,1599,814,1597v-9,-3,-19,-5,-29,-5c771,1592,759,1594,748,1598v-11,3,-20,8,-28,14c712,1618,706,1626,702,1635v-5,9,-7,19,-7,30c695,1672,696,1679,698,1685v2,7,4,13,8,18c709,1709,713,1714,717,1719v4,4,9,9,14,13c723,1737,714,1742,707,1748v-8,6,-15,13,-21,20c680,1775,675,1783,672,1791v-4,9,-6,18,-6,27m712,1814v,-7,1,-14,3,-21c717,1786,720,1780,723,1774v4,-6,8,-11,13,-15c741,1754,746,1750,752,1747v7,5,14,11,20,16c779,1769,784,1774,789,1780v4,6,8,12,10,18c802,1804,803,1811,803,1818v,7,-1,14,-4,20c797,1844,793,1849,789,1853v-5,4,-10,7,-16,10c767,1865,761,1866,755,1866v-7,,-13,-2,-19,-5c731,1858,726,1855,723,1850v-4,-5,-7,-10,-9,-17c713,1827,712,1821,712,1814t67,-97c773,1713,768,1708,764,1704v-5,-4,-9,-9,-13,-14c748,1685,746,1680,744,1675v-2,-5,-3,-11,-3,-16c741,1651,742,1645,744,1639v2,-6,5,-10,9,-14c756,1621,761,1618,766,1616v5,-2,10,-3,16,-3c786,1613,791,1613,795,1615v5,2,9,4,12,7c810,1626,813,1630,815,1635v2,6,3,12,3,19c818,1662,817,1669,815,1675v-2,6,-4,12,-8,17c803,1697,799,1702,794,1706v-4,4,-9,8,-15,11e" fillcolor="#6e6259" stroked="f">
                <v:stroke joinstyle="round"/>
                <v:formulas/>
                <v:path arrowok="t" o:connecttype="custom" o:connectlocs="144463,311310;125413,66074;451803,63850;362585,18107;26670,152478;221933,258578;400050,173126;446723,277002;407035,304639;405130,329417;289878,392314;181610,417092;325438,526050;276860,388820;387985,362136;381953,325922;391478,316393;421640,277320;381953,195681;73660,598478;62865,529862;36830,541616;46038,591171;104775,617855;80328,552734;88583,613090;158115,597525;193040,587995;200978,554005;175578,540980;167958,536216;194628,505720;150178,541616;159385,565123;170815,550193;186055,558452;183198,583230;165418,590854;211455,577512;238443,599431;270193,574653;254318,550510;273368,525415;249238,505720;220663,528909;232093,550193;211455,577512;233680,558770;253683,571159;245428,591807;226695,582277;238443,536851;239078,516203;256223,515250;256223,537486" o:connectangles="0,0,0,0,0,0,0,0,0,0,0,0,0,0,0,0,0,0,0,0,0,0,0,0,0,0,0,0,0,0,0,0,0,0,0,0,0,0,0,0,0,0,0,0,0,0,0,0,0,0,0,0,0,0,0" textboxrect="0,0,1482,1945"/>
                <o:lock v:ext="edit" verticies="t"/>
                <v:textbox>
                  <w:txbxContent>
                    <w:p w14:paraId="1281A787" w14:textId="77777777" w:rsidR="00C91BA6" w:rsidRDefault="00C91BA6" w:rsidP="00C91BA6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  <w:p w14:paraId="629EAEB1" w14:textId="77777777" w:rsidR="003E047C" w:rsidRDefault="003E047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BC30D" w14:textId="77777777" w:rsidR="00397B57" w:rsidRDefault="00070031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87936" behindDoc="1" locked="0" layoutInCell="1" allowOverlap="1" wp14:anchorId="63DF351B" wp14:editId="0505432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2540" b="0"/>
              <wp:wrapNone/>
              <wp:docPr id="16" name="TeVerwijderenShape_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chemeClr val="bg1"/>
                      </a:solidFill>
                    </wpc:bg>
                    <wpc:whole>
                      <a:ln>
                        <a:noFill/>
                      </a:ln>
                    </wpc:whole>
                    <wps:wsp>
                      <wps:cNvPr id="9" name="Freeform 5"/>
                      <wps:cNvSpPr>
                        <a:spLocks noEditPoints="1"/>
                      </wps:cNvSpPr>
                      <wps:spPr bwMode="auto">
                        <a:xfrm>
                          <a:off x="1459865" y="2483485"/>
                          <a:ext cx="4389120" cy="5761990"/>
                        </a:xfrm>
                        <a:custGeom>
                          <a:avLst/>
                          <a:gdLst>
                            <a:gd name="T0" fmla="*/ 12024 w 13825"/>
                            <a:gd name="T1" fmla="*/ 3560 h 18148"/>
                            <a:gd name="T2" fmla="*/ 6773 w 13825"/>
                            <a:gd name="T3" fmla="*/ 815 h 18148"/>
                            <a:gd name="T4" fmla="*/ 3323 w 13825"/>
                            <a:gd name="T5" fmla="*/ 8476 h 18148"/>
                            <a:gd name="T6" fmla="*/ 8575 w 13825"/>
                            <a:gd name="T7" fmla="*/ 4306 h 18148"/>
                            <a:gd name="T8" fmla="*/ 11735 w 13825"/>
                            <a:gd name="T9" fmla="*/ 5779 h 18148"/>
                            <a:gd name="T10" fmla="*/ 13096 w 13825"/>
                            <a:gd name="T11" fmla="*/ 8321 h 18148"/>
                            <a:gd name="T12" fmla="*/ 11981 w 13825"/>
                            <a:gd name="T13" fmla="*/ 9142 h 18148"/>
                            <a:gd name="T14" fmla="*/ 11760 w 13825"/>
                            <a:gd name="T15" fmla="*/ 10177 h 18148"/>
                            <a:gd name="T16" fmla="*/ 8344 w 13825"/>
                            <a:gd name="T17" fmla="*/ 11943 h 18148"/>
                            <a:gd name="T18" fmla="*/ 5339 w 13825"/>
                            <a:gd name="T19" fmla="*/ 12256 h 18148"/>
                            <a:gd name="T20" fmla="*/ 13825 w 13825"/>
                            <a:gd name="T21" fmla="*/ 17577 h 18148"/>
                            <a:gd name="T22" fmla="*/ 1524 w 13825"/>
                            <a:gd name="T23" fmla="*/ 13616 h 18148"/>
                            <a:gd name="T24" fmla="*/ 8136 w 13825"/>
                            <a:gd name="T25" fmla="*/ 11424 h 18148"/>
                            <a:gd name="T26" fmla="*/ 11233 w 13825"/>
                            <a:gd name="T27" fmla="*/ 10221 h 18148"/>
                            <a:gd name="T28" fmla="*/ 11218 w 13825"/>
                            <a:gd name="T29" fmla="*/ 9553 h 18148"/>
                            <a:gd name="T30" fmla="*/ 11443 w 13825"/>
                            <a:gd name="T31" fmla="*/ 9012 h 18148"/>
                            <a:gd name="T32" fmla="*/ 12578 w 13825"/>
                            <a:gd name="T33" fmla="*/ 8073 h 18148"/>
                            <a:gd name="T34" fmla="*/ 11257 w 13825"/>
                            <a:gd name="T35" fmla="*/ 5133 h 18148"/>
                            <a:gd name="T36" fmla="*/ 7187 w 13825"/>
                            <a:gd name="T37" fmla="*/ 7281 h 18148"/>
                            <a:gd name="T38" fmla="*/ 0 w 13825"/>
                            <a:gd name="T39" fmla="*/ 4533 h 18148"/>
                            <a:gd name="T40" fmla="*/ 8921 w 13825"/>
                            <a:gd name="T41" fmla="*/ 563 h 18148"/>
                            <a:gd name="T42" fmla="*/ 1484 w 13825"/>
                            <a:gd name="T43" fmla="*/ 15767 h 18148"/>
                            <a:gd name="T44" fmla="*/ 1329 w 13825"/>
                            <a:gd name="T45" fmla="*/ 16062 h 18148"/>
                            <a:gd name="T46" fmla="*/ 987 w 13825"/>
                            <a:gd name="T47" fmla="*/ 17576 h 18148"/>
                            <a:gd name="T48" fmla="*/ 2058 w 13825"/>
                            <a:gd name="T49" fmla="*/ 15613 h 18148"/>
                            <a:gd name="T50" fmla="*/ 2360 w 13825"/>
                            <a:gd name="T51" fmla="*/ 16235 h 18148"/>
                            <a:gd name="T52" fmla="*/ 2601 w 13825"/>
                            <a:gd name="T53" fmla="*/ 18008 h 18148"/>
                            <a:gd name="T54" fmla="*/ 5033 w 13825"/>
                            <a:gd name="T55" fmla="*/ 17400 h 18148"/>
                            <a:gd name="T56" fmla="*/ 5444 w 13825"/>
                            <a:gd name="T57" fmla="*/ 16971 h 18148"/>
                            <a:gd name="T58" fmla="*/ 5403 w 13825"/>
                            <a:gd name="T59" fmla="*/ 16250 h 18148"/>
                            <a:gd name="T60" fmla="*/ 4882 w 13825"/>
                            <a:gd name="T61" fmla="*/ 16231 h 18148"/>
                            <a:gd name="T62" fmla="*/ 4666 w 13825"/>
                            <a:gd name="T63" fmla="*/ 16797 h 18148"/>
                            <a:gd name="T64" fmla="*/ 5033 w 13825"/>
                            <a:gd name="T65" fmla="*/ 17400 h 18148"/>
                            <a:gd name="T66" fmla="*/ 5162 w 13825"/>
                            <a:gd name="T67" fmla="*/ 15458 h 18148"/>
                            <a:gd name="T68" fmla="*/ 4999 w 13825"/>
                            <a:gd name="T69" fmla="*/ 15939 h 18148"/>
                            <a:gd name="T70" fmla="*/ 5800 w 13825"/>
                            <a:gd name="T71" fmla="*/ 16066 h 18148"/>
                            <a:gd name="T72" fmla="*/ 5818 w 13825"/>
                            <a:gd name="T73" fmla="*/ 17049 h 18148"/>
                            <a:gd name="T74" fmla="*/ 4954 w 13825"/>
                            <a:gd name="T75" fmla="*/ 17611 h 18148"/>
                            <a:gd name="T76" fmla="*/ 4213 w 13825"/>
                            <a:gd name="T77" fmla="*/ 16713 h 18148"/>
                            <a:gd name="T78" fmla="*/ 4947 w 13825"/>
                            <a:gd name="T79" fmla="*/ 15256 h 18148"/>
                            <a:gd name="T80" fmla="*/ 7214 w 13825"/>
                            <a:gd name="T81" fmla="*/ 17380 h 18148"/>
                            <a:gd name="T82" fmla="*/ 7457 w 13825"/>
                            <a:gd name="T83" fmla="*/ 16779 h 18148"/>
                            <a:gd name="T84" fmla="*/ 6865 w 13825"/>
                            <a:gd name="T85" fmla="*/ 16411 h 18148"/>
                            <a:gd name="T86" fmla="*/ 6664 w 13825"/>
                            <a:gd name="T87" fmla="*/ 17108 h 18148"/>
                            <a:gd name="T88" fmla="*/ 7269 w 13825"/>
                            <a:gd name="T89" fmla="*/ 16018 h 18148"/>
                            <a:gd name="T90" fmla="*/ 7636 w 13825"/>
                            <a:gd name="T91" fmla="*/ 15438 h 18148"/>
                            <a:gd name="T92" fmla="*/ 7293 w 13825"/>
                            <a:gd name="T93" fmla="*/ 15049 h 18148"/>
                            <a:gd name="T94" fmla="*/ 6912 w 13825"/>
                            <a:gd name="T95" fmla="*/ 15478 h 18148"/>
                            <a:gd name="T96" fmla="*/ 7269 w 13825"/>
                            <a:gd name="T97" fmla="*/ 16018 h 18148"/>
                            <a:gd name="T98" fmla="*/ 7973 w 13825"/>
                            <a:gd name="T99" fmla="*/ 15193 h 18148"/>
                            <a:gd name="T100" fmla="*/ 7679 w 13825"/>
                            <a:gd name="T101" fmla="*/ 16030 h 18148"/>
                            <a:gd name="T102" fmla="*/ 7900 w 13825"/>
                            <a:gd name="T103" fmla="*/ 16670 h 18148"/>
                            <a:gd name="T104" fmla="*/ 7349 w 13825"/>
                            <a:gd name="T105" fmla="*/ 17562 h 18148"/>
                            <a:gd name="T106" fmla="*/ 6288 w 13825"/>
                            <a:gd name="T107" fmla="*/ 17263 h 18148"/>
                            <a:gd name="T108" fmla="*/ 6592 w 13825"/>
                            <a:gd name="T109" fmla="*/ 16312 h 18148"/>
                            <a:gd name="T110" fmla="*/ 6511 w 13825"/>
                            <a:gd name="T111" fmla="*/ 15727 h 18148"/>
                            <a:gd name="T112" fmla="*/ 6981 w 13825"/>
                            <a:gd name="T113" fmla="*/ 14908 h 181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3825" h="18148">
                              <a:moveTo>
                                <a:pt x="10932" y="0"/>
                              </a:moveTo>
                              <a:cubicBezTo>
                                <a:pt x="12186" y="0"/>
                                <a:pt x="13276" y="690"/>
                                <a:pt x="13276" y="1875"/>
                              </a:cubicBezTo>
                              <a:cubicBezTo>
                                <a:pt x="13276" y="2958"/>
                                <a:pt x="12308" y="3765"/>
                                <a:pt x="12308" y="3765"/>
                              </a:cubicBezTo>
                              <a:cubicBezTo>
                                <a:pt x="12024" y="3560"/>
                                <a:pt x="12024" y="3560"/>
                                <a:pt x="12024" y="3560"/>
                              </a:cubicBezTo>
                              <a:cubicBezTo>
                                <a:pt x="12024" y="3560"/>
                                <a:pt x="12585" y="2947"/>
                                <a:pt x="12585" y="2104"/>
                              </a:cubicBezTo>
                              <a:cubicBezTo>
                                <a:pt x="12585" y="1223"/>
                                <a:pt x="11757" y="531"/>
                                <a:pt x="10658" y="531"/>
                              </a:cubicBezTo>
                              <a:cubicBezTo>
                                <a:pt x="9559" y="531"/>
                                <a:pt x="8832" y="996"/>
                                <a:pt x="8832" y="996"/>
                              </a:cubicBezTo>
                              <a:cubicBezTo>
                                <a:pt x="8832" y="996"/>
                                <a:pt x="8175" y="815"/>
                                <a:pt x="6773" y="815"/>
                              </a:cubicBezTo>
                              <a:cubicBezTo>
                                <a:pt x="5389" y="815"/>
                                <a:pt x="4386" y="1245"/>
                                <a:pt x="3949" y="2321"/>
                              </a:cubicBezTo>
                              <a:cubicBezTo>
                                <a:pt x="1333" y="2729"/>
                                <a:pt x="776" y="3220"/>
                                <a:pt x="776" y="4474"/>
                              </a:cubicBezTo>
                              <a:cubicBezTo>
                                <a:pt x="776" y="5369"/>
                                <a:pt x="1339" y="5909"/>
                                <a:pt x="2253" y="6449"/>
                              </a:cubicBezTo>
                              <a:cubicBezTo>
                                <a:pt x="3258" y="7044"/>
                                <a:pt x="3323" y="8476"/>
                                <a:pt x="3323" y="8476"/>
                              </a:cubicBezTo>
                              <a:cubicBezTo>
                                <a:pt x="3323" y="8476"/>
                                <a:pt x="3830" y="8585"/>
                                <a:pt x="4589" y="8585"/>
                              </a:cubicBezTo>
                              <a:cubicBezTo>
                                <a:pt x="5854" y="8585"/>
                                <a:pt x="6713" y="8309"/>
                                <a:pt x="6517" y="7596"/>
                              </a:cubicBezTo>
                              <a:cubicBezTo>
                                <a:pt x="6351" y="6994"/>
                                <a:pt x="6219" y="6823"/>
                                <a:pt x="6029" y="6094"/>
                              </a:cubicBezTo>
                              <a:cubicBezTo>
                                <a:pt x="5776" y="5123"/>
                                <a:pt x="6717" y="4512"/>
                                <a:pt x="8575" y="4306"/>
                              </a:cubicBezTo>
                              <a:cubicBezTo>
                                <a:pt x="9761" y="4175"/>
                                <a:pt x="10591" y="4152"/>
                                <a:pt x="11026" y="4152"/>
                              </a:cubicBezTo>
                              <a:cubicBezTo>
                                <a:pt x="11261" y="4152"/>
                                <a:pt x="11381" y="4158"/>
                                <a:pt x="11381" y="4158"/>
                              </a:cubicBezTo>
                              <a:cubicBezTo>
                                <a:pt x="11432" y="4225"/>
                                <a:pt x="11717" y="4643"/>
                                <a:pt x="11760" y="5087"/>
                              </a:cubicBezTo>
                              <a:cubicBezTo>
                                <a:pt x="11783" y="5321"/>
                                <a:pt x="11777" y="5481"/>
                                <a:pt x="11735" y="5779"/>
                              </a:cubicBezTo>
                              <a:cubicBezTo>
                                <a:pt x="11716" y="5918"/>
                                <a:pt x="11806" y="6060"/>
                                <a:pt x="11977" y="6302"/>
                              </a:cubicBezTo>
                              <a:cubicBezTo>
                                <a:pt x="12159" y="6559"/>
                                <a:pt x="12951" y="7665"/>
                                <a:pt x="13019" y="7775"/>
                              </a:cubicBezTo>
                              <a:cubicBezTo>
                                <a:pt x="13086" y="7885"/>
                                <a:pt x="13122" y="8015"/>
                                <a:pt x="13132" y="8135"/>
                              </a:cubicBezTo>
                              <a:cubicBezTo>
                                <a:pt x="13138" y="8212"/>
                                <a:pt x="13127" y="8255"/>
                                <a:pt x="13096" y="8321"/>
                              </a:cubicBezTo>
                              <a:cubicBezTo>
                                <a:pt x="12987" y="8559"/>
                                <a:pt x="12682" y="8541"/>
                                <a:pt x="12195" y="8627"/>
                              </a:cubicBezTo>
                              <a:cubicBezTo>
                                <a:pt x="11969" y="8666"/>
                                <a:pt x="11969" y="8666"/>
                                <a:pt x="11969" y="8666"/>
                              </a:cubicBezTo>
                              <a:cubicBezTo>
                                <a:pt x="11969" y="8666"/>
                                <a:pt x="11960" y="8863"/>
                                <a:pt x="11958" y="8948"/>
                              </a:cubicBezTo>
                              <a:cubicBezTo>
                                <a:pt x="11956" y="9030"/>
                                <a:pt x="11975" y="9120"/>
                                <a:pt x="11981" y="9142"/>
                              </a:cubicBezTo>
                              <a:cubicBezTo>
                                <a:pt x="11987" y="9165"/>
                                <a:pt x="12032" y="9277"/>
                                <a:pt x="12038" y="9345"/>
                              </a:cubicBezTo>
                              <a:cubicBezTo>
                                <a:pt x="12044" y="9424"/>
                                <a:pt x="12031" y="9499"/>
                                <a:pt x="11998" y="9567"/>
                              </a:cubicBezTo>
                              <a:cubicBezTo>
                                <a:pt x="11979" y="9606"/>
                                <a:pt x="11948" y="9644"/>
                                <a:pt x="11910" y="9680"/>
                              </a:cubicBezTo>
                              <a:cubicBezTo>
                                <a:pt x="11910" y="9680"/>
                                <a:pt x="12034" y="9916"/>
                                <a:pt x="11760" y="10177"/>
                              </a:cubicBezTo>
                              <a:cubicBezTo>
                                <a:pt x="11760" y="10315"/>
                                <a:pt x="12003" y="10447"/>
                                <a:pt x="12003" y="10813"/>
                              </a:cubicBezTo>
                              <a:cubicBezTo>
                                <a:pt x="12003" y="11301"/>
                                <a:pt x="10940" y="11735"/>
                                <a:pt x="10026" y="11735"/>
                              </a:cubicBezTo>
                              <a:cubicBezTo>
                                <a:pt x="9112" y="11735"/>
                                <a:pt x="8521" y="11527"/>
                                <a:pt x="8521" y="11527"/>
                              </a:cubicBezTo>
                              <a:cubicBezTo>
                                <a:pt x="8344" y="11943"/>
                                <a:pt x="8344" y="11943"/>
                                <a:pt x="8344" y="11943"/>
                              </a:cubicBezTo>
                              <a:cubicBezTo>
                                <a:pt x="5194" y="11474"/>
                                <a:pt x="3874" y="10212"/>
                                <a:pt x="2560" y="9966"/>
                              </a:cubicBezTo>
                              <a:cubicBezTo>
                                <a:pt x="2408" y="9938"/>
                                <a:pt x="2274" y="9923"/>
                                <a:pt x="2158" y="9923"/>
                              </a:cubicBezTo>
                              <a:cubicBezTo>
                                <a:pt x="1303" y="9923"/>
                                <a:pt x="1403" y="10728"/>
                                <a:pt x="2119" y="12873"/>
                              </a:cubicBezTo>
                              <a:cubicBezTo>
                                <a:pt x="2841" y="12625"/>
                                <a:pt x="3684" y="12256"/>
                                <a:pt x="5339" y="12256"/>
                              </a:cubicBezTo>
                              <a:cubicBezTo>
                                <a:pt x="7173" y="12256"/>
                                <a:pt x="8637" y="12925"/>
                                <a:pt x="10213" y="15088"/>
                              </a:cubicBezTo>
                              <a:cubicBezTo>
                                <a:pt x="11745" y="17192"/>
                                <a:pt x="12428" y="17227"/>
                                <a:pt x="13693" y="17227"/>
                              </a:cubicBezTo>
                              <a:cubicBezTo>
                                <a:pt x="13736" y="17227"/>
                                <a:pt x="13780" y="17227"/>
                                <a:pt x="13825" y="17227"/>
                              </a:cubicBezTo>
                              <a:cubicBezTo>
                                <a:pt x="13825" y="17577"/>
                                <a:pt x="13825" y="17577"/>
                                <a:pt x="13825" y="17577"/>
                              </a:cubicBezTo>
                              <a:cubicBezTo>
                                <a:pt x="13825" y="17577"/>
                                <a:pt x="13824" y="17577"/>
                                <a:pt x="13823" y="17577"/>
                              </a:cubicBezTo>
                              <a:cubicBezTo>
                                <a:pt x="12155" y="17577"/>
                                <a:pt x="11233" y="17576"/>
                                <a:pt x="9561" y="15457"/>
                              </a:cubicBezTo>
                              <a:cubicBezTo>
                                <a:pt x="7887" y="13337"/>
                                <a:pt x="6776" y="12810"/>
                                <a:pt x="4899" y="12810"/>
                              </a:cubicBezTo>
                              <a:cubicBezTo>
                                <a:pt x="3022" y="12810"/>
                                <a:pt x="1524" y="13616"/>
                                <a:pt x="1524" y="13616"/>
                              </a:cubicBezTo>
                              <a:cubicBezTo>
                                <a:pt x="666" y="10693"/>
                                <a:pt x="1043" y="9431"/>
                                <a:pt x="2198" y="9431"/>
                              </a:cubicBezTo>
                              <a:cubicBezTo>
                                <a:pt x="2372" y="9431"/>
                                <a:pt x="2564" y="9459"/>
                                <a:pt x="2772" y="9515"/>
                              </a:cubicBezTo>
                              <a:cubicBezTo>
                                <a:pt x="4323" y="9933"/>
                                <a:pt x="5806" y="11015"/>
                                <a:pt x="8137" y="11421"/>
                              </a:cubicBezTo>
                              <a:cubicBezTo>
                                <a:pt x="8136" y="11424"/>
                                <a:pt x="8136" y="11424"/>
                                <a:pt x="8136" y="11424"/>
                              </a:cubicBezTo>
                              <a:cubicBezTo>
                                <a:pt x="8328" y="10938"/>
                                <a:pt x="8328" y="10938"/>
                                <a:pt x="8328" y="10938"/>
                              </a:cubicBezTo>
                              <a:cubicBezTo>
                                <a:pt x="8912" y="11208"/>
                                <a:pt x="9519" y="11277"/>
                                <a:pt x="9974" y="11277"/>
                              </a:cubicBezTo>
                              <a:cubicBezTo>
                                <a:pt x="10938" y="11277"/>
                                <a:pt x="11626" y="10964"/>
                                <a:pt x="11400" y="10633"/>
                              </a:cubicBezTo>
                              <a:cubicBezTo>
                                <a:pt x="11331" y="10532"/>
                                <a:pt x="11233" y="10368"/>
                                <a:pt x="11233" y="10221"/>
                              </a:cubicBezTo>
                              <a:cubicBezTo>
                                <a:pt x="11233" y="10075"/>
                                <a:pt x="11239" y="10027"/>
                                <a:pt x="11356" y="9860"/>
                              </a:cubicBezTo>
                              <a:cubicBezTo>
                                <a:pt x="11403" y="9795"/>
                                <a:pt x="11383" y="9747"/>
                                <a:pt x="11365" y="9731"/>
                              </a:cubicBezTo>
                              <a:cubicBezTo>
                                <a:pt x="11225" y="9572"/>
                                <a:pt x="11225" y="9572"/>
                                <a:pt x="11225" y="9572"/>
                              </a:cubicBezTo>
                              <a:cubicBezTo>
                                <a:pt x="11220" y="9567"/>
                                <a:pt x="11219" y="9560"/>
                                <a:pt x="11218" y="9553"/>
                              </a:cubicBezTo>
                              <a:cubicBezTo>
                                <a:pt x="11217" y="9549"/>
                                <a:pt x="11218" y="9545"/>
                                <a:pt x="11219" y="9540"/>
                              </a:cubicBezTo>
                              <a:cubicBezTo>
                                <a:pt x="11222" y="9530"/>
                                <a:pt x="11231" y="9522"/>
                                <a:pt x="11241" y="9518"/>
                              </a:cubicBezTo>
                              <a:cubicBezTo>
                                <a:pt x="11241" y="9518"/>
                                <a:pt x="11500" y="9379"/>
                                <a:pt x="11500" y="9290"/>
                              </a:cubicBezTo>
                              <a:cubicBezTo>
                                <a:pt x="11500" y="9225"/>
                                <a:pt x="11443" y="9148"/>
                                <a:pt x="11443" y="9012"/>
                              </a:cubicBezTo>
                              <a:cubicBezTo>
                                <a:pt x="11444" y="8881"/>
                                <a:pt x="11457" y="8543"/>
                                <a:pt x="11463" y="8448"/>
                              </a:cubicBezTo>
                              <a:cubicBezTo>
                                <a:pt x="11468" y="8351"/>
                                <a:pt x="11577" y="8296"/>
                                <a:pt x="11661" y="8277"/>
                              </a:cubicBezTo>
                              <a:cubicBezTo>
                                <a:pt x="11763" y="8253"/>
                                <a:pt x="12113" y="8197"/>
                                <a:pt x="12396" y="8145"/>
                              </a:cubicBezTo>
                              <a:cubicBezTo>
                                <a:pt x="12550" y="8116"/>
                                <a:pt x="12578" y="8095"/>
                                <a:pt x="12578" y="8073"/>
                              </a:cubicBezTo>
                              <a:cubicBezTo>
                                <a:pt x="12578" y="8045"/>
                                <a:pt x="12555" y="8009"/>
                                <a:pt x="12481" y="7903"/>
                              </a:cubicBezTo>
                              <a:cubicBezTo>
                                <a:pt x="12301" y="7647"/>
                                <a:pt x="11779" y="6904"/>
                                <a:pt x="11421" y="6415"/>
                              </a:cubicBezTo>
                              <a:cubicBezTo>
                                <a:pt x="11259" y="6194"/>
                                <a:pt x="11180" y="6003"/>
                                <a:pt x="11226" y="5750"/>
                              </a:cubicBezTo>
                              <a:cubicBezTo>
                                <a:pt x="11273" y="5496"/>
                                <a:pt x="11281" y="5348"/>
                                <a:pt x="11257" y="5133"/>
                              </a:cubicBezTo>
                              <a:cubicBezTo>
                                <a:pt x="11230" y="4881"/>
                                <a:pt x="11055" y="4643"/>
                                <a:pt x="11055" y="4643"/>
                              </a:cubicBezTo>
                              <a:cubicBezTo>
                                <a:pt x="10711" y="4631"/>
                                <a:pt x="10393" y="4626"/>
                                <a:pt x="10100" y="4626"/>
                              </a:cubicBezTo>
                              <a:cubicBezTo>
                                <a:pt x="6819" y="4626"/>
                                <a:pt x="6582" y="5295"/>
                                <a:pt x="6766" y="5972"/>
                              </a:cubicBezTo>
                              <a:cubicBezTo>
                                <a:pt x="6920" y="6535"/>
                                <a:pt x="7008" y="6524"/>
                                <a:pt x="7187" y="7281"/>
                              </a:cubicBezTo>
                              <a:cubicBezTo>
                                <a:pt x="7488" y="8547"/>
                                <a:pt x="5660" y="9145"/>
                                <a:pt x="4240" y="9145"/>
                              </a:cubicBezTo>
                              <a:cubicBezTo>
                                <a:pt x="3212" y="9145"/>
                                <a:pt x="2588" y="8827"/>
                                <a:pt x="2588" y="8827"/>
                              </a:cubicBezTo>
                              <a:cubicBezTo>
                                <a:pt x="2588" y="8827"/>
                                <a:pt x="2633" y="7343"/>
                                <a:pt x="1856" y="6900"/>
                              </a:cubicBezTo>
                              <a:cubicBezTo>
                                <a:pt x="1178" y="6514"/>
                                <a:pt x="0" y="5792"/>
                                <a:pt x="0" y="4533"/>
                              </a:cubicBezTo>
                              <a:cubicBezTo>
                                <a:pt x="0" y="3325"/>
                                <a:pt x="848" y="2353"/>
                                <a:pt x="3686" y="1936"/>
                              </a:cubicBezTo>
                              <a:cubicBezTo>
                                <a:pt x="4135" y="994"/>
                                <a:pt x="5328" y="357"/>
                                <a:pt x="6803" y="317"/>
                              </a:cubicBezTo>
                              <a:cubicBezTo>
                                <a:pt x="6871" y="315"/>
                                <a:pt x="6938" y="315"/>
                                <a:pt x="7004" y="315"/>
                              </a:cubicBezTo>
                              <a:cubicBezTo>
                                <a:pt x="8127" y="315"/>
                                <a:pt x="8921" y="563"/>
                                <a:pt x="8921" y="563"/>
                              </a:cubicBezTo>
                              <a:cubicBezTo>
                                <a:pt x="8921" y="563"/>
                                <a:pt x="9679" y="0"/>
                                <a:pt x="10932" y="0"/>
                              </a:cubicBezTo>
                              <a:moveTo>
                                <a:pt x="1844" y="15565"/>
                              </a:moveTo>
                              <a:cubicBezTo>
                                <a:pt x="1798" y="15596"/>
                                <a:pt x="1743" y="15629"/>
                                <a:pt x="1681" y="15665"/>
                              </a:cubicBezTo>
                              <a:cubicBezTo>
                                <a:pt x="1619" y="15701"/>
                                <a:pt x="1553" y="15735"/>
                                <a:pt x="1484" y="15767"/>
                              </a:cubicBezTo>
                              <a:cubicBezTo>
                                <a:pt x="1416" y="15800"/>
                                <a:pt x="1346" y="15829"/>
                                <a:pt x="1276" y="15855"/>
                              </a:cubicBezTo>
                              <a:cubicBezTo>
                                <a:pt x="1205" y="15881"/>
                                <a:pt x="1140" y="15901"/>
                                <a:pt x="1080" y="15914"/>
                              </a:cubicBezTo>
                              <a:cubicBezTo>
                                <a:pt x="1110" y="16105"/>
                                <a:pt x="1110" y="16105"/>
                                <a:pt x="1110" y="16105"/>
                              </a:cubicBezTo>
                              <a:cubicBezTo>
                                <a:pt x="1186" y="16092"/>
                                <a:pt x="1259" y="16078"/>
                                <a:pt x="1329" y="16062"/>
                              </a:cubicBezTo>
                              <a:cubicBezTo>
                                <a:pt x="1400" y="16047"/>
                                <a:pt x="1469" y="16031"/>
                                <a:pt x="1536" y="16015"/>
                              </a:cubicBezTo>
                              <a:cubicBezTo>
                                <a:pt x="1350" y="17362"/>
                                <a:pt x="1350" y="17362"/>
                                <a:pt x="1350" y="17362"/>
                              </a:cubicBezTo>
                              <a:cubicBezTo>
                                <a:pt x="1004" y="17409"/>
                                <a:pt x="1004" y="17409"/>
                                <a:pt x="1004" y="17409"/>
                              </a:cubicBezTo>
                              <a:cubicBezTo>
                                <a:pt x="987" y="17576"/>
                                <a:pt x="987" y="17576"/>
                                <a:pt x="987" y="17576"/>
                              </a:cubicBezTo>
                              <a:cubicBezTo>
                                <a:pt x="2161" y="17576"/>
                                <a:pt x="2161" y="17576"/>
                                <a:pt x="2161" y="17576"/>
                              </a:cubicBezTo>
                              <a:cubicBezTo>
                                <a:pt x="2178" y="17409"/>
                                <a:pt x="2178" y="17409"/>
                                <a:pt x="2178" y="17409"/>
                              </a:cubicBezTo>
                              <a:cubicBezTo>
                                <a:pt x="1813" y="17360"/>
                                <a:pt x="1813" y="17360"/>
                                <a:pt x="1813" y="17360"/>
                              </a:cubicBezTo>
                              <a:cubicBezTo>
                                <a:pt x="2058" y="15613"/>
                                <a:pt x="2058" y="15613"/>
                                <a:pt x="2058" y="15613"/>
                              </a:cubicBezTo>
                              <a:cubicBezTo>
                                <a:pt x="1844" y="15565"/>
                                <a:pt x="1844" y="15565"/>
                                <a:pt x="1844" y="15565"/>
                              </a:cubicBezTo>
                              <a:moveTo>
                                <a:pt x="4066" y="15592"/>
                              </a:moveTo>
                              <a:cubicBezTo>
                                <a:pt x="2495" y="15592"/>
                                <a:pt x="2495" y="15592"/>
                                <a:pt x="2495" y="15592"/>
                              </a:cubicBezTo>
                              <a:cubicBezTo>
                                <a:pt x="2360" y="16235"/>
                                <a:pt x="2360" y="16235"/>
                                <a:pt x="2360" y="16235"/>
                              </a:cubicBezTo>
                              <a:cubicBezTo>
                                <a:pt x="2677" y="16242"/>
                                <a:pt x="2677" y="16242"/>
                                <a:pt x="2677" y="16242"/>
                              </a:cubicBezTo>
                              <a:cubicBezTo>
                                <a:pt x="2848" y="15885"/>
                                <a:pt x="2848" y="15885"/>
                                <a:pt x="2848" y="15885"/>
                              </a:cubicBezTo>
                              <a:cubicBezTo>
                                <a:pt x="3699" y="15855"/>
                                <a:pt x="3699" y="15855"/>
                                <a:pt x="3699" y="15855"/>
                              </a:cubicBezTo>
                              <a:cubicBezTo>
                                <a:pt x="2601" y="18008"/>
                                <a:pt x="2601" y="18008"/>
                                <a:pt x="2601" y="18008"/>
                              </a:cubicBezTo>
                              <a:cubicBezTo>
                                <a:pt x="3074" y="18148"/>
                                <a:pt x="3074" y="18148"/>
                                <a:pt x="3074" y="18148"/>
                              </a:cubicBezTo>
                              <a:cubicBezTo>
                                <a:pt x="4121" y="15667"/>
                                <a:pt x="4121" y="15667"/>
                                <a:pt x="4121" y="15667"/>
                              </a:cubicBezTo>
                              <a:cubicBezTo>
                                <a:pt x="4066" y="15592"/>
                                <a:pt x="4066" y="15592"/>
                                <a:pt x="4066" y="15592"/>
                              </a:cubicBezTo>
                              <a:moveTo>
                                <a:pt x="5033" y="17400"/>
                              </a:moveTo>
                              <a:cubicBezTo>
                                <a:pt x="5089" y="17400"/>
                                <a:pt x="5139" y="17388"/>
                                <a:pt x="5183" y="17365"/>
                              </a:cubicBezTo>
                              <a:cubicBezTo>
                                <a:pt x="5228" y="17342"/>
                                <a:pt x="5267" y="17311"/>
                                <a:pt x="5300" y="17272"/>
                              </a:cubicBezTo>
                              <a:cubicBezTo>
                                <a:pt x="5334" y="17233"/>
                                <a:pt x="5362" y="17187"/>
                                <a:pt x="5386" y="17135"/>
                              </a:cubicBezTo>
                              <a:cubicBezTo>
                                <a:pt x="5410" y="17083"/>
                                <a:pt x="5429" y="17028"/>
                                <a:pt x="5444" y="16971"/>
                              </a:cubicBezTo>
                              <a:cubicBezTo>
                                <a:pt x="5459" y="16913"/>
                                <a:pt x="5470" y="16854"/>
                                <a:pt x="5477" y="16795"/>
                              </a:cubicBezTo>
                              <a:cubicBezTo>
                                <a:pt x="5484" y="16735"/>
                                <a:pt x="5487" y="16678"/>
                                <a:pt x="5487" y="16622"/>
                              </a:cubicBezTo>
                              <a:cubicBezTo>
                                <a:pt x="5487" y="16536"/>
                                <a:pt x="5480" y="16462"/>
                                <a:pt x="5465" y="16401"/>
                              </a:cubicBezTo>
                              <a:cubicBezTo>
                                <a:pt x="5450" y="16340"/>
                                <a:pt x="5429" y="16289"/>
                                <a:pt x="5403" y="16250"/>
                              </a:cubicBezTo>
                              <a:cubicBezTo>
                                <a:pt x="5377" y="16211"/>
                                <a:pt x="5347" y="16182"/>
                                <a:pt x="5311" y="16164"/>
                              </a:cubicBezTo>
                              <a:cubicBezTo>
                                <a:pt x="5276" y="16145"/>
                                <a:pt x="5238" y="16136"/>
                                <a:pt x="5196" y="16136"/>
                              </a:cubicBezTo>
                              <a:cubicBezTo>
                                <a:pt x="5130" y="16136"/>
                                <a:pt x="5072" y="16145"/>
                                <a:pt x="5020" y="16164"/>
                              </a:cubicBezTo>
                              <a:cubicBezTo>
                                <a:pt x="4968" y="16182"/>
                                <a:pt x="4922" y="16205"/>
                                <a:pt x="4882" y="16231"/>
                              </a:cubicBezTo>
                              <a:cubicBezTo>
                                <a:pt x="4842" y="16258"/>
                                <a:pt x="4808" y="16286"/>
                                <a:pt x="4780" y="16315"/>
                              </a:cubicBezTo>
                              <a:cubicBezTo>
                                <a:pt x="4752" y="16345"/>
                                <a:pt x="4729" y="16371"/>
                                <a:pt x="4713" y="16394"/>
                              </a:cubicBezTo>
                              <a:cubicBezTo>
                                <a:pt x="4697" y="16468"/>
                                <a:pt x="4685" y="16538"/>
                                <a:pt x="4678" y="16604"/>
                              </a:cubicBezTo>
                              <a:cubicBezTo>
                                <a:pt x="4670" y="16671"/>
                                <a:pt x="4666" y="16735"/>
                                <a:pt x="4666" y="16797"/>
                              </a:cubicBezTo>
                              <a:cubicBezTo>
                                <a:pt x="4666" y="16883"/>
                                <a:pt x="4672" y="16962"/>
                                <a:pt x="4684" y="17035"/>
                              </a:cubicBezTo>
                              <a:cubicBezTo>
                                <a:pt x="4695" y="17109"/>
                                <a:pt x="4715" y="17173"/>
                                <a:pt x="4743" y="17227"/>
                              </a:cubicBezTo>
                              <a:cubicBezTo>
                                <a:pt x="4770" y="17281"/>
                                <a:pt x="4808" y="17323"/>
                                <a:pt x="4855" y="17354"/>
                              </a:cubicBezTo>
                              <a:cubicBezTo>
                                <a:pt x="4902" y="17385"/>
                                <a:pt x="4962" y="17400"/>
                                <a:pt x="5033" y="17400"/>
                              </a:cubicBezTo>
                              <a:moveTo>
                                <a:pt x="5723" y="14856"/>
                              </a:moveTo>
                              <a:cubicBezTo>
                                <a:pt x="5794" y="15045"/>
                                <a:pt x="5794" y="15045"/>
                                <a:pt x="5794" y="15045"/>
                              </a:cubicBezTo>
                              <a:cubicBezTo>
                                <a:pt x="5672" y="15087"/>
                                <a:pt x="5559" y="15143"/>
                                <a:pt x="5452" y="15214"/>
                              </a:cubicBezTo>
                              <a:cubicBezTo>
                                <a:pt x="5346" y="15285"/>
                                <a:pt x="5249" y="15366"/>
                                <a:pt x="5162" y="15458"/>
                              </a:cubicBezTo>
                              <a:cubicBezTo>
                                <a:pt x="5074" y="15550"/>
                                <a:pt x="4997" y="15649"/>
                                <a:pt x="4932" y="15756"/>
                              </a:cubicBezTo>
                              <a:cubicBezTo>
                                <a:pt x="4867" y="15863"/>
                                <a:pt x="4815" y="15973"/>
                                <a:pt x="4777" y="16088"/>
                              </a:cubicBezTo>
                              <a:cubicBezTo>
                                <a:pt x="4803" y="16061"/>
                                <a:pt x="4834" y="16035"/>
                                <a:pt x="4872" y="16009"/>
                              </a:cubicBezTo>
                              <a:cubicBezTo>
                                <a:pt x="4909" y="15983"/>
                                <a:pt x="4952" y="15960"/>
                                <a:pt x="4999" y="15939"/>
                              </a:cubicBezTo>
                              <a:cubicBezTo>
                                <a:pt x="5046" y="15919"/>
                                <a:pt x="5098" y="15903"/>
                                <a:pt x="5156" y="15890"/>
                              </a:cubicBezTo>
                              <a:cubicBezTo>
                                <a:pt x="5213" y="15877"/>
                                <a:pt x="5274" y="15871"/>
                                <a:pt x="5340" y="15871"/>
                              </a:cubicBezTo>
                              <a:cubicBezTo>
                                <a:pt x="5445" y="15871"/>
                                <a:pt x="5536" y="15889"/>
                                <a:pt x="5612" y="15924"/>
                              </a:cubicBezTo>
                              <a:cubicBezTo>
                                <a:pt x="5688" y="15959"/>
                                <a:pt x="5751" y="16006"/>
                                <a:pt x="5800" y="16066"/>
                              </a:cubicBezTo>
                              <a:cubicBezTo>
                                <a:pt x="5849" y="16125"/>
                                <a:pt x="5885" y="16195"/>
                                <a:pt x="5909" y="16274"/>
                              </a:cubicBezTo>
                              <a:cubicBezTo>
                                <a:pt x="5932" y="16354"/>
                                <a:pt x="5944" y="16438"/>
                                <a:pt x="5944" y="16527"/>
                              </a:cubicBezTo>
                              <a:cubicBezTo>
                                <a:pt x="5944" y="16618"/>
                                <a:pt x="5933" y="16708"/>
                                <a:pt x="5911" y="16797"/>
                              </a:cubicBezTo>
                              <a:cubicBezTo>
                                <a:pt x="5889" y="16885"/>
                                <a:pt x="5858" y="16969"/>
                                <a:pt x="5818" y="17049"/>
                              </a:cubicBezTo>
                              <a:cubicBezTo>
                                <a:pt x="5777" y="17130"/>
                                <a:pt x="5728" y="17204"/>
                                <a:pt x="5670" y="17273"/>
                              </a:cubicBezTo>
                              <a:cubicBezTo>
                                <a:pt x="5611" y="17341"/>
                                <a:pt x="5545" y="17401"/>
                                <a:pt x="5471" y="17451"/>
                              </a:cubicBezTo>
                              <a:cubicBezTo>
                                <a:pt x="5398" y="17501"/>
                                <a:pt x="5317" y="17540"/>
                                <a:pt x="5231" y="17569"/>
                              </a:cubicBezTo>
                              <a:cubicBezTo>
                                <a:pt x="5144" y="17597"/>
                                <a:pt x="5052" y="17611"/>
                                <a:pt x="4954" y="17611"/>
                              </a:cubicBezTo>
                              <a:cubicBezTo>
                                <a:pt x="4837" y="17611"/>
                                <a:pt x="4733" y="17591"/>
                                <a:pt x="4641" y="17551"/>
                              </a:cubicBezTo>
                              <a:cubicBezTo>
                                <a:pt x="4550" y="17512"/>
                                <a:pt x="4472" y="17453"/>
                                <a:pt x="4408" y="17377"/>
                              </a:cubicBezTo>
                              <a:cubicBezTo>
                                <a:pt x="4345" y="17300"/>
                                <a:pt x="4296" y="17206"/>
                                <a:pt x="4263" y="17094"/>
                              </a:cubicBezTo>
                              <a:cubicBezTo>
                                <a:pt x="4230" y="16983"/>
                                <a:pt x="4213" y="16856"/>
                                <a:pt x="4213" y="16713"/>
                              </a:cubicBezTo>
                              <a:cubicBezTo>
                                <a:pt x="4213" y="16573"/>
                                <a:pt x="4230" y="16436"/>
                                <a:pt x="4265" y="16300"/>
                              </a:cubicBezTo>
                              <a:cubicBezTo>
                                <a:pt x="4299" y="16165"/>
                                <a:pt x="4348" y="16036"/>
                                <a:pt x="4412" y="15912"/>
                              </a:cubicBezTo>
                              <a:cubicBezTo>
                                <a:pt x="4475" y="15788"/>
                                <a:pt x="4552" y="15670"/>
                                <a:pt x="4643" y="15559"/>
                              </a:cubicBezTo>
                              <a:cubicBezTo>
                                <a:pt x="4734" y="15449"/>
                                <a:pt x="4835" y="15348"/>
                                <a:pt x="4947" y="15256"/>
                              </a:cubicBezTo>
                              <a:cubicBezTo>
                                <a:pt x="5059" y="15165"/>
                                <a:pt x="5180" y="15086"/>
                                <a:pt x="5310" y="15018"/>
                              </a:cubicBezTo>
                              <a:cubicBezTo>
                                <a:pt x="5441" y="14949"/>
                                <a:pt x="5578" y="14896"/>
                                <a:pt x="5723" y="14856"/>
                              </a:cubicBezTo>
                              <a:moveTo>
                                <a:pt x="7040" y="17410"/>
                              </a:moveTo>
                              <a:cubicBezTo>
                                <a:pt x="7101" y="17410"/>
                                <a:pt x="7159" y="17400"/>
                                <a:pt x="7214" y="17380"/>
                              </a:cubicBezTo>
                              <a:cubicBezTo>
                                <a:pt x="7269" y="17360"/>
                                <a:pt x="7317" y="17330"/>
                                <a:pt x="7358" y="17292"/>
                              </a:cubicBezTo>
                              <a:cubicBezTo>
                                <a:pt x="7399" y="17253"/>
                                <a:pt x="7431" y="17206"/>
                                <a:pt x="7456" y="17151"/>
                              </a:cubicBezTo>
                              <a:cubicBezTo>
                                <a:pt x="7480" y="17095"/>
                                <a:pt x="7492" y="17032"/>
                                <a:pt x="7492" y="16962"/>
                              </a:cubicBezTo>
                              <a:cubicBezTo>
                                <a:pt x="7492" y="16898"/>
                                <a:pt x="7480" y="16838"/>
                                <a:pt x="7457" y="16779"/>
                              </a:cubicBezTo>
                              <a:cubicBezTo>
                                <a:pt x="7433" y="16721"/>
                                <a:pt x="7400" y="16665"/>
                                <a:pt x="7357" y="16610"/>
                              </a:cubicBezTo>
                              <a:cubicBezTo>
                                <a:pt x="7314" y="16556"/>
                                <a:pt x="7264" y="16504"/>
                                <a:pt x="7205" y="16453"/>
                              </a:cubicBezTo>
                              <a:cubicBezTo>
                                <a:pt x="7146" y="16402"/>
                                <a:pt x="7082" y="16352"/>
                                <a:pt x="7013" y="16302"/>
                              </a:cubicBezTo>
                              <a:cubicBezTo>
                                <a:pt x="6959" y="16332"/>
                                <a:pt x="6910" y="16369"/>
                                <a:pt x="6865" y="16411"/>
                              </a:cubicBezTo>
                              <a:cubicBezTo>
                                <a:pt x="6820" y="16454"/>
                                <a:pt x="6781" y="16502"/>
                                <a:pt x="6748" y="16556"/>
                              </a:cubicBezTo>
                              <a:cubicBezTo>
                                <a:pt x="6714" y="16610"/>
                                <a:pt x="6688" y="16668"/>
                                <a:pt x="6669" y="16731"/>
                              </a:cubicBezTo>
                              <a:cubicBezTo>
                                <a:pt x="6650" y="16794"/>
                                <a:pt x="6640" y="16860"/>
                                <a:pt x="6638" y="16931"/>
                              </a:cubicBezTo>
                              <a:cubicBezTo>
                                <a:pt x="6638" y="16992"/>
                                <a:pt x="6647" y="17051"/>
                                <a:pt x="6664" y="17108"/>
                              </a:cubicBezTo>
                              <a:cubicBezTo>
                                <a:pt x="6682" y="17165"/>
                                <a:pt x="6707" y="17216"/>
                                <a:pt x="6742" y="17261"/>
                              </a:cubicBezTo>
                              <a:cubicBezTo>
                                <a:pt x="6776" y="17306"/>
                                <a:pt x="6818" y="17342"/>
                                <a:pt x="6868" y="17370"/>
                              </a:cubicBezTo>
                              <a:cubicBezTo>
                                <a:pt x="6918" y="17397"/>
                                <a:pt x="6976" y="17410"/>
                                <a:pt x="7040" y="17410"/>
                              </a:cubicBezTo>
                              <a:moveTo>
                                <a:pt x="7269" y="16018"/>
                              </a:moveTo>
                              <a:cubicBezTo>
                                <a:pt x="7320" y="15992"/>
                                <a:pt x="7367" y="15959"/>
                                <a:pt x="7412" y="15921"/>
                              </a:cubicBezTo>
                              <a:cubicBezTo>
                                <a:pt x="7456" y="15883"/>
                                <a:pt x="7495" y="15840"/>
                                <a:pt x="7528" y="15791"/>
                              </a:cubicBezTo>
                              <a:cubicBezTo>
                                <a:pt x="7562" y="15743"/>
                                <a:pt x="7588" y="15689"/>
                                <a:pt x="7607" y="15630"/>
                              </a:cubicBezTo>
                              <a:cubicBezTo>
                                <a:pt x="7626" y="15570"/>
                                <a:pt x="7636" y="15506"/>
                                <a:pt x="7636" y="15438"/>
                              </a:cubicBezTo>
                              <a:cubicBezTo>
                                <a:pt x="7636" y="15368"/>
                                <a:pt x="7626" y="15308"/>
                                <a:pt x="7606" y="15259"/>
                              </a:cubicBezTo>
                              <a:cubicBezTo>
                                <a:pt x="7587" y="15210"/>
                                <a:pt x="7561" y="15170"/>
                                <a:pt x="7529" y="15139"/>
                              </a:cubicBezTo>
                              <a:cubicBezTo>
                                <a:pt x="7498" y="15108"/>
                                <a:pt x="7461" y="15085"/>
                                <a:pt x="7419" y="15070"/>
                              </a:cubicBezTo>
                              <a:cubicBezTo>
                                <a:pt x="7378" y="15056"/>
                                <a:pt x="7336" y="15049"/>
                                <a:pt x="7293" y="15049"/>
                              </a:cubicBezTo>
                              <a:cubicBezTo>
                                <a:pt x="7239" y="15049"/>
                                <a:pt x="7189" y="15058"/>
                                <a:pt x="7142" y="15077"/>
                              </a:cubicBezTo>
                              <a:cubicBezTo>
                                <a:pt x="7096" y="15096"/>
                                <a:pt x="7056" y="15124"/>
                                <a:pt x="7022" y="15160"/>
                              </a:cubicBezTo>
                              <a:cubicBezTo>
                                <a:pt x="6988" y="15197"/>
                                <a:pt x="6961" y="15241"/>
                                <a:pt x="6942" y="15294"/>
                              </a:cubicBezTo>
                              <a:cubicBezTo>
                                <a:pt x="6922" y="15348"/>
                                <a:pt x="6912" y="15409"/>
                                <a:pt x="6912" y="15478"/>
                              </a:cubicBezTo>
                              <a:cubicBezTo>
                                <a:pt x="6912" y="15531"/>
                                <a:pt x="6921" y="15582"/>
                                <a:pt x="6938" y="15630"/>
                              </a:cubicBezTo>
                              <a:cubicBezTo>
                                <a:pt x="6955" y="15679"/>
                                <a:pt x="6980" y="15726"/>
                                <a:pt x="7011" y="15771"/>
                              </a:cubicBezTo>
                              <a:cubicBezTo>
                                <a:pt x="7042" y="15816"/>
                                <a:pt x="7079" y="15859"/>
                                <a:pt x="7123" y="15900"/>
                              </a:cubicBezTo>
                              <a:cubicBezTo>
                                <a:pt x="7167" y="15941"/>
                                <a:pt x="7216" y="15980"/>
                                <a:pt x="7269" y="16018"/>
                              </a:cubicBezTo>
                              <a:moveTo>
                                <a:pt x="7321" y="14860"/>
                              </a:moveTo>
                              <a:cubicBezTo>
                                <a:pt x="7419" y="14860"/>
                                <a:pt x="7511" y="14873"/>
                                <a:pt x="7598" y="14899"/>
                              </a:cubicBezTo>
                              <a:cubicBezTo>
                                <a:pt x="7684" y="14925"/>
                                <a:pt x="7759" y="14962"/>
                                <a:pt x="7823" y="15011"/>
                              </a:cubicBezTo>
                              <a:cubicBezTo>
                                <a:pt x="7886" y="15060"/>
                                <a:pt x="7936" y="15121"/>
                                <a:pt x="7973" y="15193"/>
                              </a:cubicBezTo>
                              <a:cubicBezTo>
                                <a:pt x="8010" y="15265"/>
                                <a:pt x="8029" y="15347"/>
                                <a:pt x="8029" y="15438"/>
                              </a:cubicBezTo>
                              <a:cubicBezTo>
                                <a:pt x="8029" y="15520"/>
                                <a:pt x="8013" y="15596"/>
                                <a:pt x="7982" y="15667"/>
                              </a:cubicBezTo>
                              <a:cubicBezTo>
                                <a:pt x="7951" y="15737"/>
                                <a:pt x="7909" y="15803"/>
                                <a:pt x="7857" y="15863"/>
                              </a:cubicBezTo>
                              <a:cubicBezTo>
                                <a:pt x="7805" y="15924"/>
                                <a:pt x="7746" y="15980"/>
                                <a:pt x="7679" y="16030"/>
                              </a:cubicBezTo>
                              <a:cubicBezTo>
                                <a:pt x="7612" y="16081"/>
                                <a:pt x="7543" y="16127"/>
                                <a:pt x="7471" y="16169"/>
                              </a:cubicBezTo>
                              <a:cubicBezTo>
                                <a:pt x="7535" y="16213"/>
                                <a:pt x="7594" y="16261"/>
                                <a:pt x="7651" y="16313"/>
                              </a:cubicBezTo>
                              <a:cubicBezTo>
                                <a:pt x="7706" y="16366"/>
                                <a:pt x="7756" y="16422"/>
                                <a:pt x="7799" y="16481"/>
                              </a:cubicBezTo>
                              <a:cubicBezTo>
                                <a:pt x="7841" y="16541"/>
                                <a:pt x="7875" y="16604"/>
                                <a:pt x="7900" y="16670"/>
                              </a:cubicBezTo>
                              <a:cubicBezTo>
                                <a:pt x="7925" y="16737"/>
                                <a:pt x="7937" y="16806"/>
                                <a:pt x="7937" y="16879"/>
                              </a:cubicBezTo>
                              <a:cubicBezTo>
                                <a:pt x="7937" y="16994"/>
                                <a:pt x="7910" y="17097"/>
                                <a:pt x="7857" y="17188"/>
                              </a:cubicBezTo>
                              <a:cubicBezTo>
                                <a:pt x="7804" y="17278"/>
                                <a:pt x="7734" y="17355"/>
                                <a:pt x="7647" y="17418"/>
                              </a:cubicBezTo>
                              <a:cubicBezTo>
                                <a:pt x="7560" y="17481"/>
                                <a:pt x="7461" y="17529"/>
                                <a:pt x="7349" y="17562"/>
                              </a:cubicBezTo>
                              <a:cubicBezTo>
                                <a:pt x="7238" y="17595"/>
                                <a:pt x="7123" y="17611"/>
                                <a:pt x="7006" y="17611"/>
                              </a:cubicBezTo>
                              <a:cubicBezTo>
                                <a:pt x="6913" y="17611"/>
                                <a:pt x="6820" y="17599"/>
                                <a:pt x="6727" y="17576"/>
                              </a:cubicBezTo>
                              <a:cubicBezTo>
                                <a:pt x="6633" y="17552"/>
                                <a:pt x="6549" y="17514"/>
                                <a:pt x="6473" y="17463"/>
                              </a:cubicBezTo>
                              <a:cubicBezTo>
                                <a:pt x="6398" y="17412"/>
                                <a:pt x="6336" y="17345"/>
                                <a:pt x="6288" y="17263"/>
                              </a:cubicBezTo>
                              <a:cubicBezTo>
                                <a:pt x="6240" y="17181"/>
                                <a:pt x="6216" y="17081"/>
                                <a:pt x="6216" y="16964"/>
                              </a:cubicBezTo>
                              <a:cubicBezTo>
                                <a:pt x="6216" y="16877"/>
                                <a:pt x="6233" y="16795"/>
                                <a:pt x="6266" y="16717"/>
                              </a:cubicBezTo>
                              <a:cubicBezTo>
                                <a:pt x="6300" y="16639"/>
                                <a:pt x="6344" y="16566"/>
                                <a:pt x="6400" y="16499"/>
                              </a:cubicBezTo>
                              <a:cubicBezTo>
                                <a:pt x="6455" y="16431"/>
                                <a:pt x="6519" y="16369"/>
                                <a:pt x="6592" y="16312"/>
                              </a:cubicBezTo>
                              <a:cubicBezTo>
                                <a:pt x="6664" y="16255"/>
                                <a:pt x="6741" y="16204"/>
                                <a:pt x="6820" y="16160"/>
                              </a:cubicBezTo>
                              <a:cubicBezTo>
                                <a:pt x="6774" y="16122"/>
                                <a:pt x="6731" y="16081"/>
                                <a:pt x="6690" y="16036"/>
                              </a:cubicBezTo>
                              <a:cubicBezTo>
                                <a:pt x="6649" y="15992"/>
                                <a:pt x="6613" y="15944"/>
                                <a:pt x="6583" y="15893"/>
                              </a:cubicBezTo>
                              <a:cubicBezTo>
                                <a:pt x="6553" y="15841"/>
                                <a:pt x="6529" y="15786"/>
                                <a:pt x="6511" y="15727"/>
                              </a:cubicBezTo>
                              <a:cubicBezTo>
                                <a:pt x="6493" y="15669"/>
                                <a:pt x="6484" y="15606"/>
                                <a:pt x="6484" y="15540"/>
                              </a:cubicBezTo>
                              <a:cubicBezTo>
                                <a:pt x="6484" y="15435"/>
                                <a:pt x="6505" y="15341"/>
                                <a:pt x="6546" y="15257"/>
                              </a:cubicBezTo>
                              <a:cubicBezTo>
                                <a:pt x="6587" y="15174"/>
                                <a:pt x="6644" y="15102"/>
                                <a:pt x="6717" y="15043"/>
                              </a:cubicBezTo>
                              <a:cubicBezTo>
                                <a:pt x="6791" y="14985"/>
                                <a:pt x="6879" y="14939"/>
                                <a:pt x="6981" y="14908"/>
                              </a:cubicBezTo>
                              <a:cubicBezTo>
                                <a:pt x="7084" y="14876"/>
                                <a:pt x="7197" y="14860"/>
                                <a:pt x="7321" y="14860"/>
                              </a:cubicBezTo>
                            </a:path>
                          </a:pathLst>
                        </a:custGeom>
                        <a:solidFill>
                          <a:srgbClr val="F7F7F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9E70E6" id="TeVerwijderenShape_4" o:spid="_x0000_s1026" editas="canvas" style="position:absolute;margin-left:0;margin-top:0;width:595.3pt;height:841.9pt;z-index:-251628544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06921;visibility:visible;mso-wrap-style:square" filled="t" fillcolor="white [3212]">
                <v:fill o:detectmouseclick="t"/>
                <v:path o:connecttype="none"/>
              </v:shape>
              <v:shape id="Freeform 5" o:spid="_x0000_s1028" style="position:absolute;left:14598;top:24834;width:43891;height:57620;visibility:visible;mso-wrap-style:square;v-text-anchor:top" coordsize="13825,18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wJCsMA&#10;AADaAAAADwAAAGRycy9kb3ducmV2LnhtbESP3WoCMRSE7wt9h3AKvavZCkpdjSIFUUov/OkDnCbH&#10;zdLNSZpE3fbpG6Hg5TAz3zCzRe86caaYWs8KngcVCGLtTcuNgo/D6ukFRMrIBjvPpOCHEizm93cz&#10;rI2/8I7O+9yIAuFUowKbc6ilTNqSwzTwgbh4Rx8d5iJjI03ES4G7Tg6raiwdtlwWLAZ6taS/9ien&#10;ILy9r3+3QS+jPuHGjD/D986OlHp86JdTEJn6fAv/tzdGwQSuV8oN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wJCsMAAADaAAAADwAAAAAAAAAAAAAAAACYAgAAZHJzL2Rv&#10;d25yZXYueG1sUEsFBgAAAAAEAAQA9QAAAIgDAAAAAA==&#10;" path="m10932,v1254,,2344,690,2344,1875c13276,2958,12308,3765,12308,3765v-284,-205,-284,-205,-284,-205c12024,3560,12585,2947,12585,2104v,-881,-828,-1573,-1927,-1573c9559,531,8832,996,8832,996v,,-657,-181,-2059,-181c5389,815,4386,1245,3949,2321,1333,2729,776,3220,776,4474v,895,563,1435,1477,1975c3258,7044,3323,8476,3323,8476v,,507,109,1266,109c5854,8585,6713,8309,6517,7596,6351,6994,6219,6823,6029,6094,5776,5123,6717,4512,8575,4306v1186,-131,2016,-154,2451,-154c11261,4152,11381,4158,11381,4158v51,67,336,485,379,929c11783,5321,11777,5481,11735,5779v-19,139,71,281,242,523c12159,6559,12951,7665,13019,7775v67,110,103,240,113,360c13138,8212,13127,8255,13096,8321v-109,238,-414,220,-901,306c11969,8666,11969,8666,11969,8666v,,-9,197,-11,282c11956,9030,11975,9120,11981,9142v6,23,51,135,57,203c12044,9424,12031,9499,11998,9567v-19,39,-50,77,-88,113c11910,9680,12034,9916,11760,10177v,138,243,270,243,636c12003,11301,10940,11735,10026,11735v-914,,-1505,-208,-1505,-208c8344,11943,8344,11943,8344,11943,5194,11474,3874,10212,2560,9966v-152,-28,-286,-43,-402,-43c1303,9923,1403,10728,2119,12873v722,-248,1565,-617,3220,-617c7173,12256,8637,12925,10213,15088v1532,2104,2215,2139,3480,2139c13736,17227,13780,17227,13825,17227v,350,,350,,350c13825,17577,13824,17577,13823,17577v-1668,,-2590,-1,-4262,-2120c7887,13337,6776,12810,4899,12810v-1877,,-3375,806,-3375,806c666,10693,1043,9431,2198,9431v174,,366,28,574,84c4323,9933,5806,11015,8137,11421v-1,3,-1,3,-1,3c8328,10938,8328,10938,8328,10938v584,270,1191,339,1646,339c10938,11277,11626,10964,11400,10633v-69,-101,-167,-265,-167,-412c11233,10075,11239,10027,11356,9860v47,-65,27,-113,9,-129c11225,9572,11225,9572,11225,9572v-5,-5,-6,-12,-7,-19c11217,9549,11218,9545,11219,9540v3,-10,12,-18,22,-22c11241,9518,11500,9379,11500,9290v,-65,-57,-142,-57,-278c11444,8881,11457,8543,11463,8448v5,-97,114,-152,198,-171c11763,8253,12113,8197,12396,8145v154,-29,182,-50,182,-72c12578,8045,12555,8009,12481,7903v-180,-256,-702,-999,-1060,-1488c11259,6194,11180,6003,11226,5750v47,-254,55,-402,31,-617c11230,4881,11055,4643,11055,4643v-344,-12,-662,-17,-955,-17c6819,4626,6582,5295,6766,5972v154,563,242,552,421,1309c7488,8547,5660,9145,4240,9145v-1028,,-1652,-318,-1652,-318c2588,8827,2633,7343,1856,6900,1178,6514,,5792,,4533,,3325,848,2353,3686,1936,4135,994,5328,357,6803,317v68,-2,135,-2,201,-2c8127,315,8921,563,8921,563v,,758,-563,2011,-563m1844,15565v-46,31,-101,64,-163,100c1619,15701,1553,15735,1484,15767v-68,33,-138,62,-208,88c1205,15881,1140,15901,1080,15914v30,191,30,191,30,191c1186,16092,1259,16078,1329,16062v71,-15,140,-31,207,-47c1350,17362,1350,17362,1350,17362v-346,47,-346,47,-346,47c987,17576,987,17576,987,17576v1174,,1174,,1174,c2178,17409,2178,17409,2178,17409v-365,-49,-365,-49,-365,-49c2058,15613,2058,15613,2058,15613v-214,-48,-214,-48,-214,-48m4066,15592v-1571,,-1571,,-1571,c2360,16235,2360,16235,2360,16235v317,7,317,7,317,7c2848,15885,2848,15885,2848,15885v851,-30,851,-30,851,-30c2601,18008,2601,18008,2601,18008v473,140,473,140,473,140c4121,15667,4121,15667,4121,15667v-55,-75,-55,-75,-55,-75m5033,17400v56,,106,-12,150,-35c5228,17342,5267,17311,5300,17272v34,-39,62,-85,86,-137c5410,17083,5429,17028,5444,16971v15,-58,26,-117,33,-176c5484,16735,5487,16678,5487,16622v,-86,-7,-160,-22,-221c5450,16340,5429,16289,5403,16250v-26,-39,-56,-68,-92,-86c5276,16145,5238,16136,5196,16136v-66,,-124,9,-176,28c4968,16182,4922,16205,4882,16231v-40,27,-74,55,-102,84c4752,16345,4729,16371,4713,16394v-16,74,-28,144,-35,210c4670,16671,4666,16735,4666,16797v,86,6,165,18,238c4695,17109,4715,17173,4743,17227v27,54,65,96,112,127c4902,17385,4962,17400,5033,17400t690,-2544c5794,15045,5794,15045,5794,15045v-122,42,-235,98,-342,169c5346,15285,5249,15366,5162,15458v-88,92,-165,191,-230,298c4867,15863,4815,15973,4777,16088v26,-27,57,-53,95,-79c4909,15983,4952,15960,4999,15939v47,-20,99,-36,157,-49c5213,15877,5274,15871,5340,15871v105,,196,18,272,53c5688,15959,5751,16006,5800,16066v49,59,85,129,109,208c5932,16354,5944,16438,5944,16527v,91,-11,181,-33,270c5889,16885,5858,16969,5818,17049v-41,81,-90,155,-148,224c5611,17341,5545,17401,5471,17451v-73,50,-154,89,-240,118c5144,17597,5052,17611,4954,17611v-117,,-221,-20,-313,-60c4550,17512,4472,17453,4408,17377v-63,-77,-112,-171,-145,-283c4230,16983,4213,16856,4213,16713v,-140,17,-277,52,-413c4299,16165,4348,16036,4412,15912v63,-124,140,-242,231,-353c4734,15449,4835,15348,4947,15256v112,-91,233,-170,363,-238c5441,14949,5578,14896,5723,14856t1317,2554c7101,17410,7159,17400,7214,17380v55,-20,103,-50,144,-88c7399,17253,7431,17206,7456,17151v24,-56,36,-119,36,-189c7492,16898,7480,16838,7457,16779v-24,-58,-57,-114,-100,-169c7314,16556,7264,16504,7205,16453v-59,-51,-123,-101,-192,-151c6959,16332,6910,16369,6865,16411v-45,43,-84,91,-117,145c6714,16610,6688,16668,6669,16731v-19,63,-29,129,-31,200c6638,16992,6647,17051,6664,17108v18,57,43,108,78,153c6776,17306,6818,17342,6868,17370v50,27,108,40,172,40m7269,16018v51,-26,98,-59,143,-97c7456,15883,7495,15840,7528,15791v34,-48,60,-102,79,-161c7626,15570,7636,15506,7636,15438v,-70,-10,-130,-30,-179c7587,15210,7561,15170,7529,15139v-31,-31,-68,-54,-110,-69c7378,15056,7336,15049,7293,15049v-54,,-104,9,-151,28c7096,15096,7056,15124,7022,15160v-34,37,-61,81,-80,134c6922,15348,6912,15409,6912,15478v,53,9,104,26,152c6955,15679,6980,15726,7011,15771v31,45,68,88,112,129c7167,15941,7216,15980,7269,16018t52,-1158c7419,14860,7511,14873,7598,14899v86,26,161,63,225,112c7886,15060,7936,15121,7973,15193v37,72,56,154,56,245c8029,15520,8013,15596,7982,15667v-31,70,-73,136,-125,196c7805,15924,7746,15980,7679,16030v-67,51,-136,97,-208,139c7535,16213,7594,16261,7651,16313v55,53,105,109,148,168c7841,16541,7875,16604,7900,16670v25,67,37,136,37,209c7937,16994,7910,17097,7857,17188v-53,90,-123,167,-210,230c7560,17481,7461,17529,7349,17562v-111,33,-226,49,-343,49c6913,17611,6820,17599,6727,17576v-94,-24,-178,-62,-254,-113c6398,17412,6336,17345,6288,17263v-48,-82,-72,-182,-72,-299c6216,16877,6233,16795,6266,16717v34,-78,78,-151,134,-218c6455,16431,6519,16369,6592,16312v72,-57,149,-108,228,-152c6774,16122,6731,16081,6690,16036v-41,-44,-77,-92,-107,-143c6553,15841,6529,15786,6511,15727v-18,-58,-27,-121,-27,-187c6484,15435,6505,15341,6546,15257v41,-83,98,-155,171,-214c6791,14985,6879,14939,6981,14908v103,-32,216,-48,340,-48e" fillcolor="#f7f7f7" stroked="f">
                <v:path arrowok="t" o:connecttype="custom" o:connectlocs="3817344,1130300;2150272,258763;1054976,2691130;2722366,1367155;3725593,1834833;4157679,2641918;3803692,2902585;3733530,3231198;2649028,3791903;1695010,3891280;4389120,5580698;483835,4323080;2582993,3627120;3566220,3245168;3561457,3033078;3632890,2861310;3993226,2563178;3573839,1629728;2281707,2311718;0,1439228;2832213,178753;471136,5006023;421927,5099685;313350,5580380;653368,4957128;749246,5154613;825758,5717540;1597862,5524500;1728345,5388293;1715328,5159375;1549923,5153343;1481348,5333048;1597862,5524500;1638816,4907915;1587068,5060633;1841367,5100955;1847081,5413058;1572781,5591493;1337531,5306378;1570559,4843780;2290279,5518150;2367426,5327333;2179480,5210493;2115667,5431790;2307741,5085715;2424255,4901565;2315360,4778058;2194401,4914265;2307741,5085715;2531244,4823778;2437906,5089525;2508069,5292725;2333139,5575935;1996296,5481003;2092809,5179060;2067093,4993323;2216307,4733290" o:connectangles="0,0,0,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85888" behindDoc="0" locked="0" layoutInCell="0" allowOverlap="1" wp14:anchorId="35ECCED5" wp14:editId="32E1A18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4555067" cy="1295400"/>
              <wp:effectExtent l="0" t="0" r="0" b="0"/>
              <wp:wrapNone/>
              <wp:docPr id="47" name="TeVerwijderenShape_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46" name="Freeform 6"/>
                      <wps:cNvSpPr>
                        <a:spLocks noEditPoints="1"/>
                      </wps:cNvSpPr>
                      <wps:spPr bwMode="auto">
                        <a:xfrm>
                          <a:off x="3531870" y="245745"/>
                          <a:ext cx="470535" cy="617855"/>
                        </a:xfrm>
                        <a:custGeom>
                          <a:avLst/>
                          <a:gdLst>
                            <a:gd name="T0" fmla="*/ 455 w 1482"/>
                            <a:gd name="T1" fmla="*/ 980 h 1945"/>
                            <a:gd name="T2" fmla="*/ 395 w 1482"/>
                            <a:gd name="T3" fmla="*/ 208 h 1945"/>
                            <a:gd name="T4" fmla="*/ 1423 w 1482"/>
                            <a:gd name="T5" fmla="*/ 201 h 1945"/>
                            <a:gd name="T6" fmla="*/ 1142 w 1482"/>
                            <a:gd name="T7" fmla="*/ 57 h 1945"/>
                            <a:gd name="T8" fmla="*/ 84 w 1482"/>
                            <a:gd name="T9" fmla="*/ 480 h 1945"/>
                            <a:gd name="T10" fmla="*/ 699 w 1482"/>
                            <a:gd name="T11" fmla="*/ 814 h 1945"/>
                            <a:gd name="T12" fmla="*/ 1260 w 1482"/>
                            <a:gd name="T13" fmla="*/ 545 h 1945"/>
                            <a:gd name="T14" fmla="*/ 1407 w 1482"/>
                            <a:gd name="T15" fmla="*/ 872 h 1945"/>
                            <a:gd name="T16" fmla="*/ 1282 w 1482"/>
                            <a:gd name="T17" fmla="*/ 959 h 1945"/>
                            <a:gd name="T18" fmla="*/ 1276 w 1482"/>
                            <a:gd name="T19" fmla="*/ 1037 h 1945"/>
                            <a:gd name="T20" fmla="*/ 913 w 1482"/>
                            <a:gd name="T21" fmla="*/ 1235 h 1945"/>
                            <a:gd name="T22" fmla="*/ 572 w 1482"/>
                            <a:gd name="T23" fmla="*/ 1313 h 1945"/>
                            <a:gd name="T24" fmla="*/ 1025 w 1482"/>
                            <a:gd name="T25" fmla="*/ 1656 h 1945"/>
                            <a:gd name="T26" fmla="*/ 872 w 1482"/>
                            <a:gd name="T27" fmla="*/ 1224 h 1945"/>
                            <a:gd name="T28" fmla="*/ 1222 w 1482"/>
                            <a:gd name="T29" fmla="*/ 1140 h 1945"/>
                            <a:gd name="T30" fmla="*/ 1203 w 1482"/>
                            <a:gd name="T31" fmla="*/ 1026 h 1945"/>
                            <a:gd name="T32" fmla="*/ 1233 w 1482"/>
                            <a:gd name="T33" fmla="*/ 996 h 1945"/>
                            <a:gd name="T34" fmla="*/ 1328 w 1482"/>
                            <a:gd name="T35" fmla="*/ 873 h 1945"/>
                            <a:gd name="T36" fmla="*/ 1203 w 1482"/>
                            <a:gd name="T37" fmla="*/ 616 h 1945"/>
                            <a:gd name="T38" fmla="*/ 232 w 1482"/>
                            <a:gd name="T39" fmla="*/ 1884 h 1945"/>
                            <a:gd name="T40" fmla="*/ 198 w 1482"/>
                            <a:gd name="T41" fmla="*/ 1668 h 1945"/>
                            <a:gd name="T42" fmla="*/ 116 w 1482"/>
                            <a:gd name="T43" fmla="*/ 1705 h 1945"/>
                            <a:gd name="T44" fmla="*/ 145 w 1482"/>
                            <a:gd name="T45" fmla="*/ 1861 h 1945"/>
                            <a:gd name="T46" fmla="*/ 330 w 1482"/>
                            <a:gd name="T47" fmla="*/ 1945 h 1945"/>
                            <a:gd name="T48" fmla="*/ 253 w 1482"/>
                            <a:gd name="T49" fmla="*/ 1740 h 1945"/>
                            <a:gd name="T50" fmla="*/ 279 w 1482"/>
                            <a:gd name="T51" fmla="*/ 1930 h 1945"/>
                            <a:gd name="T52" fmla="*/ 498 w 1482"/>
                            <a:gd name="T53" fmla="*/ 1881 h 1945"/>
                            <a:gd name="T54" fmla="*/ 608 w 1482"/>
                            <a:gd name="T55" fmla="*/ 1851 h 1945"/>
                            <a:gd name="T56" fmla="*/ 633 w 1482"/>
                            <a:gd name="T57" fmla="*/ 1744 h 1945"/>
                            <a:gd name="T58" fmla="*/ 553 w 1482"/>
                            <a:gd name="T59" fmla="*/ 1703 h 1945"/>
                            <a:gd name="T60" fmla="*/ 529 w 1482"/>
                            <a:gd name="T61" fmla="*/ 1688 h 1945"/>
                            <a:gd name="T62" fmla="*/ 613 w 1482"/>
                            <a:gd name="T63" fmla="*/ 1592 h 1945"/>
                            <a:gd name="T64" fmla="*/ 473 w 1482"/>
                            <a:gd name="T65" fmla="*/ 1705 h 1945"/>
                            <a:gd name="T66" fmla="*/ 502 w 1482"/>
                            <a:gd name="T67" fmla="*/ 1779 h 1945"/>
                            <a:gd name="T68" fmla="*/ 538 w 1482"/>
                            <a:gd name="T69" fmla="*/ 1732 h 1945"/>
                            <a:gd name="T70" fmla="*/ 586 w 1482"/>
                            <a:gd name="T71" fmla="*/ 1758 h 1945"/>
                            <a:gd name="T72" fmla="*/ 577 w 1482"/>
                            <a:gd name="T73" fmla="*/ 1836 h 1945"/>
                            <a:gd name="T74" fmla="*/ 521 w 1482"/>
                            <a:gd name="T75" fmla="*/ 1860 h 1945"/>
                            <a:gd name="T76" fmla="*/ 666 w 1482"/>
                            <a:gd name="T77" fmla="*/ 1818 h 1945"/>
                            <a:gd name="T78" fmla="*/ 751 w 1482"/>
                            <a:gd name="T79" fmla="*/ 1887 h 1945"/>
                            <a:gd name="T80" fmla="*/ 851 w 1482"/>
                            <a:gd name="T81" fmla="*/ 1809 h 1945"/>
                            <a:gd name="T82" fmla="*/ 801 w 1482"/>
                            <a:gd name="T83" fmla="*/ 1733 h 1945"/>
                            <a:gd name="T84" fmla="*/ 861 w 1482"/>
                            <a:gd name="T85" fmla="*/ 1654 h 1945"/>
                            <a:gd name="T86" fmla="*/ 785 w 1482"/>
                            <a:gd name="T87" fmla="*/ 1592 h 1945"/>
                            <a:gd name="T88" fmla="*/ 695 w 1482"/>
                            <a:gd name="T89" fmla="*/ 1665 h 1945"/>
                            <a:gd name="T90" fmla="*/ 731 w 1482"/>
                            <a:gd name="T91" fmla="*/ 1732 h 1945"/>
                            <a:gd name="T92" fmla="*/ 666 w 1482"/>
                            <a:gd name="T93" fmla="*/ 1818 h 1945"/>
                            <a:gd name="T94" fmla="*/ 736 w 1482"/>
                            <a:gd name="T95" fmla="*/ 1759 h 1945"/>
                            <a:gd name="T96" fmla="*/ 799 w 1482"/>
                            <a:gd name="T97" fmla="*/ 1798 h 1945"/>
                            <a:gd name="T98" fmla="*/ 773 w 1482"/>
                            <a:gd name="T99" fmla="*/ 1863 h 1945"/>
                            <a:gd name="T100" fmla="*/ 714 w 1482"/>
                            <a:gd name="T101" fmla="*/ 1833 h 1945"/>
                            <a:gd name="T102" fmla="*/ 751 w 1482"/>
                            <a:gd name="T103" fmla="*/ 1690 h 1945"/>
                            <a:gd name="T104" fmla="*/ 753 w 1482"/>
                            <a:gd name="T105" fmla="*/ 1625 h 1945"/>
                            <a:gd name="T106" fmla="*/ 807 w 1482"/>
                            <a:gd name="T107" fmla="*/ 1622 h 1945"/>
                            <a:gd name="T108" fmla="*/ 807 w 1482"/>
                            <a:gd name="T109" fmla="*/ 1692 h 19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1482" h="1945">
                              <a:moveTo>
                                <a:pt x="1185" y="498"/>
                              </a:moveTo>
                              <a:cubicBezTo>
                                <a:pt x="736" y="483"/>
                                <a:pt x="704" y="561"/>
                                <a:pt x="725" y="640"/>
                              </a:cubicBezTo>
                              <a:cubicBezTo>
                                <a:pt x="742" y="701"/>
                                <a:pt x="751" y="699"/>
                                <a:pt x="770" y="780"/>
                              </a:cubicBezTo>
                              <a:cubicBezTo>
                                <a:pt x="803" y="916"/>
                                <a:pt x="607" y="980"/>
                                <a:pt x="455" y="980"/>
                              </a:cubicBezTo>
                              <a:cubicBezTo>
                                <a:pt x="345" y="980"/>
                                <a:pt x="278" y="946"/>
                                <a:pt x="278" y="946"/>
                              </a:cubicBezTo>
                              <a:cubicBezTo>
                                <a:pt x="278" y="946"/>
                                <a:pt x="282" y="787"/>
                                <a:pt x="199" y="740"/>
                              </a:cubicBezTo>
                              <a:cubicBezTo>
                                <a:pt x="127" y="698"/>
                                <a:pt x="0" y="621"/>
                                <a:pt x="0" y="486"/>
                              </a:cubicBezTo>
                              <a:cubicBezTo>
                                <a:pt x="0" y="357"/>
                                <a:pt x="91" y="252"/>
                                <a:pt x="395" y="208"/>
                              </a:cubicBezTo>
                              <a:cubicBezTo>
                                <a:pt x="443" y="107"/>
                                <a:pt x="571" y="39"/>
                                <a:pt x="729" y="34"/>
                              </a:cubicBezTo>
                              <a:cubicBezTo>
                                <a:pt x="861" y="31"/>
                                <a:pt x="956" y="61"/>
                                <a:pt x="956" y="61"/>
                              </a:cubicBezTo>
                              <a:cubicBezTo>
                                <a:pt x="956" y="61"/>
                                <a:pt x="1037" y="0"/>
                                <a:pt x="1172" y="0"/>
                              </a:cubicBezTo>
                              <a:cubicBezTo>
                                <a:pt x="1306" y="0"/>
                                <a:pt x="1423" y="74"/>
                                <a:pt x="1423" y="201"/>
                              </a:cubicBezTo>
                              <a:cubicBezTo>
                                <a:pt x="1423" y="317"/>
                                <a:pt x="1319" y="404"/>
                                <a:pt x="1319" y="404"/>
                              </a:cubicBezTo>
                              <a:cubicBezTo>
                                <a:pt x="1289" y="382"/>
                                <a:pt x="1289" y="382"/>
                                <a:pt x="1289" y="382"/>
                              </a:cubicBezTo>
                              <a:cubicBezTo>
                                <a:pt x="1289" y="382"/>
                                <a:pt x="1349" y="316"/>
                                <a:pt x="1349" y="226"/>
                              </a:cubicBezTo>
                              <a:cubicBezTo>
                                <a:pt x="1349" y="131"/>
                                <a:pt x="1260" y="57"/>
                                <a:pt x="1142" y="57"/>
                              </a:cubicBezTo>
                              <a:cubicBezTo>
                                <a:pt x="1024" y="57"/>
                                <a:pt x="947" y="107"/>
                                <a:pt x="947" y="107"/>
                              </a:cubicBezTo>
                              <a:cubicBezTo>
                                <a:pt x="947" y="107"/>
                                <a:pt x="876" y="88"/>
                                <a:pt x="726" y="88"/>
                              </a:cubicBezTo>
                              <a:cubicBezTo>
                                <a:pt x="578" y="88"/>
                                <a:pt x="470" y="134"/>
                                <a:pt x="423" y="249"/>
                              </a:cubicBezTo>
                              <a:cubicBezTo>
                                <a:pt x="143" y="293"/>
                                <a:pt x="84" y="345"/>
                                <a:pt x="84" y="480"/>
                              </a:cubicBezTo>
                              <a:cubicBezTo>
                                <a:pt x="84" y="576"/>
                                <a:pt x="144" y="633"/>
                                <a:pt x="242" y="691"/>
                              </a:cubicBezTo>
                              <a:cubicBezTo>
                                <a:pt x="349" y="755"/>
                                <a:pt x="356" y="909"/>
                                <a:pt x="356" y="909"/>
                              </a:cubicBezTo>
                              <a:cubicBezTo>
                                <a:pt x="356" y="909"/>
                                <a:pt x="411" y="920"/>
                                <a:pt x="492" y="920"/>
                              </a:cubicBezTo>
                              <a:cubicBezTo>
                                <a:pt x="628" y="920"/>
                                <a:pt x="720" y="891"/>
                                <a:pt x="699" y="814"/>
                              </a:cubicBezTo>
                              <a:cubicBezTo>
                                <a:pt x="681" y="750"/>
                                <a:pt x="667" y="731"/>
                                <a:pt x="646" y="653"/>
                              </a:cubicBezTo>
                              <a:cubicBezTo>
                                <a:pt x="619" y="549"/>
                                <a:pt x="720" y="484"/>
                                <a:pt x="919" y="462"/>
                              </a:cubicBezTo>
                              <a:cubicBezTo>
                                <a:pt x="1114" y="440"/>
                                <a:pt x="1220" y="446"/>
                                <a:pt x="1220" y="446"/>
                              </a:cubicBezTo>
                              <a:cubicBezTo>
                                <a:pt x="1225" y="453"/>
                                <a:pt x="1256" y="498"/>
                                <a:pt x="1260" y="545"/>
                              </a:cubicBezTo>
                              <a:cubicBezTo>
                                <a:pt x="1263" y="570"/>
                                <a:pt x="1262" y="588"/>
                                <a:pt x="1258" y="620"/>
                              </a:cubicBezTo>
                              <a:cubicBezTo>
                                <a:pt x="1256" y="634"/>
                                <a:pt x="1265" y="650"/>
                                <a:pt x="1284" y="675"/>
                              </a:cubicBezTo>
                              <a:cubicBezTo>
                                <a:pt x="1303" y="703"/>
                                <a:pt x="1388" y="822"/>
                                <a:pt x="1395" y="833"/>
                              </a:cubicBezTo>
                              <a:cubicBezTo>
                                <a:pt x="1402" y="845"/>
                                <a:pt x="1406" y="859"/>
                                <a:pt x="1407" y="872"/>
                              </a:cubicBezTo>
                              <a:cubicBezTo>
                                <a:pt x="1408" y="880"/>
                                <a:pt x="1407" y="885"/>
                                <a:pt x="1403" y="892"/>
                              </a:cubicBezTo>
                              <a:cubicBezTo>
                                <a:pt x="1392" y="917"/>
                                <a:pt x="1359" y="915"/>
                                <a:pt x="1307" y="925"/>
                              </a:cubicBezTo>
                              <a:cubicBezTo>
                                <a:pt x="1283" y="929"/>
                                <a:pt x="1283" y="929"/>
                                <a:pt x="1283" y="929"/>
                              </a:cubicBezTo>
                              <a:cubicBezTo>
                                <a:pt x="1283" y="929"/>
                                <a:pt x="1282" y="950"/>
                                <a:pt x="1282" y="959"/>
                              </a:cubicBezTo>
                              <a:cubicBezTo>
                                <a:pt x="1281" y="968"/>
                                <a:pt x="1283" y="977"/>
                                <a:pt x="1284" y="980"/>
                              </a:cubicBezTo>
                              <a:cubicBezTo>
                                <a:pt x="1285" y="982"/>
                                <a:pt x="1289" y="994"/>
                                <a:pt x="1290" y="1002"/>
                              </a:cubicBezTo>
                              <a:cubicBezTo>
                                <a:pt x="1291" y="1010"/>
                                <a:pt x="1289" y="1018"/>
                                <a:pt x="1286" y="1025"/>
                              </a:cubicBezTo>
                              <a:cubicBezTo>
                                <a:pt x="1284" y="1029"/>
                                <a:pt x="1280" y="1034"/>
                                <a:pt x="1276" y="1037"/>
                              </a:cubicBezTo>
                              <a:cubicBezTo>
                                <a:pt x="1276" y="1037"/>
                                <a:pt x="1290" y="1063"/>
                                <a:pt x="1260" y="1091"/>
                              </a:cubicBezTo>
                              <a:cubicBezTo>
                                <a:pt x="1260" y="1105"/>
                                <a:pt x="1286" y="1120"/>
                                <a:pt x="1286" y="1159"/>
                              </a:cubicBezTo>
                              <a:cubicBezTo>
                                <a:pt x="1286" y="1211"/>
                                <a:pt x="1172" y="1258"/>
                                <a:pt x="1075" y="1258"/>
                              </a:cubicBezTo>
                              <a:cubicBezTo>
                                <a:pt x="977" y="1258"/>
                                <a:pt x="913" y="1235"/>
                                <a:pt x="913" y="1235"/>
                              </a:cubicBezTo>
                              <a:cubicBezTo>
                                <a:pt x="894" y="1280"/>
                                <a:pt x="894" y="1280"/>
                                <a:pt x="894" y="1280"/>
                              </a:cubicBezTo>
                              <a:cubicBezTo>
                                <a:pt x="557" y="1230"/>
                                <a:pt x="415" y="1094"/>
                                <a:pt x="275" y="1068"/>
                              </a:cubicBezTo>
                              <a:cubicBezTo>
                                <a:pt x="138" y="1043"/>
                                <a:pt x="140" y="1119"/>
                                <a:pt x="227" y="1380"/>
                              </a:cubicBezTo>
                              <a:cubicBezTo>
                                <a:pt x="305" y="1353"/>
                                <a:pt x="395" y="1313"/>
                                <a:pt x="572" y="1313"/>
                              </a:cubicBezTo>
                              <a:cubicBezTo>
                                <a:pt x="769" y="1313"/>
                                <a:pt x="926" y="1385"/>
                                <a:pt x="1095" y="1617"/>
                              </a:cubicBezTo>
                              <a:cubicBezTo>
                                <a:pt x="1264" y="1850"/>
                                <a:pt x="1337" y="1846"/>
                                <a:pt x="1482" y="1846"/>
                              </a:cubicBezTo>
                              <a:cubicBezTo>
                                <a:pt x="1482" y="1884"/>
                                <a:pt x="1482" y="1884"/>
                                <a:pt x="1482" y="1884"/>
                              </a:cubicBezTo>
                              <a:cubicBezTo>
                                <a:pt x="1303" y="1884"/>
                                <a:pt x="1204" y="1884"/>
                                <a:pt x="1025" y="1656"/>
                              </a:cubicBezTo>
                              <a:cubicBezTo>
                                <a:pt x="845" y="1429"/>
                                <a:pt x="726" y="1373"/>
                                <a:pt x="525" y="1373"/>
                              </a:cubicBezTo>
                              <a:cubicBezTo>
                                <a:pt x="324" y="1373"/>
                                <a:pt x="164" y="1459"/>
                                <a:pt x="164" y="1459"/>
                              </a:cubicBezTo>
                              <a:cubicBezTo>
                                <a:pt x="58" y="1099"/>
                                <a:pt x="127" y="974"/>
                                <a:pt x="297" y="1020"/>
                              </a:cubicBezTo>
                              <a:cubicBezTo>
                                <a:pt x="464" y="1065"/>
                                <a:pt x="622" y="1181"/>
                                <a:pt x="872" y="1224"/>
                              </a:cubicBezTo>
                              <a:cubicBezTo>
                                <a:pt x="872" y="1224"/>
                                <a:pt x="872" y="1224"/>
                                <a:pt x="872" y="1224"/>
                              </a:cubicBezTo>
                              <a:cubicBezTo>
                                <a:pt x="893" y="1172"/>
                                <a:pt x="893" y="1172"/>
                                <a:pt x="893" y="1172"/>
                              </a:cubicBezTo>
                              <a:cubicBezTo>
                                <a:pt x="955" y="1201"/>
                                <a:pt x="1020" y="1209"/>
                                <a:pt x="1069" y="1209"/>
                              </a:cubicBezTo>
                              <a:cubicBezTo>
                                <a:pt x="1172" y="1209"/>
                                <a:pt x="1246" y="1175"/>
                                <a:pt x="1222" y="1140"/>
                              </a:cubicBezTo>
                              <a:cubicBezTo>
                                <a:pt x="1214" y="1129"/>
                                <a:pt x="1204" y="1111"/>
                                <a:pt x="1204" y="1095"/>
                              </a:cubicBezTo>
                              <a:cubicBezTo>
                                <a:pt x="1204" y="1080"/>
                                <a:pt x="1205" y="1075"/>
                                <a:pt x="1217" y="1057"/>
                              </a:cubicBezTo>
                              <a:cubicBezTo>
                                <a:pt x="1222" y="1050"/>
                                <a:pt x="1220" y="1045"/>
                                <a:pt x="1218" y="1043"/>
                              </a:cubicBezTo>
                              <a:cubicBezTo>
                                <a:pt x="1203" y="1026"/>
                                <a:pt x="1203" y="1026"/>
                                <a:pt x="1203" y="1026"/>
                              </a:cubicBezTo>
                              <a:cubicBezTo>
                                <a:pt x="1202" y="1024"/>
                                <a:pt x="1202" y="1024"/>
                                <a:pt x="1202" y="1024"/>
                              </a:cubicBezTo>
                              <a:cubicBezTo>
                                <a:pt x="1202" y="1022"/>
                                <a:pt x="1202" y="1022"/>
                                <a:pt x="1202" y="1022"/>
                              </a:cubicBezTo>
                              <a:cubicBezTo>
                                <a:pt x="1205" y="1020"/>
                                <a:pt x="1205" y="1020"/>
                                <a:pt x="1205" y="1020"/>
                              </a:cubicBezTo>
                              <a:cubicBezTo>
                                <a:pt x="1205" y="1020"/>
                                <a:pt x="1233" y="1005"/>
                                <a:pt x="1233" y="996"/>
                              </a:cubicBezTo>
                              <a:cubicBezTo>
                                <a:pt x="1233" y="989"/>
                                <a:pt x="1226" y="980"/>
                                <a:pt x="1226" y="966"/>
                              </a:cubicBezTo>
                              <a:cubicBezTo>
                                <a:pt x="1226" y="952"/>
                                <a:pt x="1228" y="916"/>
                                <a:pt x="1228" y="905"/>
                              </a:cubicBezTo>
                              <a:cubicBezTo>
                                <a:pt x="1229" y="895"/>
                                <a:pt x="1241" y="889"/>
                                <a:pt x="1250" y="887"/>
                              </a:cubicBezTo>
                              <a:cubicBezTo>
                                <a:pt x="1261" y="885"/>
                                <a:pt x="1298" y="879"/>
                                <a:pt x="1328" y="873"/>
                              </a:cubicBezTo>
                              <a:cubicBezTo>
                                <a:pt x="1345" y="870"/>
                                <a:pt x="1348" y="868"/>
                                <a:pt x="1348" y="865"/>
                              </a:cubicBezTo>
                              <a:cubicBezTo>
                                <a:pt x="1348" y="862"/>
                                <a:pt x="1346" y="858"/>
                                <a:pt x="1338" y="847"/>
                              </a:cubicBezTo>
                              <a:cubicBezTo>
                                <a:pt x="1318" y="820"/>
                                <a:pt x="1262" y="740"/>
                                <a:pt x="1224" y="688"/>
                              </a:cubicBezTo>
                              <a:cubicBezTo>
                                <a:pt x="1207" y="664"/>
                                <a:pt x="1198" y="644"/>
                                <a:pt x="1203" y="616"/>
                              </a:cubicBezTo>
                              <a:cubicBezTo>
                                <a:pt x="1208" y="589"/>
                                <a:pt x="1209" y="573"/>
                                <a:pt x="1206" y="550"/>
                              </a:cubicBezTo>
                              <a:cubicBezTo>
                                <a:pt x="1203" y="523"/>
                                <a:pt x="1185" y="498"/>
                                <a:pt x="1185" y="498"/>
                              </a:cubicBezTo>
                              <a:moveTo>
                                <a:pt x="106" y="1884"/>
                              </a:moveTo>
                              <a:cubicBezTo>
                                <a:pt x="232" y="1884"/>
                                <a:pt x="232" y="1884"/>
                                <a:pt x="232" y="1884"/>
                              </a:cubicBezTo>
                              <a:cubicBezTo>
                                <a:pt x="234" y="1866"/>
                                <a:pt x="234" y="1866"/>
                                <a:pt x="234" y="1866"/>
                              </a:cubicBezTo>
                              <a:cubicBezTo>
                                <a:pt x="195" y="1860"/>
                                <a:pt x="195" y="1860"/>
                                <a:pt x="195" y="1860"/>
                              </a:cubicBezTo>
                              <a:cubicBezTo>
                                <a:pt x="221" y="1673"/>
                                <a:pt x="221" y="1673"/>
                                <a:pt x="221" y="1673"/>
                              </a:cubicBezTo>
                              <a:cubicBezTo>
                                <a:pt x="198" y="1668"/>
                                <a:pt x="198" y="1668"/>
                                <a:pt x="198" y="1668"/>
                              </a:cubicBezTo>
                              <a:cubicBezTo>
                                <a:pt x="193" y="1671"/>
                                <a:pt x="187" y="1675"/>
                                <a:pt x="180" y="1679"/>
                              </a:cubicBezTo>
                              <a:cubicBezTo>
                                <a:pt x="174" y="1683"/>
                                <a:pt x="167" y="1686"/>
                                <a:pt x="159" y="1690"/>
                              </a:cubicBezTo>
                              <a:cubicBezTo>
                                <a:pt x="152" y="1693"/>
                                <a:pt x="145" y="1696"/>
                                <a:pt x="137" y="1699"/>
                              </a:cubicBezTo>
                              <a:cubicBezTo>
                                <a:pt x="130" y="1702"/>
                                <a:pt x="122" y="1704"/>
                                <a:pt x="116" y="1705"/>
                              </a:cubicBezTo>
                              <a:cubicBezTo>
                                <a:pt x="119" y="1726"/>
                                <a:pt x="119" y="1726"/>
                                <a:pt x="119" y="1726"/>
                              </a:cubicBezTo>
                              <a:cubicBezTo>
                                <a:pt x="127" y="1725"/>
                                <a:pt x="135" y="1723"/>
                                <a:pt x="143" y="1721"/>
                              </a:cubicBezTo>
                              <a:cubicBezTo>
                                <a:pt x="150" y="1720"/>
                                <a:pt x="158" y="1718"/>
                                <a:pt x="165" y="1716"/>
                              </a:cubicBezTo>
                              <a:cubicBezTo>
                                <a:pt x="145" y="1861"/>
                                <a:pt x="145" y="1861"/>
                                <a:pt x="145" y="1861"/>
                              </a:cubicBezTo>
                              <a:cubicBezTo>
                                <a:pt x="108" y="1866"/>
                                <a:pt x="108" y="1866"/>
                                <a:pt x="108" y="1866"/>
                              </a:cubicBezTo>
                              <a:lnTo>
                                <a:pt x="106" y="1884"/>
                              </a:lnTo>
                              <a:close/>
                              <a:moveTo>
                                <a:pt x="279" y="1930"/>
                              </a:moveTo>
                              <a:cubicBezTo>
                                <a:pt x="330" y="1945"/>
                                <a:pt x="330" y="1945"/>
                                <a:pt x="330" y="1945"/>
                              </a:cubicBezTo>
                              <a:cubicBezTo>
                                <a:pt x="442" y="1679"/>
                                <a:pt x="442" y="1679"/>
                                <a:pt x="442" y="1679"/>
                              </a:cubicBezTo>
                              <a:cubicBezTo>
                                <a:pt x="436" y="1671"/>
                                <a:pt x="436" y="1671"/>
                                <a:pt x="436" y="1671"/>
                              </a:cubicBezTo>
                              <a:cubicBezTo>
                                <a:pt x="268" y="1671"/>
                                <a:pt x="268" y="1671"/>
                                <a:pt x="268" y="1671"/>
                              </a:cubicBezTo>
                              <a:cubicBezTo>
                                <a:pt x="253" y="1740"/>
                                <a:pt x="253" y="1740"/>
                                <a:pt x="253" y="1740"/>
                              </a:cubicBezTo>
                              <a:cubicBezTo>
                                <a:pt x="287" y="1741"/>
                                <a:pt x="287" y="1741"/>
                                <a:pt x="287" y="1741"/>
                              </a:cubicBezTo>
                              <a:cubicBezTo>
                                <a:pt x="306" y="1702"/>
                                <a:pt x="306" y="1702"/>
                                <a:pt x="306" y="1702"/>
                              </a:cubicBezTo>
                              <a:cubicBezTo>
                                <a:pt x="397" y="1699"/>
                                <a:pt x="397" y="1699"/>
                                <a:pt x="397" y="1699"/>
                              </a:cubicBezTo>
                              <a:lnTo>
                                <a:pt x="279" y="1930"/>
                              </a:lnTo>
                              <a:close/>
                              <a:moveTo>
                                <a:pt x="452" y="1791"/>
                              </a:moveTo>
                              <a:cubicBezTo>
                                <a:pt x="452" y="1806"/>
                                <a:pt x="454" y="1820"/>
                                <a:pt x="457" y="1832"/>
                              </a:cubicBezTo>
                              <a:cubicBezTo>
                                <a:pt x="461" y="1844"/>
                                <a:pt x="466" y="1854"/>
                                <a:pt x="473" y="1862"/>
                              </a:cubicBezTo>
                              <a:cubicBezTo>
                                <a:pt x="479" y="1870"/>
                                <a:pt x="488" y="1877"/>
                                <a:pt x="498" y="1881"/>
                              </a:cubicBezTo>
                              <a:cubicBezTo>
                                <a:pt x="507" y="1885"/>
                                <a:pt x="519" y="1887"/>
                                <a:pt x="531" y="1887"/>
                              </a:cubicBezTo>
                              <a:cubicBezTo>
                                <a:pt x="542" y="1887"/>
                                <a:pt x="552" y="1886"/>
                                <a:pt x="561" y="1883"/>
                              </a:cubicBezTo>
                              <a:cubicBezTo>
                                <a:pt x="570" y="1880"/>
                                <a:pt x="579" y="1875"/>
                                <a:pt x="587" y="1870"/>
                              </a:cubicBezTo>
                              <a:cubicBezTo>
                                <a:pt x="594" y="1865"/>
                                <a:pt x="602" y="1858"/>
                                <a:pt x="608" y="1851"/>
                              </a:cubicBezTo>
                              <a:cubicBezTo>
                                <a:pt x="614" y="1844"/>
                                <a:pt x="619" y="1836"/>
                                <a:pt x="624" y="1827"/>
                              </a:cubicBezTo>
                              <a:cubicBezTo>
                                <a:pt x="628" y="1818"/>
                                <a:pt x="631" y="1809"/>
                                <a:pt x="634" y="1800"/>
                              </a:cubicBezTo>
                              <a:cubicBezTo>
                                <a:pt x="636" y="1791"/>
                                <a:pt x="637" y="1781"/>
                                <a:pt x="637" y="1771"/>
                              </a:cubicBezTo>
                              <a:cubicBezTo>
                                <a:pt x="637" y="1762"/>
                                <a:pt x="636" y="1753"/>
                                <a:pt x="633" y="1744"/>
                              </a:cubicBezTo>
                              <a:cubicBezTo>
                                <a:pt x="631" y="1736"/>
                                <a:pt x="627" y="1728"/>
                                <a:pt x="622" y="1722"/>
                              </a:cubicBezTo>
                              <a:cubicBezTo>
                                <a:pt x="616" y="1715"/>
                                <a:pt x="610" y="1710"/>
                                <a:pt x="602" y="1706"/>
                              </a:cubicBezTo>
                              <a:cubicBezTo>
                                <a:pt x="593" y="1703"/>
                                <a:pt x="584" y="1701"/>
                                <a:pt x="572" y="1701"/>
                              </a:cubicBezTo>
                              <a:cubicBezTo>
                                <a:pt x="565" y="1701"/>
                                <a:pt x="559" y="1702"/>
                                <a:pt x="553" y="1703"/>
                              </a:cubicBezTo>
                              <a:cubicBezTo>
                                <a:pt x="547" y="1704"/>
                                <a:pt x="541" y="1706"/>
                                <a:pt x="536" y="1708"/>
                              </a:cubicBezTo>
                              <a:cubicBezTo>
                                <a:pt x="531" y="1710"/>
                                <a:pt x="526" y="1713"/>
                                <a:pt x="522" y="1716"/>
                              </a:cubicBezTo>
                              <a:cubicBezTo>
                                <a:pt x="518" y="1718"/>
                                <a:pt x="515" y="1721"/>
                                <a:pt x="512" y="1724"/>
                              </a:cubicBezTo>
                              <a:cubicBezTo>
                                <a:pt x="516" y="1712"/>
                                <a:pt x="522" y="1700"/>
                                <a:pt x="529" y="1688"/>
                              </a:cubicBezTo>
                              <a:cubicBezTo>
                                <a:pt x="536" y="1677"/>
                                <a:pt x="544" y="1666"/>
                                <a:pt x="553" y="1657"/>
                              </a:cubicBezTo>
                              <a:cubicBezTo>
                                <a:pt x="563" y="1647"/>
                                <a:pt x="573" y="1638"/>
                                <a:pt x="585" y="1630"/>
                              </a:cubicBezTo>
                              <a:cubicBezTo>
                                <a:pt x="596" y="1623"/>
                                <a:pt x="608" y="1617"/>
                                <a:pt x="621" y="1612"/>
                              </a:cubicBezTo>
                              <a:cubicBezTo>
                                <a:pt x="613" y="1592"/>
                                <a:pt x="613" y="1592"/>
                                <a:pt x="613" y="1592"/>
                              </a:cubicBezTo>
                              <a:cubicBezTo>
                                <a:pt x="598" y="1596"/>
                                <a:pt x="583" y="1602"/>
                                <a:pt x="569" y="1609"/>
                              </a:cubicBezTo>
                              <a:cubicBezTo>
                                <a:pt x="555" y="1617"/>
                                <a:pt x="542" y="1625"/>
                                <a:pt x="530" y="1635"/>
                              </a:cubicBezTo>
                              <a:cubicBezTo>
                                <a:pt x="518" y="1645"/>
                                <a:pt x="508" y="1656"/>
                                <a:pt x="498" y="1667"/>
                              </a:cubicBezTo>
                              <a:cubicBezTo>
                                <a:pt x="488" y="1679"/>
                                <a:pt x="480" y="1692"/>
                                <a:pt x="473" y="1705"/>
                              </a:cubicBezTo>
                              <a:cubicBezTo>
                                <a:pt x="466" y="1718"/>
                                <a:pt x="461" y="1732"/>
                                <a:pt x="457" y="1747"/>
                              </a:cubicBezTo>
                              <a:cubicBezTo>
                                <a:pt x="454" y="1761"/>
                                <a:pt x="452" y="1776"/>
                                <a:pt x="452" y="1791"/>
                              </a:cubicBezTo>
                              <a:moveTo>
                                <a:pt x="500" y="1800"/>
                              </a:moveTo>
                              <a:cubicBezTo>
                                <a:pt x="500" y="1793"/>
                                <a:pt x="501" y="1787"/>
                                <a:pt x="502" y="1779"/>
                              </a:cubicBezTo>
                              <a:cubicBezTo>
                                <a:pt x="502" y="1772"/>
                                <a:pt x="504" y="1765"/>
                                <a:pt x="505" y="1757"/>
                              </a:cubicBezTo>
                              <a:cubicBezTo>
                                <a:pt x="512" y="1748"/>
                                <a:pt x="512" y="1748"/>
                                <a:pt x="512" y="1748"/>
                              </a:cubicBezTo>
                              <a:cubicBezTo>
                                <a:pt x="516" y="1745"/>
                                <a:pt x="519" y="1742"/>
                                <a:pt x="523" y="1739"/>
                              </a:cubicBezTo>
                              <a:cubicBezTo>
                                <a:pt x="528" y="1737"/>
                                <a:pt x="533" y="1734"/>
                                <a:pt x="538" y="1732"/>
                              </a:cubicBezTo>
                              <a:cubicBezTo>
                                <a:pt x="544" y="1730"/>
                                <a:pt x="550" y="1729"/>
                                <a:pt x="557" y="1729"/>
                              </a:cubicBezTo>
                              <a:cubicBezTo>
                                <a:pt x="562" y="1729"/>
                                <a:pt x="566" y="1730"/>
                                <a:pt x="569" y="1732"/>
                              </a:cubicBezTo>
                              <a:cubicBezTo>
                                <a:pt x="573" y="1734"/>
                                <a:pt x="576" y="1737"/>
                                <a:pt x="579" y="1741"/>
                              </a:cubicBezTo>
                              <a:cubicBezTo>
                                <a:pt x="582" y="1746"/>
                                <a:pt x="584" y="1751"/>
                                <a:pt x="586" y="1758"/>
                              </a:cubicBezTo>
                              <a:cubicBezTo>
                                <a:pt x="587" y="1764"/>
                                <a:pt x="588" y="1772"/>
                                <a:pt x="588" y="1781"/>
                              </a:cubicBezTo>
                              <a:cubicBezTo>
                                <a:pt x="588" y="1787"/>
                                <a:pt x="588" y="1793"/>
                                <a:pt x="587" y="1800"/>
                              </a:cubicBezTo>
                              <a:cubicBezTo>
                                <a:pt x="586" y="1806"/>
                                <a:pt x="585" y="1812"/>
                                <a:pt x="584" y="1819"/>
                              </a:cubicBezTo>
                              <a:cubicBezTo>
                                <a:pt x="582" y="1825"/>
                                <a:pt x="580" y="1831"/>
                                <a:pt x="577" y="1836"/>
                              </a:cubicBezTo>
                              <a:cubicBezTo>
                                <a:pt x="575" y="1842"/>
                                <a:pt x="572" y="1847"/>
                                <a:pt x="568" y="1851"/>
                              </a:cubicBezTo>
                              <a:cubicBezTo>
                                <a:pt x="565" y="1855"/>
                                <a:pt x="560" y="1858"/>
                                <a:pt x="556" y="1861"/>
                              </a:cubicBezTo>
                              <a:cubicBezTo>
                                <a:pt x="551" y="1863"/>
                                <a:pt x="546" y="1865"/>
                                <a:pt x="540" y="1865"/>
                              </a:cubicBezTo>
                              <a:cubicBezTo>
                                <a:pt x="532" y="1865"/>
                                <a:pt x="526" y="1863"/>
                                <a:pt x="521" y="1860"/>
                              </a:cubicBezTo>
                              <a:cubicBezTo>
                                <a:pt x="515" y="1856"/>
                                <a:pt x="511" y="1852"/>
                                <a:pt x="508" y="1846"/>
                              </a:cubicBezTo>
                              <a:cubicBezTo>
                                <a:pt x="506" y="1840"/>
                                <a:pt x="503" y="1833"/>
                                <a:pt x="502" y="1826"/>
                              </a:cubicBezTo>
                              <a:cubicBezTo>
                                <a:pt x="501" y="1818"/>
                                <a:pt x="500" y="1809"/>
                                <a:pt x="500" y="1800"/>
                              </a:cubicBezTo>
                              <a:moveTo>
                                <a:pt x="666" y="1818"/>
                              </a:moveTo>
                              <a:cubicBezTo>
                                <a:pt x="666" y="1831"/>
                                <a:pt x="669" y="1841"/>
                                <a:pt x="674" y="1850"/>
                              </a:cubicBezTo>
                              <a:cubicBezTo>
                                <a:pt x="679" y="1859"/>
                                <a:pt x="686" y="1866"/>
                                <a:pt x="694" y="1871"/>
                              </a:cubicBezTo>
                              <a:cubicBezTo>
                                <a:pt x="702" y="1877"/>
                                <a:pt x="711" y="1881"/>
                                <a:pt x="721" y="1883"/>
                              </a:cubicBezTo>
                              <a:cubicBezTo>
                                <a:pt x="731" y="1886"/>
                                <a:pt x="741" y="1887"/>
                                <a:pt x="751" y="1887"/>
                              </a:cubicBezTo>
                              <a:cubicBezTo>
                                <a:pt x="764" y="1887"/>
                                <a:pt x="776" y="1886"/>
                                <a:pt x="788" y="1882"/>
                              </a:cubicBezTo>
                              <a:cubicBezTo>
                                <a:pt x="800" y="1878"/>
                                <a:pt x="810" y="1873"/>
                                <a:pt x="820" y="1867"/>
                              </a:cubicBezTo>
                              <a:cubicBezTo>
                                <a:pt x="829" y="1860"/>
                                <a:pt x="837" y="1852"/>
                                <a:pt x="842" y="1842"/>
                              </a:cubicBezTo>
                              <a:cubicBezTo>
                                <a:pt x="848" y="1832"/>
                                <a:pt x="851" y="1821"/>
                                <a:pt x="851" y="1809"/>
                              </a:cubicBezTo>
                              <a:cubicBezTo>
                                <a:pt x="851" y="1801"/>
                                <a:pt x="849" y="1794"/>
                                <a:pt x="847" y="1786"/>
                              </a:cubicBezTo>
                              <a:cubicBezTo>
                                <a:pt x="844" y="1779"/>
                                <a:pt x="840" y="1773"/>
                                <a:pt x="836" y="1766"/>
                              </a:cubicBezTo>
                              <a:cubicBezTo>
                                <a:pt x="831" y="1760"/>
                                <a:pt x="826" y="1754"/>
                                <a:pt x="820" y="1748"/>
                              </a:cubicBezTo>
                              <a:cubicBezTo>
                                <a:pt x="814" y="1743"/>
                                <a:pt x="808" y="1737"/>
                                <a:pt x="801" y="1733"/>
                              </a:cubicBezTo>
                              <a:cubicBezTo>
                                <a:pt x="808" y="1728"/>
                                <a:pt x="816" y="1723"/>
                                <a:pt x="823" y="1718"/>
                              </a:cubicBezTo>
                              <a:cubicBezTo>
                                <a:pt x="830" y="1712"/>
                                <a:pt x="837" y="1706"/>
                                <a:pt x="842" y="1700"/>
                              </a:cubicBezTo>
                              <a:cubicBezTo>
                                <a:pt x="848" y="1693"/>
                                <a:pt x="852" y="1686"/>
                                <a:pt x="856" y="1679"/>
                              </a:cubicBezTo>
                              <a:cubicBezTo>
                                <a:pt x="859" y="1671"/>
                                <a:pt x="861" y="1663"/>
                                <a:pt x="861" y="1654"/>
                              </a:cubicBezTo>
                              <a:cubicBezTo>
                                <a:pt x="861" y="1645"/>
                                <a:pt x="859" y="1636"/>
                                <a:pt x="855" y="1628"/>
                              </a:cubicBezTo>
                              <a:cubicBezTo>
                                <a:pt x="851" y="1620"/>
                                <a:pt x="845" y="1614"/>
                                <a:pt x="838" y="1609"/>
                              </a:cubicBezTo>
                              <a:cubicBezTo>
                                <a:pt x="832" y="1603"/>
                                <a:pt x="824" y="1599"/>
                                <a:pt x="814" y="1597"/>
                              </a:cubicBezTo>
                              <a:cubicBezTo>
                                <a:pt x="805" y="1594"/>
                                <a:pt x="795" y="1592"/>
                                <a:pt x="785" y="1592"/>
                              </a:cubicBezTo>
                              <a:cubicBezTo>
                                <a:pt x="771" y="1592"/>
                                <a:pt x="759" y="1594"/>
                                <a:pt x="748" y="1598"/>
                              </a:cubicBezTo>
                              <a:cubicBezTo>
                                <a:pt x="737" y="1601"/>
                                <a:pt x="728" y="1606"/>
                                <a:pt x="720" y="1612"/>
                              </a:cubicBezTo>
                              <a:cubicBezTo>
                                <a:pt x="712" y="1618"/>
                                <a:pt x="706" y="1626"/>
                                <a:pt x="702" y="1635"/>
                              </a:cubicBezTo>
                              <a:cubicBezTo>
                                <a:pt x="697" y="1644"/>
                                <a:pt x="695" y="1654"/>
                                <a:pt x="695" y="1665"/>
                              </a:cubicBezTo>
                              <a:cubicBezTo>
                                <a:pt x="695" y="1672"/>
                                <a:pt x="696" y="1679"/>
                                <a:pt x="698" y="1685"/>
                              </a:cubicBezTo>
                              <a:cubicBezTo>
                                <a:pt x="700" y="1692"/>
                                <a:pt x="702" y="1698"/>
                                <a:pt x="706" y="1703"/>
                              </a:cubicBezTo>
                              <a:cubicBezTo>
                                <a:pt x="709" y="1709"/>
                                <a:pt x="713" y="1714"/>
                                <a:pt x="717" y="1719"/>
                              </a:cubicBezTo>
                              <a:cubicBezTo>
                                <a:pt x="721" y="1723"/>
                                <a:pt x="726" y="1728"/>
                                <a:pt x="731" y="1732"/>
                              </a:cubicBezTo>
                              <a:cubicBezTo>
                                <a:pt x="723" y="1737"/>
                                <a:pt x="714" y="1742"/>
                                <a:pt x="707" y="1748"/>
                              </a:cubicBezTo>
                              <a:cubicBezTo>
                                <a:pt x="699" y="1754"/>
                                <a:pt x="692" y="1761"/>
                                <a:pt x="686" y="1768"/>
                              </a:cubicBezTo>
                              <a:cubicBezTo>
                                <a:pt x="680" y="1775"/>
                                <a:pt x="675" y="1783"/>
                                <a:pt x="672" y="1791"/>
                              </a:cubicBezTo>
                              <a:cubicBezTo>
                                <a:pt x="668" y="1800"/>
                                <a:pt x="666" y="1809"/>
                                <a:pt x="666" y="1818"/>
                              </a:cubicBezTo>
                              <a:moveTo>
                                <a:pt x="712" y="1814"/>
                              </a:moveTo>
                              <a:cubicBezTo>
                                <a:pt x="712" y="1807"/>
                                <a:pt x="713" y="1800"/>
                                <a:pt x="715" y="1793"/>
                              </a:cubicBezTo>
                              <a:cubicBezTo>
                                <a:pt x="717" y="1786"/>
                                <a:pt x="720" y="1780"/>
                                <a:pt x="723" y="1774"/>
                              </a:cubicBezTo>
                              <a:cubicBezTo>
                                <a:pt x="727" y="1768"/>
                                <a:pt x="731" y="1763"/>
                                <a:pt x="736" y="1759"/>
                              </a:cubicBezTo>
                              <a:cubicBezTo>
                                <a:pt x="741" y="1754"/>
                                <a:pt x="746" y="1750"/>
                                <a:pt x="752" y="1747"/>
                              </a:cubicBezTo>
                              <a:cubicBezTo>
                                <a:pt x="759" y="1752"/>
                                <a:pt x="766" y="1758"/>
                                <a:pt x="772" y="1763"/>
                              </a:cubicBezTo>
                              <a:cubicBezTo>
                                <a:pt x="779" y="1769"/>
                                <a:pt x="784" y="1774"/>
                                <a:pt x="789" y="1780"/>
                              </a:cubicBezTo>
                              <a:cubicBezTo>
                                <a:pt x="793" y="1786"/>
                                <a:pt x="797" y="1792"/>
                                <a:pt x="799" y="1798"/>
                              </a:cubicBezTo>
                              <a:cubicBezTo>
                                <a:pt x="802" y="1804"/>
                                <a:pt x="803" y="1811"/>
                                <a:pt x="803" y="1818"/>
                              </a:cubicBezTo>
                              <a:cubicBezTo>
                                <a:pt x="803" y="1825"/>
                                <a:pt x="802" y="1832"/>
                                <a:pt x="799" y="1838"/>
                              </a:cubicBezTo>
                              <a:cubicBezTo>
                                <a:pt x="797" y="1844"/>
                                <a:pt x="793" y="1849"/>
                                <a:pt x="789" y="1853"/>
                              </a:cubicBezTo>
                              <a:cubicBezTo>
                                <a:pt x="784" y="1857"/>
                                <a:pt x="779" y="1860"/>
                                <a:pt x="773" y="1863"/>
                              </a:cubicBezTo>
                              <a:cubicBezTo>
                                <a:pt x="767" y="1865"/>
                                <a:pt x="761" y="1866"/>
                                <a:pt x="755" y="1866"/>
                              </a:cubicBezTo>
                              <a:cubicBezTo>
                                <a:pt x="748" y="1866"/>
                                <a:pt x="742" y="1864"/>
                                <a:pt x="736" y="1861"/>
                              </a:cubicBezTo>
                              <a:cubicBezTo>
                                <a:pt x="731" y="1858"/>
                                <a:pt x="726" y="1855"/>
                                <a:pt x="723" y="1850"/>
                              </a:cubicBezTo>
                              <a:cubicBezTo>
                                <a:pt x="719" y="1845"/>
                                <a:pt x="716" y="1840"/>
                                <a:pt x="714" y="1833"/>
                              </a:cubicBezTo>
                              <a:cubicBezTo>
                                <a:pt x="713" y="1827"/>
                                <a:pt x="712" y="1821"/>
                                <a:pt x="712" y="1814"/>
                              </a:cubicBezTo>
                              <a:moveTo>
                                <a:pt x="779" y="1717"/>
                              </a:moveTo>
                              <a:cubicBezTo>
                                <a:pt x="773" y="1713"/>
                                <a:pt x="768" y="1708"/>
                                <a:pt x="764" y="1704"/>
                              </a:cubicBezTo>
                              <a:cubicBezTo>
                                <a:pt x="759" y="1700"/>
                                <a:pt x="755" y="1695"/>
                                <a:pt x="751" y="1690"/>
                              </a:cubicBezTo>
                              <a:cubicBezTo>
                                <a:pt x="748" y="1685"/>
                                <a:pt x="746" y="1680"/>
                                <a:pt x="744" y="1675"/>
                              </a:cubicBezTo>
                              <a:cubicBezTo>
                                <a:pt x="742" y="1670"/>
                                <a:pt x="741" y="1664"/>
                                <a:pt x="741" y="1659"/>
                              </a:cubicBezTo>
                              <a:cubicBezTo>
                                <a:pt x="741" y="1651"/>
                                <a:pt x="742" y="1645"/>
                                <a:pt x="744" y="1639"/>
                              </a:cubicBezTo>
                              <a:cubicBezTo>
                                <a:pt x="746" y="1633"/>
                                <a:pt x="749" y="1629"/>
                                <a:pt x="753" y="1625"/>
                              </a:cubicBezTo>
                              <a:cubicBezTo>
                                <a:pt x="756" y="1621"/>
                                <a:pt x="761" y="1618"/>
                                <a:pt x="766" y="1616"/>
                              </a:cubicBezTo>
                              <a:cubicBezTo>
                                <a:pt x="771" y="1614"/>
                                <a:pt x="776" y="1613"/>
                                <a:pt x="782" y="1613"/>
                              </a:cubicBezTo>
                              <a:cubicBezTo>
                                <a:pt x="786" y="1613"/>
                                <a:pt x="791" y="1613"/>
                                <a:pt x="795" y="1615"/>
                              </a:cubicBezTo>
                              <a:cubicBezTo>
                                <a:pt x="800" y="1617"/>
                                <a:pt x="804" y="1619"/>
                                <a:pt x="807" y="1622"/>
                              </a:cubicBezTo>
                              <a:cubicBezTo>
                                <a:pt x="810" y="1626"/>
                                <a:pt x="813" y="1630"/>
                                <a:pt x="815" y="1635"/>
                              </a:cubicBezTo>
                              <a:cubicBezTo>
                                <a:pt x="817" y="1641"/>
                                <a:pt x="818" y="1647"/>
                                <a:pt x="818" y="1654"/>
                              </a:cubicBezTo>
                              <a:cubicBezTo>
                                <a:pt x="818" y="1662"/>
                                <a:pt x="817" y="1669"/>
                                <a:pt x="815" y="1675"/>
                              </a:cubicBezTo>
                              <a:cubicBezTo>
                                <a:pt x="813" y="1681"/>
                                <a:pt x="811" y="1687"/>
                                <a:pt x="807" y="1692"/>
                              </a:cubicBezTo>
                              <a:cubicBezTo>
                                <a:pt x="803" y="1697"/>
                                <a:pt x="799" y="1702"/>
                                <a:pt x="794" y="1706"/>
                              </a:cubicBezTo>
                              <a:cubicBezTo>
                                <a:pt x="790" y="1710"/>
                                <a:pt x="785" y="1714"/>
                                <a:pt x="779" y="1717"/>
                              </a:cubicBezTo>
                            </a:path>
                          </a:pathLst>
                        </a:custGeom>
                        <a:solidFill>
                          <a:srgbClr val="6E62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0C28C1" id="TeVerwijderenShape_3" o:spid="_x0000_s1026" editas="canvas" style="position:absolute;margin-left:0;margin-top:0;width:358.65pt;height:102pt;z-index:251685888;mso-position-horizontal-relative:page;mso-position-vertical-relative:page" coordsize="45548,12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5548;height:12954;visibility:visible;mso-wrap-style:square">
                <v:fill o:detectmouseclick="t"/>
                <v:path o:connecttype="none"/>
              </v:shape>
              <v:shape id="Freeform 6" o:spid="_x0000_s1028" style="position:absolute;left:35318;top:2457;width:4706;height:6179;visibility:visible;mso-wrap-style:square;v-text-anchor:top" coordsize="1482,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" path="m1185,498c736,483,704,561,725,640v17,61,26,59,45,140c803,916,607,980,455,980,345,980,278,946,278,946v,,4,-159,-79,-206c127,698,,621,,486,,357,91,252,395,208,443,107,571,39,729,34,861,31,956,61,956,61v,,81,-61,216,-61c1306,,1423,74,1423,201v,116,-104,203,-104,203c1289,382,1289,382,1289,382v,,60,-66,60,-156c1349,131,1260,57,1142,57v-118,,-195,50,-195,50c947,107,876,88,726,88,578,88,470,134,423,249,143,293,84,345,84,480v,96,60,153,158,211c349,755,356,909,356,909v,,55,11,136,11c628,920,720,891,699,814,681,750,667,731,646,653,619,549,720,484,919,462v195,-22,301,-16,301,-16c1225,453,1256,498,1260,545v3,25,2,43,-2,75c1256,634,1265,650,1284,675v19,28,104,147,111,158c1402,845,1406,859,1407,872v1,8,,13,-4,20c1392,917,1359,915,1307,925v-24,4,-24,4,-24,4c1283,929,1282,950,1282,959v-1,9,1,18,2,21c1285,982,1289,994,1290,1002v1,8,-1,16,-4,23c1284,1029,1280,1034,1276,1037v,,14,26,-16,54c1260,1105,1286,1120,1286,1159v,52,-114,99,-211,99c977,1258,913,1235,913,1235v-19,45,-19,45,-19,45c557,1230,415,1094,275,1068v-137,-25,-135,51,-48,312c305,1353,395,1313,572,1313v197,,354,72,523,304c1264,1850,1337,1846,1482,1846v,38,,38,,38c1303,1884,1204,1884,1025,1656,845,1429,726,1373,525,1373v-201,,-361,86,-361,86c58,1099,127,974,297,1020v167,45,325,161,575,204c872,1224,872,1224,872,1224v21,-52,21,-52,21,-52c955,1201,1020,1209,1069,1209v103,,177,-34,153,-69c1214,1129,1204,1111,1204,1095v,-15,1,-20,13,-38c1222,1050,1220,1045,1218,1043v-15,-17,-15,-17,-15,-17c1202,1024,1202,1024,1202,1024v,-2,,-2,,-2c1205,1020,1205,1020,1205,1020v,,28,-15,28,-24c1233,989,1226,980,1226,966v,-14,2,-50,2,-61c1229,895,1241,889,1250,887v11,-2,48,-8,78,-14c1345,870,1348,868,1348,865v,-3,-2,-7,-10,-18c1318,820,1262,740,1224,688v-17,-24,-26,-44,-21,-72c1208,589,1209,573,1206,550v-3,-27,-21,-52,-21,-52m106,1884v126,,126,,126,c234,1866,234,1866,234,1866v-39,-6,-39,-6,-39,-6c221,1673,221,1673,221,1673v-23,-5,-23,-5,-23,-5c193,1671,187,1675,180,1679v-6,4,-13,7,-21,11c152,1693,145,1696,137,1699v-7,3,-15,5,-21,6c119,1726,119,1726,119,1726v8,-1,16,-3,24,-5c150,1720,158,1718,165,1716v-20,145,-20,145,-20,145c108,1866,108,1866,108,1866r-2,18xm279,1930v51,15,51,15,51,15c442,1679,442,1679,442,1679v-6,-8,-6,-8,-6,-8c268,1671,268,1671,268,1671v-15,69,-15,69,-15,69c287,1741,287,1741,287,1741v19,-39,19,-39,19,-39c397,1699,397,1699,397,1699l279,1930xm452,1791v,15,2,29,5,41c461,1844,466,1854,473,1862v6,8,15,15,25,19c507,1885,519,1887,531,1887v11,,21,-1,30,-4c570,1880,579,1875,587,1870v7,-5,15,-12,21,-19c614,1844,619,1836,624,1827v4,-9,7,-18,10,-27c636,1791,637,1781,637,1771v,-9,-1,-18,-4,-27c631,1736,627,1728,622,1722v-6,-7,-12,-12,-20,-16c593,1703,584,1701,572,1701v-7,,-13,1,-19,2c547,1704,541,1706,536,1708v-5,2,-10,5,-14,8c518,1718,515,1721,512,1724v4,-12,10,-24,17,-36c536,1677,544,1666,553,1657v10,-10,20,-19,32,-27c596,1623,608,1617,621,1612v-8,-20,-8,-20,-8,-20c598,1596,583,1602,569,1609v-14,8,-27,16,-39,26c518,1645,508,1656,498,1667v-10,12,-18,25,-25,38c466,1718,461,1732,457,1747v-3,14,-5,29,-5,44m500,1800v,-7,1,-13,2,-21c502,1772,504,1765,505,1757v7,-9,7,-9,7,-9c516,1745,519,1742,523,1739v5,-2,10,-5,15,-7c544,1730,550,1729,557,1729v5,,9,1,12,3c573,1734,576,1737,579,1741v3,5,5,10,7,17c587,1764,588,1772,588,1781v,6,,12,-1,19c586,1806,585,1812,584,1819v-2,6,-4,12,-7,17c575,1842,572,1847,568,1851v-3,4,-8,7,-12,10c551,1863,546,1865,540,1865v-8,,-14,-2,-19,-5c515,1856,511,1852,508,1846v-2,-6,-5,-13,-6,-20c501,1818,500,1809,500,1800t166,18c666,1831,669,1841,674,1850v5,9,12,16,20,21c702,1877,711,1881,721,1883v10,3,20,4,30,4c764,1887,776,1886,788,1882v12,-4,22,-9,32,-15c829,1860,837,1852,842,1842v6,-10,9,-21,9,-33c851,1801,849,1794,847,1786v-3,-7,-7,-13,-11,-20c831,1760,826,1754,820,1748v-6,-5,-12,-11,-19,-15c808,1728,816,1723,823,1718v7,-6,14,-12,19,-18c848,1693,852,1686,856,1679v3,-8,5,-16,5,-25c861,1645,859,1636,855,1628v-4,-8,-10,-14,-17,-19c832,1603,824,1599,814,1597v-9,-3,-19,-5,-29,-5c771,1592,759,1594,748,1598v-11,3,-20,8,-28,14c712,1618,706,1626,702,1635v-5,9,-7,19,-7,30c695,1672,696,1679,698,1685v2,7,4,13,8,18c709,1709,713,1714,717,1719v4,4,9,9,14,13c723,1737,714,1742,707,1748v-8,6,-15,13,-21,20c680,1775,675,1783,672,1791v-4,9,-6,18,-6,27m712,1814v,-7,1,-14,3,-21c717,1786,720,1780,723,1774v4,-6,8,-11,13,-15c741,1754,746,1750,752,1747v7,5,14,11,20,16c779,1769,784,1774,789,1780v4,6,8,12,10,18c802,1804,803,1811,803,1818v,7,-1,14,-4,20c797,1844,793,1849,789,1853v-5,4,-10,7,-16,10c767,1865,761,1866,755,1866v-7,,-13,-2,-19,-5c731,1858,726,1855,723,1850v-4,-5,-7,-10,-9,-17c713,1827,712,1821,712,1814t67,-97c773,1713,768,1708,764,1704v-5,-4,-9,-9,-13,-14c748,1685,746,1680,744,1675v-2,-5,-3,-11,-3,-16c741,1651,742,1645,744,1639v2,-6,5,-10,9,-14c756,1621,761,1618,766,1616v5,-2,10,-3,16,-3c786,1613,791,1613,795,1615v5,2,9,4,12,7c810,1626,813,1630,815,1635v2,6,3,12,3,19c818,1662,817,1669,815,1675v-2,6,-4,12,-8,17c803,1697,799,1702,794,1706v-4,4,-9,8,-15,11e" fillcolor="#6e6259" stroked="f">
                <v:path arrowok="t" o:connecttype="custom" o:connectlocs="144463,311310;125413,66074;451803,63850;362585,18107;26670,152478;221933,258578;400050,173126;446723,277002;407035,304639;405130,329417;289878,392314;181610,417092;325438,526050;276860,388820;387985,362136;381953,325922;391478,316393;421640,277320;381953,195681;73660,598478;62865,529862;36830,541616;46038,591171;104775,617855;80328,552734;88583,613090;158115,597525;193040,587995;200978,554005;175578,540980;167958,536216;194628,505720;150178,541616;159385,565123;170815,550193;186055,558452;183198,583230;165418,590854;211455,577512;238443,599431;270193,574653;254318,550510;273368,525415;249238,505720;220663,528909;232093,550193;211455,577512;233680,558770;253683,571159;245428,591807;226695,582277;238443,536851;239078,516203;256223,515250;256223,537486" o:connectangles="0,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  <w:p w14:paraId="12C6994D" w14:textId="14FE91CF" w:rsidR="00A6328C" w:rsidRDefault="00A6328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B0A3D"/>
    <w:multiLevelType w:val="multilevel"/>
    <w:tmpl w:val="D94E2A24"/>
    <w:styleLink w:val="BulletedlistRHVO"/>
    <w:lvl w:ilvl="0">
      <w:start w:val="1"/>
      <w:numFmt w:val="bullet"/>
      <w:pStyle w:val="Opsomming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Opsomming2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pStyle w:val="Opsomming3"/>
      <w:lvlText w:val="•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Calibri" w:hAnsi="Calibri" w:hint="default"/>
      </w:rPr>
    </w:lvl>
  </w:abstractNum>
  <w:abstractNum w:abstractNumId="11" w15:restartNumberingAfterBreak="0">
    <w:nsid w:val="0AD37345"/>
    <w:multiLevelType w:val="multilevel"/>
    <w:tmpl w:val="D94E2A24"/>
    <w:numStyleLink w:val="BulletedlistRHVO"/>
  </w:abstractNum>
  <w:abstractNum w:abstractNumId="12" w15:restartNumberingAfterBreak="0">
    <w:nsid w:val="0BC24928"/>
    <w:multiLevelType w:val="multilevel"/>
    <w:tmpl w:val="388CBC3A"/>
    <w:styleLink w:val="DashedlistRHVO"/>
    <w:lvl w:ilvl="0">
      <w:start w:val="1"/>
      <w:numFmt w:val="bullet"/>
      <w:pStyle w:val="Opsomming4"/>
      <w:lvlText w:val="-"/>
      <w:lvlJc w:val="left"/>
      <w:pPr>
        <w:ind w:left="567" w:hanging="567"/>
      </w:pPr>
      <w:rPr>
        <w:rFonts w:ascii="Merriweather Light" w:hAnsi="Merriweather Light" w:hint="default"/>
        <w:color w:val="000000" w:themeColor="text1"/>
      </w:rPr>
    </w:lvl>
    <w:lvl w:ilvl="1">
      <w:start w:val="1"/>
      <w:numFmt w:val="bullet"/>
      <w:pStyle w:val="Opsomming5"/>
      <w:lvlText w:val="-"/>
      <w:lvlJc w:val="left"/>
      <w:pPr>
        <w:ind w:left="1134" w:hanging="567"/>
      </w:pPr>
      <w:rPr>
        <w:rFonts w:ascii="Merriweather Light" w:hAnsi="Merriweather Light" w:hint="default"/>
        <w:color w:val="000000" w:themeColor="text1"/>
      </w:rPr>
    </w:lvl>
    <w:lvl w:ilvl="2">
      <w:start w:val="1"/>
      <w:numFmt w:val="bullet"/>
      <w:pStyle w:val="Opsomming6"/>
      <w:lvlText w:val="-"/>
      <w:lvlJc w:val="left"/>
      <w:pPr>
        <w:ind w:left="1701" w:hanging="567"/>
      </w:pPr>
      <w:rPr>
        <w:rFonts w:ascii="Merriweather Light" w:hAnsi="Merriweather Light" w:hint="default"/>
        <w:color w:val="000000" w:themeColor="text1"/>
      </w:rPr>
    </w:lvl>
    <w:lvl w:ilvl="3">
      <w:start w:val="1"/>
      <w:numFmt w:val="bullet"/>
      <w:lvlText w:val="-"/>
      <w:lvlJc w:val="left"/>
      <w:pPr>
        <w:ind w:left="2268" w:hanging="567"/>
      </w:pPr>
      <w:rPr>
        <w:rFonts w:ascii="Merriweather Light" w:hAnsi="Merriweather Light" w:hint="default"/>
        <w:color w:val="000000" w:themeColor="text1"/>
      </w:rPr>
    </w:lvl>
    <w:lvl w:ilvl="4">
      <w:start w:val="1"/>
      <w:numFmt w:val="bullet"/>
      <w:lvlText w:val="-"/>
      <w:lvlJc w:val="left"/>
      <w:pPr>
        <w:ind w:left="2835" w:hanging="567"/>
      </w:pPr>
      <w:rPr>
        <w:rFonts w:ascii="Merriweather Light" w:hAnsi="Merriweather Light" w:hint="default"/>
        <w:color w:val="000000" w:themeColor="text1"/>
      </w:rPr>
    </w:lvl>
    <w:lvl w:ilvl="5">
      <w:start w:val="1"/>
      <w:numFmt w:val="bullet"/>
      <w:lvlText w:val="-"/>
      <w:lvlJc w:val="left"/>
      <w:pPr>
        <w:ind w:left="3402" w:hanging="567"/>
      </w:pPr>
      <w:rPr>
        <w:rFonts w:ascii="Merriweather Light" w:hAnsi="Merriweather Light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3969" w:hanging="567"/>
      </w:pPr>
      <w:rPr>
        <w:rFonts w:ascii="Merriweather Light" w:hAnsi="Merriweather Light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4535" w:hanging="566"/>
      </w:pPr>
      <w:rPr>
        <w:rFonts w:ascii="Merriweather Light" w:hAnsi="Merriweather Light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5102" w:hanging="567"/>
      </w:pPr>
      <w:rPr>
        <w:rFonts w:ascii="Merriweather Light" w:hAnsi="Merriweather Light" w:hint="default"/>
        <w:color w:val="000000" w:themeColor="text1"/>
      </w:rPr>
    </w:lvl>
  </w:abstractNum>
  <w:abstractNum w:abstractNumId="13" w15:restartNumberingAfterBreak="0">
    <w:nsid w:val="0E227091"/>
    <w:multiLevelType w:val="multilevel"/>
    <w:tmpl w:val="388CBC3A"/>
    <w:numStyleLink w:val="DashedlistRHVO"/>
  </w:abstractNum>
  <w:abstractNum w:abstractNumId="14" w15:restartNumberingAfterBreak="0">
    <w:nsid w:val="0EC83C35"/>
    <w:multiLevelType w:val="multilevel"/>
    <w:tmpl w:val="416E7B40"/>
    <w:numStyleLink w:val="StandardlistRHVO"/>
  </w:abstractNum>
  <w:abstractNum w:abstractNumId="15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3EC7FBA"/>
    <w:multiLevelType w:val="multilevel"/>
    <w:tmpl w:val="990A7D74"/>
    <w:numStyleLink w:val="HeadingnumberingRHVO"/>
  </w:abstractNum>
  <w:abstractNum w:abstractNumId="18" w15:restartNumberingAfterBreak="0">
    <w:nsid w:val="14F52775"/>
    <w:multiLevelType w:val="multilevel"/>
    <w:tmpl w:val="9C968EB4"/>
    <w:numStyleLink w:val="AgendaitemlistRHVO"/>
  </w:abstractNum>
  <w:abstractNum w:abstractNumId="19" w15:restartNumberingAfterBreak="0">
    <w:nsid w:val="182879C7"/>
    <w:multiLevelType w:val="multilevel"/>
    <w:tmpl w:val="89367262"/>
    <w:numStyleLink w:val="NumberedlistRHVO"/>
  </w:abstractNum>
  <w:abstractNum w:abstractNumId="20" w15:restartNumberingAfterBreak="0">
    <w:nsid w:val="26220D04"/>
    <w:multiLevelType w:val="multilevel"/>
    <w:tmpl w:val="9C968EB4"/>
    <w:styleLink w:val="AgendaitemlistRHVO"/>
    <w:lvl w:ilvl="0">
      <w:start w:val="1"/>
      <w:numFmt w:val="decimal"/>
      <w:pStyle w:val="AgendaitemRHVO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2713402C"/>
    <w:multiLevelType w:val="multilevel"/>
    <w:tmpl w:val="388A7634"/>
    <w:lvl w:ilvl="0">
      <w:start w:val="1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E66208"/>
        <w:sz w:val="18"/>
        <w:szCs w:val="18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Merriweather" w:hAnsi="Merriweather" w:hint="default"/>
        <w:b/>
        <w:i w:val="0"/>
        <w:color w:val="E66208"/>
        <w:sz w:val="18"/>
        <w:szCs w:val="1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22" w15:restartNumberingAfterBreak="0">
    <w:nsid w:val="2D665843"/>
    <w:multiLevelType w:val="multilevel"/>
    <w:tmpl w:val="CF86E3B2"/>
    <w:styleLink w:val="AppendixnumberingRHVO"/>
    <w:lvl w:ilvl="0">
      <w:start w:val="1"/>
      <w:numFmt w:val="decimal"/>
      <w:suff w:val="space"/>
      <w:lvlText w:val="Appendix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Appendixheading2RHVO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3" w15:restartNumberingAfterBreak="0">
    <w:nsid w:val="2D7E06B0"/>
    <w:multiLevelType w:val="multilevel"/>
    <w:tmpl w:val="9200769E"/>
    <w:styleLink w:val="LowercaseletterlistRHVO"/>
    <w:lvl w:ilvl="0">
      <w:start w:val="1"/>
      <w:numFmt w:val="lowerLetter"/>
      <w:pStyle w:val="Opsommingletters1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s2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s3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24" w15:restartNumberingAfterBreak="0">
    <w:nsid w:val="319862AC"/>
    <w:multiLevelType w:val="multilevel"/>
    <w:tmpl w:val="416E7B40"/>
    <w:styleLink w:val="StandardlistRHVO"/>
    <w:lvl w:ilvl="0">
      <w:start w:val="1"/>
      <w:numFmt w:val="bullet"/>
      <w:pStyle w:val="Standardlist1stlevelRHVO"/>
      <w:lvlText w:val="-"/>
      <w:lvlJc w:val="left"/>
      <w:pPr>
        <w:ind w:left="567" w:hanging="567"/>
      </w:pPr>
      <w:rPr>
        <w:rFonts w:ascii="Merriweather Light" w:hAnsi="Merriweather Light" w:hint="default"/>
        <w:color w:val="000000" w:themeColor="text1"/>
      </w:rPr>
    </w:lvl>
    <w:lvl w:ilvl="1">
      <w:start w:val="1"/>
      <w:numFmt w:val="bullet"/>
      <w:pStyle w:val="Standardlist2ndlevelRHVO"/>
      <w:lvlText w:val="•"/>
      <w:lvlJc w:val="left"/>
      <w:pPr>
        <w:ind w:left="1134" w:hanging="567"/>
      </w:pPr>
      <w:rPr>
        <w:rFonts w:ascii="Calibri" w:hAnsi="Calibri" w:hint="default"/>
      </w:rPr>
    </w:lvl>
    <w:lvl w:ilvl="2">
      <w:start w:val="1"/>
      <w:numFmt w:val="bullet"/>
      <w:pStyle w:val="Standardlist3rdlevelRHVO"/>
      <w:lvlText w:val="&gt;"/>
      <w:lvlJc w:val="left"/>
      <w:pPr>
        <w:ind w:left="1701" w:hanging="567"/>
      </w:pPr>
      <w:rPr>
        <w:rFonts w:ascii="Calibri" w:hAnsi="Calibri" w:hint="default"/>
      </w:rPr>
    </w:lvl>
    <w:lvl w:ilvl="3">
      <w:start w:val="1"/>
      <w:numFmt w:val="bullet"/>
      <w:lvlText w:val="»"/>
      <w:lvlJc w:val="left"/>
      <w:pPr>
        <w:ind w:left="2268" w:hanging="567"/>
      </w:pPr>
      <w:rPr>
        <w:rFonts w:ascii="Calibri" w:hAnsi="Calibri" w:hint="default"/>
      </w:rPr>
    </w:lvl>
    <w:lvl w:ilvl="4">
      <w:start w:val="1"/>
      <w:numFmt w:val="bullet"/>
      <w:lvlText w:val="-"/>
      <w:lvlJc w:val="left"/>
      <w:pPr>
        <w:ind w:left="2835" w:hanging="567"/>
      </w:pPr>
      <w:rPr>
        <w:rFonts w:ascii="Maiandra GD" w:hAnsi="Maiandra GD" w:hint="default"/>
      </w:rPr>
    </w:lvl>
    <w:lvl w:ilvl="5">
      <w:start w:val="1"/>
      <w:numFmt w:val="bullet"/>
      <w:lvlText w:val="-"/>
      <w:lvlJc w:val="left"/>
      <w:pPr>
        <w:ind w:left="3402" w:hanging="567"/>
      </w:pPr>
      <w:rPr>
        <w:rFonts w:ascii="Calibri" w:hAnsi="Calibr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3969" w:hanging="567"/>
      </w:pPr>
      <w:rPr>
        <w:rFonts w:ascii="Calibri" w:hAnsi="Calibr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4536" w:hanging="567"/>
      </w:pPr>
      <w:rPr>
        <w:rFonts w:ascii="Calibri" w:hAnsi="Calibr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5103" w:hanging="567"/>
      </w:pPr>
      <w:rPr>
        <w:rFonts w:ascii="Calibri" w:hAnsi="Calibri" w:hint="default"/>
        <w:color w:val="000000" w:themeColor="text1"/>
      </w:rPr>
    </w:lvl>
  </w:abstractNum>
  <w:abstractNum w:abstractNumId="25" w15:restartNumberingAfterBreak="0">
    <w:nsid w:val="345A0DF6"/>
    <w:multiLevelType w:val="multilevel"/>
    <w:tmpl w:val="388CBC3A"/>
    <w:numStyleLink w:val="DashedlistRHVO"/>
  </w:abstractNum>
  <w:abstractNum w:abstractNumId="26" w15:restartNumberingAfterBreak="0">
    <w:nsid w:val="398A2A0C"/>
    <w:multiLevelType w:val="multilevel"/>
    <w:tmpl w:val="89367262"/>
    <w:styleLink w:val="NumberedlistRHVO"/>
    <w:lvl w:ilvl="0">
      <w:start w:val="1"/>
      <w:numFmt w:val="decimal"/>
      <w:pStyle w:val="Opsommingcijfers1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cijfers2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cijfers3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7" w15:restartNumberingAfterBreak="0">
    <w:nsid w:val="3A9D60AC"/>
    <w:multiLevelType w:val="hybridMultilevel"/>
    <w:tmpl w:val="F55A1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EF61F8"/>
    <w:multiLevelType w:val="multilevel"/>
    <w:tmpl w:val="990A7D74"/>
    <w:styleLink w:val="HeadingnumberingRHVO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9" w15:restartNumberingAfterBreak="0">
    <w:nsid w:val="46A60AA0"/>
    <w:multiLevelType w:val="multilevel"/>
    <w:tmpl w:val="1D3AA488"/>
    <w:styleLink w:val="OpenbulletlistRHVO"/>
    <w:lvl w:ilvl="0">
      <w:start w:val="1"/>
      <w:numFmt w:val="bullet"/>
      <w:pStyle w:val="Openbulletlist1stlevelRHVO"/>
      <w:lvlText w:val="○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Openbulletlist2ndlevelRHVO"/>
      <w:lvlText w:val="○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pStyle w:val="Openbulletlist3rdlevelRHVO"/>
      <w:lvlText w:val="○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ascii="Calibri" w:hAnsi="Calibri" w:hint="default"/>
      </w:rPr>
    </w:lvl>
  </w:abstractNum>
  <w:abstractNum w:abstractNumId="30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01508BC"/>
    <w:multiLevelType w:val="multilevel"/>
    <w:tmpl w:val="388CBC3A"/>
    <w:numStyleLink w:val="DashedlistRHVO"/>
  </w:abstractNum>
  <w:abstractNum w:abstractNumId="32" w15:restartNumberingAfterBreak="0">
    <w:nsid w:val="501F73E7"/>
    <w:multiLevelType w:val="multilevel"/>
    <w:tmpl w:val="388CBC3A"/>
    <w:numStyleLink w:val="DashedlistRHVO"/>
  </w:abstractNum>
  <w:abstractNum w:abstractNumId="33" w15:restartNumberingAfterBreak="0">
    <w:nsid w:val="512E19D0"/>
    <w:multiLevelType w:val="multilevel"/>
    <w:tmpl w:val="388CBC3A"/>
    <w:numStyleLink w:val="DashedlistRHVO"/>
  </w:abstractNum>
  <w:abstractNum w:abstractNumId="34" w15:restartNumberingAfterBreak="0">
    <w:nsid w:val="53B75D84"/>
    <w:multiLevelType w:val="multilevel"/>
    <w:tmpl w:val="416E7B40"/>
    <w:numStyleLink w:val="StandardlistRHVO"/>
  </w:abstractNum>
  <w:abstractNum w:abstractNumId="35" w15:restartNumberingAfterBreak="0">
    <w:nsid w:val="53D00878"/>
    <w:multiLevelType w:val="multilevel"/>
    <w:tmpl w:val="1D3AA488"/>
    <w:numStyleLink w:val="OpenbulletlistRHVO"/>
  </w:abstractNum>
  <w:abstractNum w:abstractNumId="36" w15:restartNumberingAfterBreak="0">
    <w:nsid w:val="5427224D"/>
    <w:multiLevelType w:val="multilevel"/>
    <w:tmpl w:val="388CBC3A"/>
    <w:numStyleLink w:val="DashedlistRHVO"/>
  </w:abstractNum>
  <w:abstractNum w:abstractNumId="37" w15:restartNumberingAfterBreak="0">
    <w:nsid w:val="56C62FE9"/>
    <w:multiLevelType w:val="multilevel"/>
    <w:tmpl w:val="CF86E3B2"/>
    <w:numStyleLink w:val="AppendixnumberingRHVO"/>
  </w:abstractNum>
  <w:abstractNum w:abstractNumId="38" w15:restartNumberingAfterBreak="0">
    <w:nsid w:val="59740D43"/>
    <w:multiLevelType w:val="hybridMultilevel"/>
    <w:tmpl w:val="FB5205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CF4BCA"/>
    <w:multiLevelType w:val="hybridMultilevel"/>
    <w:tmpl w:val="217A92BC"/>
    <w:lvl w:ilvl="0" w:tplc="6246AEF0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3A5362"/>
    <w:multiLevelType w:val="hybridMultilevel"/>
    <w:tmpl w:val="3C76E094"/>
    <w:lvl w:ilvl="0" w:tplc="D26C12F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7370EC"/>
    <w:multiLevelType w:val="multilevel"/>
    <w:tmpl w:val="9200769E"/>
    <w:numStyleLink w:val="LowercaseletterlistRHVO"/>
  </w:abstractNum>
  <w:abstractNum w:abstractNumId="42" w15:restartNumberingAfterBreak="0">
    <w:nsid w:val="6E7D7ADC"/>
    <w:multiLevelType w:val="multilevel"/>
    <w:tmpl w:val="416E7B40"/>
    <w:numStyleLink w:val="StandardlistRHVO"/>
  </w:abstractNum>
  <w:abstractNum w:abstractNumId="43" w15:restartNumberingAfterBreak="0">
    <w:nsid w:val="71935542"/>
    <w:multiLevelType w:val="multilevel"/>
    <w:tmpl w:val="416E7B40"/>
    <w:numStyleLink w:val="StandardlistRHVO"/>
  </w:abstractNum>
  <w:num w:numId="1" w16cid:durableId="309095317">
    <w:abstractNumId w:val="10"/>
  </w:num>
  <w:num w:numId="2" w16cid:durableId="1677615659">
    <w:abstractNumId w:val="26"/>
  </w:num>
  <w:num w:numId="3" w16cid:durableId="505830219">
    <w:abstractNumId w:val="29"/>
  </w:num>
  <w:num w:numId="4" w16cid:durableId="1417290524">
    <w:abstractNumId w:val="12"/>
  </w:num>
  <w:num w:numId="5" w16cid:durableId="998382375">
    <w:abstractNumId w:val="30"/>
  </w:num>
  <w:num w:numId="6" w16cid:durableId="1178429254">
    <w:abstractNumId w:val="16"/>
  </w:num>
  <w:num w:numId="7" w16cid:durableId="1269502940">
    <w:abstractNumId w:val="15"/>
  </w:num>
  <w:num w:numId="8" w16cid:durableId="231741710">
    <w:abstractNumId w:val="23"/>
  </w:num>
  <w:num w:numId="9" w16cid:durableId="943152597">
    <w:abstractNumId w:val="28"/>
  </w:num>
  <w:num w:numId="10" w16cid:durableId="1856111948">
    <w:abstractNumId w:val="24"/>
  </w:num>
  <w:num w:numId="11" w16cid:durableId="1188058318">
    <w:abstractNumId w:val="22"/>
  </w:num>
  <w:num w:numId="12" w16cid:durableId="225730424">
    <w:abstractNumId w:val="9"/>
  </w:num>
  <w:num w:numId="13" w16cid:durableId="355423280">
    <w:abstractNumId w:val="7"/>
  </w:num>
  <w:num w:numId="14" w16cid:durableId="185679856">
    <w:abstractNumId w:val="6"/>
  </w:num>
  <w:num w:numId="15" w16cid:durableId="1827814435">
    <w:abstractNumId w:val="5"/>
  </w:num>
  <w:num w:numId="16" w16cid:durableId="962687318">
    <w:abstractNumId w:val="4"/>
  </w:num>
  <w:num w:numId="17" w16cid:durableId="1967738981">
    <w:abstractNumId w:val="8"/>
  </w:num>
  <w:num w:numId="18" w16cid:durableId="1707022989">
    <w:abstractNumId w:val="3"/>
  </w:num>
  <w:num w:numId="19" w16cid:durableId="1963075984">
    <w:abstractNumId w:val="2"/>
  </w:num>
  <w:num w:numId="20" w16cid:durableId="1673952944">
    <w:abstractNumId w:val="1"/>
  </w:num>
  <w:num w:numId="21" w16cid:durableId="2903187">
    <w:abstractNumId w:val="0"/>
  </w:num>
  <w:num w:numId="22" w16cid:durableId="928078238">
    <w:abstractNumId w:val="41"/>
  </w:num>
  <w:num w:numId="23" w16cid:durableId="1989743729">
    <w:abstractNumId w:val="19"/>
  </w:num>
  <w:num w:numId="24" w16cid:durableId="316883236">
    <w:abstractNumId w:val="37"/>
  </w:num>
  <w:num w:numId="25" w16cid:durableId="1724332797">
    <w:abstractNumId w:val="20"/>
  </w:num>
  <w:num w:numId="26" w16cid:durableId="1047342520">
    <w:abstractNumId w:val="18"/>
  </w:num>
  <w:num w:numId="27" w16cid:durableId="280303102">
    <w:abstractNumId w:val="11"/>
  </w:num>
  <w:num w:numId="28" w16cid:durableId="1135875161">
    <w:abstractNumId w:val="35"/>
  </w:num>
  <w:num w:numId="29" w16cid:durableId="774247903">
    <w:abstractNumId w:val="13"/>
  </w:num>
  <w:num w:numId="30" w16cid:durableId="1485391750">
    <w:abstractNumId w:val="17"/>
  </w:num>
  <w:num w:numId="31" w16cid:durableId="311522802">
    <w:abstractNumId w:val="42"/>
  </w:num>
  <w:num w:numId="32" w16cid:durableId="924416687">
    <w:abstractNumId w:val="43"/>
  </w:num>
  <w:num w:numId="33" w16cid:durableId="614556351">
    <w:abstractNumId w:val="25"/>
  </w:num>
  <w:num w:numId="34" w16cid:durableId="427820083">
    <w:abstractNumId w:val="36"/>
  </w:num>
  <w:num w:numId="35" w16cid:durableId="279915741">
    <w:abstractNumId w:val="33"/>
  </w:num>
  <w:num w:numId="36" w16cid:durableId="1895039914">
    <w:abstractNumId w:val="14"/>
  </w:num>
  <w:num w:numId="37" w16cid:durableId="611474866">
    <w:abstractNumId w:val="34"/>
  </w:num>
  <w:num w:numId="38" w16cid:durableId="1055353871">
    <w:abstractNumId w:val="31"/>
  </w:num>
  <w:num w:numId="39" w16cid:durableId="921524624">
    <w:abstractNumId w:val="32"/>
  </w:num>
  <w:num w:numId="40" w16cid:durableId="1522354122">
    <w:abstractNumId w:val="38"/>
  </w:num>
  <w:num w:numId="41" w16cid:durableId="523981778">
    <w:abstractNumId w:val="27"/>
  </w:num>
  <w:num w:numId="42" w16cid:durableId="100688859">
    <w:abstractNumId w:val="21"/>
  </w:num>
  <w:num w:numId="43" w16cid:durableId="267277665">
    <w:abstractNumId w:val="39"/>
  </w:num>
  <w:num w:numId="44" w16cid:durableId="387074861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proofState w:spelling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PaneSortMethod w:val="0000"/>
  <w:defaultTabStop w:val="709"/>
  <w:hyphenationZone w:val="425"/>
  <w:doNotHyphenateCaps/>
  <w:characterSpacingControl w:val="doNotCompress"/>
  <w:hdrShapeDefaults>
    <o:shapedefaults v:ext="edit" spidmax="71681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883"/>
    <w:rsid w:val="00004562"/>
    <w:rsid w:val="000053DE"/>
    <w:rsid w:val="00006237"/>
    <w:rsid w:val="0000663D"/>
    <w:rsid w:val="00010D95"/>
    <w:rsid w:val="00011BFA"/>
    <w:rsid w:val="000223F5"/>
    <w:rsid w:val="0002562D"/>
    <w:rsid w:val="00035232"/>
    <w:rsid w:val="000418EF"/>
    <w:rsid w:val="00042435"/>
    <w:rsid w:val="00042876"/>
    <w:rsid w:val="0004369B"/>
    <w:rsid w:val="00045543"/>
    <w:rsid w:val="000467CA"/>
    <w:rsid w:val="0005205D"/>
    <w:rsid w:val="00052FF4"/>
    <w:rsid w:val="00053E43"/>
    <w:rsid w:val="0005430B"/>
    <w:rsid w:val="000547F2"/>
    <w:rsid w:val="000605EF"/>
    <w:rsid w:val="00070031"/>
    <w:rsid w:val="00074DAC"/>
    <w:rsid w:val="000760F0"/>
    <w:rsid w:val="00077CBF"/>
    <w:rsid w:val="000821DA"/>
    <w:rsid w:val="00094C8F"/>
    <w:rsid w:val="0009635B"/>
    <w:rsid w:val="0009698A"/>
    <w:rsid w:val="000977D8"/>
    <w:rsid w:val="000A1B78"/>
    <w:rsid w:val="000A3D1B"/>
    <w:rsid w:val="000A5861"/>
    <w:rsid w:val="000A5A02"/>
    <w:rsid w:val="000B5821"/>
    <w:rsid w:val="000C0969"/>
    <w:rsid w:val="000C1A1A"/>
    <w:rsid w:val="000C385E"/>
    <w:rsid w:val="000C7148"/>
    <w:rsid w:val="000D6AB7"/>
    <w:rsid w:val="000E55A1"/>
    <w:rsid w:val="000E612F"/>
    <w:rsid w:val="000E6E43"/>
    <w:rsid w:val="000F213A"/>
    <w:rsid w:val="000F2D93"/>
    <w:rsid w:val="000F650E"/>
    <w:rsid w:val="00100B98"/>
    <w:rsid w:val="0010354C"/>
    <w:rsid w:val="001046CC"/>
    <w:rsid w:val="00106069"/>
    <w:rsid w:val="00106601"/>
    <w:rsid w:val="00110A9F"/>
    <w:rsid w:val="00111AEB"/>
    <w:rsid w:val="00112646"/>
    <w:rsid w:val="00112A93"/>
    <w:rsid w:val="00115C9D"/>
    <w:rsid w:val="001170AE"/>
    <w:rsid w:val="00122DED"/>
    <w:rsid w:val="00125507"/>
    <w:rsid w:val="001257C9"/>
    <w:rsid w:val="001305B8"/>
    <w:rsid w:val="00132265"/>
    <w:rsid w:val="00135A2A"/>
    <w:rsid w:val="00135E7B"/>
    <w:rsid w:val="00136BCB"/>
    <w:rsid w:val="00137CBB"/>
    <w:rsid w:val="00145B8E"/>
    <w:rsid w:val="0014640F"/>
    <w:rsid w:val="00146676"/>
    <w:rsid w:val="00147C2E"/>
    <w:rsid w:val="00150F87"/>
    <w:rsid w:val="001579D8"/>
    <w:rsid w:val="00161893"/>
    <w:rsid w:val="00161C82"/>
    <w:rsid w:val="00163E8C"/>
    <w:rsid w:val="00164AEB"/>
    <w:rsid w:val="0017032E"/>
    <w:rsid w:val="0017582A"/>
    <w:rsid w:val="0018093D"/>
    <w:rsid w:val="001812CC"/>
    <w:rsid w:val="001824E3"/>
    <w:rsid w:val="00195103"/>
    <w:rsid w:val="0019552F"/>
    <w:rsid w:val="00196D8A"/>
    <w:rsid w:val="001A2714"/>
    <w:rsid w:val="001B1B37"/>
    <w:rsid w:val="001B4C7E"/>
    <w:rsid w:val="001C11BE"/>
    <w:rsid w:val="001C1849"/>
    <w:rsid w:val="001C4B7E"/>
    <w:rsid w:val="001C5FFE"/>
    <w:rsid w:val="001C63E7"/>
    <w:rsid w:val="001D2A06"/>
    <w:rsid w:val="001D4E36"/>
    <w:rsid w:val="001E0125"/>
    <w:rsid w:val="001E2293"/>
    <w:rsid w:val="001E34AC"/>
    <w:rsid w:val="001F5B4F"/>
    <w:rsid w:val="001F5C28"/>
    <w:rsid w:val="001F6547"/>
    <w:rsid w:val="001F68BD"/>
    <w:rsid w:val="00203985"/>
    <w:rsid w:val="0020548B"/>
    <w:rsid w:val="0020607F"/>
    <w:rsid w:val="00206FF8"/>
    <w:rsid w:val="002074B2"/>
    <w:rsid w:val="002119E6"/>
    <w:rsid w:val="0021485E"/>
    <w:rsid w:val="00216489"/>
    <w:rsid w:val="00220A9C"/>
    <w:rsid w:val="00225D25"/>
    <w:rsid w:val="00226B8D"/>
    <w:rsid w:val="00230B64"/>
    <w:rsid w:val="00236DE9"/>
    <w:rsid w:val="00242226"/>
    <w:rsid w:val="0024720B"/>
    <w:rsid w:val="002518D2"/>
    <w:rsid w:val="00255DD5"/>
    <w:rsid w:val="00256039"/>
    <w:rsid w:val="00257AA9"/>
    <w:rsid w:val="002614A1"/>
    <w:rsid w:val="00262D4E"/>
    <w:rsid w:val="002646C8"/>
    <w:rsid w:val="00267D6E"/>
    <w:rsid w:val="0027018E"/>
    <w:rsid w:val="00271287"/>
    <w:rsid w:val="00273564"/>
    <w:rsid w:val="00276EB8"/>
    <w:rsid w:val="00280FEF"/>
    <w:rsid w:val="00281A8B"/>
    <w:rsid w:val="00282B5D"/>
    <w:rsid w:val="00283592"/>
    <w:rsid w:val="00286914"/>
    <w:rsid w:val="002948A1"/>
    <w:rsid w:val="00294CD2"/>
    <w:rsid w:val="00294EEE"/>
    <w:rsid w:val="00295E15"/>
    <w:rsid w:val="00297571"/>
    <w:rsid w:val="002A2E44"/>
    <w:rsid w:val="002B08A4"/>
    <w:rsid w:val="002B2998"/>
    <w:rsid w:val="002B45AA"/>
    <w:rsid w:val="002B56B2"/>
    <w:rsid w:val="002B64EE"/>
    <w:rsid w:val="002C1A39"/>
    <w:rsid w:val="002C46FB"/>
    <w:rsid w:val="002C7D19"/>
    <w:rsid w:val="002D0E88"/>
    <w:rsid w:val="002D52B2"/>
    <w:rsid w:val="002E2611"/>
    <w:rsid w:val="002E274E"/>
    <w:rsid w:val="002E42DE"/>
    <w:rsid w:val="002E6557"/>
    <w:rsid w:val="002E73E0"/>
    <w:rsid w:val="002F3768"/>
    <w:rsid w:val="002F4156"/>
    <w:rsid w:val="002F7B77"/>
    <w:rsid w:val="00304A61"/>
    <w:rsid w:val="003063C0"/>
    <w:rsid w:val="00310C04"/>
    <w:rsid w:val="00311B85"/>
    <w:rsid w:val="003124AA"/>
    <w:rsid w:val="00313199"/>
    <w:rsid w:val="00314556"/>
    <w:rsid w:val="00317DEA"/>
    <w:rsid w:val="00323121"/>
    <w:rsid w:val="003275AF"/>
    <w:rsid w:val="00330E48"/>
    <w:rsid w:val="00334D4B"/>
    <w:rsid w:val="00335B5E"/>
    <w:rsid w:val="00337DDE"/>
    <w:rsid w:val="003453ED"/>
    <w:rsid w:val="00346631"/>
    <w:rsid w:val="0035002C"/>
    <w:rsid w:val="00352E74"/>
    <w:rsid w:val="003625D5"/>
    <w:rsid w:val="00364E1D"/>
    <w:rsid w:val="00365254"/>
    <w:rsid w:val="00365327"/>
    <w:rsid w:val="003747D5"/>
    <w:rsid w:val="00374C23"/>
    <w:rsid w:val="00374D9A"/>
    <w:rsid w:val="00377612"/>
    <w:rsid w:val="00377942"/>
    <w:rsid w:val="003819E4"/>
    <w:rsid w:val="00382122"/>
    <w:rsid w:val="00382603"/>
    <w:rsid w:val="0039126D"/>
    <w:rsid w:val="00391861"/>
    <w:rsid w:val="00394CB2"/>
    <w:rsid w:val="003964D4"/>
    <w:rsid w:val="0039656A"/>
    <w:rsid w:val="003978D1"/>
    <w:rsid w:val="00397B57"/>
    <w:rsid w:val="003A373D"/>
    <w:rsid w:val="003A5ED3"/>
    <w:rsid w:val="003A6677"/>
    <w:rsid w:val="003B14A0"/>
    <w:rsid w:val="003D09E4"/>
    <w:rsid w:val="003D414A"/>
    <w:rsid w:val="003D74C6"/>
    <w:rsid w:val="003E047C"/>
    <w:rsid w:val="003E30F2"/>
    <w:rsid w:val="003E3B7D"/>
    <w:rsid w:val="003F2747"/>
    <w:rsid w:val="003F38B0"/>
    <w:rsid w:val="004001AF"/>
    <w:rsid w:val="004105AB"/>
    <w:rsid w:val="00410722"/>
    <w:rsid w:val="00412C44"/>
    <w:rsid w:val="00413140"/>
    <w:rsid w:val="0041674F"/>
    <w:rsid w:val="0042594D"/>
    <w:rsid w:val="004352A9"/>
    <w:rsid w:val="00435DB4"/>
    <w:rsid w:val="00435E5B"/>
    <w:rsid w:val="004379A2"/>
    <w:rsid w:val="00444001"/>
    <w:rsid w:val="00451FDB"/>
    <w:rsid w:val="004550B9"/>
    <w:rsid w:val="00455AD9"/>
    <w:rsid w:val="004564A6"/>
    <w:rsid w:val="00461105"/>
    <w:rsid w:val="00461940"/>
    <w:rsid w:val="00464A70"/>
    <w:rsid w:val="004656F6"/>
    <w:rsid w:val="004659D3"/>
    <w:rsid w:val="00466D71"/>
    <w:rsid w:val="0047392D"/>
    <w:rsid w:val="00474B26"/>
    <w:rsid w:val="0047518D"/>
    <w:rsid w:val="00477E28"/>
    <w:rsid w:val="004804E1"/>
    <w:rsid w:val="00483C5E"/>
    <w:rsid w:val="00484C8E"/>
    <w:rsid w:val="00486319"/>
    <w:rsid w:val="00487543"/>
    <w:rsid w:val="004875E2"/>
    <w:rsid w:val="00490BBD"/>
    <w:rsid w:val="004A192D"/>
    <w:rsid w:val="004B3ED8"/>
    <w:rsid w:val="004B5641"/>
    <w:rsid w:val="004B74AA"/>
    <w:rsid w:val="004C16F3"/>
    <w:rsid w:val="004C1F2A"/>
    <w:rsid w:val="004C4B34"/>
    <w:rsid w:val="004D2141"/>
    <w:rsid w:val="004D2412"/>
    <w:rsid w:val="004D3E49"/>
    <w:rsid w:val="004E1304"/>
    <w:rsid w:val="004E23CD"/>
    <w:rsid w:val="004F2E26"/>
    <w:rsid w:val="004F6A99"/>
    <w:rsid w:val="00500AEB"/>
    <w:rsid w:val="00501A64"/>
    <w:rsid w:val="00503BFD"/>
    <w:rsid w:val="005043E5"/>
    <w:rsid w:val="005105F2"/>
    <w:rsid w:val="00512194"/>
    <w:rsid w:val="00514227"/>
    <w:rsid w:val="00514BD3"/>
    <w:rsid w:val="00515E2F"/>
    <w:rsid w:val="00517F83"/>
    <w:rsid w:val="00521726"/>
    <w:rsid w:val="005229C8"/>
    <w:rsid w:val="00522D6B"/>
    <w:rsid w:val="00524B74"/>
    <w:rsid w:val="00526530"/>
    <w:rsid w:val="00535EF0"/>
    <w:rsid w:val="0053645C"/>
    <w:rsid w:val="00537883"/>
    <w:rsid w:val="005413FE"/>
    <w:rsid w:val="00545244"/>
    <w:rsid w:val="0054653C"/>
    <w:rsid w:val="005470AF"/>
    <w:rsid w:val="00552AF5"/>
    <w:rsid w:val="00553801"/>
    <w:rsid w:val="0055388A"/>
    <w:rsid w:val="005615BE"/>
    <w:rsid w:val="00561A1F"/>
    <w:rsid w:val="00562E3D"/>
    <w:rsid w:val="00572B6E"/>
    <w:rsid w:val="00575757"/>
    <w:rsid w:val="00575B60"/>
    <w:rsid w:val="00575FFC"/>
    <w:rsid w:val="00595756"/>
    <w:rsid w:val="005A2BEC"/>
    <w:rsid w:val="005A4CE4"/>
    <w:rsid w:val="005A6922"/>
    <w:rsid w:val="005B4FAF"/>
    <w:rsid w:val="005B6BD9"/>
    <w:rsid w:val="005C0B0E"/>
    <w:rsid w:val="005C1E04"/>
    <w:rsid w:val="005C5603"/>
    <w:rsid w:val="005C6668"/>
    <w:rsid w:val="005D4151"/>
    <w:rsid w:val="005D5E21"/>
    <w:rsid w:val="005D683D"/>
    <w:rsid w:val="005D751C"/>
    <w:rsid w:val="005E424D"/>
    <w:rsid w:val="005E5D44"/>
    <w:rsid w:val="005F51F8"/>
    <w:rsid w:val="006040CB"/>
    <w:rsid w:val="006040DB"/>
    <w:rsid w:val="006045A8"/>
    <w:rsid w:val="00606441"/>
    <w:rsid w:val="00612C22"/>
    <w:rsid w:val="00613DAF"/>
    <w:rsid w:val="006220D1"/>
    <w:rsid w:val="006240C4"/>
    <w:rsid w:val="00626A9A"/>
    <w:rsid w:val="006271BC"/>
    <w:rsid w:val="00631B9A"/>
    <w:rsid w:val="00633A89"/>
    <w:rsid w:val="00636AF4"/>
    <w:rsid w:val="006439D1"/>
    <w:rsid w:val="00664EE1"/>
    <w:rsid w:val="00670B70"/>
    <w:rsid w:val="006721C8"/>
    <w:rsid w:val="006767B2"/>
    <w:rsid w:val="00685EED"/>
    <w:rsid w:val="006953A2"/>
    <w:rsid w:val="00695C36"/>
    <w:rsid w:val="006A158C"/>
    <w:rsid w:val="006A327F"/>
    <w:rsid w:val="006A387A"/>
    <w:rsid w:val="006A648A"/>
    <w:rsid w:val="006B3CCD"/>
    <w:rsid w:val="006B6044"/>
    <w:rsid w:val="006C6A9D"/>
    <w:rsid w:val="006D1154"/>
    <w:rsid w:val="006D2ECD"/>
    <w:rsid w:val="006D66BD"/>
    <w:rsid w:val="006E5D55"/>
    <w:rsid w:val="006F4260"/>
    <w:rsid w:val="006F6F83"/>
    <w:rsid w:val="00703BD3"/>
    <w:rsid w:val="00703D07"/>
    <w:rsid w:val="00705849"/>
    <w:rsid w:val="00706308"/>
    <w:rsid w:val="007063FC"/>
    <w:rsid w:val="00706D10"/>
    <w:rsid w:val="00712342"/>
    <w:rsid w:val="007125A7"/>
    <w:rsid w:val="00712665"/>
    <w:rsid w:val="007136BD"/>
    <w:rsid w:val="0071386B"/>
    <w:rsid w:val="00721117"/>
    <w:rsid w:val="00722FCA"/>
    <w:rsid w:val="00723C29"/>
    <w:rsid w:val="0072479C"/>
    <w:rsid w:val="0072539D"/>
    <w:rsid w:val="007358BA"/>
    <w:rsid w:val="007361EE"/>
    <w:rsid w:val="00736D3D"/>
    <w:rsid w:val="00737BD7"/>
    <w:rsid w:val="00740CF7"/>
    <w:rsid w:val="00744217"/>
    <w:rsid w:val="00750733"/>
    <w:rsid w:val="007525D1"/>
    <w:rsid w:val="00756C31"/>
    <w:rsid w:val="00763B35"/>
    <w:rsid w:val="00764AF2"/>
    <w:rsid w:val="00766E99"/>
    <w:rsid w:val="00770652"/>
    <w:rsid w:val="00771D45"/>
    <w:rsid w:val="00775717"/>
    <w:rsid w:val="00776618"/>
    <w:rsid w:val="00777DF9"/>
    <w:rsid w:val="00785B8E"/>
    <w:rsid w:val="0078653F"/>
    <w:rsid w:val="00787B55"/>
    <w:rsid w:val="0079179F"/>
    <w:rsid w:val="00791A2B"/>
    <w:rsid w:val="00796A8D"/>
    <w:rsid w:val="007A1A23"/>
    <w:rsid w:val="007A37C8"/>
    <w:rsid w:val="007B5200"/>
    <w:rsid w:val="007B5373"/>
    <w:rsid w:val="007C0010"/>
    <w:rsid w:val="007C037C"/>
    <w:rsid w:val="007C18A5"/>
    <w:rsid w:val="007C2B89"/>
    <w:rsid w:val="007C309A"/>
    <w:rsid w:val="007D4A7D"/>
    <w:rsid w:val="007D6578"/>
    <w:rsid w:val="007D78E3"/>
    <w:rsid w:val="007E6AD8"/>
    <w:rsid w:val="007E7724"/>
    <w:rsid w:val="007F01DE"/>
    <w:rsid w:val="007F48F0"/>
    <w:rsid w:val="007F54C5"/>
    <w:rsid w:val="007F64F8"/>
    <w:rsid w:val="007F653F"/>
    <w:rsid w:val="008036BA"/>
    <w:rsid w:val="00805ED6"/>
    <w:rsid w:val="008064EE"/>
    <w:rsid w:val="00806B0C"/>
    <w:rsid w:val="00806BEE"/>
    <w:rsid w:val="0081030B"/>
    <w:rsid w:val="00810585"/>
    <w:rsid w:val="0081621D"/>
    <w:rsid w:val="00826EA4"/>
    <w:rsid w:val="00830129"/>
    <w:rsid w:val="00832239"/>
    <w:rsid w:val="00854B34"/>
    <w:rsid w:val="00856B05"/>
    <w:rsid w:val="0086137E"/>
    <w:rsid w:val="00861500"/>
    <w:rsid w:val="00861529"/>
    <w:rsid w:val="0086623B"/>
    <w:rsid w:val="0087081B"/>
    <w:rsid w:val="008736AE"/>
    <w:rsid w:val="008775D3"/>
    <w:rsid w:val="008805E1"/>
    <w:rsid w:val="00886BB9"/>
    <w:rsid w:val="00886FA0"/>
    <w:rsid w:val="008870F0"/>
    <w:rsid w:val="00892686"/>
    <w:rsid w:val="00893934"/>
    <w:rsid w:val="008A6190"/>
    <w:rsid w:val="008B1CA8"/>
    <w:rsid w:val="008B5CD1"/>
    <w:rsid w:val="008C2F90"/>
    <w:rsid w:val="008C41FC"/>
    <w:rsid w:val="008C7FA8"/>
    <w:rsid w:val="008D23E7"/>
    <w:rsid w:val="008D57BA"/>
    <w:rsid w:val="008D7BDD"/>
    <w:rsid w:val="008E3D1A"/>
    <w:rsid w:val="008F0684"/>
    <w:rsid w:val="008F086F"/>
    <w:rsid w:val="008F1828"/>
    <w:rsid w:val="008F1B8D"/>
    <w:rsid w:val="0090633C"/>
    <w:rsid w:val="0090724E"/>
    <w:rsid w:val="00910D57"/>
    <w:rsid w:val="00917E11"/>
    <w:rsid w:val="00921913"/>
    <w:rsid w:val="009221AC"/>
    <w:rsid w:val="009225D7"/>
    <w:rsid w:val="009245CF"/>
    <w:rsid w:val="00930C1F"/>
    <w:rsid w:val="00930E93"/>
    <w:rsid w:val="009341F1"/>
    <w:rsid w:val="00934750"/>
    <w:rsid w:val="00934B06"/>
    <w:rsid w:val="00934E30"/>
    <w:rsid w:val="00935271"/>
    <w:rsid w:val="00943209"/>
    <w:rsid w:val="0094509D"/>
    <w:rsid w:val="00945318"/>
    <w:rsid w:val="0094531E"/>
    <w:rsid w:val="00946E61"/>
    <w:rsid w:val="009477DA"/>
    <w:rsid w:val="00950DB4"/>
    <w:rsid w:val="0095117C"/>
    <w:rsid w:val="009534C6"/>
    <w:rsid w:val="009606EB"/>
    <w:rsid w:val="0096272D"/>
    <w:rsid w:val="00963973"/>
    <w:rsid w:val="00970969"/>
    <w:rsid w:val="00971B3B"/>
    <w:rsid w:val="009734D4"/>
    <w:rsid w:val="00986C36"/>
    <w:rsid w:val="00997245"/>
    <w:rsid w:val="009A085F"/>
    <w:rsid w:val="009A1E85"/>
    <w:rsid w:val="009A7257"/>
    <w:rsid w:val="009C07FC"/>
    <w:rsid w:val="009C1976"/>
    <w:rsid w:val="009C6007"/>
    <w:rsid w:val="009D2A5E"/>
    <w:rsid w:val="009D37EA"/>
    <w:rsid w:val="009D5AE2"/>
    <w:rsid w:val="009E0BE9"/>
    <w:rsid w:val="00A01198"/>
    <w:rsid w:val="00A01CD1"/>
    <w:rsid w:val="00A04258"/>
    <w:rsid w:val="00A04949"/>
    <w:rsid w:val="00A04F4D"/>
    <w:rsid w:val="00A07FEF"/>
    <w:rsid w:val="00A1497C"/>
    <w:rsid w:val="00A2053C"/>
    <w:rsid w:val="00A21956"/>
    <w:rsid w:val="00A25DBC"/>
    <w:rsid w:val="00A317F8"/>
    <w:rsid w:val="00A4038A"/>
    <w:rsid w:val="00A42EEC"/>
    <w:rsid w:val="00A44547"/>
    <w:rsid w:val="00A44DF8"/>
    <w:rsid w:val="00A46FB9"/>
    <w:rsid w:val="00A50406"/>
    <w:rsid w:val="00A50767"/>
    <w:rsid w:val="00A60A58"/>
    <w:rsid w:val="00A6328C"/>
    <w:rsid w:val="00A6357C"/>
    <w:rsid w:val="00A65B09"/>
    <w:rsid w:val="00A670BB"/>
    <w:rsid w:val="00A70BAC"/>
    <w:rsid w:val="00A725A9"/>
    <w:rsid w:val="00A73CF0"/>
    <w:rsid w:val="00A743F0"/>
    <w:rsid w:val="00A76E7C"/>
    <w:rsid w:val="00A829D3"/>
    <w:rsid w:val="00A85866"/>
    <w:rsid w:val="00A8605D"/>
    <w:rsid w:val="00A871BD"/>
    <w:rsid w:val="00A875F7"/>
    <w:rsid w:val="00A91C7F"/>
    <w:rsid w:val="00A9666A"/>
    <w:rsid w:val="00AA60A4"/>
    <w:rsid w:val="00AA7098"/>
    <w:rsid w:val="00AB0D90"/>
    <w:rsid w:val="00AB1E21"/>
    <w:rsid w:val="00AB1E30"/>
    <w:rsid w:val="00AB2477"/>
    <w:rsid w:val="00AB2663"/>
    <w:rsid w:val="00AB4C07"/>
    <w:rsid w:val="00AB56F0"/>
    <w:rsid w:val="00AB5DBD"/>
    <w:rsid w:val="00AC273E"/>
    <w:rsid w:val="00AD095C"/>
    <w:rsid w:val="00AD16D0"/>
    <w:rsid w:val="00AD24E6"/>
    <w:rsid w:val="00AD31A0"/>
    <w:rsid w:val="00AD3FE6"/>
    <w:rsid w:val="00AD4DF7"/>
    <w:rsid w:val="00AE0183"/>
    <w:rsid w:val="00AE2110"/>
    <w:rsid w:val="00AE2EB1"/>
    <w:rsid w:val="00AF254E"/>
    <w:rsid w:val="00AF75D0"/>
    <w:rsid w:val="00B01DA1"/>
    <w:rsid w:val="00B10EBF"/>
    <w:rsid w:val="00B11A76"/>
    <w:rsid w:val="00B231B9"/>
    <w:rsid w:val="00B233E3"/>
    <w:rsid w:val="00B237FC"/>
    <w:rsid w:val="00B263A0"/>
    <w:rsid w:val="00B37D0A"/>
    <w:rsid w:val="00B42798"/>
    <w:rsid w:val="00B43490"/>
    <w:rsid w:val="00B45275"/>
    <w:rsid w:val="00B460C2"/>
    <w:rsid w:val="00B51E5E"/>
    <w:rsid w:val="00B645D9"/>
    <w:rsid w:val="00B653E1"/>
    <w:rsid w:val="00B72545"/>
    <w:rsid w:val="00B74F61"/>
    <w:rsid w:val="00B75ED8"/>
    <w:rsid w:val="00B77809"/>
    <w:rsid w:val="00B80B66"/>
    <w:rsid w:val="00B81366"/>
    <w:rsid w:val="00B82504"/>
    <w:rsid w:val="00B91641"/>
    <w:rsid w:val="00B92A4E"/>
    <w:rsid w:val="00B9540B"/>
    <w:rsid w:val="00B959B9"/>
    <w:rsid w:val="00BA23CB"/>
    <w:rsid w:val="00BA3794"/>
    <w:rsid w:val="00BA3F4D"/>
    <w:rsid w:val="00BA5AB8"/>
    <w:rsid w:val="00BA79E3"/>
    <w:rsid w:val="00BB1FC1"/>
    <w:rsid w:val="00BB31CE"/>
    <w:rsid w:val="00BC0188"/>
    <w:rsid w:val="00BC65DC"/>
    <w:rsid w:val="00BC6FB7"/>
    <w:rsid w:val="00BD6508"/>
    <w:rsid w:val="00BE030C"/>
    <w:rsid w:val="00BE4875"/>
    <w:rsid w:val="00BE64B3"/>
    <w:rsid w:val="00BE65E1"/>
    <w:rsid w:val="00BE78CD"/>
    <w:rsid w:val="00BF008F"/>
    <w:rsid w:val="00BF6A7B"/>
    <w:rsid w:val="00C00149"/>
    <w:rsid w:val="00C02D88"/>
    <w:rsid w:val="00C05638"/>
    <w:rsid w:val="00C06D9A"/>
    <w:rsid w:val="00C079EF"/>
    <w:rsid w:val="00C15FE8"/>
    <w:rsid w:val="00C201EB"/>
    <w:rsid w:val="00C23402"/>
    <w:rsid w:val="00C25DEF"/>
    <w:rsid w:val="00C31920"/>
    <w:rsid w:val="00C33308"/>
    <w:rsid w:val="00C34BD4"/>
    <w:rsid w:val="00C36AB4"/>
    <w:rsid w:val="00C4003A"/>
    <w:rsid w:val="00C41422"/>
    <w:rsid w:val="00C51137"/>
    <w:rsid w:val="00C530FC"/>
    <w:rsid w:val="00C61E94"/>
    <w:rsid w:val="00C656DA"/>
    <w:rsid w:val="00C76332"/>
    <w:rsid w:val="00C809F9"/>
    <w:rsid w:val="00C830F5"/>
    <w:rsid w:val="00C862AD"/>
    <w:rsid w:val="00C91BA6"/>
    <w:rsid w:val="00C92E08"/>
    <w:rsid w:val="00C933A3"/>
    <w:rsid w:val="00C93473"/>
    <w:rsid w:val="00C95B20"/>
    <w:rsid w:val="00CA1FE3"/>
    <w:rsid w:val="00CA332D"/>
    <w:rsid w:val="00CA5D8B"/>
    <w:rsid w:val="00CA6563"/>
    <w:rsid w:val="00CA7F52"/>
    <w:rsid w:val="00CB3533"/>
    <w:rsid w:val="00CB4805"/>
    <w:rsid w:val="00CB7600"/>
    <w:rsid w:val="00CB7D61"/>
    <w:rsid w:val="00CC3970"/>
    <w:rsid w:val="00CC6A4B"/>
    <w:rsid w:val="00CC6E0B"/>
    <w:rsid w:val="00CD7A5A"/>
    <w:rsid w:val="00CE2BA6"/>
    <w:rsid w:val="00CE3F13"/>
    <w:rsid w:val="00CE59FB"/>
    <w:rsid w:val="00CE7927"/>
    <w:rsid w:val="00CF2B0C"/>
    <w:rsid w:val="00CF2DB1"/>
    <w:rsid w:val="00CF34C7"/>
    <w:rsid w:val="00D01939"/>
    <w:rsid w:val="00D023A0"/>
    <w:rsid w:val="00D1271C"/>
    <w:rsid w:val="00D15BFA"/>
    <w:rsid w:val="00D16557"/>
    <w:rsid w:val="00D16E87"/>
    <w:rsid w:val="00D20B02"/>
    <w:rsid w:val="00D26DA5"/>
    <w:rsid w:val="00D27D0E"/>
    <w:rsid w:val="00D3017B"/>
    <w:rsid w:val="00D31F60"/>
    <w:rsid w:val="00D35DA7"/>
    <w:rsid w:val="00D37484"/>
    <w:rsid w:val="00D40551"/>
    <w:rsid w:val="00D40F5C"/>
    <w:rsid w:val="00D46743"/>
    <w:rsid w:val="00D47AD0"/>
    <w:rsid w:val="00D55672"/>
    <w:rsid w:val="00D57A57"/>
    <w:rsid w:val="00D613A9"/>
    <w:rsid w:val="00D6223D"/>
    <w:rsid w:val="00D665F7"/>
    <w:rsid w:val="00D6691C"/>
    <w:rsid w:val="00D71C62"/>
    <w:rsid w:val="00D7238E"/>
    <w:rsid w:val="00D73003"/>
    <w:rsid w:val="00D73C03"/>
    <w:rsid w:val="00D741E0"/>
    <w:rsid w:val="00D8212F"/>
    <w:rsid w:val="00D822EE"/>
    <w:rsid w:val="00D85E81"/>
    <w:rsid w:val="00D92EDA"/>
    <w:rsid w:val="00D9359B"/>
    <w:rsid w:val="00D96A5C"/>
    <w:rsid w:val="00DA013B"/>
    <w:rsid w:val="00DA0B06"/>
    <w:rsid w:val="00DA3EFD"/>
    <w:rsid w:val="00DA4815"/>
    <w:rsid w:val="00DA7A62"/>
    <w:rsid w:val="00DB0413"/>
    <w:rsid w:val="00DB0F15"/>
    <w:rsid w:val="00DB3292"/>
    <w:rsid w:val="00DC1D73"/>
    <w:rsid w:val="00DC2F99"/>
    <w:rsid w:val="00DC33AA"/>
    <w:rsid w:val="00DC489D"/>
    <w:rsid w:val="00DC4D17"/>
    <w:rsid w:val="00DD140B"/>
    <w:rsid w:val="00DD2123"/>
    <w:rsid w:val="00DD2A9E"/>
    <w:rsid w:val="00DD509E"/>
    <w:rsid w:val="00DE2331"/>
    <w:rsid w:val="00DE2FD1"/>
    <w:rsid w:val="00DE3642"/>
    <w:rsid w:val="00DE5157"/>
    <w:rsid w:val="00E0012F"/>
    <w:rsid w:val="00E00226"/>
    <w:rsid w:val="00E05BA5"/>
    <w:rsid w:val="00E065FD"/>
    <w:rsid w:val="00E07762"/>
    <w:rsid w:val="00E12CAA"/>
    <w:rsid w:val="00E15204"/>
    <w:rsid w:val="00E17155"/>
    <w:rsid w:val="00E20017"/>
    <w:rsid w:val="00E21E77"/>
    <w:rsid w:val="00E23E6F"/>
    <w:rsid w:val="00E2583B"/>
    <w:rsid w:val="00E300E0"/>
    <w:rsid w:val="00E318F2"/>
    <w:rsid w:val="00E33EDE"/>
    <w:rsid w:val="00E34BDD"/>
    <w:rsid w:val="00E365BA"/>
    <w:rsid w:val="00E37ACB"/>
    <w:rsid w:val="00E4401E"/>
    <w:rsid w:val="00E4427B"/>
    <w:rsid w:val="00E45F90"/>
    <w:rsid w:val="00E46C34"/>
    <w:rsid w:val="00E52291"/>
    <w:rsid w:val="00E527BE"/>
    <w:rsid w:val="00E541E8"/>
    <w:rsid w:val="00E56515"/>
    <w:rsid w:val="00E56DE3"/>
    <w:rsid w:val="00E56EFE"/>
    <w:rsid w:val="00E61D02"/>
    <w:rsid w:val="00E62D48"/>
    <w:rsid w:val="00E62DE6"/>
    <w:rsid w:val="00E6431C"/>
    <w:rsid w:val="00E64BFF"/>
    <w:rsid w:val="00E65D32"/>
    <w:rsid w:val="00E678A0"/>
    <w:rsid w:val="00E700B6"/>
    <w:rsid w:val="00E7078D"/>
    <w:rsid w:val="00E7085E"/>
    <w:rsid w:val="00E71DCF"/>
    <w:rsid w:val="00E7454D"/>
    <w:rsid w:val="00E777AC"/>
    <w:rsid w:val="00E8452A"/>
    <w:rsid w:val="00E85F56"/>
    <w:rsid w:val="00E92BB2"/>
    <w:rsid w:val="00E93FCF"/>
    <w:rsid w:val="00E96352"/>
    <w:rsid w:val="00E96BF0"/>
    <w:rsid w:val="00EA1A68"/>
    <w:rsid w:val="00EB550F"/>
    <w:rsid w:val="00EB7C66"/>
    <w:rsid w:val="00EC176B"/>
    <w:rsid w:val="00EC45C7"/>
    <w:rsid w:val="00EC72BE"/>
    <w:rsid w:val="00ED7E3D"/>
    <w:rsid w:val="00EE35E4"/>
    <w:rsid w:val="00EE3D02"/>
    <w:rsid w:val="00EE615E"/>
    <w:rsid w:val="00EF3488"/>
    <w:rsid w:val="00EF6F07"/>
    <w:rsid w:val="00F005C9"/>
    <w:rsid w:val="00F05FC1"/>
    <w:rsid w:val="00F1404D"/>
    <w:rsid w:val="00F14EE1"/>
    <w:rsid w:val="00F16B2B"/>
    <w:rsid w:val="00F16EDB"/>
    <w:rsid w:val="00F1709E"/>
    <w:rsid w:val="00F208DC"/>
    <w:rsid w:val="00F20AEA"/>
    <w:rsid w:val="00F22CB3"/>
    <w:rsid w:val="00F274BC"/>
    <w:rsid w:val="00F32DE1"/>
    <w:rsid w:val="00F33259"/>
    <w:rsid w:val="00F35844"/>
    <w:rsid w:val="00F359EA"/>
    <w:rsid w:val="00F43B5C"/>
    <w:rsid w:val="00F44563"/>
    <w:rsid w:val="00F44FB8"/>
    <w:rsid w:val="00F473E5"/>
    <w:rsid w:val="00F513DD"/>
    <w:rsid w:val="00F519B9"/>
    <w:rsid w:val="00F55E8B"/>
    <w:rsid w:val="00F5622D"/>
    <w:rsid w:val="00F564F9"/>
    <w:rsid w:val="00F66183"/>
    <w:rsid w:val="00F661E7"/>
    <w:rsid w:val="00F66F73"/>
    <w:rsid w:val="00F677F6"/>
    <w:rsid w:val="00F7766C"/>
    <w:rsid w:val="00F8170A"/>
    <w:rsid w:val="00F82076"/>
    <w:rsid w:val="00F82910"/>
    <w:rsid w:val="00F92C4B"/>
    <w:rsid w:val="00F97CB4"/>
    <w:rsid w:val="00FB1032"/>
    <w:rsid w:val="00FB1193"/>
    <w:rsid w:val="00FB22AF"/>
    <w:rsid w:val="00FB5D41"/>
    <w:rsid w:val="00FB7F9C"/>
    <w:rsid w:val="00FC25E1"/>
    <w:rsid w:val="00FC3FA5"/>
    <w:rsid w:val="00FC6981"/>
    <w:rsid w:val="00FD00D3"/>
    <w:rsid w:val="00FD14FD"/>
    <w:rsid w:val="00FD2C03"/>
    <w:rsid w:val="00FD7764"/>
    <w:rsid w:val="00FE14B3"/>
    <w:rsid w:val="00FE1BFD"/>
    <w:rsid w:val="00FE6BF0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>
      <o:colormru v:ext="edit" colors="#ddd"/>
    </o:shapedefaults>
    <o:shapelayout v:ext="edit">
      <o:idmap v:ext="edit" data="1"/>
    </o:shapelayout>
  </w:shapeDefaults>
  <w:decimalSymbol w:val=","/>
  <w:listSeparator w:val=";"/>
  <w14:docId w14:val="67C8C905"/>
  <w15:docId w15:val="{C7E0D782-409E-4EF9-96C2-42A68387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Normal RHVO"/>
    <w:qFormat/>
    <w:rsid w:val="007A1A23"/>
    <w:pPr>
      <w:spacing w:line="240" w:lineRule="auto"/>
    </w:pPr>
    <w:rPr>
      <w:rFonts w:ascii="Arial" w:eastAsiaTheme="minorHAnsi" w:hAnsi="Arial" w:cs="Arial"/>
      <w:lang w:val="en-US" w:eastAsia="en-US"/>
    </w:rPr>
  </w:style>
  <w:style w:type="paragraph" w:styleId="Kop1">
    <w:name w:val="heading 1"/>
    <w:basedOn w:val="ZsysbasisRHVO"/>
    <w:next w:val="Plattetekst1"/>
    <w:qFormat/>
    <w:rsid w:val="00E71DCF"/>
    <w:pPr>
      <w:keepNext/>
      <w:keepLines/>
      <w:numPr>
        <w:numId w:val="30"/>
      </w:numPr>
      <w:spacing w:before="190" w:line="320" w:lineRule="atLeast"/>
      <w:outlineLvl w:val="0"/>
    </w:pPr>
    <w:rPr>
      <w:rFonts w:ascii="Merriweather Bold" w:hAnsi="Merriweather Bold"/>
      <w:bCs/>
      <w:color w:val="E66208" w:themeColor="accent6"/>
      <w:sz w:val="24"/>
      <w:szCs w:val="32"/>
    </w:rPr>
  </w:style>
  <w:style w:type="paragraph" w:styleId="Kop2">
    <w:name w:val="heading 2"/>
    <w:basedOn w:val="ZsysbasisRHVO"/>
    <w:next w:val="Plattetekst1"/>
    <w:qFormat/>
    <w:rsid w:val="003978D1"/>
    <w:pPr>
      <w:keepNext/>
      <w:keepLines/>
      <w:numPr>
        <w:ilvl w:val="1"/>
        <w:numId w:val="30"/>
      </w:numPr>
      <w:spacing w:before="360" w:after="220"/>
      <w:outlineLvl w:val="1"/>
    </w:pPr>
    <w:rPr>
      <w:rFonts w:ascii="Merriweather Bold" w:hAnsi="Merriweather Bold"/>
      <w:bCs/>
      <w:iCs/>
      <w:szCs w:val="28"/>
    </w:rPr>
  </w:style>
  <w:style w:type="paragraph" w:styleId="Kop3">
    <w:name w:val="heading 3"/>
    <w:basedOn w:val="ZsysbasisRHVO"/>
    <w:next w:val="Plattetekst1"/>
    <w:qFormat/>
    <w:rsid w:val="005C1E04"/>
    <w:pPr>
      <w:keepNext/>
      <w:keepLines/>
      <w:numPr>
        <w:ilvl w:val="2"/>
        <w:numId w:val="30"/>
      </w:numPr>
      <w:spacing w:before="360"/>
      <w:outlineLvl w:val="2"/>
    </w:pPr>
    <w:rPr>
      <w:i/>
      <w:iCs/>
    </w:rPr>
  </w:style>
  <w:style w:type="paragraph" w:styleId="Kop4">
    <w:name w:val="heading 4"/>
    <w:aliases w:val="Heading 4 RHVO"/>
    <w:basedOn w:val="ZsysbasisRHVO"/>
    <w:next w:val="Plattetekst1"/>
    <w:rsid w:val="003978D1"/>
    <w:pPr>
      <w:keepNext/>
      <w:keepLines/>
      <w:numPr>
        <w:ilvl w:val="3"/>
        <w:numId w:val="30"/>
      </w:numPr>
      <w:outlineLvl w:val="3"/>
    </w:pPr>
    <w:rPr>
      <w:bCs/>
      <w:szCs w:val="24"/>
    </w:rPr>
  </w:style>
  <w:style w:type="paragraph" w:styleId="Kop5">
    <w:name w:val="heading 5"/>
    <w:aliases w:val="Heading 5 RHVO"/>
    <w:basedOn w:val="ZsysbasisRHVO"/>
    <w:next w:val="Plattetekst1"/>
    <w:rsid w:val="003978D1"/>
    <w:pPr>
      <w:keepNext/>
      <w:keepLines/>
      <w:numPr>
        <w:ilvl w:val="4"/>
        <w:numId w:val="30"/>
      </w:numPr>
      <w:outlineLvl w:val="4"/>
    </w:pPr>
    <w:rPr>
      <w:bCs/>
      <w:iCs/>
      <w:szCs w:val="22"/>
    </w:rPr>
  </w:style>
  <w:style w:type="paragraph" w:styleId="Kop6">
    <w:name w:val="heading 6"/>
    <w:aliases w:val="Heading 6 RHVO"/>
    <w:basedOn w:val="ZsysbasisRHVO"/>
    <w:next w:val="Plattetekst1"/>
    <w:rsid w:val="003978D1"/>
    <w:pPr>
      <w:keepNext/>
      <w:keepLines/>
      <w:numPr>
        <w:ilvl w:val="5"/>
        <w:numId w:val="30"/>
      </w:numPr>
      <w:outlineLvl w:val="5"/>
    </w:pPr>
  </w:style>
  <w:style w:type="paragraph" w:styleId="Kop7">
    <w:name w:val="heading 7"/>
    <w:aliases w:val="Heading 7 RHVO"/>
    <w:basedOn w:val="ZsysbasisRHVO"/>
    <w:next w:val="Plattetekst1"/>
    <w:rsid w:val="003978D1"/>
    <w:pPr>
      <w:keepNext/>
      <w:keepLines/>
      <w:numPr>
        <w:ilvl w:val="6"/>
        <w:numId w:val="30"/>
      </w:numPr>
      <w:outlineLvl w:val="6"/>
    </w:pPr>
    <w:rPr>
      <w:bCs/>
      <w:szCs w:val="20"/>
    </w:rPr>
  </w:style>
  <w:style w:type="paragraph" w:styleId="Kop8">
    <w:name w:val="heading 8"/>
    <w:aliases w:val="Heading 8 RHVO"/>
    <w:basedOn w:val="ZsysbasisRHVO"/>
    <w:next w:val="Plattetekst1"/>
    <w:rsid w:val="003978D1"/>
    <w:pPr>
      <w:keepNext/>
      <w:keepLines/>
      <w:numPr>
        <w:ilvl w:val="7"/>
        <w:numId w:val="30"/>
      </w:numPr>
      <w:outlineLvl w:val="7"/>
    </w:pPr>
    <w:rPr>
      <w:iCs/>
      <w:szCs w:val="20"/>
    </w:rPr>
  </w:style>
  <w:style w:type="paragraph" w:styleId="Kop9">
    <w:name w:val="heading 9"/>
    <w:aliases w:val="Heading 9 RHVO"/>
    <w:basedOn w:val="ZsysbasisRHVO"/>
    <w:next w:val="Plattetekst1"/>
    <w:rsid w:val="003978D1"/>
    <w:pPr>
      <w:keepNext/>
      <w:keepLines/>
      <w:numPr>
        <w:ilvl w:val="8"/>
        <w:numId w:val="30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lattetekst1">
    <w:name w:val="Platte tekst 1"/>
    <w:basedOn w:val="ZsysbasisRHVO"/>
    <w:qFormat/>
    <w:rsid w:val="00F43B5C"/>
    <w:pPr>
      <w:spacing w:line="240" w:lineRule="atLeast"/>
    </w:pPr>
  </w:style>
  <w:style w:type="paragraph" w:customStyle="1" w:styleId="ZsysbasisRHVO">
    <w:name w:val="Zsysbasis RHVO"/>
    <w:next w:val="Plattetekst1"/>
    <w:link w:val="ZsysbasisRHVOChar"/>
    <w:semiHidden/>
    <w:rsid w:val="001305B8"/>
    <w:pPr>
      <w:spacing w:line="255" w:lineRule="atLeast"/>
    </w:pPr>
    <w:rPr>
      <w:rFonts w:ascii="Merriweather Light" w:hAnsi="Merriweather Light"/>
      <w:color w:val="000000" w:themeColor="text1"/>
      <w:sz w:val="18"/>
      <w:szCs w:val="18"/>
      <w14:numForm w14:val="oldStyle"/>
    </w:rPr>
  </w:style>
  <w:style w:type="paragraph" w:customStyle="1" w:styleId="BodytextboldRHVO">
    <w:name w:val="Body text bold RHVO"/>
    <w:basedOn w:val="ZsysbasisRHVO"/>
    <w:next w:val="Plattetekst1"/>
    <w:rsid w:val="00703D07"/>
    <w:rPr>
      <w:rFonts w:ascii="Merriweather Bold" w:hAnsi="Merriweather Bold"/>
      <w:bCs/>
    </w:rPr>
  </w:style>
  <w:style w:type="character" w:styleId="GevolgdeHyperlink">
    <w:name w:val="FollowedHyperlink"/>
    <w:aliases w:val="FollowedHyperlink RHVO"/>
    <w:basedOn w:val="Standaardalinea-lettertype"/>
    <w:rsid w:val="00FB5D41"/>
    <w:rPr>
      <w:color w:val="007096"/>
      <w:u w:val="single"/>
    </w:rPr>
  </w:style>
  <w:style w:type="character" w:styleId="Hyperlink">
    <w:name w:val="Hyperlink"/>
    <w:aliases w:val="Hyperlink RHVO"/>
    <w:basedOn w:val="Standaardalinea-lettertype"/>
    <w:uiPriority w:val="99"/>
    <w:unhideWhenUsed/>
    <w:rsid w:val="00195103"/>
    <w:rPr>
      <w:color w:val="007096"/>
      <w:u w:val="single"/>
    </w:rPr>
  </w:style>
  <w:style w:type="paragraph" w:customStyle="1" w:styleId="AddressboxRHVO">
    <w:name w:val="Address box RHVO"/>
    <w:basedOn w:val="ZsysbasisRHVO"/>
    <w:rsid w:val="00B43490"/>
    <w:pPr>
      <w:spacing w:line="255" w:lineRule="exact"/>
    </w:pPr>
    <w:rPr>
      <w:noProof/>
    </w:rPr>
  </w:style>
  <w:style w:type="paragraph" w:styleId="Koptekst">
    <w:name w:val="header"/>
    <w:basedOn w:val="ZsysbasisRHVO"/>
    <w:next w:val="Plattetekst1"/>
    <w:semiHidden/>
    <w:rsid w:val="00122DED"/>
  </w:style>
  <w:style w:type="paragraph" w:styleId="Voettekst">
    <w:name w:val="footer"/>
    <w:basedOn w:val="ZsysbasisRHVO"/>
    <w:next w:val="Plattetekst1"/>
    <w:link w:val="VoettekstChar"/>
    <w:uiPriority w:val="99"/>
    <w:rsid w:val="00122DED"/>
    <w:pPr>
      <w:jc w:val="right"/>
    </w:pPr>
  </w:style>
  <w:style w:type="paragraph" w:customStyle="1" w:styleId="HeadertextRHVO">
    <w:name w:val="Header text RHVO"/>
    <w:basedOn w:val="ZsysbasisdocumentgegevensRHVO"/>
    <w:rsid w:val="00122DED"/>
  </w:style>
  <w:style w:type="paragraph" w:customStyle="1" w:styleId="FootertextRHVO">
    <w:name w:val="Footer text RHVO"/>
    <w:basedOn w:val="ZsysbasisdocumentgegevensRHVO"/>
    <w:rsid w:val="00122DED"/>
  </w:style>
  <w:style w:type="numbering" w:styleId="111111">
    <w:name w:val="Outline List 2"/>
    <w:basedOn w:val="Geenlijst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semiHidden/>
    <w:rsid w:val="00E07762"/>
    <w:pPr>
      <w:numPr>
        <w:numId w:val="6"/>
      </w:numPr>
    </w:pPr>
  </w:style>
  <w:style w:type="paragraph" w:customStyle="1" w:styleId="Cursievetekst">
    <w:name w:val="Cursieve tekst"/>
    <w:basedOn w:val="ZsysbasisRHVO"/>
    <w:next w:val="Plattetekst1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RHVO"/>
    <w:next w:val="Plattetekst1"/>
    <w:semiHidden/>
    <w:rsid w:val="0020607F"/>
  </w:style>
  <w:style w:type="paragraph" w:styleId="Adresenvelop">
    <w:name w:val="envelope address"/>
    <w:basedOn w:val="ZsysbasisRHVO"/>
    <w:next w:val="Plattetekst1"/>
    <w:semiHidden/>
    <w:rsid w:val="0020607F"/>
  </w:style>
  <w:style w:type="paragraph" w:styleId="Afsluiting">
    <w:name w:val="Closing"/>
    <w:basedOn w:val="ZsysbasisRHVO"/>
    <w:next w:val="Plattetekst1"/>
    <w:semiHidden/>
    <w:rsid w:val="0020607F"/>
  </w:style>
  <w:style w:type="paragraph" w:customStyle="1" w:styleId="Customlist1stlevelRHVO">
    <w:name w:val="Custom list 1st level RHVO"/>
    <w:basedOn w:val="ZsysbasisRHVO"/>
    <w:rsid w:val="00122DED"/>
    <w:pPr>
      <w:tabs>
        <w:tab w:val="left" w:pos="284"/>
      </w:tabs>
      <w:ind w:left="284" w:hanging="284"/>
    </w:pPr>
  </w:style>
  <w:style w:type="paragraph" w:customStyle="1" w:styleId="Customlist2ndlevelRHVO">
    <w:name w:val="Custom list 2nd level RHVO"/>
    <w:basedOn w:val="ZsysbasisRHVO"/>
    <w:rsid w:val="00122DED"/>
    <w:pPr>
      <w:tabs>
        <w:tab w:val="left" w:pos="567"/>
      </w:tabs>
      <w:ind w:left="568" w:hanging="284"/>
    </w:pPr>
  </w:style>
  <w:style w:type="paragraph" w:customStyle="1" w:styleId="Customlist3rdlevelRHVO">
    <w:name w:val="Custom list 3rd level RHVO"/>
    <w:basedOn w:val="ZsysbasisRHVO"/>
    <w:rsid w:val="00122DED"/>
    <w:pPr>
      <w:tabs>
        <w:tab w:val="left" w:pos="851"/>
      </w:tabs>
      <w:ind w:left="851" w:hanging="284"/>
    </w:pPr>
  </w:style>
  <w:style w:type="paragraph" w:customStyle="1" w:styleId="Indent1stlevelRHVO">
    <w:name w:val="Indent 1st level RHVO"/>
    <w:basedOn w:val="ZsysbasisRHVO"/>
    <w:rsid w:val="00122DED"/>
    <w:pPr>
      <w:ind w:left="284"/>
    </w:pPr>
  </w:style>
  <w:style w:type="paragraph" w:customStyle="1" w:styleId="Indent2ndlevelRHVO">
    <w:name w:val="Indent 2nd level RHVO"/>
    <w:basedOn w:val="ZsysbasisRHVO"/>
    <w:rsid w:val="00122DED"/>
    <w:pPr>
      <w:ind w:left="567"/>
    </w:pPr>
  </w:style>
  <w:style w:type="paragraph" w:customStyle="1" w:styleId="Indent3rdlevelRHVO">
    <w:name w:val="Indent 3rd level RHVO"/>
    <w:basedOn w:val="ZsysbasisRHVO"/>
    <w:rsid w:val="00122DED"/>
    <w:pPr>
      <w:ind w:left="851"/>
    </w:pPr>
  </w:style>
  <w:style w:type="paragraph" w:styleId="Inhopg1">
    <w:name w:val="toc 1"/>
    <w:aliases w:val="TOC 1 RHVO"/>
    <w:basedOn w:val="ZsysbasistocRHVO"/>
    <w:next w:val="Plattetekst1"/>
    <w:uiPriority w:val="39"/>
    <w:rsid w:val="00F35844"/>
    <w:pPr>
      <w:tabs>
        <w:tab w:val="right" w:pos="4536"/>
      </w:tabs>
      <w:spacing w:before="240" w:line="240" w:lineRule="atLeast"/>
      <w:ind w:left="567" w:right="5330" w:hanging="567"/>
    </w:pPr>
    <w:rPr>
      <w:rFonts w:ascii="Merriweather Bold" w:hAnsi="Merriweather Bold"/>
      <w:noProof/>
    </w:rPr>
  </w:style>
  <w:style w:type="paragraph" w:styleId="Inhopg2">
    <w:name w:val="toc 2"/>
    <w:aliases w:val="TOC 2 RHVO"/>
    <w:basedOn w:val="ZsysbasistocRHVO"/>
    <w:next w:val="Plattetekst1"/>
    <w:uiPriority w:val="39"/>
    <w:rsid w:val="00F35844"/>
    <w:pPr>
      <w:tabs>
        <w:tab w:val="right" w:pos="4536"/>
      </w:tabs>
      <w:spacing w:line="240" w:lineRule="atLeast"/>
      <w:ind w:left="567" w:right="5330" w:hanging="567"/>
    </w:pPr>
  </w:style>
  <w:style w:type="paragraph" w:styleId="Inhopg3">
    <w:name w:val="toc 3"/>
    <w:aliases w:val="TOC 3 RHVO"/>
    <w:basedOn w:val="ZsysbasistocRHVO"/>
    <w:next w:val="Plattetekst1"/>
    <w:uiPriority w:val="39"/>
    <w:rsid w:val="0078653F"/>
  </w:style>
  <w:style w:type="paragraph" w:styleId="Inhopg4">
    <w:name w:val="toc 4"/>
    <w:aliases w:val="TOC 4 RHVO"/>
    <w:basedOn w:val="ZsysbasistocRHVO"/>
    <w:next w:val="Plattetekst1"/>
    <w:rsid w:val="00122DED"/>
  </w:style>
  <w:style w:type="paragraph" w:styleId="Bronvermelding">
    <w:name w:val="table of authorities"/>
    <w:basedOn w:val="ZsysbasisRHVO"/>
    <w:next w:val="Plattetekst1"/>
    <w:semiHidden/>
    <w:rsid w:val="00F33259"/>
    <w:pPr>
      <w:ind w:left="180" w:hanging="180"/>
    </w:pPr>
  </w:style>
  <w:style w:type="paragraph" w:styleId="Index2">
    <w:name w:val="index 2"/>
    <w:basedOn w:val="ZsysbasisRHVO"/>
    <w:next w:val="Plattetekst1"/>
    <w:semiHidden/>
    <w:rsid w:val="00122DED"/>
  </w:style>
  <w:style w:type="paragraph" w:styleId="Index3">
    <w:name w:val="index 3"/>
    <w:basedOn w:val="ZsysbasisRHVO"/>
    <w:next w:val="Plattetekst1"/>
    <w:semiHidden/>
    <w:rsid w:val="00122DED"/>
  </w:style>
  <w:style w:type="paragraph" w:styleId="Ondertitel">
    <w:name w:val="Subtitle"/>
    <w:basedOn w:val="ZsysbasisRHVO"/>
    <w:next w:val="Plattetekst1"/>
    <w:semiHidden/>
    <w:rsid w:val="00122DED"/>
  </w:style>
  <w:style w:type="paragraph" w:styleId="Titel">
    <w:name w:val="Title"/>
    <w:basedOn w:val="ZsysbasisRHVO"/>
    <w:next w:val="Plattetekst1"/>
    <w:semiHidden/>
    <w:rsid w:val="00122DED"/>
  </w:style>
  <w:style w:type="paragraph" w:customStyle="1" w:styleId="Tekstbold">
    <w:name w:val="Tekst bold"/>
    <w:basedOn w:val="ZsysbasisRHVO"/>
    <w:next w:val="Plattetekst1"/>
    <w:qFormat/>
    <w:rsid w:val="00AD16D0"/>
    <w:pPr>
      <w:keepNext/>
      <w:keepLines/>
    </w:pPr>
    <w:rPr>
      <w:rFonts w:ascii="Merriweather Bold" w:hAnsi="Merriweather Bold"/>
      <w:bCs/>
      <w:iCs/>
      <w:szCs w:val="28"/>
    </w:rPr>
  </w:style>
  <w:style w:type="character" w:styleId="Paginanummer">
    <w:name w:val="page number"/>
    <w:basedOn w:val="Standaardalinea-lettertype"/>
    <w:semiHidden/>
    <w:rsid w:val="00122DED"/>
  </w:style>
  <w:style w:type="character" w:customStyle="1" w:styleId="zsysVeldMarkering">
    <w:name w:val="zsysVeldMarkering"/>
    <w:basedOn w:val="Standaardalinea-lettertype"/>
    <w:semiHidden/>
    <w:rsid w:val="00B10EBF"/>
    <w:rPr>
      <w:color w:val="000000"/>
      <w:bdr w:val="none" w:sz="0" w:space="0" w:color="auto"/>
      <w:shd w:val="clear" w:color="auto" w:fill="FFFF00"/>
    </w:rPr>
  </w:style>
  <w:style w:type="paragraph" w:customStyle="1" w:styleId="Titelkop">
    <w:name w:val="Titelkop"/>
    <w:basedOn w:val="ZsysbasisRHVO"/>
    <w:next w:val="Plattetekst1"/>
    <w:qFormat/>
    <w:rsid w:val="00805ED6"/>
    <w:pPr>
      <w:keepNext/>
      <w:keepLines/>
      <w:spacing w:before="190" w:line="320" w:lineRule="atLeast"/>
    </w:pPr>
    <w:rPr>
      <w:rFonts w:ascii="Merriweather Bold" w:hAnsi="Merriweather Bold"/>
      <w:bCs/>
      <w:color w:val="E66208" w:themeColor="accent6"/>
      <w:sz w:val="24"/>
      <w:szCs w:val="32"/>
    </w:rPr>
  </w:style>
  <w:style w:type="paragraph" w:customStyle="1" w:styleId="Heading3nonumberRHVO">
    <w:name w:val="Heading 3 no number RHVO"/>
    <w:basedOn w:val="ZsysbasisRHVO"/>
    <w:next w:val="Plattetekst1"/>
    <w:rsid w:val="00A9666A"/>
    <w:pPr>
      <w:keepNext/>
      <w:keepLines/>
    </w:pPr>
    <w:rPr>
      <w:i/>
    </w:rPr>
  </w:style>
  <w:style w:type="paragraph" w:styleId="Index4">
    <w:name w:val="index 4"/>
    <w:basedOn w:val="Standaard"/>
    <w:next w:val="Standaard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semiHidden/>
    <w:rsid w:val="00122DED"/>
    <w:pPr>
      <w:ind w:left="1620" w:hanging="180"/>
    </w:pPr>
  </w:style>
  <w:style w:type="paragraph" w:styleId="Inhopg5">
    <w:name w:val="toc 5"/>
    <w:aliases w:val="TOC 5 RHVO"/>
    <w:basedOn w:val="ZsysbasistocRHVO"/>
    <w:next w:val="Plattetekst1"/>
    <w:rsid w:val="003964D4"/>
  </w:style>
  <w:style w:type="paragraph" w:styleId="Inhopg6">
    <w:name w:val="toc 6"/>
    <w:aliases w:val="TOC 6 RHVO"/>
    <w:basedOn w:val="ZsysbasistocRHVO"/>
    <w:next w:val="Plattetekst1"/>
    <w:rsid w:val="003964D4"/>
  </w:style>
  <w:style w:type="paragraph" w:styleId="Inhopg7">
    <w:name w:val="toc 7"/>
    <w:aliases w:val="TOC 7 RHVO"/>
    <w:basedOn w:val="ZsysbasistocRHVO"/>
    <w:next w:val="Plattetekst1"/>
    <w:rsid w:val="003964D4"/>
  </w:style>
  <w:style w:type="paragraph" w:styleId="Inhopg8">
    <w:name w:val="toc 8"/>
    <w:aliases w:val="TOC 8 RHVO"/>
    <w:basedOn w:val="ZsysbasistocRHVO"/>
    <w:next w:val="Plattetekst1"/>
    <w:rsid w:val="003964D4"/>
  </w:style>
  <w:style w:type="paragraph" w:styleId="Inhopg9">
    <w:name w:val="toc 9"/>
    <w:aliases w:val="TOC 9 RHVO"/>
    <w:basedOn w:val="ZsysbasistocRHVO"/>
    <w:next w:val="Plattetekst1"/>
    <w:rsid w:val="003964D4"/>
  </w:style>
  <w:style w:type="paragraph" w:styleId="Afzender">
    <w:name w:val="envelope return"/>
    <w:basedOn w:val="ZsysbasisRHVO"/>
    <w:next w:val="Plattetekst1"/>
    <w:semiHidden/>
    <w:rsid w:val="0020607F"/>
  </w:style>
  <w:style w:type="numbering" w:styleId="Artikelsectie">
    <w:name w:val="Outline List 3"/>
    <w:basedOn w:val="Geenlijst"/>
    <w:semiHidden/>
    <w:rsid w:val="00E07762"/>
    <w:pPr>
      <w:numPr>
        <w:numId w:val="7"/>
      </w:numPr>
    </w:pPr>
  </w:style>
  <w:style w:type="paragraph" w:styleId="Berichtkop">
    <w:name w:val="Message Header"/>
    <w:basedOn w:val="ZsysbasisRHVO"/>
    <w:next w:val="Plattetekst1"/>
    <w:semiHidden/>
    <w:rsid w:val="0020607F"/>
  </w:style>
  <w:style w:type="paragraph" w:styleId="Bloktekst">
    <w:name w:val="Block Text"/>
    <w:basedOn w:val="ZsysbasisRHVO"/>
    <w:next w:val="Plattetekst1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RHVO"/>
    <w:next w:val="Plattetekst1"/>
    <w:semiHidden/>
    <w:rsid w:val="0020607F"/>
  </w:style>
  <w:style w:type="paragraph" w:styleId="Handtekening">
    <w:name w:val="Signature"/>
    <w:basedOn w:val="ZsysbasisRHVO"/>
    <w:next w:val="Plattetekst1"/>
    <w:semiHidden/>
    <w:rsid w:val="0020607F"/>
  </w:style>
  <w:style w:type="paragraph" w:styleId="HTML-voorafopgemaakt">
    <w:name w:val="HTML Preformatted"/>
    <w:basedOn w:val="ZsysbasisRHVO"/>
    <w:next w:val="Plattetekst1"/>
    <w:semiHidden/>
    <w:rsid w:val="0020607F"/>
  </w:style>
  <w:style w:type="table" w:styleId="Lichtelijst-accent6">
    <w:name w:val="Light List Accent 6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66208" w:themeColor="accent6"/>
        <w:left w:val="single" w:sz="8" w:space="0" w:color="E66208" w:themeColor="accent6"/>
        <w:bottom w:val="single" w:sz="8" w:space="0" w:color="E66208" w:themeColor="accent6"/>
        <w:right w:val="single" w:sz="8" w:space="0" w:color="E6620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620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6208" w:themeColor="accent6"/>
          <w:left w:val="single" w:sz="8" w:space="0" w:color="E66208" w:themeColor="accent6"/>
          <w:bottom w:val="single" w:sz="8" w:space="0" w:color="E66208" w:themeColor="accent6"/>
          <w:right w:val="single" w:sz="8" w:space="0" w:color="E6620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6208" w:themeColor="accent6"/>
          <w:left w:val="single" w:sz="8" w:space="0" w:color="E66208" w:themeColor="accent6"/>
          <w:bottom w:val="single" w:sz="8" w:space="0" w:color="E66208" w:themeColor="accent6"/>
          <w:right w:val="single" w:sz="8" w:space="0" w:color="E66208" w:themeColor="accent6"/>
        </w:tcBorders>
      </w:tcPr>
    </w:tblStylePr>
    <w:tblStylePr w:type="band1Horz">
      <w:tblPr/>
      <w:tcPr>
        <w:tcBorders>
          <w:top w:val="single" w:sz="8" w:space="0" w:color="E66208" w:themeColor="accent6"/>
          <w:left w:val="single" w:sz="8" w:space="0" w:color="E66208" w:themeColor="accent6"/>
          <w:bottom w:val="single" w:sz="8" w:space="0" w:color="E66208" w:themeColor="accent6"/>
          <w:right w:val="single" w:sz="8" w:space="0" w:color="E66208" w:themeColor="accent6"/>
        </w:tcBorders>
      </w:tcPr>
    </w:tblStylePr>
  </w:style>
  <w:style w:type="table" w:styleId="Lichtelijst-accent5">
    <w:name w:val="Light List Accent 5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CA39A" w:themeColor="accent5"/>
        <w:left w:val="single" w:sz="8" w:space="0" w:color="ACA39A" w:themeColor="accent5"/>
        <w:bottom w:val="single" w:sz="8" w:space="0" w:color="ACA39A" w:themeColor="accent5"/>
        <w:right w:val="single" w:sz="8" w:space="0" w:color="ACA3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CA3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</w:tcBorders>
      </w:tcPr>
    </w:tblStylePr>
    <w:tblStylePr w:type="band1Horz"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</w:tcBorders>
      </w:tcPr>
    </w:tblStylePr>
  </w:style>
  <w:style w:type="table" w:styleId="Lichtelijst-accent4">
    <w:name w:val="Light List Accent 4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FB8AF" w:themeColor="accent4"/>
        <w:left w:val="single" w:sz="8" w:space="0" w:color="BFB8AF" w:themeColor="accent4"/>
        <w:bottom w:val="single" w:sz="8" w:space="0" w:color="BFB8AF" w:themeColor="accent4"/>
        <w:right w:val="single" w:sz="8" w:space="0" w:color="BFB8A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8A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</w:tcBorders>
      </w:tcPr>
    </w:tblStylePr>
    <w:tblStylePr w:type="band1Horz"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</w:tcBorders>
      </w:tcPr>
    </w:tblStylePr>
  </w:style>
  <w:style w:type="table" w:styleId="Lichtelijst-accent3">
    <w:name w:val="Light List Accent 3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D7D2CB" w:themeColor="accent3"/>
        <w:left w:val="single" w:sz="8" w:space="0" w:color="D7D2CB" w:themeColor="accent3"/>
        <w:bottom w:val="single" w:sz="8" w:space="0" w:color="D7D2CB" w:themeColor="accent3"/>
        <w:right w:val="single" w:sz="8" w:space="0" w:color="D7D2C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7D2C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</w:tcBorders>
      </w:tcPr>
    </w:tblStylePr>
    <w:tblStylePr w:type="band1Horz"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</w:tcBorders>
      </w:tcPr>
    </w:tblStylePr>
  </w:style>
  <w:style w:type="paragraph" w:styleId="HTML-adres">
    <w:name w:val="HTML Address"/>
    <w:basedOn w:val="ZsysbasisRHVO"/>
    <w:next w:val="Plattetekst1"/>
    <w:semiHidden/>
    <w:rsid w:val="0020607F"/>
  </w:style>
  <w:style w:type="table" w:styleId="Lichtelijst-accent2">
    <w:name w:val="Light List Accent 2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E6259" w:themeColor="accent2"/>
        <w:left w:val="single" w:sz="8" w:space="0" w:color="6E6259" w:themeColor="accent2"/>
        <w:bottom w:val="single" w:sz="8" w:space="0" w:color="6E6259" w:themeColor="accent2"/>
        <w:right w:val="single" w:sz="8" w:space="0" w:color="6E625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E625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</w:tcBorders>
      </w:tcPr>
    </w:tblStylePr>
    <w:tblStylePr w:type="band1Horz"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rsid w:val="00E07762"/>
    <w:pPr>
      <w:spacing w:line="240" w:lineRule="auto"/>
    </w:pPr>
    <w:rPr>
      <w:color w:val="AC4906" w:themeColor="accent6" w:themeShade="BF"/>
    </w:rPr>
    <w:tblPr>
      <w:tblStyleRowBandSize w:val="1"/>
      <w:tblStyleColBandSize w:val="1"/>
      <w:tblBorders>
        <w:top w:val="single" w:sz="8" w:space="0" w:color="E66208" w:themeColor="accent6"/>
        <w:bottom w:val="single" w:sz="8" w:space="0" w:color="E6620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6208" w:themeColor="accent6"/>
          <w:left w:val="nil"/>
          <w:bottom w:val="single" w:sz="8" w:space="0" w:color="E6620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6208" w:themeColor="accent6"/>
          <w:left w:val="nil"/>
          <w:bottom w:val="single" w:sz="8" w:space="0" w:color="E6620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7B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7BD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RHVO"/>
    <w:next w:val="Plattetekst1"/>
    <w:semiHidden/>
    <w:rsid w:val="00F33259"/>
    <w:pPr>
      <w:ind w:left="284" w:hanging="284"/>
    </w:pPr>
  </w:style>
  <w:style w:type="paragraph" w:styleId="Lijst2">
    <w:name w:val="List 2"/>
    <w:basedOn w:val="ZsysbasisRHVO"/>
    <w:next w:val="Plattetekst1"/>
    <w:semiHidden/>
    <w:rsid w:val="00F33259"/>
    <w:pPr>
      <w:ind w:left="568" w:hanging="284"/>
    </w:pPr>
  </w:style>
  <w:style w:type="paragraph" w:styleId="Lijst3">
    <w:name w:val="List 3"/>
    <w:basedOn w:val="ZsysbasisRHVO"/>
    <w:next w:val="Plattetekst1"/>
    <w:semiHidden/>
    <w:rsid w:val="00F33259"/>
    <w:pPr>
      <w:ind w:left="851" w:hanging="284"/>
    </w:pPr>
  </w:style>
  <w:style w:type="paragraph" w:styleId="Lijst4">
    <w:name w:val="List 4"/>
    <w:basedOn w:val="ZsysbasisRHVO"/>
    <w:next w:val="Plattetekst1"/>
    <w:semiHidden/>
    <w:rsid w:val="00F33259"/>
    <w:pPr>
      <w:ind w:left="1135" w:hanging="284"/>
    </w:pPr>
  </w:style>
  <w:style w:type="paragraph" w:styleId="Lijst5">
    <w:name w:val="List 5"/>
    <w:basedOn w:val="ZsysbasisRHVO"/>
    <w:next w:val="Plattetekst1"/>
    <w:semiHidden/>
    <w:rsid w:val="00F33259"/>
    <w:pPr>
      <w:ind w:left="1418" w:hanging="284"/>
    </w:pPr>
  </w:style>
  <w:style w:type="paragraph" w:styleId="Index1">
    <w:name w:val="index 1"/>
    <w:basedOn w:val="ZsysbasisRHVO"/>
    <w:next w:val="Plattetekst1"/>
    <w:semiHidden/>
    <w:rsid w:val="00F33259"/>
  </w:style>
  <w:style w:type="paragraph" w:styleId="Lijstopsomteken">
    <w:name w:val="List Bullet"/>
    <w:basedOn w:val="ZsysbasisRHVO"/>
    <w:next w:val="Plattetekst1"/>
    <w:semiHidden/>
    <w:rsid w:val="00E7078D"/>
    <w:pPr>
      <w:numPr>
        <w:numId w:val="12"/>
      </w:numPr>
      <w:ind w:left="357" w:hanging="357"/>
    </w:pPr>
  </w:style>
  <w:style w:type="paragraph" w:styleId="Lijstopsomteken2">
    <w:name w:val="List Bullet 2"/>
    <w:basedOn w:val="ZsysbasisRHVO"/>
    <w:next w:val="Plattetekst1"/>
    <w:semiHidden/>
    <w:rsid w:val="00E7078D"/>
    <w:pPr>
      <w:numPr>
        <w:numId w:val="13"/>
      </w:numPr>
      <w:ind w:left="641" w:hanging="357"/>
    </w:pPr>
  </w:style>
  <w:style w:type="paragraph" w:styleId="Lijstopsomteken3">
    <w:name w:val="List Bullet 3"/>
    <w:basedOn w:val="ZsysbasisRHVO"/>
    <w:next w:val="Plattetekst1"/>
    <w:semiHidden/>
    <w:rsid w:val="00E7078D"/>
    <w:pPr>
      <w:numPr>
        <w:numId w:val="14"/>
      </w:numPr>
      <w:ind w:left="924" w:hanging="357"/>
    </w:pPr>
  </w:style>
  <w:style w:type="paragraph" w:styleId="Lijstopsomteken4">
    <w:name w:val="List Bullet 4"/>
    <w:basedOn w:val="ZsysbasisRHVO"/>
    <w:next w:val="Plattetekst1"/>
    <w:semiHidden/>
    <w:rsid w:val="00E7078D"/>
    <w:pPr>
      <w:numPr>
        <w:numId w:val="15"/>
      </w:numPr>
      <w:ind w:left="1208" w:hanging="357"/>
    </w:pPr>
  </w:style>
  <w:style w:type="paragraph" w:styleId="Lijstnummering">
    <w:name w:val="List Number"/>
    <w:basedOn w:val="ZsysbasisRHVO"/>
    <w:next w:val="Plattetekst1"/>
    <w:semiHidden/>
    <w:rsid w:val="00705849"/>
    <w:pPr>
      <w:numPr>
        <w:numId w:val="17"/>
      </w:numPr>
      <w:ind w:left="357" w:hanging="357"/>
    </w:pPr>
  </w:style>
  <w:style w:type="paragraph" w:styleId="Lijstnummering2">
    <w:name w:val="List Number 2"/>
    <w:basedOn w:val="ZsysbasisRHVO"/>
    <w:next w:val="Plattetekst1"/>
    <w:semiHidden/>
    <w:rsid w:val="00705849"/>
    <w:pPr>
      <w:numPr>
        <w:numId w:val="18"/>
      </w:numPr>
      <w:ind w:left="641" w:hanging="357"/>
    </w:pPr>
  </w:style>
  <w:style w:type="paragraph" w:styleId="Lijstnummering3">
    <w:name w:val="List Number 3"/>
    <w:basedOn w:val="ZsysbasisRHVO"/>
    <w:next w:val="Plattetekst1"/>
    <w:semiHidden/>
    <w:rsid w:val="00705849"/>
    <w:pPr>
      <w:numPr>
        <w:numId w:val="19"/>
      </w:numPr>
      <w:ind w:left="924" w:hanging="357"/>
    </w:pPr>
  </w:style>
  <w:style w:type="paragraph" w:styleId="Lijstnummering4">
    <w:name w:val="List Number 4"/>
    <w:basedOn w:val="ZsysbasisRHVO"/>
    <w:next w:val="Plattetekst1"/>
    <w:semiHidden/>
    <w:rsid w:val="00705849"/>
    <w:pPr>
      <w:numPr>
        <w:numId w:val="20"/>
      </w:numPr>
      <w:ind w:left="1208" w:hanging="357"/>
    </w:pPr>
  </w:style>
  <w:style w:type="paragraph" w:styleId="Lijstnummering5">
    <w:name w:val="List Number 5"/>
    <w:basedOn w:val="ZsysbasisRHVO"/>
    <w:next w:val="Plattetekst1"/>
    <w:semiHidden/>
    <w:rsid w:val="00705849"/>
    <w:pPr>
      <w:numPr>
        <w:numId w:val="21"/>
      </w:numPr>
      <w:ind w:left="1491" w:hanging="357"/>
    </w:pPr>
  </w:style>
  <w:style w:type="paragraph" w:styleId="Lijstvoortzetting">
    <w:name w:val="List Continue"/>
    <w:basedOn w:val="ZsysbasisRHVO"/>
    <w:next w:val="Plattetekst1"/>
    <w:semiHidden/>
    <w:rsid w:val="00705849"/>
    <w:pPr>
      <w:ind w:left="284"/>
    </w:pPr>
  </w:style>
  <w:style w:type="paragraph" w:styleId="Lijstvoortzetting2">
    <w:name w:val="List Continue 2"/>
    <w:basedOn w:val="ZsysbasisRHVO"/>
    <w:next w:val="Plattetekst1"/>
    <w:semiHidden/>
    <w:rsid w:val="00705849"/>
    <w:pPr>
      <w:ind w:left="567"/>
    </w:pPr>
  </w:style>
  <w:style w:type="paragraph" w:styleId="Lijstvoortzetting3">
    <w:name w:val="List Continue 3"/>
    <w:basedOn w:val="ZsysbasisRHVO"/>
    <w:next w:val="Plattetekst1"/>
    <w:semiHidden/>
    <w:rsid w:val="00705849"/>
    <w:pPr>
      <w:ind w:left="851"/>
    </w:pPr>
  </w:style>
  <w:style w:type="paragraph" w:styleId="Lijstvoortzetting4">
    <w:name w:val="List Continue 4"/>
    <w:basedOn w:val="ZsysbasisRHVO"/>
    <w:next w:val="Plattetekst1"/>
    <w:semiHidden/>
    <w:rsid w:val="00705849"/>
    <w:pPr>
      <w:ind w:left="1134"/>
    </w:pPr>
  </w:style>
  <w:style w:type="paragraph" w:styleId="Lijstvoortzetting5">
    <w:name w:val="List Continue 5"/>
    <w:basedOn w:val="ZsysbasisRHVO"/>
    <w:next w:val="Plattetekst1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21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RHVO"/>
    <w:next w:val="Plattetekst1"/>
    <w:semiHidden/>
    <w:rsid w:val="0020607F"/>
  </w:style>
  <w:style w:type="paragraph" w:styleId="Notitiekop">
    <w:name w:val="Note Heading"/>
    <w:basedOn w:val="ZsysbasisRHVO"/>
    <w:next w:val="Plattetekst1"/>
    <w:semiHidden/>
    <w:rsid w:val="0020607F"/>
  </w:style>
  <w:style w:type="paragraph" w:styleId="Plattetekst">
    <w:name w:val="Body Text"/>
    <w:basedOn w:val="ZsysbasisRHVO"/>
    <w:next w:val="Plattetekst1"/>
    <w:link w:val="PlattetekstChar"/>
    <w:semiHidden/>
    <w:rsid w:val="0020607F"/>
  </w:style>
  <w:style w:type="paragraph" w:styleId="Plattetekst2">
    <w:name w:val="Body Text 2"/>
    <w:basedOn w:val="ZsysbasisRHVO"/>
    <w:next w:val="Plattetekst1"/>
    <w:link w:val="Plattetekst2Char"/>
    <w:semiHidden/>
    <w:rsid w:val="00E7078D"/>
  </w:style>
  <w:style w:type="paragraph" w:styleId="Plattetekst3">
    <w:name w:val="Body Text 3"/>
    <w:basedOn w:val="ZsysbasisRHVO"/>
    <w:next w:val="Plattetekst1"/>
    <w:semiHidden/>
    <w:rsid w:val="0020607F"/>
  </w:style>
  <w:style w:type="paragraph" w:styleId="Platteteksteersteinspringing">
    <w:name w:val="Body Text First Indent"/>
    <w:basedOn w:val="ZsysbasisRHVO"/>
    <w:next w:val="Plattetekst1"/>
    <w:link w:val="PlatteteksteersteinspringingChar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000000" w:themeColor="text1"/>
      <w:sz w:val="18"/>
      <w:szCs w:val="18"/>
      <w:lang w:val="en-GB"/>
      <w14:numForm w14:val="oldStyle"/>
    </w:rPr>
  </w:style>
  <w:style w:type="paragraph" w:styleId="Plattetekstinspringen">
    <w:name w:val="Body Text Indent"/>
    <w:basedOn w:val="ZsysbasisRHVO"/>
    <w:next w:val="Plattetekst1"/>
    <w:link w:val="PlattetekstinspringenChar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RHVO"/>
    <w:next w:val="Plattetekst1"/>
    <w:link w:val="Platteteksteersteinspringing2Char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RHVOChar">
    <w:name w:val="Zsysbasis RHVO Char"/>
    <w:basedOn w:val="Standaardalinea-lettertype"/>
    <w:link w:val="ZsysbasisRHVO"/>
    <w:semiHidden/>
    <w:rsid w:val="001305B8"/>
    <w:rPr>
      <w:rFonts w:ascii="Merriweather Light" w:hAnsi="Merriweather Light"/>
      <w:color w:val="000000" w:themeColor="text1"/>
      <w:sz w:val="18"/>
      <w:szCs w:val="18"/>
      <w14:numForm w14:val="oldStyle"/>
    </w:rPr>
  </w:style>
  <w:style w:type="paragraph" w:styleId="Standaardinspringing">
    <w:name w:val="Normal Indent"/>
    <w:basedOn w:val="ZsysbasisRHVO"/>
    <w:next w:val="Plattetekst1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Footnote reference RHVO"/>
    <w:basedOn w:val="Standaardalinea-lettertype"/>
    <w:rsid w:val="00CB7600"/>
    <w:rPr>
      <w:vertAlign w:val="superscript"/>
    </w:rPr>
  </w:style>
  <w:style w:type="paragraph" w:styleId="Voetnoottekst">
    <w:name w:val="footnote text"/>
    <w:aliases w:val="Footnote text RHVO"/>
    <w:basedOn w:val="ZsysbasisRHVO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451FDB"/>
    <w:rPr>
      <w:b w:val="0"/>
      <w:bCs w:val="0"/>
    </w:rPr>
  </w:style>
  <w:style w:type="paragraph" w:styleId="Datum">
    <w:name w:val="Date"/>
    <w:basedOn w:val="ZsysbasisRHVO"/>
    <w:next w:val="Plattetekst1"/>
    <w:semiHidden/>
    <w:rsid w:val="0020607F"/>
  </w:style>
  <w:style w:type="paragraph" w:styleId="Tekstzonderopmaak">
    <w:name w:val="Plain Text"/>
    <w:basedOn w:val="ZsysbasisRHVO"/>
    <w:next w:val="Plattetekst1"/>
    <w:semiHidden/>
    <w:rsid w:val="0020607F"/>
  </w:style>
  <w:style w:type="paragraph" w:styleId="Ballontekst">
    <w:name w:val="Balloon Text"/>
    <w:basedOn w:val="ZsysbasisRHVO"/>
    <w:next w:val="Plattetekst1"/>
    <w:semiHidden/>
    <w:rsid w:val="0020607F"/>
  </w:style>
  <w:style w:type="paragraph" w:styleId="Bijschrift">
    <w:name w:val="caption"/>
    <w:aliases w:val="Caption RHVO"/>
    <w:basedOn w:val="ZsysbasisRHVO"/>
    <w:next w:val="Plattetekst1"/>
    <w:rsid w:val="0020607F"/>
  </w:style>
  <w:style w:type="character" w:customStyle="1" w:styleId="TekstopmerkingChar">
    <w:name w:val="Tekst opmerking Char"/>
    <w:basedOn w:val="ZsysbasisRHVOChar"/>
    <w:link w:val="Tekstopmerking"/>
    <w:semiHidden/>
    <w:rsid w:val="008736AE"/>
    <w:rPr>
      <w:rFonts w:asciiTheme="minorHAnsi" w:hAnsiTheme="minorHAnsi" w:cs="Maiandra GD"/>
      <w:color w:val="000000" w:themeColor="text1"/>
      <w:sz w:val="18"/>
      <w:szCs w:val="18"/>
      <w:lang w:val="en-GB"/>
      <w14:numForm w14:val="oldStyle"/>
    </w:rPr>
  </w:style>
  <w:style w:type="paragraph" w:styleId="Documentstructuur">
    <w:name w:val="Document Map"/>
    <w:basedOn w:val="ZsysbasisRHVO"/>
    <w:next w:val="Plattetekst1"/>
    <w:semiHidden/>
    <w:rsid w:val="0020607F"/>
  </w:style>
  <w:style w:type="table" w:styleId="Lichtearcering-accent5">
    <w:name w:val="Light Shading Accent 5"/>
    <w:basedOn w:val="Standaardtabel"/>
    <w:uiPriority w:val="60"/>
    <w:rsid w:val="00E07762"/>
    <w:pPr>
      <w:spacing w:line="240" w:lineRule="auto"/>
    </w:pPr>
    <w:rPr>
      <w:color w:val="85796E" w:themeColor="accent5" w:themeShade="BF"/>
    </w:rPr>
    <w:tblPr>
      <w:tblStyleRowBandSize w:val="1"/>
      <w:tblStyleColBandSize w:val="1"/>
      <w:tblBorders>
        <w:top w:val="single" w:sz="8" w:space="0" w:color="ACA39A" w:themeColor="accent5"/>
        <w:bottom w:val="single" w:sz="8" w:space="0" w:color="ACA3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CA39A" w:themeColor="accent5"/>
          <w:left w:val="nil"/>
          <w:bottom w:val="single" w:sz="8" w:space="0" w:color="ACA3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CA39A" w:themeColor="accent5"/>
          <w:left w:val="nil"/>
          <w:bottom w:val="single" w:sz="8" w:space="0" w:color="ACA3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E8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AE8E5" w:themeFill="accent5" w:themeFillTint="3F"/>
      </w:tcPr>
    </w:tblStylePr>
  </w:style>
  <w:style w:type="paragraph" w:styleId="Eindnoottekst">
    <w:name w:val="endnote text"/>
    <w:aliases w:val="End note text RHVO"/>
    <w:basedOn w:val="ZsysbasisRHVO"/>
    <w:next w:val="Plattetekst1"/>
    <w:rsid w:val="0020607F"/>
  </w:style>
  <w:style w:type="paragraph" w:styleId="Indexkop">
    <w:name w:val="index heading"/>
    <w:basedOn w:val="ZsysbasisRHVO"/>
    <w:next w:val="Plattetekst1"/>
    <w:semiHidden/>
    <w:rsid w:val="0020607F"/>
  </w:style>
  <w:style w:type="paragraph" w:styleId="Kopbronvermelding">
    <w:name w:val="toa heading"/>
    <w:basedOn w:val="ZsysbasisRHVO"/>
    <w:next w:val="Plattetekst1"/>
    <w:semiHidden/>
    <w:rsid w:val="0020607F"/>
  </w:style>
  <w:style w:type="paragraph" w:styleId="Lijstopsomteken5">
    <w:name w:val="List Bullet 5"/>
    <w:basedOn w:val="ZsysbasisRHVO"/>
    <w:next w:val="Plattetekst1"/>
    <w:semiHidden/>
    <w:rsid w:val="00E7078D"/>
    <w:pPr>
      <w:numPr>
        <w:numId w:val="16"/>
      </w:numPr>
      <w:ind w:left="1491" w:hanging="357"/>
    </w:pPr>
  </w:style>
  <w:style w:type="paragraph" w:styleId="Macrotekst">
    <w:name w:val="macro"/>
    <w:basedOn w:val="ZsysbasisRHVO"/>
    <w:next w:val="Plattetekst1"/>
    <w:semiHidden/>
    <w:rsid w:val="0020607F"/>
  </w:style>
  <w:style w:type="paragraph" w:styleId="Tekstopmerking">
    <w:name w:val="annotation text"/>
    <w:basedOn w:val="ZsysbasisRHVO"/>
    <w:next w:val="Plattetekst1"/>
    <w:link w:val="TekstopmerkingChar"/>
    <w:semiHidden/>
    <w:rsid w:val="0020607F"/>
  </w:style>
  <w:style w:type="character" w:styleId="Intensieveverwijzing">
    <w:name w:val="Intense Reference"/>
    <w:basedOn w:val="Standaardalinea-lettertype"/>
    <w:uiPriority w:val="32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semiHidden/>
    <w:rsid w:val="0020607F"/>
    <w:rPr>
      <w:sz w:val="18"/>
      <w:szCs w:val="18"/>
    </w:rPr>
  </w:style>
  <w:style w:type="paragraph" w:customStyle="1" w:styleId="Standardlist1stlevelRHVO">
    <w:name w:val="Standard list 1st level RHVO"/>
    <w:basedOn w:val="ZsysbasisRHVO"/>
    <w:rsid w:val="00636AF4"/>
    <w:pPr>
      <w:numPr>
        <w:numId w:val="37"/>
      </w:numPr>
    </w:pPr>
  </w:style>
  <w:style w:type="paragraph" w:customStyle="1" w:styleId="Standardlist2ndlevelRHVO">
    <w:name w:val="Standard list 2nd level RHVO"/>
    <w:basedOn w:val="ZsysbasisRHVO"/>
    <w:rsid w:val="00636AF4"/>
    <w:pPr>
      <w:numPr>
        <w:ilvl w:val="1"/>
        <w:numId w:val="37"/>
      </w:numPr>
    </w:pPr>
  </w:style>
  <w:style w:type="paragraph" w:customStyle="1" w:styleId="Standardlist3rdlevelRHVO">
    <w:name w:val="Standard list 3rd level RHVO"/>
    <w:basedOn w:val="ZsysbasisRHVO"/>
    <w:rsid w:val="00636AF4"/>
    <w:pPr>
      <w:numPr>
        <w:ilvl w:val="2"/>
        <w:numId w:val="37"/>
      </w:numPr>
    </w:pPr>
  </w:style>
  <w:style w:type="paragraph" w:customStyle="1" w:styleId="Opsomming1">
    <w:name w:val="Opsomming 1"/>
    <w:basedOn w:val="ZsysbasisRHVO"/>
    <w:qFormat/>
    <w:rsid w:val="00892686"/>
    <w:pPr>
      <w:numPr>
        <w:numId w:val="27"/>
      </w:numPr>
    </w:pPr>
  </w:style>
  <w:style w:type="paragraph" w:customStyle="1" w:styleId="Opsomming2">
    <w:name w:val="Opsomming 2"/>
    <w:basedOn w:val="ZsysbasisRHVO"/>
    <w:qFormat/>
    <w:rsid w:val="00892686"/>
    <w:pPr>
      <w:numPr>
        <w:ilvl w:val="1"/>
        <w:numId w:val="27"/>
      </w:numPr>
    </w:pPr>
  </w:style>
  <w:style w:type="paragraph" w:customStyle="1" w:styleId="Opsomming3">
    <w:name w:val="Opsomming 3"/>
    <w:basedOn w:val="ZsysbasisRHVO"/>
    <w:qFormat/>
    <w:rsid w:val="00892686"/>
    <w:pPr>
      <w:numPr>
        <w:ilvl w:val="2"/>
        <w:numId w:val="27"/>
      </w:numPr>
    </w:pPr>
  </w:style>
  <w:style w:type="numbering" w:customStyle="1" w:styleId="BulletedlistRHVO">
    <w:name w:val="Bulleted list RHVO"/>
    <w:uiPriority w:val="99"/>
    <w:semiHidden/>
    <w:rsid w:val="00892686"/>
    <w:pPr>
      <w:numPr>
        <w:numId w:val="1"/>
      </w:numPr>
    </w:pPr>
  </w:style>
  <w:style w:type="paragraph" w:customStyle="1" w:styleId="Opsommingletters1">
    <w:name w:val="Opsomming letters 1"/>
    <w:basedOn w:val="ZsysbasisRHVO"/>
    <w:qFormat/>
    <w:rsid w:val="00B01DA1"/>
    <w:pPr>
      <w:numPr>
        <w:numId w:val="22"/>
      </w:numPr>
    </w:pPr>
  </w:style>
  <w:style w:type="paragraph" w:customStyle="1" w:styleId="Opsommingletters2">
    <w:name w:val="Opsomming letters 2"/>
    <w:basedOn w:val="ZsysbasisRHVO"/>
    <w:qFormat/>
    <w:rsid w:val="00B01DA1"/>
    <w:pPr>
      <w:numPr>
        <w:ilvl w:val="1"/>
        <w:numId w:val="22"/>
      </w:numPr>
    </w:pPr>
  </w:style>
  <w:style w:type="paragraph" w:customStyle="1" w:styleId="opsommingletters3">
    <w:name w:val="opsomming letters 3"/>
    <w:basedOn w:val="ZsysbasisRHVO"/>
    <w:qFormat/>
    <w:rsid w:val="00B01DA1"/>
    <w:pPr>
      <w:numPr>
        <w:ilvl w:val="2"/>
        <w:numId w:val="22"/>
      </w:numPr>
    </w:pPr>
  </w:style>
  <w:style w:type="numbering" w:customStyle="1" w:styleId="LowercaseletterlistRHVO">
    <w:name w:val="Lowercase letter list RHVO"/>
    <w:uiPriority w:val="99"/>
    <w:semiHidden/>
    <w:rsid w:val="00B01DA1"/>
    <w:pPr>
      <w:numPr>
        <w:numId w:val="8"/>
      </w:numPr>
    </w:pPr>
  </w:style>
  <w:style w:type="paragraph" w:customStyle="1" w:styleId="Opsommingcijfers1">
    <w:name w:val="Opsomming cijfers 1"/>
    <w:basedOn w:val="ZsysbasisRHVO"/>
    <w:qFormat/>
    <w:rsid w:val="00B01DA1"/>
    <w:pPr>
      <w:numPr>
        <w:numId w:val="23"/>
      </w:numPr>
    </w:pPr>
  </w:style>
  <w:style w:type="paragraph" w:customStyle="1" w:styleId="opsommingcijfers2">
    <w:name w:val="opsomming cijfers 2"/>
    <w:basedOn w:val="ZsysbasisRHVO"/>
    <w:qFormat/>
    <w:rsid w:val="00B01DA1"/>
    <w:pPr>
      <w:numPr>
        <w:ilvl w:val="1"/>
        <w:numId w:val="23"/>
      </w:numPr>
    </w:pPr>
  </w:style>
  <w:style w:type="paragraph" w:customStyle="1" w:styleId="Opsommingcijfers3">
    <w:name w:val="Opsomming cijfers 3"/>
    <w:basedOn w:val="ZsysbasisRHVO"/>
    <w:qFormat/>
    <w:rsid w:val="00B01DA1"/>
    <w:pPr>
      <w:numPr>
        <w:ilvl w:val="2"/>
        <w:numId w:val="23"/>
      </w:numPr>
    </w:pPr>
  </w:style>
  <w:style w:type="numbering" w:customStyle="1" w:styleId="NumberedlistRHVO">
    <w:name w:val="Numbered list RHVO"/>
    <w:uiPriority w:val="99"/>
    <w:semiHidden/>
    <w:rsid w:val="00B01DA1"/>
    <w:pPr>
      <w:numPr>
        <w:numId w:val="2"/>
      </w:numPr>
    </w:pPr>
  </w:style>
  <w:style w:type="paragraph" w:customStyle="1" w:styleId="Openbulletlist1stlevelRHVO">
    <w:name w:val="Open bullet list 1st level RHVO"/>
    <w:basedOn w:val="ZsysbasisRHVO"/>
    <w:rsid w:val="00E4401E"/>
    <w:pPr>
      <w:numPr>
        <w:numId w:val="28"/>
      </w:numPr>
    </w:pPr>
  </w:style>
  <w:style w:type="paragraph" w:customStyle="1" w:styleId="Openbulletlist2ndlevelRHVO">
    <w:name w:val="Open bullet list 2nd level RHVO"/>
    <w:basedOn w:val="ZsysbasisRHVO"/>
    <w:rsid w:val="00E4401E"/>
    <w:pPr>
      <w:numPr>
        <w:ilvl w:val="1"/>
        <w:numId w:val="28"/>
      </w:numPr>
    </w:pPr>
  </w:style>
  <w:style w:type="paragraph" w:customStyle="1" w:styleId="Openbulletlist3rdlevelRHVO">
    <w:name w:val="Open bullet list 3rd level RHVO"/>
    <w:basedOn w:val="ZsysbasisRHVO"/>
    <w:rsid w:val="00E4401E"/>
    <w:pPr>
      <w:numPr>
        <w:ilvl w:val="2"/>
        <w:numId w:val="28"/>
      </w:numPr>
    </w:pPr>
  </w:style>
  <w:style w:type="numbering" w:customStyle="1" w:styleId="OpenbulletlistRHVO">
    <w:name w:val="Open bullet list RHVO"/>
    <w:uiPriority w:val="99"/>
    <w:semiHidden/>
    <w:rsid w:val="00E4401E"/>
    <w:pPr>
      <w:numPr>
        <w:numId w:val="3"/>
      </w:numPr>
    </w:pPr>
  </w:style>
  <w:style w:type="paragraph" w:customStyle="1" w:styleId="Opsomming4">
    <w:name w:val="Opsomming 4"/>
    <w:basedOn w:val="ZsysbasisRHVO"/>
    <w:qFormat/>
    <w:rsid w:val="00410722"/>
    <w:pPr>
      <w:numPr>
        <w:numId w:val="39"/>
      </w:numPr>
    </w:pPr>
  </w:style>
  <w:style w:type="paragraph" w:customStyle="1" w:styleId="Opsomming5">
    <w:name w:val="Opsomming 5"/>
    <w:basedOn w:val="ZsysbasisRHVO"/>
    <w:qFormat/>
    <w:rsid w:val="00410722"/>
    <w:pPr>
      <w:numPr>
        <w:ilvl w:val="1"/>
        <w:numId w:val="39"/>
      </w:numPr>
    </w:pPr>
  </w:style>
  <w:style w:type="paragraph" w:customStyle="1" w:styleId="Opsomming6">
    <w:name w:val="Opsomming 6"/>
    <w:basedOn w:val="ZsysbasisRHVO"/>
    <w:qFormat/>
    <w:rsid w:val="00410722"/>
    <w:pPr>
      <w:numPr>
        <w:ilvl w:val="2"/>
        <w:numId w:val="39"/>
      </w:numPr>
    </w:pPr>
  </w:style>
  <w:style w:type="numbering" w:customStyle="1" w:styleId="DashedlistRHVO">
    <w:name w:val="Dashed list RHVO"/>
    <w:uiPriority w:val="99"/>
    <w:semiHidden/>
    <w:rsid w:val="00410722"/>
    <w:pPr>
      <w:numPr>
        <w:numId w:val="4"/>
      </w:numPr>
    </w:pPr>
  </w:style>
  <w:style w:type="character" w:styleId="Titelvanboek">
    <w:name w:val="Book Title"/>
    <w:basedOn w:val="Standaardalinea-lettertype"/>
    <w:uiPriority w:val="33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9"/>
    <w:semiHidden/>
    <w:rsid w:val="00B10EBF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31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19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rsid w:val="00E07762"/>
    <w:pPr>
      <w:spacing w:line="240" w:lineRule="auto"/>
    </w:pPr>
    <w:rPr>
      <w:color w:val="968A7B" w:themeColor="accent4" w:themeShade="BF"/>
    </w:rPr>
    <w:tblPr>
      <w:tblStyleRowBandSize w:val="1"/>
      <w:tblStyleColBandSize w:val="1"/>
      <w:tblBorders>
        <w:top w:val="single" w:sz="8" w:space="0" w:color="BFB8AF" w:themeColor="accent4"/>
        <w:bottom w:val="single" w:sz="8" w:space="0" w:color="BFB8A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8AF" w:themeColor="accent4"/>
          <w:left w:val="nil"/>
          <w:bottom w:val="single" w:sz="8" w:space="0" w:color="BFB8A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8AF" w:themeColor="accent4"/>
          <w:left w:val="nil"/>
          <w:bottom w:val="single" w:sz="8" w:space="0" w:color="BFB8A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rsid w:val="00E07762"/>
    <w:pPr>
      <w:spacing w:line="240" w:lineRule="auto"/>
    </w:pPr>
    <w:rPr>
      <w:color w:val="A99E8F" w:themeColor="accent3" w:themeShade="BF"/>
    </w:rPr>
    <w:tblPr>
      <w:tblStyleRowBandSize w:val="1"/>
      <w:tblStyleColBandSize w:val="1"/>
      <w:tblBorders>
        <w:top w:val="single" w:sz="8" w:space="0" w:color="D7D2CB" w:themeColor="accent3"/>
        <w:bottom w:val="single" w:sz="8" w:space="0" w:color="D7D2C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D2CB" w:themeColor="accent3"/>
          <w:left w:val="nil"/>
          <w:bottom w:val="single" w:sz="8" w:space="0" w:color="D7D2C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D2CB" w:themeColor="accent3"/>
          <w:left w:val="nil"/>
          <w:bottom w:val="single" w:sz="8" w:space="0" w:color="D7D2C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3F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F3F2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rsid w:val="00E07762"/>
    <w:pPr>
      <w:spacing w:line="240" w:lineRule="auto"/>
    </w:pPr>
    <w:rPr>
      <w:color w:val="524942" w:themeColor="accent2" w:themeShade="BF"/>
    </w:rPr>
    <w:tblPr>
      <w:tblStyleRowBandSize w:val="1"/>
      <w:tblStyleColBandSize w:val="1"/>
      <w:tblBorders>
        <w:top w:val="single" w:sz="8" w:space="0" w:color="6E6259" w:themeColor="accent2"/>
        <w:bottom w:val="single" w:sz="8" w:space="0" w:color="6E625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259" w:themeColor="accent2"/>
          <w:left w:val="nil"/>
          <w:bottom w:val="single" w:sz="8" w:space="0" w:color="6E625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259" w:themeColor="accent2"/>
          <w:left w:val="nil"/>
          <w:bottom w:val="single" w:sz="8" w:space="0" w:color="6E625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7D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7D4" w:themeFill="accent2" w:themeFillTint="3F"/>
      </w:tcPr>
    </w:tblStylePr>
  </w:style>
  <w:style w:type="table" w:styleId="Lichtraster-accent6">
    <w:name w:val="Light Grid Accent 6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66208" w:themeColor="accent6"/>
        <w:left w:val="single" w:sz="8" w:space="0" w:color="E66208" w:themeColor="accent6"/>
        <w:bottom w:val="single" w:sz="8" w:space="0" w:color="E66208" w:themeColor="accent6"/>
        <w:right w:val="single" w:sz="8" w:space="0" w:color="E66208" w:themeColor="accent6"/>
        <w:insideH w:val="single" w:sz="8" w:space="0" w:color="E66208" w:themeColor="accent6"/>
        <w:insideV w:val="single" w:sz="8" w:space="0" w:color="E6620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6208" w:themeColor="accent6"/>
          <w:left w:val="single" w:sz="8" w:space="0" w:color="E66208" w:themeColor="accent6"/>
          <w:bottom w:val="single" w:sz="18" w:space="0" w:color="E66208" w:themeColor="accent6"/>
          <w:right w:val="single" w:sz="8" w:space="0" w:color="E66208" w:themeColor="accent6"/>
          <w:insideH w:val="nil"/>
          <w:insideV w:val="single" w:sz="8" w:space="0" w:color="E6620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6208" w:themeColor="accent6"/>
          <w:left w:val="single" w:sz="8" w:space="0" w:color="E66208" w:themeColor="accent6"/>
          <w:bottom w:val="single" w:sz="8" w:space="0" w:color="E66208" w:themeColor="accent6"/>
          <w:right w:val="single" w:sz="8" w:space="0" w:color="E66208" w:themeColor="accent6"/>
          <w:insideH w:val="nil"/>
          <w:insideV w:val="single" w:sz="8" w:space="0" w:color="E6620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6208" w:themeColor="accent6"/>
          <w:left w:val="single" w:sz="8" w:space="0" w:color="E66208" w:themeColor="accent6"/>
          <w:bottom w:val="single" w:sz="8" w:space="0" w:color="E66208" w:themeColor="accent6"/>
          <w:right w:val="single" w:sz="8" w:space="0" w:color="E66208" w:themeColor="accent6"/>
        </w:tcBorders>
      </w:tcPr>
    </w:tblStylePr>
    <w:tblStylePr w:type="band1Vert">
      <w:tblPr/>
      <w:tcPr>
        <w:tcBorders>
          <w:top w:val="single" w:sz="8" w:space="0" w:color="E66208" w:themeColor="accent6"/>
          <w:left w:val="single" w:sz="8" w:space="0" w:color="E66208" w:themeColor="accent6"/>
          <w:bottom w:val="single" w:sz="8" w:space="0" w:color="E66208" w:themeColor="accent6"/>
          <w:right w:val="single" w:sz="8" w:space="0" w:color="E66208" w:themeColor="accent6"/>
        </w:tcBorders>
        <w:shd w:val="clear" w:color="auto" w:fill="FCD7BD" w:themeFill="accent6" w:themeFillTint="3F"/>
      </w:tcPr>
    </w:tblStylePr>
    <w:tblStylePr w:type="band1Horz">
      <w:tblPr/>
      <w:tcPr>
        <w:tcBorders>
          <w:top w:val="single" w:sz="8" w:space="0" w:color="E66208" w:themeColor="accent6"/>
          <w:left w:val="single" w:sz="8" w:space="0" w:color="E66208" w:themeColor="accent6"/>
          <w:bottom w:val="single" w:sz="8" w:space="0" w:color="E66208" w:themeColor="accent6"/>
          <w:right w:val="single" w:sz="8" w:space="0" w:color="E66208" w:themeColor="accent6"/>
          <w:insideV w:val="single" w:sz="8" w:space="0" w:color="E66208" w:themeColor="accent6"/>
        </w:tcBorders>
        <w:shd w:val="clear" w:color="auto" w:fill="FCD7BD" w:themeFill="accent6" w:themeFillTint="3F"/>
      </w:tcPr>
    </w:tblStylePr>
    <w:tblStylePr w:type="band2Horz">
      <w:tblPr/>
      <w:tcPr>
        <w:tcBorders>
          <w:top w:val="single" w:sz="8" w:space="0" w:color="E66208" w:themeColor="accent6"/>
          <w:left w:val="single" w:sz="8" w:space="0" w:color="E66208" w:themeColor="accent6"/>
          <w:bottom w:val="single" w:sz="8" w:space="0" w:color="E66208" w:themeColor="accent6"/>
          <w:right w:val="single" w:sz="8" w:space="0" w:color="E66208" w:themeColor="accent6"/>
          <w:insideV w:val="single" w:sz="8" w:space="0" w:color="E66208" w:themeColor="accent6"/>
        </w:tcBorders>
      </w:tcPr>
    </w:tblStylePr>
  </w:style>
  <w:style w:type="table" w:styleId="Lichtraster-accent5">
    <w:name w:val="Light Grid Accent 5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CA39A" w:themeColor="accent5"/>
        <w:left w:val="single" w:sz="8" w:space="0" w:color="ACA39A" w:themeColor="accent5"/>
        <w:bottom w:val="single" w:sz="8" w:space="0" w:color="ACA39A" w:themeColor="accent5"/>
        <w:right w:val="single" w:sz="8" w:space="0" w:color="ACA39A" w:themeColor="accent5"/>
        <w:insideH w:val="single" w:sz="8" w:space="0" w:color="ACA39A" w:themeColor="accent5"/>
        <w:insideV w:val="single" w:sz="8" w:space="0" w:color="ACA3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18" w:space="0" w:color="ACA39A" w:themeColor="accent5"/>
          <w:right w:val="single" w:sz="8" w:space="0" w:color="ACA39A" w:themeColor="accent5"/>
          <w:insideH w:val="nil"/>
          <w:insideV w:val="single" w:sz="8" w:space="0" w:color="ACA3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  <w:insideH w:val="nil"/>
          <w:insideV w:val="single" w:sz="8" w:space="0" w:color="ACA3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</w:tcBorders>
      </w:tcPr>
    </w:tblStylePr>
    <w:tblStylePr w:type="band1Vert"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</w:tcBorders>
        <w:shd w:val="clear" w:color="auto" w:fill="EAE8E5" w:themeFill="accent5" w:themeFillTint="3F"/>
      </w:tcPr>
    </w:tblStylePr>
    <w:tblStylePr w:type="band1Horz"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  <w:insideV w:val="single" w:sz="8" w:space="0" w:color="ACA39A" w:themeColor="accent5"/>
        </w:tcBorders>
        <w:shd w:val="clear" w:color="auto" w:fill="EAE8E5" w:themeFill="accent5" w:themeFillTint="3F"/>
      </w:tcPr>
    </w:tblStylePr>
    <w:tblStylePr w:type="band2Horz"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  <w:insideV w:val="single" w:sz="8" w:space="0" w:color="ACA39A" w:themeColor="accent5"/>
        </w:tcBorders>
      </w:tcPr>
    </w:tblStylePr>
  </w:style>
  <w:style w:type="table" w:styleId="Lichtraster-accent4">
    <w:name w:val="Light Grid Accent 4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FB8AF" w:themeColor="accent4"/>
        <w:left w:val="single" w:sz="8" w:space="0" w:color="BFB8AF" w:themeColor="accent4"/>
        <w:bottom w:val="single" w:sz="8" w:space="0" w:color="BFB8AF" w:themeColor="accent4"/>
        <w:right w:val="single" w:sz="8" w:space="0" w:color="BFB8AF" w:themeColor="accent4"/>
        <w:insideH w:val="single" w:sz="8" w:space="0" w:color="BFB8AF" w:themeColor="accent4"/>
        <w:insideV w:val="single" w:sz="8" w:space="0" w:color="BFB8A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18" w:space="0" w:color="BFB8AF" w:themeColor="accent4"/>
          <w:right w:val="single" w:sz="8" w:space="0" w:color="BFB8AF" w:themeColor="accent4"/>
          <w:insideH w:val="nil"/>
          <w:insideV w:val="single" w:sz="8" w:space="0" w:color="BFB8A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  <w:insideH w:val="nil"/>
          <w:insideV w:val="single" w:sz="8" w:space="0" w:color="BFB8A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</w:tcBorders>
      </w:tcPr>
    </w:tblStylePr>
    <w:tblStylePr w:type="band1Vert"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</w:tcBorders>
        <w:shd w:val="clear" w:color="auto" w:fill="EFEDEB" w:themeFill="accent4" w:themeFillTint="3F"/>
      </w:tcPr>
    </w:tblStylePr>
    <w:tblStylePr w:type="band1Horz"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  <w:insideV w:val="single" w:sz="8" w:space="0" w:color="BFB8AF" w:themeColor="accent4"/>
        </w:tcBorders>
        <w:shd w:val="clear" w:color="auto" w:fill="EFEDEB" w:themeFill="accent4" w:themeFillTint="3F"/>
      </w:tcPr>
    </w:tblStylePr>
    <w:tblStylePr w:type="band2Horz"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  <w:insideV w:val="single" w:sz="8" w:space="0" w:color="BFB8AF" w:themeColor="accent4"/>
        </w:tcBorders>
      </w:tcPr>
    </w:tblStylePr>
  </w:style>
  <w:style w:type="table" w:styleId="Lichtraster-accent3">
    <w:name w:val="Light Grid Accent 3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D7D2CB" w:themeColor="accent3"/>
        <w:left w:val="single" w:sz="8" w:space="0" w:color="D7D2CB" w:themeColor="accent3"/>
        <w:bottom w:val="single" w:sz="8" w:space="0" w:color="D7D2CB" w:themeColor="accent3"/>
        <w:right w:val="single" w:sz="8" w:space="0" w:color="D7D2CB" w:themeColor="accent3"/>
        <w:insideH w:val="single" w:sz="8" w:space="0" w:color="D7D2CB" w:themeColor="accent3"/>
        <w:insideV w:val="single" w:sz="8" w:space="0" w:color="D7D2C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18" w:space="0" w:color="D7D2CB" w:themeColor="accent3"/>
          <w:right w:val="single" w:sz="8" w:space="0" w:color="D7D2CB" w:themeColor="accent3"/>
          <w:insideH w:val="nil"/>
          <w:insideV w:val="single" w:sz="8" w:space="0" w:color="D7D2C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  <w:insideH w:val="nil"/>
          <w:insideV w:val="single" w:sz="8" w:space="0" w:color="D7D2C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</w:tcBorders>
      </w:tcPr>
    </w:tblStylePr>
    <w:tblStylePr w:type="band1Vert"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</w:tcBorders>
        <w:shd w:val="clear" w:color="auto" w:fill="F5F3F2" w:themeFill="accent3" w:themeFillTint="3F"/>
      </w:tcPr>
    </w:tblStylePr>
    <w:tblStylePr w:type="band1Horz"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  <w:insideV w:val="single" w:sz="8" w:space="0" w:color="D7D2CB" w:themeColor="accent3"/>
        </w:tcBorders>
        <w:shd w:val="clear" w:color="auto" w:fill="F5F3F2" w:themeFill="accent3" w:themeFillTint="3F"/>
      </w:tcPr>
    </w:tblStylePr>
    <w:tblStylePr w:type="band2Horz"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  <w:insideV w:val="single" w:sz="8" w:space="0" w:color="D7D2CB" w:themeColor="accent3"/>
        </w:tcBorders>
      </w:tcPr>
    </w:tblStylePr>
  </w:style>
  <w:style w:type="table" w:styleId="Lichtraster-accent2">
    <w:name w:val="Light Grid Accent 2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E6259" w:themeColor="accent2"/>
        <w:left w:val="single" w:sz="8" w:space="0" w:color="6E6259" w:themeColor="accent2"/>
        <w:bottom w:val="single" w:sz="8" w:space="0" w:color="6E6259" w:themeColor="accent2"/>
        <w:right w:val="single" w:sz="8" w:space="0" w:color="6E6259" w:themeColor="accent2"/>
        <w:insideH w:val="single" w:sz="8" w:space="0" w:color="6E6259" w:themeColor="accent2"/>
        <w:insideV w:val="single" w:sz="8" w:space="0" w:color="6E625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18" w:space="0" w:color="6E6259" w:themeColor="accent2"/>
          <w:right w:val="single" w:sz="8" w:space="0" w:color="6E6259" w:themeColor="accent2"/>
          <w:insideH w:val="nil"/>
          <w:insideV w:val="single" w:sz="8" w:space="0" w:color="6E625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  <w:insideH w:val="nil"/>
          <w:insideV w:val="single" w:sz="8" w:space="0" w:color="6E625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</w:tcBorders>
      </w:tcPr>
    </w:tblStylePr>
    <w:tblStylePr w:type="band1Vert"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</w:tcBorders>
        <w:shd w:val="clear" w:color="auto" w:fill="DCD7D4" w:themeFill="accent2" w:themeFillTint="3F"/>
      </w:tcPr>
    </w:tblStylePr>
    <w:tblStylePr w:type="band1Horz"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  <w:insideV w:val="single" w:sz="8" w:space="0" w:color="6E6259" w:themeColor="accent2"/>
        </w:tcBorders>
        <w:shd w:val="clear" w:color="auto" w:fill="DCD7D4" w:themeFill="accent2" w:themeFillTint="3F"/>
      </w:tcPr>
    </w:tblStylePr>
    <w:tblStylePr w:type="band2Horz"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  <w:insideV w:val="single" w:sz="8" w:space="0" w:color="6E6259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EFE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276" w:themeFill="accent5" w:themeFillShade="CC"/>
      </w:tcPr>
    </w:tblStylePr>
    <w:tblStylePr w:type="lastRow">
      <w:rPr>
        <w:b/>
        <w:bCs/>
        <w:color w:val="8E827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7BD" w:themeFill="accent6" w:themeFillTint="3F"/>
      </w:tcPr>
    </w:tblStylePr>
    <w:tblStylePr w:type="band1Horz">
      <w:tblPr/>
      <w:tcPr>
        <w:shd w:val="clear" w:color="auto" w:fill="FDDECA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5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74E06" w:themeFill="accent6" w:themeFillShade="CC"/>
      </w:tcPr>
    </w:tblStylePr>
    <w:tblStylePr w:type="lastRow">
      <w:rPr>
        <w:b/>
        <w:bCs/>
        <w:color w:val="B74E0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5" w:themeFill="accent5" w:themeFillTint="3F"/>
      </w:tcPr>
    </w:tblStylePr>
    <w:tblStylePr w:type="band1Horz">
      <w:tblPr/>
      <w:tcPr>
        <w:shd w:val="clear" w:color="auto" w:fill="EEECEA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7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2A99B" w:themeFill="accent3" w:themeFillShade="CC"/>
      </w:tcPr>
    </w:tblStylePr>
    <w:tblStylePr w:type="lastRow">
      <w:rPr>
        <w:b/>
        <w:bCs/>
        <w:color w:val="B2A99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EB" w:themeFill="accent4" w:themeFillTint="3F"/>
      </w:tcPr>
    </w:tblStylePr>
    <w:tblStylePr w:type="band1Horz">
      <w:tblPr/>
      <w:tcPr>
        <w:shd w:val="clear" w:color="auto" w:fill="F2F0EE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A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9386" w:themeFill="accent4" w:themeFillShade="CC"/>
      </w:tcPr>
    </w:tblStylePr>
    <w:tblStylePr w:type="lastRow">
      <w:rPr>
        <w:b/>
        <w:bCs/>
        <w:color w:val="9E938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F3F2" w:themeFill="accent3" w:themeFillTint="3F"/>
      </w:tcPr>
    </w:tblStylePr>
    <w:tblStylePr w:type="band1Horz">
      <w:tblPr/>
      <w:tcPr>
        <w:shd w:val="clear" w:color="auto" w:fill="F7F5F4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F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74E47" w:themeFill="accent2" w:themeFillShade="CC"/>
      </w:tcPr>
    </w:tblStylePr>
    <w:tblStylePr w:type="lastRow">
      <w:rPr>
        <w:b/>
        <w:bCs/>
        <w:color w:val="574E4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7D4" w:themeFill="accent2" w:themeFillTint="3F"/>
      </w:tcPr>
    </w:tblStylePr>
    <w:tblStylePr w:type="band1Horz">
      <w:tblPr/>
      <w:tcPr>
        <w:shd w:val="clear" w:color="auto" w:fill="E3DFDC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9FDE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74E47" w:themeFill="accent2" w:themeFillShade="CC"/>
      </w:tcPr>
    </w:tblStylePr>
    <w:tblStylePr w:type="lastRow">
      <w:rPr>
        <w:b/>
        <w:bCs/>
        <w:color w:val="574E4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FBCE" w:themeFill="accent1" w:themeFillTint="3F"/>
      </w:tcPr>
    </w:tblStylePr>
    <w:tblStylePr w:type="band1Horz">
      <w:tblPr/>
      <w:tcPr>
        <w:shd w:val="clear" w:color="auto" w:fill="B1FCD7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CA39A" w:themeColor="accent5"/>
        <w:left w:val="single" w:sz="4" w:space="0" w:color="E66208" w:themeColor="accent6"/>
        <w:bottom w:val="single" w:sz="4" w:space="0" w:color="E66208" w:themeColor="accent6"/>
        <w:right w:val="single" w:sz="4" w:space="0" w:color="E6620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FE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CA3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93A0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93A04" w:themeColor="accent6" w:themeShade="99"/>
          <w:insideV w:val="nil"/>
        </w:tcBorders>
        <w:shd w:val="clear" w:color="auto" w:fill="893A0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93A04" w:themeFill="accent6" w:themeFillShade="99"/>
      </w:tcPr>
    </w:tblStylePr>
    <w:tblStylePr w:type="band1Vert">
      <w:tblPr/>
      <w:tcPr>
        <w:shd w:val="clear" w:color="auto" w:fill="FBBE95" w:themeFill="accent6" w:themeFillTint="66"/>
      </w:tcPr>
    </w:tblStylePr>
    <w:tblStylePr w:type="band1Horz">
      <w:tblPr/>
      <w:tcPr>
        <w:shd w:val="clear" w:color="auto" w:fill="FAAE7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66208" w:themeColor="accent6"/>
        <w:left w:val="single" w:sz="4" w:space="0" w:color="ACA39A" w:themeColor="accent5"/>
        <w:bottom w:val="single" w:sz="4" w:space="0" w:color="ACA39A" w:themeColor="accent5"/>
        <w:right w:val="single" w:sz="4" w:space="0" w:color="ACA3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5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620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B615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B6158" w:themeColor="accent5" w:themeShade="99"/>
          <w:insideV w:val="nil"/>
        </w:tcBorders>
        <w:shd w:val="clear" w:color="auto" w:fill="6B615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158" w:themeFill="accent5" w:themeFillShade="99"/>
      </w:tcPr>
    </w:tblStylePr>
    <w:tblStylePr w:type="band1Vert">
      <w:tblPr/>
      <w:tcPr>
        <w:shd w:val="clear" w:color="auto" w:fill="DDDAD6" w:themeFill="accent5" w:themeFillTint="66"/>
      </w:tcPr>
    </w:tblStylePr>
    <w:tblStylePr w:type="band1Horz">
      <w:tblPr/>
      <w:tcPr>
        <w:shd w:val="clear" w:color="auto" w:fill="D5D1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7D2CB" w:themeColor="accent3"/>
        <w:left w:val="single" w:sz="4" w:space="0" w:color="BFB8AF" w:themeColor="accent4"/>
        <w:bottom w:val="single" w:sz="4" w:space="0" w:color="BFB8AF" w:themeColor="accent4"/>
        <w:right w:val="single" w:sz="4" w:space="0" w:color="BFB8A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D2C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6F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6F61" w:themeColor="accent4" w:themeShade="99"/>
          <w:insideV w:val="nil"/>
        </w:tcBorders>
        <w:shd w:val="clear" w:color="auto" w:fill="796F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6F61" w:themeFill="accent4" w:themeFillShade="99"/>
      </w:tcPr>
    </w:tblStylePr>
    <w:tblStylePr w:type="band1Vert">
      <w:tblPr/>
      <w:tcPr>
        <w:shd w:val="clear" w:color="auto" w:fill="E5E2DE" w:themeFill="accent4" w:themeFillTint="66"/>
      </w:tcPr>
    </w:tblStylePr>
    <w:tblStylePr w:type="band1Horz">
      <w:tblPr/>
      <w:tcPr>
        <w:shd w:val="clear" w:color="auto" w:fill="DFDBD7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8AF" w:themeColor="accent4"/>
        <w:left w:val="single" w:sz="4" w:space="0" w:color="D7D2CB" w:themeColor="accent3"/>
        <w:bottom w:val="single" w:sz="4" w:space="0" w:color="D7D2CB" w:themeColor="accent3"/>
        <w:right w:val="single" w:sz="4" w:space="0" w:color="D7D2C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A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8A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7F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7F6D" w:themeColor="accent3" w:themeShade="99"/>
          <w:insideV w:val="nil"/>
        </w:tcBorders>
        <w:shd w:val="clear" w:color="auto" w:fill="8D7F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7F6D" w:themeFill="accent3" w:themeFillShade="99"/>
      </w:tcPr>
    </w:tblStylePr>
    <w:tblStylePr w:type="band1Vert">
      <w:tblPr/>
      <w:tcPr>
        <w:shd w:val="clear" w:color="auto" w:fill="EFECEA" w:themeFill="accent3" w:themeFillTint="66"/>
      </w:tcPr>
    </w:tblStylePr>
    <w:tblStylePr w:type="band1Horz">
      <w:tblPr/>
      <w:tcPr>
        <w:shd w:val="clear" w:color="auto" w:fill="EBE8E5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E6259" w:themeColor="accent2"/>
        <w:left w:val="single" w:sz="4" w:space="0" w:color="6E6259" w:themeColor="accent2"/>
        <w:bottom w:val="single" w:sz="4" w:space="0" w:color="6E6259" w:themeColor="accent2"/>
        <w:right w:val="single" w:sz="4" w:space="0" w:color="6E625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E625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13A3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13A35" w:themeColor="accent2" w:themeShade="99"/>
          <w:insideV w:val="nil"/>
        </w:tcBorders>
        <w:shd w:val="clear" w:color="auto" w:fill="413A3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3A35" w:themeFill="accent2" w:themeFillShade="99"/>
      </w:tcPr>
    </w:tblStylePr>
    <w:tblStylePr w:type="band1Vert">
      <w:tblPr/>
      <w:tcPr>
        <w:shd w:val="clear" w:color="auto" w:fill="C7BFBA" w:themeFill="accent2" w:themeFillTint="66"/>
      </w:tcPr>
    </w:tblStylePr>
    <w:tblStylePr w:type="band1Horz">
      <w:tblPr/>
      <w:tcPr>
        <w:shd w:val="clear" w:color="auto" w:fill="B9B0A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E6259" w:themeColor="accent2"/>
        <w:left w:val="single" w:sz="4" w:space="0" w:color="046A38" w:themeColor="accent1"/>
        <w:bottom w:val="single" w:sz="4" w:space="0" w:color="046A38" w:themeColor="accent1"/>
        <w:right w:val="single" w:sz="4" w:space="0" w:color="046A3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DE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E625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3F2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3F21" w:themeColor="accent1" w:themeShade="99"/>
          <w:insideV w:val="nil"/>
        </w:tcBorders>
        <w:shd w:val="clear" w:color="auto" w:fill="023F2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3F21" w:themeFill="accent1" w:themeFillShade="99"/>
      </w:tcPr>
    </w:tblStylePr>
    <w:tblStylePr w:type="band1Vert">
      <w:tblPr/>
      <w:tcPr>
        <w:shd w:val="clear" w:color="auto" w:fill="64F9B0" w:themeFill="accent1" w:themeFillTint="66"/>
      </w:tcPr>
    </w:tblStylePr>
    <w:tblStylePr w:type="band1Horz">
      <w:tblPr/>
      <w:tcPr>
        <w:shd w:val="clear" w:color="auto" w:fill="3EF79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DECA" w:themeFill="accent6" w:themeFillTint="33"/>
    </w:tcPr>
    <w:tblStylePr w:type="firstRow">
      <w:rPr>
        <w:b/>
        <w:bCs/>
      </w:rPr>
      <w:tblPr/>
      <w:tcPr>
        <w:shd w:val="clear" w:color="auto" w:fill="FBBE9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BE9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C490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C4906" w:themeFill="accent6" w:themeFillShade="BF"/>
      </w:tcPr>
    </w:tblStylePr>
    <w:tblStylePr w:type="band1Vert">
      <w:tblPr/>
      <w:tcPr>
        <w:shd w:val="clear" w:color="auto" w:fill="FAAE7B" w:themeFill="accent6" w:themeFillTint="7F"/>
      </w:tcPr>
    </w:tblStylePr>
    <w:tblStylePr w:type="band1Horz">
      <w:tblPr/>
      <w:tcPr>
        <w:shd w:val="clear" w:color="auto" w:fill="FAAE7B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EECEA" w:themeFill="accent5" w:themeFillTint="33"/>
    </w:tcPr>
    <w:tblStylePr w:type="firstRow">
      <w:rPr>
        <w:b/>
        <w:bCs/>
      </w:rPr>
      <w:tblPr/>
      <w:tcPr>
        <w:shd w:val="clear" w:color="auto" w:fill="DDDA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DDA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85796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85796E" w:themeFill="accent5" w:themeFillShade="BF"/>
      </w:tcPr>
    </w:tblStylePr>
    <w:tblStylePr w:type="band1Vert">
      <w:tblPr/>
      <w:tcPr>
        <w:shd w:val="clear" w:color="auto" w:fill="D5D1CC" w:themeFill="accent5" w:themeFillTint="7F"/>
      </w:tcPr>
    </w:tblStylePr>
    <w:tblStylePr w:type="band1Horz">
      <w:tblPr/>
      <w:tcPr>
        <w:shd w:val="clear" w:color="auto" w:fill="D5D1CC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4" w:themeFillTint="33"/>
    </w:tcPr>
    <w:tblStylePr w:type="firstRow">
      <w:rPr>
        <w:b/>
        <w:bCs/>
      </w:rPr>
      <w:tblPr/>
      <w:tcPr>
        <w:shd w:val="clear" w:color="auto" w:fill="E5E2D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2D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68A7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68A7B" w:themeFill="accent4" w:themeFillShade="BF"/>
      </w:tcPr>
    </w:tblStylePr>
    <w:tblStylePr w:type="band1Vert">
      <w:tblPr/>
      <w:tcPr>
        <w:shd w:val="clear" w:color="auto" w:fill="DFDBD7" w:themeFill="accent4" w:themeFillTint="7F"/>
      </w:tcPr>
    </w:tblStylePr>
    <w:tblStylePr w:type="band1Horz">
      <w:tblPr/>
      <w:tcPr>
        <w:shd w:val="clear" w:color="auto" w:fill="DFDBD7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5F4" w:themeFill="accent3" w:themeFillTint="33"/>
    </w:tcPr>
    <w:tblStylePr w:type="firstRow">
      <w:rPr>
        <w:b/>
        <w:bCs/>
      </w:rPr>
      <w:tblPr/>
      <w:tcPr>
        <w:shd w:val="clear" w:color="auto" w:fill="EFECE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CE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99E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99E8F" w:themeFill="accent3" w:themeFillShade="BF"/>
      </w:tcPr>
    </w:tblStylePr>
    <w:tblStylePr w:type="band1Vert">
      <w:tblPr/>
      <w:tcPr>
        <w:shd w:val="clear" w:color="auto" w:fill="EBE8E5" w:themeFill="accent3" w:themeFillTint="7F"/>
      </w:tcPr>
    </w:tblStylePr>
    <w:tblStylePr w:type="band1Horz">
      <w:tblPr/>
      <w:tcPr>
        <w:shd w:val="clear" w:color="auto" w:fill="EBE8E5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FDC" w:themeFill="accent2" w:themeFillTint="33"/>
    </w:tcPr>
    <w:tblStylePr w:type="firstRow">
      <w:rPr>
        <w:b/>
        <w:bCs/>
      </w:rPr>
      <w:tblPr/>
      <w:tcPr>
        <w:shd w:val="clear" w:color="auto" w:fill="C7BFB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FB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2494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24942" w:themeFill="accent2" w:themeFillShade="BF"/>
      </w:tcPr>
    </w:tblStylePr>
    <w:tblStylePr w:type="band1Vert">
      <w:tblPr/>
      <w:tcPr>
        <w:shd w:val="clear" w:color="auto" w:fill="B9B0A9" w:themeFill="accent2" w:themeFillTint="7F"/>
      </w:tcPr>
    </w:tblStylePr>
    <w:tblStylePr w:type="band1Horz">
      <w:tblPr/>
      <w:tcPr>
        <w:shd w:val="clear" w:color="auto" w:fill="B9B0A9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1FCD7" w:themeFill="accent1" w:themeFillTint="33"/>
    </w:tcPr>
    <w:tblStylePr w:type="firstRow">
      <w:rPr>
        <w:b/>
        <w:bCs/>
      </w:rPr>
      <w:tblPr/>
      <w:tcPr>
        <w:shd w:val="clear" w:color="auto" w:fill="64F9B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4F9B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34F2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34F29" w:themeFill="accent1" w:themeFillShade="BF"/>
      </w:tcPr>
    </w:tblStylePr>
    <w:tblStylePr w:type="band1Vert">
      <w:tblPr/>
      <w:tcPr>
        <w:shd w:val="clear" w:color="auto" w:fill="3EF79D" w:themeFill="accent1" w:themeFillTint="7F"/>
      </w:tcPr>
    </w:tblStylePr>
    <w:tblStylePr w:type="band1Horz">
      <w:tblPr/>
      <w:tcPr>
        <w:shd w:val="clear" w:color="auto" w:fill="3EF79D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6208" w:themeColor="accent6"/>
        <w:left w:val="single" w:sz="8" w:space="0" w:color="E66208" w:themeColor="accent6"/>
        <w:bottom w:val="single" w:sz="8" w:space="0" w:color="E66208" w:themeColor="accent6"/>
        <w:right w:val="single" w:sz="8" w:space="0" w:color="E6620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6620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6620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620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620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7B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D7B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CA39A" w:themeColor="accent5"/>
        <w:left w:val="single" w:sz="8" w:space="0" w:color="ACA39A" w:themeColor="accent5"/>
        <w:bottom w:val="single" w:sz="8" w:space="0" w:color="ACA39A" w:themeColor="accent5"/>
        <w:right w:val="single" w:sz="8" w:space="0" w:color="ACA3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CA3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CA39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CA3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CA3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E8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AE8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8AF" w:themeColor="accent4"/>
        <w:left w:val="single" w:sz="8" w:space="0" w:color="BFB8AF" w:themeColor="accent4"/>
        <w:bottom w:val="single" w:sz="8" w:space="0" w:color="BFB8AF" w:themeColor="accent4"/>
        <w:right w:val="single" w:sz="8" w:space="0" w:color="BFB8A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8A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FB8A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8A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8A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E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7D2CB" w:themeColor="accent3"/>
        <w:left w:val="single" w:sz="8" w:space="0" w:color="D7D2CB" w:themeColor="accent3"/>
        <w:bottom w:val="single" w:sz="8" w:space="0" w:color="D7D2CB" w:themeColor="accent3"/>
        <w:right w:val="single" w:sz="8" w:space="0" w:color="D7D2C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7D2C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7D2C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7D2C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7D2C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3F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F3F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E6259" w:themeColor="accent2"/>
        <w:left w:val="single" w:sz="8" w:space="0" w:color="6E6259" w:themeColor="accent2"/>
        <w:bottom w:val="single" w:sz="8" w:space="0" w:color="6E6259" w:themeColor="accent2"/>
        <w:right w:val="single" w:sz="8" w:space="0" w:color="6E625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E625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E6259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E625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E625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7D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7D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6A38" w:themeColor="accent1"/>
        <w:left w:val="single" w:sz="8" w:space="0" w:color="046A38" w:themeColor="accent1"/>
        <w:bottom w:val="single" w:sz="8" w:space="0" w:color="046A38" w:themeColor="accent1"/>
        <w:right w:val="single" w:sz="8" w:space="0" w:color="046A3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6A3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46A3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6A3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6A3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FFBC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FFBC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66208" w:themeColor="accent6"/>
        <w:bottom w:val="single" w:sz="8" w:space="0" w:color="E6620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6208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66208" w:themeColor="accent6"/>
          <w:bottom w:val="single" w:sz="8" w:space="0" w:color="E6620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6208" w:themeColor="accent6"/>
          <w:bottom w:val="single" w:sz="8" w:space="0" w:color="E66208" w:themeColor="accent6"/>
        </w:tcBorders>
      </w:tcPr>
    </w:tblStylePr>
    <w:tblStylePr w:type="band1Vert">
      <w:tblPr/>
      <w:tcPr>
        <w:shd w:val="clear" w:color="auto" w:fill="FCD7BD" w:themeFill="accent6" w:themeFillTint="3F"/>
      </w:tcPr>
    </w:tblStylePr>
    <w:tblStylePr w:type="band1Horz">
      <w:tblPr/>
      <w:tcPr>
        <w:shd w:val="clear" w:color="auto" w:fill="FCD7BD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CA39A" w:themeColor="accent5"/>
        <w:bottom w:val="single" w:sz="8" w:space="0" w:color="ACA3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CA39A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CA39A" w:themeColor="accent5"/>
          <w:bottom w:val="single" w:sz="8" w:space="0" w:color="ACA3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CA39A" w:themeColor="accent5"/>
          <w:bottom w:val="single" w:sz="8" w:space="0" w:color="ACA39A" w:themeColor="accent5"/>
        </w:tcBorders>
      </w:tcPr>
    </w:tblStylePr>
    <w:tblStylePr w:type="band1Vert">
      <w:tblPr/>
      <w:tcPr>
        <w:shd w:val="clear" w:color="auto" w:fill="EAE8E5" w:themeFill="accent5" w:themeFillTint="3F"/>
      </w:tcPr>
    </w:tblStylePr>
    <w:tblStylePr w:type="band1Horz">
      <w:tblPr/>
      <w:tcPr>
        <w:shd w:val="clear" w:color="auto" w:fill="EAE8E5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B8AF" w:themeColor="accent4"/>
        <w:bottom w:val="single" w:sz="8" w:space="0" w:color="BFB8A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8A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FB8AF" w:themeColor="accent4"/>
          <w:bottom w:val="single" w:sz="8" w:space="0" w:color="BFB8A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8AF" w:themeColor="accent4"/>
          <w:bottom w:val="single" w:sz="8" w:space="0" w:color="BFB8AF" w:themeColor="accent4"/>
        </w:tcBorders>
      </w:tcPr>
    </w:tblStylePr>
    <w:tblStylePr w:type="band1Vert">
      <w:tblPr/>
      <w:tcPr>
        <w:shd w:val="clear" w:color="auto" w:fill="EFEDEB" w:themeFill="accent4" w:themeFillTint="3F"/>
      </w:tcPr>
    </w:tblStylePr>
    <w:tblStylePr w:type="band1Horz">
      <w:tblPr/>
      <w:tcPr>
        <w:shd w:val="clear" w:color="auto" w:fill="EFEDEB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7D2CB" w:themeColor="accent3"/>
        <w:bottom w:val="single" w:sz="8" w:space="0" w:color="D7D2C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7D2CB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7D2CB" w:themeColor="accent3"/>
          <w:bottom w:val="single" w:sz="8" w:space="0" w:color="D7D2C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7D2CB" w:themeColor="accent3"/>
          <w:bottom w:val="single" w:sz="8" w:space="0" w:color="D7D2CB" w:themeColor="accent3"/>
        </w:tcBorders>
      </w:tcPr>
    </w:tblStylePr>
    <w:tblStylePr w:type="band1Vert">
      <w:tblPr/>
      <w:tcPr>
        <w:shd w:val="clear" w:color="auto" w:fill="F5F3F2" w:themeFill="accent3" w:themeFillTint="3F"/>
      </w:tcPr>
    </w:tblStylePr>
    <w:tblStylePr w:type="band1Horz">
      <w:tblPr/>
      <w:tcPr>
        <w:shd w:val="clear" w:color="auto" w:fill="F5F3F2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E6259" w:themeColor="accent2"/>
        <w:bottom w:val="single" w:sz="8" w:space="0" w:color="6E625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E6259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E6259" w:themeColor="accent2"/>
          <w:bottom w:val="single" w:sz="8" w:space="0" w:color="6E625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E6259" w:themeColor="accent2"/>
          <w:bottom w:val="single" w:sz="8" w:space="0" w:color="6E6259" w:themeColor="accent2"/>
        </w:tcBorders>
      </w:tcPr>
    </w:tblStylePr>
    <w:tblStylePr w:type="band1Vert">
      <w:tblPr/>
      <w:tcPr>
        <w:shd w:val="clear" w:color="auto" w:fill="DCD7D4" w:themeFill="accent2" w:themeFillTint="3F"/>
      </w:tcPr>
    </w:tblStylePr>
    <w:tblStylePr w:type="band1Horz">
      <w:tblPr/>
      <w:tcPr>
        <w:shd w:val="clear" w:color="auto" w:fill="DCD7D4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620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620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620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CA3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CA3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CA3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8A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8A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8A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D2C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D2C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7D2C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25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25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E625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88639" w:themeColor="accent6" w:themeTint="BF"/>
        <w:left w:val="single" w:sz="8" w:space="0" w:color="F88639" w:themeColor="accent6" w:themeTint="BF"/>
        <w:bottom w:val="single" w:sz="8" w:space="0" w:color="F88639" w:themeColor="accent6" w:themeTint="BF"/>
        <w:right w:val="single" w:sz="8" w:space="0" w:color="F88639" w:themeColor="accent6" w:themeTint="BF"/>
        <w:insideH w:val="single" w:sz="8" w:space="0" w:color="F8863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8639" w:themeColor="accent6" w:themeTint="BF"/>
          <w:left w:val="single" w:sz="8" w:space="0" w:color="F88639" w:themeColor="accent6" w:themeTint="BF"/>
          <w:bottom w:val="single" w:sz="8" w:space="0" w:color="F88639" w:themeColor="accent6" w:themeTint="BF"/>
          <w:right w:val="single" w:sz="8" w:space="0" w:color="F88639" w:themeColor="accent6" w:themeTint="BF"/>
          <w:insideH w:val="nil"/>
          <w:insideV w:val="nil"/>
        </w:tcBorders>
        <w:shd w:val="clear" w:color="auto" w:fill="E6620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8639" w:themeColor="accent6" w:themeTint="BF"/>
          <w:left w:val="single" w:sz="8" w:space="0" w:color="F88639" w:themeColor="accent6" w:themeTint="BF"/>
          <w:bottom w:val="single" w:sz="8" w:space="0" w:color="F88639" w:themeColor="accent6" w:themeTint="BF"/>
          <w:right w:val="single" w:sz="8" w:space="0" w:color="F8863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7B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D7B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0B9B3" w:themeColor="accent5" w:themeTint="BF"/>
        <w:left w:val="single" w:sz="8" w:space="0" w:color="C0B9B3" w:themeColor="accent5" w:themeTint="BF"/>
        <w:bottom w:val="single" w:sz="8" w:space="0" w:color="C0B9B3" w:themeColor="accent5" w:themeTint="BF"/>
        <w:right w:val="single" w:sz="8" w:space="0" w:color="C0B9B3" w:themeColor="accent5" w:themeTint="BF"/>
        <w:insideH w:val="single" w:sz="8" w:space="0" w:color="C0B9B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B9B3" w:themeColor="accent5" w:themeTint="BF"/>
          <w:left w:val="single" w:sz="8" w:space="0" w:color="C0B9B3" w:themeColor="accent5" w:themeTint="BF"/>
          <w:bottom w:val="single" w:sz="8" w:space="0" w:color="C0B9B3" w:themeColor="accent5" w:themeTint="BF"/>
          <w:right w:val="single" w:sz="8" w:space="0" w:color="C0B9B3" w:themeColor="accent5" w:themeTint="BF"/>
          <w:insideH w:val="nil"/>
          <w:insideV w:val="nil"/>
        </w:tcBorders>
        <w:shd w:val="clear" w:color="auto" w:fill="ACA3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B9B3" w:themeColor="accent5" w:themeTint="BF"/>
          <w:left w:val="single" w:sz="8" w:space="0" w:color="C0B9B3" w:themeColor="accent5" w:themeTint="BF"/>
          <w:bottom w:val="single" w:sz="8" w:space="0" w:color="C0B9B3" w:themeColor="accent5" w:themeTint="BF"/>
          <w:right w:val="single" w:sz="8" w:space="0" w:color="C0B9B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AE8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FC9C3" w:themeColor="accent4" w:themeTint="BF"/>
        <w:left w:val="single" w:sz="8" w:space="0" w:color="CFC9C3" w:themeColor="accent4" w:themeTint="BF"/>
        <w:bottom w:val="single" w:sz="8" w:space="0" w:color="CFC9C3" w:themeColor="accent4" w:themeTint="BF"/>
        <w:right w:val="single" w:sz="8" w:space="0" w:color="CFC9C3" w:themeColor="accent4" w:themeTint="BF"/>
        <w:insideH w:val="single" w:sz="8" w:space="0" w:color="CFC9C3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9C3" w:themeColor="accent4" w:themeTint="BF"/>
          <w:left w:val="single" w:sz="8" w:space="0" w:color="CFC9C3" w:themeColor="accent4" w:themeTint="BF"/>
          <w:bottom w:val="single" w:sz="8" w:space="0" w:color="CFC9C3" w:themeColor="accent4" w:themeTint="BF"/>
          <w:right w:val="single" w:sz="8" w:space="0" w:color="CFC9C3" w:themeColor="accent4" w:themeTint="BF"/>
          <w:insideH w:val="nil"/>
          <w:insideV w:val="nil"/>
        </w:tcBorders>
        <w:shd w:val="clear" w:color="auto" w:fill="BFB8A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9C3" w:themeColor="accent4" w:themeTint="BF"/>
          <w:left w:val="single" w:sz="8" w:space="0" w:color="CFC9C3" w:themeColor="accent4" w:themeTint="BF"/>
          <w:bottom w:val="single" w:sz="8" w:space="0" w:color="CFC9C3" w:themeColor="accent4" w:themeTint="BF"/>
          <w:right w:val="single" w:sz="8" w:space="0" w:color="CFC9C3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E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E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1DDD8" w:themeColor="accent3" w:themeTint="BF"/>
        <w:left w:val="single" w:sz="8" w:space="0" w:color="E1DDD8" w:themeColor="accent3" w:themeTint="BF"/>
        <w:bottom w:val="single" w:sz="8" w:space="0" w:color="E1DDD8" w:themeColor="accent3" w:themeTint="BF"/>
        <w:right w:val="single" w:sz="8" w:space="0" w:color="E1DDD8" w:themeColor="accent3" w:themeTint="BF"/>
        <w:insideH w:val="single" w:sz="8" w:space="0" w:color="E1DDD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DDD8" w:themeColor="accent3" w:themeTint="BF"/>
          <w:left w:val="single" w:sz="8" w:space="0" w:color="E1DDD8" w:themeColor="accent3" w:themeTint="BF"/>
          <w:bottom w:val="single" w:sz="8" w:space="0" w:color="E1DDD8" w:themeColor="accent3" w:themeTint="BF"/>
          <w:right w:val="single" w:sz="8" w:space="0" w:color="E1DDD8" w:themeColor="accent3" w:themeTint="BF"/>
          <w:insideH w:val="nil"/>
          <w:insideV w:val="nil"/>
        </w:tcBorders>
        <w:shd w:val="clear" w:color="auto" w:fill="D7D2C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DDD8" w:themeColor="accent3" w:themeTint="BF"/>
          <w:left w:val="single" w:sz="8" w:space="0" w:color="E1DDD8" w:themeColor="accent3" w:themeTint="BF"/>
          <w:bottom w:val="single" w:sz="8" w:space="0" w:color="E1DDD8" w:themeColor="accent3" w:themeTint="BF"/>
          <w:right w:val="single" w:sz="8" w:space="0" w:color="E1DDD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3F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F3F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6887E" w:themeColor="accent2" w:themeTint="BF"/>
        <w:left w:val="single" w:sz="8" w:space="0" w:color="96887E" w:themeColor="accent2" w:themeTint="BF"/>
        <w:bottom w:val="single" w:sz="8" w:space="0" w:color="96887E" w:themeColor="accent2" w:themeTint="BF"/>
        <w:right w:val="single" w:sz="8" w:space="0" w:color="96887E" w:themeColor="accent2" w:themeTint="BF"/>
        <w:insideH w:val="single" w:sz="8" w:space="0" w:color="96887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87E" w:themeColor="accent2" w:themeTint="BF"/>
          <w:left w:val="single" w:sz="8" w:space="0" w:color="96887E" w:themeColor="accent2" w:themeTint="BF"/>
          <w:bottom w:val="single" w:sz="8" w:space="0" w:color="96887E" w:themeColor="accent2" w:themeTint="BF"/>
          <w:right w:val="single" w:sz="8" w:space="0" w:color="96887E" w:themeColor="accent2" w:themeTint="BF"/>
          <w:insideH w:val="nil"/>
          <w:insideV w:val="nil"/>
        </w:tcBorders>
        <w:shd w:val="clear" w:color="auto" w:fill="6E625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87E" w:themeColor="accent2" w:themeTint="BF"/>
          <w:left w:val="single" w:sz="8" w:space="0" w:color="96887E" w:themeColor="accent2" w:themeTint="BF"/>
          <w:bottom w:val="single" w:sz="8" w:space="0" w:color="96887E" w:themeColor="accent2" w:themeTint="BF"/>
          <w:right w:val="single" w:sz="8" w:space="0" w:color="96887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7D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7D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D7B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620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620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620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620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AE7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AE7B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AE8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CA3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CA3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CA3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CA3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5D1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5D1CC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E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8A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8A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8A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8A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BD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BD7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F3F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D2C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D2C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7D2C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7D2C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E8E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E8E5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7D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25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25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E625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E625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B0A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B0A9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FFBC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6A3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6A3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6A3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6A3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EF79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EF79D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6208" w:themeColor="accent6"/>
        <w:left w:val="single" w:sz="8" w:space="0" w:color="E66208" w:themeColor="accent6"/>
        <w:bottom w:val="single" w:sz="8" w:space="0" w:color="E66208" w:themeColor="accent6"/>
        <w:right w:val="single" w:sz="8" w:space="0" w:color="E66208" w:themeColor="accent6"/>
        <w:insideH w:val="single" w:sz="8" w:space="0" w:color="E66208" w:themeColor="accent6"/>
        <w:insideV w:val="single" w:sz="8" w:space="0" w:color="E66208" w:themeColor="accent6"/>
      </w:tblBorders>
    </w:tblPr>
    <w:tcPr>
      <w:shd w:val="clear" w:color="auto" w:fill="FCD7B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EFE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DECA" w:themeFill="accent6" w:themeFillTint="33"/>
      </w:tcPr>
    </w:tblStylePr>
    <w:tblStylePr w:type="band1Vert">
      <w:tblPr/>
      <w:tcPr>
        <w:shd w:val="clear" w:color="auto" w:fill="FAAE7B" w:themeFill="accent6" w:themeFillTint="7F"/>
      </w:tcPr>
    </w:tblStylePr>
    <w:tblStylePr w:type="band1Horz">
      <w:tblPr/>
      <w:tcPr>
        <w:tcBorders>
          <w:insideH w:val="single" w:sz="6" w:space="0" w:color="E66208" w:themeColor="accent6"/>
          <w:insideV w:val="single" w:sz="6" w:space="0" w:color="E66208" w:themeColor="accent6"/>
        </w:tcBorders>
        <w:shd w:val="clear" w:color="auto" w:fill="FAAE7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CA39A" w:themeColor="accent5"/>
        <w:left w:val="single" w:sz="8" w:space="0" w:color="ACA39A" w:themeColor="accent5"/>
        <w:bottom w:val="single" w:sz="8" w:space="0" w:color="ACA39A" w:themeColor="accent5"/>
        <w:right w:val="single" w:sz="8" w:space="0" w:color="ACA39A" w:themeColor="accent5"/>
        <w:insideH w:val="single" w:sz="8" w:space="0" w:color="ACA39A" w:themeColor="accent5"/>
        <w:insideV w:val="single" w:sz="8" w:space="0" w:color="ACA39A" w:themeColor="accent5"/>
      </w:tblBorders>
    </w:tblPr>
    <w:tcPr>
      <w:shd w:val="clear" w:color="auto" w:fill="EAE8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6F5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CEA" w:themeFill="accent5" w:themeFillTint="33"/>
      </w:tcPr>
    </w:tblStylePr>
    <w:tblStylePr w:type="band1Vert">
      <w:tblPr/>
      <w:tcPr>
        <w:shd w:val="clear" w:color="auto" w:fill="D5D1CC" w:themeFill="accent5" w:themeFillTint="7F"/>
      </w:tcPr>
    </w:tblStylePr>
    <w:tblStylePr w:type="band1Horz">
      <w:tblPr/>
      <w:tcPr>
        <w:tcBorders>
          <w:insideH w:val="single" w:sz="6" w:space="0" w:color="ACA39A" w:themeColor="accent5"/>
          <w:insideV w:val="single" w:sz="6" w:space="0" w:color="ACA39A" w:themeColor="accent5"/>
        </w:tcBorders>
        <w:shd w:val="clear" w:color="auto" w:fill="D5D1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8AF" w:themeColor="accent4"/>
        <w:left w:val="single" w:sz="8" w:space="0" w:color="BFB8AF" w:themeColor="accent4"/>
        <w:bottom w:val="single" w:sz="8" w:space="0" w:color="BFB8AF" w:themeColor="accent4"/>
        <w:right w:val="single" w:sz="8" w:space="0" w:color="BFB8AF" w:themeColor="accent4"/>
        <w:insideH w:val="single" w:sz="8" w:space="0" w:color="BFB8AF" w:themeColor="accent4"/>
        <w:insideV w:val="single" w:sz="8" w:space="0" w:color="BFB8AF" w:themeColor="accent4"/>
      </w:tblBorders>
    </w:tblPr>
    <w:tcPr>
      <w:shd w:val="clear" w:color="auto" w:fill="EFEDE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4" w:themeFillTint="33"/>
      </w:tcPr>
    </w:tblStylePr>
    <w:tblStylePr w:type="band1Vert">
      <w:tblPr/>
      <w:tcPr>
        <w:shd w:val="clear" w:color="auto" w:fill="DFDBD7" w:themeFill="accent4" w:themeFillTint="7F"/>
      </w:tcPr>
    </w:tblStylePr>
    <w:tblStylePr w:type="band1Horz">
      <w:tblPr/>
      <w:tcPr>
        <w:tcBorders>
          <w:insideH w:val="single" w:sz="6" w:space="0" w:color="BFB8AF" w:themeColor="accent4"/>
          <w:insideV w:val="single" w:sz="6" w:space="0" w:color="BFB8AF" w:themeColor="accent4"/>
        </w:tcBorders>
        <w:shd w:val="clear" w:color="auto" w:fill="DFDBD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7D2CB" w:themeColor="accent3"/>
        <w:left w:val="single" w:sz="8" w:space="0" w:color="D7D2CB" w:themeColor="accent3"/>
        <w:bottom w:val="single" w:sz="8" w:space="0" w:color="D7D2CB" w:themeColor="accent3"/>
        <w:right w:val="single" w:sz="8" w:space="0" w:color="D7D2CB" w:themeColor="accent3"/>
        <w:insideH w:val="single" w:sz="8" w:space="0" w:color="D7D2CB" w:themeColor="accent3"/>
        <w:insideV w:val="single" w:sz="8" w:space="0" w:color="D7D2CB" w:themeColor="accent3"/>
      </w:tblBorders>
    </w:tblPr>
    <w:tcPr>
      <w:shd w:val="clear" w:color="auto" w:fill="F5F3F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BFA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5F4" w:themeFill="accent3" w:themeFillTint="33"/>
      </w:tcPr>
    </w:tblStylePr>
    <w:tblStylePr w:type="band1Vert">
      <w:tblPr/>
      <w:tcPr>
        <w:shd w:val="clear" w:color="auto" w:fill="EBE8E5" w:themeFill="accent3" w:themeFillTint="7F"/>
      </w:tcPr>
    </w:tblStylePr>
    <w:tblStylePr w:type="band1Horz">
      <w:tblPr/>
      <w:tcPr>
        <w:tcBorders>
          <w:insideH w:val="single" w:sz="6" w:space="0" w:color="D7D2CB" w:themeColor="accent3"/>
          <w:insideV w:val="single" w:sz="6" w:space="0" w:color="D7D2CB" w:themeColor="accent3"/>
        </w:tcBorders>
        <w:shd w:val="clear" w:color="auto" w:fill="EBE8E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E6259" w:themeColor="accent2"/>
        <w:left w:val="single" w:sz="8" w:space="0" w:color="6E6259" w:themeColor="accent2"/>
        <w:bottom w:val="single" w:sz="8" w:space="0" w:color="6E6259" w:themeColor="accent2"/>
        <w:right w:val="single" w:sz="8" w:space="0" w:color="6E6259" w:themeColor="accent2"/>
        <w:insideH w:val="single" w:sz="8" w:space="0" w:color="6E6259" w:themeColor="accent2"/>
        <w:insideV w:val="single" w:sz="8" w:space="0" w:color="6E6259" w:themeColor="accent2"/>
      </w:tblBorders>
    </w:tblPr>
    <w:tcPr>
      <w:shd w:val="clear" w:color="auto" w:fill="DCD7D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1EFE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FDC" w:themeFill="accent2" w:themeFillTint="33"/>
      </w:tcPr>
    </w:tblStylePr>
    <w:tblStylePr w:type="band1Vert">
      <w:tblPr/>
      <w:tcPr>
        <w:shd w:val="clear" w:color="auto" w:fill="B9B0A9" w:themeFill="accent2" w:themeFillTint="7F"/>
      </w:tcPr>
    </w:tblStylePr>
    <w:tblStylePr w:type="band1Horz">
      <w:tblPr/>
      <w:tcPr>
        <w:tcBorders>
          <w:insideH w:val="single" w:sz="6" w:space="0" w:color="6E6259" w:themeColor="accent2"/>
          <w:insideV w:val="single" w:sz="6" w:space="0" w:color="6E6259" w:themeColor="accent2"/>
        </w:tcBorders>
        <w:shd w:val="clear" w:color="auto" w:fill="B9B0A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6A38" w:themeColor="accent1"/>
        <w:left w:val="single" w:sz="8" w:space="0" w:color="046A38" w:themeColor="accent1"/>
        <w:bottom w:val="single" w:sz="8" w:space="0" w:color="046A38" w:themeColor="accent1"/>
        <w:right w:val="single" w:sz="8" w:space="0" w:color="046A38" w:themeColor="accent1"/>
        <w:insideH w:val="single" w:sz="8" w:space="0" w:color="046A38" w:themeColor="accent1"/>
        <w:insideV w:val="single" w:sz="8" w:space="0" w:color="046A38" w:themeColor="accent1"/>
      </w:tblBorders>
    </w:tblPr>
    <w:tcPr>
      <w:shd w:val="clear" w:color="auto" w:fill="9FFBC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9FDE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FCD7" w:themeFill="accent1" w:themeFillTint="33"/>
      </w:tcPr>
    </w:tblStylePr>
    <w:tblStylePr w:type="band1Vert">
      <w:tblPr/>
      <w:tcPr>
        <w:shd w:val="clear" w:color="auto" w:fill="3EF79D" w:themeFill="accent1" w:themeFillTint="7F"/>
      </w:tcPr>
    </w:tblStylePr>
    <w:tblStylePr w:type="band1Horz">
      <w:tblPr/>
      <w:tcPr>
        <w:tcBorders>
          <w:insideH w:val="single" w:sz="6" w:space="0" w:color="046A38" w:themeColor="accent1"/>
          <w:insideV w:val="single" w:sz="6" w:space="0" w:color="046A38" w:themeColor="accent1"/>
        </w:tcBorders>
        <w:shd w:val="clear" w:color="auto" w:fill="3EF79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88639" w:themeColor="accent6" w:themeTint="BF"/>
        <w:left w:val="single" w:sz="8" w:space="0" w:color="F88639" w:themeColor="accent6" w:themeTint="BF"/>
        <w:bottom w:val="single" w:sz="8" w:space="0" w:color="F88639" w:themeColor="accent6" w:themeTint="BF"/>
        <w:right w:val="single" w:sz="8" w:space="0" w:color="F88639" w:themeColor="accent6" w:themeTint="BF"/>
        <w:insideH w:val="single" w:sz="8" w:space="0" w:color="F88639" w:themeColor="accent6" w:themeTint="BF"/>
        <w:insideV w:val="single" w:sz="8" w:space="0" w:color="F88639" w:themeColor="accent6" w:themeTint="BF"/>
      </w:tblBorders>
    </w:tblPr>
    <w:tcPr>
      <w:shd w:val="clear" w:color="auto" w:fill="FCD7B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863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AE7B" w:themeFill="accent6" w:themeFillTint="7F"/>
      </w:tcPr>
    </w:tblStylePr>
    <w:tblStylePr w:type="band1Horz">
      <w:tblPr/>
      <w:tcPr>
        <w:shd w:val="clear" w:color="auto" w:fill="FAAE7B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0B9B3" w:themeColor="accent5" w:themeTint="BF"/>
        <w:left w:val="single" w:sz="8" w:space="0" w:color="C0B9B3" w:themeColor="accent5" w:themeTint="BF"/>
        <w:bottom w:val="single" w:sz="8" w:space="0" w:color="C0B9B3" w:themeColor="accent5" w:themeTint="BF"/>
        <w:right w:val="single" w:sz="8" w:space="0" w:color="C0B9B3" w:themeColor="accent5" w:themeTint="BF"/>
        <w:insideH w:val="single" w:sz="8" w:space="0" w:color="C0B9B3" w:themeColor="accent5" w:themeTint="BF"/>
        <w:insideV w:val="single" w:sz="8" w:space="0" w:color="C0B9B3" w:themeColor="accent5" w:themeTint="BF"/>
      </w:tblBorders>
    </w:tblPr>
    <w:tcPr>
      <w:shd w:val="clear" w:color="auto" w:fill="EAE8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B9B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1CC" w:themeFill="accent5" w:themeFillTint="7F"/>
      </w:tcPr>
    </w:tblStylePr>
    <w:tblStylePr w:type="band1Horz">
      <w:tblPr/>
      <w:tcPr>
        <w:shd w:val="clear" w:color="auto" w:fill="D5D1CC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FC9C3" w:themeColor="accent4" w:themeTint="BF"/>
        <w:left w:val="single" w:sz="8" w:space="0" w:color="CFC9C3" w:themeColor="accent4" w:themeTint="BF"/>
        <w:bottom w:val="single" w:sz="8" w:space="0" w:color="CFC9C3" w:themeColor="accent4" w:themeTint="BF"/>
        <w:right w:val="single" w:sz="8" w:space="0" w:color="CFC9C3" w:themeColor="accent4" w:themeTint="BF"/>
        <w:insideH w:val="single" w:sz="8" w:space="0" w:color="CFC9C3" w:themeColor="accent4" w:themeTint="BF"/>
        <w:insideV w:val="single" w:sz="8" w:space="0" w:color="CFC9C3" w:themeColor="accent4" w:themeTint="BF"/>
      </w:tblBorders>
    </w:tblPr>
    <w:tcPr>
      <w:shd w:val="clear" w:color="auto" w:fill="EFEDE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9C3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BD7" w:themeFill="accent4" w:themeFillTint="7F"/>
      </w:tcPr>
    </w:tblStylePr>
    <w:tblStylePr w:type="band1Horz">
      <w:tblPr/>
      <w:tcPr>
        <w:shd w:val="clear" w:color="auto" w:fill="DFDBD7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1DDD8" w:themeColor="accent3" w:themeTint="BF"/>
        <w:left w:val="single" w:sz="8" w:space="0" w:color="E1DDD8" w:themeColor="accent3" w:themeTint="BF"/>
        <w:bottom w:val="single" w:sz="8" w:space="0" w:color="E1DDD8" w:themeColor="accent3" w:themeTint="BF"/>
        <w:right w:val="single" w:sz="8" w:space="0" w:color="E1DDD8" w:themeColor="accent3" w:themeTint="BF"/>
        <w:insideH w:val="single" w:sz="8" w:space="0" w:color="E1DDD8" w:themeColor="accent3" w:themeTint="BF"/>
        <w:insideV w:val="single" w:sz="8" w:space="0" w:color="E1DDD8" w:themeColor="accent3" w:themeTint="BF"/>
      </w:tblBorders>
    </w:tblPr>
    <w:tcPr>
      <w:shd w:val="clear" w:color="auto" w:fill="F5F3F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DDD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5" w:themeFill="accent3" w:themeFillTint="7F"/>
      </w:tcPr>
    </w:tblStylePr>
    <w:tblStylePr w:type="band1Horz">
      <w:tblPr/>
      <w:tcPr>
        <w:shd w:val="clear" w:color="auto" w:fill="EBE8E5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6887E" w:themeColor="accent2" w:themeTint="BF"/>
        <w:left w:val="single" w:sz="8" w:space="0" w:color="96887E" w:themeColor="accent2" w:themeTint="BF"/>
        <w:bottom w:val="single" w:sz="8" w:space="0" w:color="96887E" w:themeColor="accent2" w:themeTint="BF"/>
        <w:right w:val="single" w:sz="8" w:space="0" w:color="96887E" w:themeColor="accent2" w:themeTint="BF"/>
        <w:insideH w:val="single" w:sz="8" w:space="0" w:color="96887E" w:themeColor="accent2" w:themeTint="BF"/>
        <w:insideV w:val="single" w:sz="8" w:space="0" w:color="96887E" w:themeColor="accent2" w:themeTint="BF"/>
      </w:tblBorders>
    </w:tblPr>
    <w:tcPr>
      <w:shd w:val="clear" w:color="auto" w:fill="DCD7D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87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B0A9" w:themeFill="accent2" w:themeFillTint="7F"/>
      </w:tcPr>
    </w:tblStylePr>
    <w:tblStylePr w:type="band1Horz">
      <w:tblPr/>
      <w:tcPr>
        <w:shd w:val="clear" w:color="auto" w:fill="B9B0A9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7CA6B" w:themeColor="accent1" w:themeTint="BF"/>
        <w:left w:val="single" w:sz="8" w:space="0" w:color="07CA6B" w:themeColor="accent1" w:themeTint="BF"/>
        <w:bottom w:val="single" w:sz="8" w:space="0" w:color="07CA6B" w:themeColor="accent1" w:themeTint="BF"/>
        <w:right w:val="single" w:sz="8" w:space="0" w:color="07CA6B" w:themeColor="accent1" w:themeTint="BF"/>
        <w:insideH w:val="single" w:sz="8" w:space="0" w:color="07CA6B" w:themeColor="accent1" w:themeTint="BF"/>
        <w:insideV w:val="single" w:sz="8" w:space="0" w:color="07CA6B" w:themeColor="accent1" w:themeTint="BF"/>
      </w:tblBorders>
    </w:tblPr>
    <w:tcPr>
      <w:shd w:val="clear" w:color="auto" w:fill="9FFBC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CA6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EF79D" w:themeFill="accent1" w:themeFillTint="7F"/>
      </w:tcPr>
    </w:tblStylePr>
    <w:tblStylePr w:type="band1Horz">
      <w:tblPr/>
      <w:tcPr>
        <w:shd w:val="clear" w:color="auto" w:fill="3EF79D" w:themeFill="accent1" w:themeFillTint="7F"/>
      </w:tcPr>
    </w:tblStylePr>
  </w:style>
  <w:style w:type="table" w:styleId="Donkerelijst-accent6">
    <w:name w:val="Dark List Accent 6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6620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2300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490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490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490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4906" w:themeFill="accent6" w:themeFillShade="BF"/>
      </w:tcPr>
    </w:tblStylePr>
  </w:style>
  <w:style w:type="table" w:styleId="Donkerelijst-accent5">
    <w:name w:val="Dark List Accent 5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CA3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9514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796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796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796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796E" w:themeFill="accent5" w:themeFillShade="BF"/>
      </w:tcPr>
    </w:tblStylePr>
  </w:style>
  <w:style w:type="table" w:styleId="Donkerelijst-accent4">
    <w:name w:val="Dark List Accent 4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B8A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5C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68A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68A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A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A7B" w:themeFill="accent4" w:themeFillShade="BF"/>
      </w:tcPr>
    </w:tblStylePr>
  </w:style>
  <w:style w:type="table" w:styleId="Donkerelijst-accent3">
    <w:name w:val="Dark List Accent 3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7D2C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6A5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99E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99E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9E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9E8F" w:themeFill="accent3" w:themeFillShade="BF"/>
      </w:tcPr>
    </w:tblStylePr>
  </w:style>
  <w:style w:type="table" w:styleId="Donkerelijst-accent2">
    <w:name w:val="Dark List Accent 2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E625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302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494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494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494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4942" w:themeFill="accent2" w:themeFillShade="BF"/>
      </w:tcPr>
    </w:tblStylePr>
  </w:style>
  <w:style w:type="table" w:styleId="Donkerelijst-accent1">
    <w:name w:val="Dark List Accent 1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6A3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341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4F2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4F2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4F2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4F29" w:themeFill="accent1" w:themeFillShade="BF"/>
      </w:tcPr>
    </w:tblStylePr>
  </w:style>
  <w:style w:type="paragraph" w:styleId="Bibliografie">
    <w:name w:val="Bibliography"/>
    <w:basedOn w:val="ZsysbasisRHVO"/>
    <w:next w:val="Plattetekst1"/>
    <w:uiPriority w:val="37"/>
    <w:semiHidden/>
    <w:rsid w:val="00E07762"/>
  </w:style>
  <w:style w:type="paragraph" w:styleId="Citaat">
    <w:name w:val="Quote"/>
    <w:basedOn w:val="ZsysbasisRHVO"/>
    <w:next w:val="Plattetekst1"/>
    <w:link w:val="CitaatChar"/>
    <w:uiPriority w:val="29"/>
    <w:semiHidden/>
    <w:rsid w:val="00E07762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RHVO"/>
    <w:next w:val="Plattetekst1"/>
    <w:link w:val="DuidelijkcitaatChar"/>
    <w:uiPriority w:val="30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nd note reference RHVO"/>
    <w:basedOn w:val="Standaardalinea-lettertype"/>
    <w:rsid w:val="00E07762"/>
    <w:rPr>
      <w:vertAlign w:val="superscript"/>
    </w:rPr>
  </w:style>
  <w:style w:type="paragraph" w:styleId="Geenafstand">
    <w:name w:val="No Spacing"/>
    <w:basedOn w:val="ZsysbasisRHVO"/>
    <w:next w:val="Plattetekst1"/>
    <w:uiPriority w:val="1"/>
    <w:qFormat/>
    <w:rsid w:val="00D27D0E"/>
  </w:style>
  <w:style w:type="character" w:styleId="HTMLCode">
    <w:name w:val="HTML Code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E07762"/>
    <w:rPr>
      <w:i/>
      <w:iCs/>
    </w:rPr>
  </w:style>
  <w:style w:type="character" w:styleId="HTMLVariable">
    <w:name w:val="HTML Variable"/>
    <w:basedOn w:val="Standaardalinea-lettertype"/>
    <w:semiHidden/>
    <w:rsid w:val="00E07762"/>
    <w:rPr>
      <w:i/>
      <w:iCs/>
    </w:rPr>
  </w:style>
  <w:style w:type="character" w:styleId="HTML-acroniem">
    <w:name w:val="HTML Acronym"/>
    <w:basedOn w:val="Standaardalinea-lettertype"/>
    <w:semiHidden/>
    <w:rsid w:val="00E07762"/>
  </w:style>
  <w:style w:type="character" w:styleId="HTML-citaat">
    <w:name w:val="HTML Cite"/>
    <w:basedOn w:val="Standaardalinea-lettertype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RHVO"/>
    <w:next w:val="Plattetekst1"/>
    <w:uiPriority w:val="39"/>
    <w:unhideWhenUsed/>
    <w:qFormat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RHVO"/>
    <w:next w:val="Plattetekst1"/>
    <w:uiPriority w:val="34"/>
    <w:rsid w:val="00E7078D"/>
    <w:pPr>
      <w:ind w:left="720"/>
    </w:pPr>
  </w:style>
  <w:style w:type="character" w:styleId="Nadruk">
    <w:name w:val="Emphasis"/>
    <w:basedOn w:val="Standaardalinea-lettertype"/>
    <w:semiHidden/>
    <w:rsid w:val="00E07762"/>
    <w:rPr>
      <w:i/>
      <w:iCs/>
    </w:rPr>
  </w:style>
  <w:style w:type="character" w:styleId="Regelnummer">
    <w:name w:val="line number"/>
    <w:basedOn w:val="Standaardalinea-lettertype"/>
    <w:semiHidden/>
    <w:rsid w:val="00E07762"/>
  </w:style>
  <w:style w:type="numbering" w:customStyle="1" w:styleId="HeadingnumberingRHVO">
    <w:name w:val="Heading numbering RHVO"/>
    <w:uiPriority w:val="99"/>
    <w:semiHidden/>
    <w:rsid w:val="003978D1"/>
    <w:pPr>
      <w:numPr>
        <w:numId w:val="9"/>
      </w:numPr>
    </w:pPr>
  </w:style>
  <w:style w:type="paragraph" w:customStyle="1" w:styleId="ZsyseenpuntRHVO">
    <w:name w:val="Zsyseenpunt RHVO"/>
    <w:basedOn w:val="ZsysbasisRHVO"/>
    <w:next w:val="Plattetekst1"/>
    <w:semiHidden/>
    <w:rsid w:val="00756C31"/>
    <w:pPr>
      <w:spacing w:line="20" w:lineRule="exact"/>
    </w:pPr>
    <w:rPr>
      <w:sz w:val="2"/>
    </w:rPr>
  </w:style>
  <w:style w:type="paragraph" w:customStyle="1" w:styleId="ZsysbasisdocumentgegevensRHVO">
    <w:name w:val="Zsysbasisdocumentgegevens RHVO"/>
    <w:basedOn w:val="ZsysbasisRHVO"/>
    <w:next w:val="Plattetekst1"/>
    <w:semiHidden/>
    <w:rsid w:val="00DE3642"/>
    <w:pPr>
      <w:spacing w:line="170" w:lineRule="exact"/>
    </w:pPr>
    <w:rPr>
      <w:rFonts w:ascii="Merriweather Sans" w:hAnsi="Merriweather Sans" w:cs="Arial"/>
      <w:noProof/>
      <w:sz w:val="13"/>
    </w:rPr>
  </w:style>
  <w:style w:type="paragraph" w:customStyle="1" w:styleId="DocumentdataheadingRHVO">
    <w:name w:val="Document data heading RHVO"/>
    <w:basedOn w:val="ZsysbasisdocumentgegevensRHVO"/>
    <w:rsid w:val="00756C31"/>
  </w:style>
  <w:style w:type="paragraph" w:customStyle="1" w:styleId="DocumentdataRHVO">
    <w:name w:val="Document data RHVO"/>
    <w:basedOn w:val="ZsysbasisdocumentgegevensRHVO"/>
    <w:rsid w:val="00970969"/>
    <w:rPr>
      <w:rFonts w:ascii="Merriweather Bold" w:hAnsi="Merriweather Bold"/>
    </w:rPr>
  </w:style>
  <w:style w:type="paragraph" w:customStyle="1" w:styleId="DocumentdatadateRHVO">
    <w:name w:val="Document data date RHVO"/>
    <w:basedOn w:val="ZsysbasisdocumentgegevensRHVO"/>
    <w:rsid w:val="00756C31"/>
    <w:rPr>
      <w:b/>
    </w:rPr>
  </w:style>
  <w:style w:type="paragraph" w:customStyle="1" w:styleId="DocumentdatasubjectRHVO">
    <w:name w:val="Document data subject RHVO"/>
    <w:basedOn w:val="ZsysbasisRHVO"/>
    <w:rsid w:val="00703D07"/>
    <w:rPr>
      <w:rFonts w:ascii="Merriweather Bold" w:hAnsi="Merriweather Bold"/>
    </w:rPr>
  </w:style>
  <w:style w:type="paragraph" w:customStyle="1" w:styleId="DocumentdatayourreferenceRHVO">
    <w:name w:val="Document data your reference RHVO"/>
    <w:basedOn w:val="ZsysbasisdocumentgegevensRHVO"/>
    <w:rsid w:val="00970969"/>
    <w:rPr>
      <w:rFonts w:ascii="Merriweather Bold" w:hAnsi="Merriweather Bold"/>
    </w:rPr>
  </w:style>
  <w:style w:type="paragraph" w:customStyle="1" w:styleId="PagenumberRHVO">
    <w:name w:val="Page number RHVO"/>
    <w:basedOn w:val="ZsysbasisdocumentgegevensRHVO"/>
    <w:rsid w:val="00C530FC"/>
    <w:pPr>
      <w:spacing w:line="255" w:lineRule="exact"/>
      <w:jc w:val="right"/>
    </w:pPr>
    <w:rPr>
      <w:sz w:val="12"/>
    </w:rPr>
  </w:style>
  <w:style w:type="paragraph" w:customStyle="1" w:styleId="SenderinformationRHVO">
    <w:name w:val="Sender information RHVO"/>
    <w:basedOn w:val="ZsysbasisdocumentgegevensRHVO"/>
    <w:rsid w:val="00E777AC"/>
    <w:pPr>
      <w:spacing w:line="170" w:lineRule="atLeast"/>
    </w:pPr>
    <w:rPr>
      <w:spacing w:val="-2"/>
    </w:rPr>
  </w:style>
  <w:style w:type="paragraph" w:customStyle="1" w:styleId="SenderinformationboldRHVO">
    <w:name w:val="Sender information bold RHVO"/>
    <w:basedOn w:val="ZsysbasisdocumentgegevensRHVO"/>
    <w:rsid w:val="006A158C"/>
    <w:rPr>
      <w:b/>
    </w:rPr>
  </w:style>
  <w:style w:type="numbering" w:customStyle="1" w:styleId="StandardlistRHVO">
    <w:name w:val="Standard list RHVO"/>
    <w:uiPriority w:val="99"/>
    <w:semiHidden/>
    <w:rsid w:val="00636AF4"/>
    <w:pPr>
      <w:numPr>
        <w:numId w:val="10"/>
      </w:numPr>
    </w:pPr>
  </w:style>
  <w:style w:type="paragraph" w:customStyle="1" w:styleId="ParagraphforpictureRHVO">
    <w:name w:val="Paragraph for picture RHVO"/>
    <w:basedOn w:val="ZsysbasisRHVO"/>
    <w:next w:val="Plattetekst1"/>
    <w:rsid w:val="00A01CD1"/>
  </w:style>
  <w:style w:type="paragraph" w:customStyle="1" w:styleId="TitleRHVO">
    <w:name w:val="Title RHVO"/>
    <w:basedOn w:val="ZsysbasisRHVO"/>
    <w:next w:val="Plattetekst1"/>
    <w:link w:val="TitleRHVOChar"/>
    <w:rsid w:val="00A9666A"/>
    <w:pPr>
      <w:keepLines/>
    </w:pPr>
  </w:style>
  <w:style w:type="paragraph" w:customStyle="1" w:styleId="SubtitleRHVO">
    <w:name w:val="Subtitle RHVO"/>
    <w:basedOn w:val="ZsysbasisRHVO"/>
    <w:next w:val="Plattetekst1"/>
    <w:link w:val="SubtitleRHVOChar"/>
    <w:rsid w:val="00A9666A"/>
    <w:pPr>
      <w:keepLines/>
    </w:pPr>
  </w:style>
  <w:style w:type="numbering" w:customStyle="1" w:styleId="AppendixnumberingRHVO">
    <w:name w:val="Appendix numbering RHVO"/>
    <w:uiPriority w:val="99"/>
    <w:semiHidden/>
    <w:rsid w:val="00E56515"/>
    <w:pPr>
      <w:numPr>
        <w:numId w:val="11"/>
      </w:numPr>
    </w:pPr>
  </w:style>
  <w:style w:type="paragraph" w:customStyle="1" w:styleId="Appendixheading1RHVO">
    <w:name w:val="Appendix heading 1 RHVO"/>
    <w:basedOn w:val="Kop1"/>
    <w:next w:val="Plattetekst1"/>
    <w:rsid w:val="002C7D19"/>
  </w:style>
  <w:style w:type="paragraph" w:customStyle="1" w:styleId="Appendixheading2RHVO">
    <w:name w:val="Appendix heading 2 RHVO"/>
    <w:basedOn w:val="ZsysbasisRHVO"/>
    <w:next w:val="Plattetekst1"/>
    <w:rsid w:val="00E56515"/>
    <w:pPr>
      <w:keepNext/>
      <w:keepLines/>
      <w:numPr>
        <w:ilvl w:val="1"/>
        <w:numId w:val="24"/>
      </w:numPr>
      <w:outlineLvl w:val="1"/>
    </w:pPr>
    <w:rPr>
      <w:rFonts w:ascii="Merriweather Bold" w:hAnsi="Merriweather Bold"/>
      <w:bCs/>
      <w:iCs/>
      <w:szCs w:val="28"/>
    </w:rPr>
  </w:style>
  <w:style w:type="paragraph" w:styleId="Onderwerpvanopmerking">
    <w:name w:val="annotation subject"/>
    <w:basedOn w:val="ZsysbasisRHVO"/>
    <w:next w:val="Plattetekst1"/>
    <w:link w:val="OnderwerpvanopmerkingChar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000000" w:themeColor="text1"/>
      <w:sz w:val="18"/>
      <w:szCs w:val="18"/>
      <w:lang w:val="en-GB"/>
      <w14:numForm w14:val="oldStyle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RHVOChar"/>
    <w:link w:val="Plattetekst"/>
    <w:semiHidden/>
    <w:rsid w:val="00E7078D"/>
    <w:rPr>
      <w:rFonts w:asciiTheme="minorHAnsi" w:hAnsiTheme="minorHAnsi" w:cs="Maiandra GD"/>
      <w:color w:val="000000" w:themeColor="text1"/>
      <w:sz w:val="18"/>
      <w:szCs w:val="18"/>
      <w:lang w:val="en-GB"/>
      <w14:numForm w14:val="oldStyle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RHVO"/>
    <w:next w:val="Plattetekst1"/>
    <w:link w:val="Plattetekstinspringen2Char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RHVO"/>
    <w:next w:val="Plattetekst1"/>
    <w:link w:val="Plattetekstinspringen3Char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basedOn w:val="Standaard"/>
    <w:next w:val="Standaard"/>
    <w:semiHidden/>
    <w:rsid w:val="00DD2A9E"/>
  </w:style>
  <w:style w:type="table" w:customStyle="1" w:styleId="TablewithoutformattingRHVO">
    <w:name w:val="Table without formatting RHVO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RHVO">
    <w:name w:val="Zsysbasistoc RHVO"/>
    <w:basedOn w:val="ZsysbasisRHVO"/>
    <w:next w:val="Plattetekst1"/>
    <w:semiHidden/>
    <w:rsid w:val="00706D10"/>
    <w:pPr>
      <w:ind w:left="709" w:right="567" w:hanging="709"/>
    </w:pPr>
  </w:style>
  <w:style w:type="paragraph" w:customStyle="1" w:styleId="AgendaitemRHVO">
    <w:name w:val="Agenda item RHVO"/>
    <w:basedOn w:val="ZsysbasisRHVO"/>
    <w:rsid w:val="00B237FC"/>
    <w:pPr>
      <w:numPr>
        <w:numId w:val="26"/>
      </w:numPr>
    </w:pPr>
  </w:style>
  <w:style w:type="numbering" w:customStyle="1" w:styleId="AgendaitemlistRHVO">
    <w:name w:val="Agenda item (list) RHVO"/>
    <w:uiPriority w:val="99"/>
    <w:semiHidden/>
    <w:rsid w:val="004379A2"/>
    <w:pPr>
      <w:numPr>
        <w:numId w:val="25"/>
      </w:numPr>
    </w:pPr>
  </w:style>
  <w:style w:type="paragraph" w:customStyle="1" w:styleId="ZsysbasistabeltekstRHVO">
    <w:name w:val="Zsysbasistabeltekst RHVO"/>
    <w:basedOn w:val="ZsysbasisRHVO"/>
    <w:next w:val="TabletextRHVO"/>
    <w:link w:val="ZsysbasistabeltekstRHVOChar"/>
    <w:semiHidden/>
    <w:rsid w:val="008D23E7"/>
  </w:style>
  <w:style w:type="paragraph" w:customStyle="1" w:styleId="TabletextRHVO">
    <w:name w:val="Table text RHVO"/>
    <w:basedOn w:val="ZsysbasistabeltekstRHVO"/>
    <w:link w:val="TabletextRHVOChar"/>
    <w:rsid w:val="008D23E7"/>
  </w:style>
  <w:style w:type="paragraph" w:customStyle="1" w:styleId="TableheadingRHVO">
    <w:name w:val="Table heading RHVO"/>
    <w:basedOn w:val="ZsysbasistabeltekstRHVO"/>
    <w:next w:val="TabletextRHVO"/>
    <w:link w:val="TableheadingRHVOChar"/>
    <w:rsid w:val="00F44563"/>
    <w:rPr>
      <w:rFonts w:ascii="Merriweather Bold" w:hAnsi="Merriweather Bold"/>
    </w:rPr>
  </w:style>
  <w:style w:type="paragraph" w:customStyle="1" w:styleId="DocumentdataourreferenceRHVO">
    <w:name w:val="Document data our reference RHVO"/>
    <w:basedOn w:val="ZsysbasisdocumentgegevensRHVO"/>
    <w:rsid w:val="00D40F5C"/>
    <w:rPr>
      <w:b/>
    </w:rPr>
  </w:style>
  <w:style w:type="paragraph" w:customStyle="1" w:styleId="ReturnaddressRHVO">
    <w:name w:val="Return address RHVO"/>
    <w:basedOn w:val="ZsysbasisdocumentgegevensRHVO"/>
    <w:rsid w:val="008805E1"/>
  </w:style>
  <w:style w:type="paragraph" w:customStyle="1" w:styleId="DisclaimerRHVO">
    <w:name w:val="Disclaimer RHVO"/>
    <w:basedOn w:val="ZsysbasisdocumentgegevensRHVO"/>
    <w:rsid w:val="006A158C"/>
  </w:style>
  <w:style w:type="paragraph" w:customStyle="1" w:styleId="CompanynameRHVO">
    <w:name w:val="Company name RHVO"/>
    <w:basedOn w:val="ZsysbasisRHVO"/>
    <w:rsid w:val="00ED7E3D"/>
    <w:rPr>
      <w:rFonts w:ascii="Arial" w:hAnsi="Arial"/>
      <w:b/>
      <w:sz w:val="13"/>
    </w:rPr>
  </w:style>
  <w:style w:type="paragraph" w:customStyle="1" w:styleId="BusinessUnitRHVO">
    <w:name w:val="Business Unit RHVO"/>
    <w:basedOn w:val="ZsysbasisRHVO"/>
    <w:rsid w:val="00ED7E3D"/>
    <w:rPr>
      <w:i/>
    </w:rPr>
  </w:style>
  <w:style w:type="paragraph" w:customStyle="1" w:styleId="SubtitleReportRHVO">
    <w:name w:val="Subtitle Report RHVO"/>
    <w:basedOn w:val="ZsysbasisRHVO"/>
    <w:next w:val="Plattetekst1"/>
    <w:link w:val="SubtitleReportRHVOChar"/>
    <w:rsid w:val="00805ED6"/>
    <w:pPr>
      <w:keepLines/>
    </w:pPr>
    <w:rPr>
      <w:rFonts w:ascii="Merriweather Bold" w:hAnsi="Merriweather Bold"/>
      <w:caps/>
      <w:color w:val="E66208" w:themeColor="accent6"/>
      <w:sz w:val="21"/>
    </w:rPr>
  </w:style>
  <w:style w:type="character" w:customStyle="1" w:styleId="SubtitleRHVOChar">
    <w:name w:val="Subtitle RHVO Char"/>
    <w:basedOn w:val="ZsysbasisRHVOChar"/>
    <w:link w:val="SubtitleRHVO"/>
    <w:rsid w:val="009A1E85"/>
    <w:rPr>
      <w:rFonts w:ascii="Merriweather Light" w:hAnsi="Merriweather Light"/>
      <w:color w:val="000000" w:themeColor="text1"/>
      <w:sz w:val="18"/>
      <w:szCs w:val="18"/>
      <w14:numForm w14:val="oldStyle"/>
    </w:rPr>
  </w:style>
  <w:style w:type="character" w:customStyle="1" w:styleId="SubtitleReportRHVOChar">
    <w:name w:val="Subtitle Report RHVO Char"/>
    <w:basedOn w:val="SubtitleRHVOChar"/>
    <w:link w:val="SubtitleReportRHVO"/>
    <w:rsid w:val="00805ED6"/>
    <w:rPr>
      <w:rFonts w:ascii="Merriweather Bold" w:hAnsi="Merriweather Bold"/>
      <w:caps/>
      <w:color w:val="E66208" w:themeColor="accent6"/>
      <w:sz w:val="21"/>
      <w:szCs w:val="18"/>
      <w14:numForm w14:val="oldStyle"/>
    </w:rPr>
  </w:style>
  <w:style w:type="paragraph" w:customStyle="1" w:styleId="TitleReportRHVO">
    <w:name w:val="Title Report RHVO"/>
    <w:basedOn w:val="ZsysbasisRHVO"/>
    <w:next w:val="Plattetekst1"/>
    <w:link w:val="TitleReportRHVOChar"/>
    <w:rsid w:val="00805ED6"/>
    <w:pPr>
      <w:keepLines/>
    </w:pPr>
    <w:rPr>
      <w:rFonts w:ascii="Merriweather Bold" w:hAnsi="Merriweather Bold"/>
      <w:color w:val="E66208" w:themeColor="accent6"/>
      <w:sz w:val="40"/>
    </w:rPr>
  </w:style>
  <w:style w:type="character" w:customStyle="1" w:styleId="TitleRHVOChar">
    <w:name w:val="Title RHVO Char"/>
    <w:basedOn w:val="ZsysbasisRHVOChar"/>
    <w:link w:val="TitleRHVO"/>
    <w:rsid w:val="009A1E85"/>
    <w:rPr>
      <w:rFonts w:ascii="Merriweather Light" w:hAnsi="Merriweather Light"/>
      <w:color w:val="000000" w:themeColor="text1"/>
      <w:sz w:val="18"/>
      <w:szCs w:val="18"/>
      <w14:numForm w14:val="oldStyle"/>
    </w:rPr>
  </w:style>
  <w:style w:type="character" w:customStyle="1" w:styleId="TitleReportRHVOChar">
    <w:name w:val="Title Report RHVO Char"/>
    <w:basedOn w:val="TitleRHVOChar"/>
    <w:link w:val="TitleReportRHVO"/>
    <w:rsid w:val="00805ED6"/>
    <w:rPr>
      <w:rFonts w:ascii="Merriweather Bold" w:hAnsi="Merriweather Bold"/>
      <w:color w:val="E66208" w:themeColor="accent6"/>
      <w:sz w:val="40"/>
      <w:szCs w:val="18"/>
      <w14:numForm w14:val="oldStyle"/>
    </w:rPr>
  </w:style>
  <w:style w:type="paragraph" w:customStyle="1" w:styleId="HeadingTableofContentRHVO">
    <w:name w:val="Heading Table of Content RHVO"/>
    <w:basedOn w:val="Standaard"/>
    <w:next w:val="Standaard"/>
    <w:rsid w:val="00805ED6"/>
    <w:pPr>
      <w:spacing w:line="600" w:lineRule="exact"/>
    </w:pPr>
    <w:rPr>
      <w:rFonts w:ascii="Merriweather Bold" w:hAnsi="Merriweather Bold"/>
      <w:color w:val="E66208" w:themeColor="accent6"/>
      <w:sz w:val="40"/>
      <w14:numForm w14:val="oldStyle"/>
    </w:rPr>
  </w:style>
  <w:style w:type="paragraph" w:customStyle="1" w:styleId="TablesubheadingRHVO">
    <w:name w:val="Table subheading RHVO"/>
    <w:basedOn w:val="ZsysbasistabeltekstRHVO"/>
    <w:next w:val="TabletextRHVO"/>
    <w:link w:val="TablesubheadingRHVOChar"/>
    <w:rsid w:val="00F44563"/>
    <w:rPr>
      <w:rFonts w:ascii="Merriweather Bold" w:hAnsi="Merriweather Bold"/>
      <w:b/>
      <w:i/>
    </w:rPr>
  </w:style>
  <w:style w:type="character" w:customStyle="1" w:styleId="ZsysbasistabeltekstRHVOChar">
    <w:name w:val="Zsysbasistabeltekst RHVO Char"/>
    <w:basedOn w:val="ZsysbasisRHVOChar"/>
    <w:link w:val="ZsysbasistabeltekstRHVO"/>
    <w:semiHidden/>
    <w:rsid w:val="00F44563"/>
    <w:rPr>
      <w:rFonts w:ascii="Merriweather Light" w:hAnsi="Merriweather Light"/>
      <w:color w:val="000000" w:themeColor="text1"/>
      <w:sz w:val="18"/>
      <w:szCs w:val="18"/>
      <w14:numForm w14:val="oldStyle"/>
    </w:rPr>
  </w:style>
  <w:style w:type="character" w:customStyle="1" w:styleId="TableheadingRHVOChar">
    <w:name w:val="Table heading RHVO Char"/>
    <w:basedOn w:val="ZsysbasistabeltekstRHVOChar"/>
    <w:link w:val="TableheadingRHVO"/>
    <w:rsid w:val="00F44563"/>
    <w:rPr>
      <w:rFonts w:ascii="Merriweather Bold" w:hAnsi="Merriweather Bold"/>
      <w:color w:val="000000" w:themeColor="text1"/>
      <w:sz w:val="18"/>
      <w:szCs w:val="18"/>
      <w14:numForm w14:val="oldStyle"/>
    </w:rPr>
  </w:style>
  <w:style w:type="character" w:customStyle="1" w:styleId="TablesubheadingRHVOChar">
    <w:name w:val="Table subheading RHVO Char"/>
    <w:basedOn w:val="TableheadingRHVOChar"/>
    <w:link w:val="TablesubheadingRHVO"/>
    <w:rsid w:val="00F44563"/>
    <w:rPr>
      <w:rFonts w:ascii="Merriweather Bold" w:hAnsi="Merriweather Bold"/>
      <w:i/>
      <w:color w:val="000000" w:themeColor="text1"/>
      <w:sz w:val="18"/>
      <w:szCs w:val="18"/>
      <w14:numForm w14:val="oldStyle"/>
    </w:rPr>
  </w:style>
  <w:style w:type="paragraph" w:customStyle="1" w:styleId="zsysPlaceholderAfbeelding">
    <w:name w:val="zsysPlaceholderAfbeelding"/>
    <w:semiHidden/>
    <w:rsid w:val="00C36AB4"/>
    <w:pPr>
      <w:spacing w:line="240" w:lineRule="auto"/>
    </w:pPr>
    <w:rPr>
      <w:rFonts w:ascii="Arial" w:hAnsi="Arial" w:cs="Maiandra GD"/>
      <w:szCs w:val="18"/>
    </w:rPr>
  </w:style>
  <w:style w:type="paragraph" w:customStyle="1" w:styleId="TeamMemberNameRHVO">
    <w:name w:val="Team Member Name RHVO"/>
    <w:basedOn w:val="ZsysbasistabeltekstRHVO"/>
    <w:next w:val="TabletextRHVO"/>
    <w:link w:val="TeamMemberNameRHVOChar"/>
    <w:rsid w:val="00805ED6"/>
    <w:pPr>
      <w:spacing w:before="80" w:line="255" w:lineRule="exact"/>
    </w:pPr>
    <w:rPr>
      <w:rFonts w:ascii="Merriweather Bold" w:hAnsi="Merriweather Bold"/>
      <w:color w:val="E66208" w:themeColor="accent6"/>
      <w:sz w:val="14"/>
    </w:rPr>
  </w:style>
  <w:style w:type="character" w:customStyle="1" w:styleId="TabletextRHVOChar">
    <w:name w:val="Table text RHVO Char"/>
    <w:basedOn w:val="ZsysbasistabeltekstRHVOChar"/>
    <w:link w:val="TabletextRHVO"/>
    <w:rsid w:val="00A04F4D"/>
    <w:rPr>
      <w:rFonts w:ascii="Merriweather Light" w:hAnsi="Merriweather Light"/>
      <w:color w:val="000000" w:themeColor="text1"/>
      <w:sz w:val="18"/>
      <w:szCs w:val="18"/>
      <w14:numForm w14:val="oldStyle"/>
    </w:rPr>
  </w:style>
  <w:style w:type="character" w:customStyle="1" w:styleId="TeamMemberNameRHVOChar">
    <w:name w:val="Team Member Name RHVO Char"/>
    <w:basedOn w:val="TabletextRHVOChar"/>
    <w:link w:val="TeamMemberNameRHVO"/>
    <w:rsid w:val="00805ED6"/>
    <w:rPr>
      <w:rFonts w:ascii="Merriweather Bold" w:hAnsi="Merriweather Bold"/>
      <w:color w:val="E66208" w:themeColor="accent6"/>
      <w:sz w:val="14"/>
      <w:szCs w:val="18"/>
      <w14:numForm w14:val="oldStyle"/>
    </w:rPr>
  </w:style>
  <w:style w:type="paragraph" w:customStyle="1" w:styleId="TeamMemberFunctionRHVO">
    <w:name w:val="Team Member Function RHVO"/>
    <w:basedOn w:val="ZsysbasistabeltekstRHVO"/>
    <w:next w:val="TabletextRHVO"/>
    <w:link w:val="TeamMemberFunctionRHVOChar"/>
    <w:rsid w:val="007B5200"/>
    <w:pPr>
      <w:spacing w:line="160" w:lineRule="exact"/>
    </w:pPr>
    <w:rPr>
      <w:i/>
      <w:color w:val="auto"/>
      <w:sz w:val="12"/>
    </w:rPr>
  </w:style>
  <w:style w:type="character" w:customStyle="1" w:styleId="TeamMemberFunctionRHVOChar">
    <w:name w:val="Team Member Function RHVO Char"/>
    <w:basedOn w:val="TeamMemberNameRHVOChar"/>
    <w:link w:val="TeamMemberFunctionRHVO"/>
    <w:rsid w:val="007B5200"/>
    <w:rPr>
      <w:rFonts w:ascii="Merriweather Light" w:hAnsi="Merriweather Light"/>
      <w:i/>
      <w:color w:val="D86018"/>
      <w:sz w:val="12"/>
      <w:szCs w:val="18"/>
      <w14:numForm w14:val="oldStyle"/>
    </w:rPr>
  </w:style>
  <w:style w:type="paragraph" w:customStyle="1" w:styleId="TeamMemberPhoneNumberRHVO">
    <w:name w:val="Team Member Phone Number RHVO"/>
    <w:basedOn w:val="ZsysbasistabeltekstRHVO"/>
    <w:next w:val="TabletextRHVO"/>
    <w:link w:val="TeamMemberPhoneNumberRHVOChar"/>
    <w:rsid w:val="00E15204"/>
    <w:pPr>
      <w:spacing w:before="40" w:line="160" w:lineRule="exact"/>
    </w:pPr>
    <w:rPr>
      <w:color w:val="auto"/>
      <w:sz w:val="12"/>
    </w:rPr>
  </w:style>
  <w:style w:type="character" w:customStyle="1" w:styleId="TeamMemberPhoneNumberRHVOChar">
    <w:name w:val="Team Member Phone Number RHVO Char"/>
    <w:basedOn w:val="TeamMemberFunctionRHVOChar"/>
    <w:link w:val="TeamMemberPhoneNumberRHVO"/>
    <w:rsid w:val="00E15204"/>
    <w:rPr>
      <w:rFonts w:ascii="Merriweather Light" w:hAnsi="Merriweather Light"/>
      <w:i w:val="0"/>
      <w:color w:val="D86018"/>
      <w:sz w:val="12"/>
      <w:szCs w:val="18"/>
      <w14:numForm w14:val="oldStyle"/>
    </w:rPr>
  </w:style>
  <w:style w:type="paragraph" w:customStyle="1" w:styleId="TeamMemberE-mailaddressRHVO">
    <w:name w:val="Team Member E-mailaddress RHVO"/>
    <w:basedOn w:val="ZsysbasistabeltekstRHVO"/>
    <w:next w:val="TabletextRHVO"/>
    <w:link w:val="TeamMemberE-mailaddressRHVOChar"/>
    <w:rsid w:val="008C41FC"/>
    <w:pPr>
      <w:spacing w:before="40" w:line="160" w:lineRule="exact"/>
    </w:pPr>
    <w:rPr>
      <w:color w:val="007096"/>
      <w:sz w:val="12"/>
      <w:u w:val="single"/>
    </w:rPr>
  </w:style>
  <w:style w:type="character" w:customStyle="1" w:styleId="TeamMemberE-mailaddressRHVOChar">
    <w:name w:val="Team Member E-mailaddress RHVO Char"/>
    <w:basedOn w:val="TeamMemberPhoneNumberRHVOChar"/>
    <w:link w:val="TeamMemberE-mailaddressRHVO"/>
    <w:rsid w:val="008C41FC"/>
    <w:rPr>
      <w:rFonts w:ascii="Merriweather Light" w:hAnsi="Merriweather Light"/>
      <w:i w:val="0"/>
      <w:color w:val="007096"/>
      <w:sz w:val="12"/>
      <w:szCs w:val="18"/>
      <w:u w:val="single"/>
      <w14:numForm w14:val="oldStyle"/>
    </w:rPr>
  </w:style>
  <w:style w:type="paragraph" w:customStyle="1" w:styleId="AonHeader">
    <w:name w:val="Aon Header"/>
    <w:basedOn w:val="Standaard"/>
    <w:next w:val="Standaard"/>
    <w:qFormat/>
    <w:rsid w:val="00CA5D8B"/>
    <w:pPr>
      <w:spacing w:after="120" w:line="264" w:lineRule="auto"/>
    </w:pPr>
    <w:rPr>
      <w:rFonts w:eastAsia="Times New Roman" w:cs="Times New Roman"/>
      <w:b/>
      <w:sz w:val="32"/>
      <w:szCs w:val="22"/>
      <w:lang w:val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CA5D8B"/>
    <w:rPr>
      <w:rFonts w:ascii="Merriweather Light" w:hAnsi="Merriweather Light"/>
      <w:color w:val="000000" w:themeColor="text1"/>
      <w:sz w:val="18"/>
      <w:szCs w:val="18"/>
      <w14:numForm w14:val="oldStyle"/>
    </w:rPr>
  </w:style>
  <w:style w:type="paragraph" w:customStyle="1" w:styleId="AonBodyText">
    <w:name w:val="Aon Body Text"/>
    <w:basedOn w:val="Standaard"/>
    <w:qFormat/>
    <w:rsid w:val="00CA5D8B"/>
    <w:pPr>
      <w:spacing w:line="264" w:lineRule="auto"/>
    </w:pPr>
    <w:rPr>
      <w:rFonts w:eastAsia="Times New Roman" w:cs="Times New Roman"/>
      <w:szCs w:val="22"/>
      <w:lang w:val="nl-NL"/>
    </w:rPr>
  </w:style>
  <w:style w:type="paragraph" w:customStyle="1" w:styleId="AonHeading1">
    <w:name w:val="Aon Heading 1"/>
    <w:basedOn w:val="Standaard"/>
    <w:next w:val="AonBodyText"/>
    <w:qFormat/>
    <w:rsid w:val="00CA5D8B"/>
    <w:pPr>
      <w:numPr>
        <w:numId w:val="42"/>
      </w:numPr>
      <w:spacing w:before="240" w:after="120" w:line="264" w:lineRule="auto"/>
    </w:pPr>
    <w:rPr>
      <w:rFonts w:eastAsia="Times New Roman" w:cs="Times New Roman"/>
      <w:b/>
      <w:sz w:val="32"/>
      <w:szCs w:val="22"/>
      <w:lang w:val="nl-NL"/>
    </w:rPr>
  </w:style>
  <w:style w:type="paragraph" w:customStyle="1" w:styleId="AonHeading2">
    <w:name w:val="Aon Heading 2"/>
    <w:basedOn w:val="Standaard"/>
    <w:next w:val="AonBodyText"/>
    <w:qFormat/>
    <w:rsid w:val="00CA5D8B"/>
    <w:pPr>
      <w:numPr>
        <w:ilvl w:val="1"/>
        <w:numId w:val="42"/>
      </w:numPr>
      <w:spacing w:before="240" w:after="120" w:line="264" w:lineRule="auto"/>
    </w:pPr>
    <w:rPr>
      <w:rFonts w:eastAsia="Times New Roman" w:cs="Times New Roman"/>
      <w:b/>
      <w:sz w:val="28"/>
      <w:szCs w:val="22"/>
      <w:lang w:val="nl-NL"/>
    </w:rPr>
  </w:style>
  <w:style w:type="paragraph" w:customStyle="1" w:styleId="AonHeading3">
    <w:name w:val="Aon Heading 3"/>
    <w:basedOn w:val="Standaard"/>
    <w:next w:val="AonBodyText"/>
    <w:qFormat/>
    <w:rsid w:val="00CA5D8B"/>
    <w:pPr>
      <w:numPr>
        <w:ilvl w:val="2"/>
        <w:numId w:val="42"/>
      </w:numPr>
      <w:spacing w:before="240" w:after="120" w:line="264" w:lineRule="auto"/>
    </w:pPr>
    <w:rPr>
      <w:rFonts w:eastAsia="Times New Roman" w:cs="Times New Roman"/>
      <w:b/>
      <w:sz w:val="24"/>
      <w:szCs w:val="22"/>
      <w:lang w:val="nl-NL"/>
    </w:rPr>
  </w:style>
  <w:style w:type="paragraph" w:customStyle="1" w:styleId="AonHeading4">
    <w:name w:val="Aon Heading 4"/>
    <w:basedOn w:val="Standaard"/>
    <w:next w:val="AonBodyText"/>
    <w:qFormat/>
    <w:rsid w:val="00CA5D8B"/>
    <w:pPr>
      <w:numPr>
        <w:ilvl w:val="3"/>
        <w:numId w:val="42"/>
      </w:numPr>
      <w:spacing w:before="240" w:after="120" w:line="264" w:lineRule="auto"/>
    </w:pPr>
    <w:rPr>
      <w:rFonts w:eastAsia="Times New Roman" w:cs="Times New Roman"/>
      <w:b/>
      <w:szCs w:val="22"/>
      <w:lang w:val="nl-NL"/>
    </w:rPr>
  </w:style>
  <w:style w:type="paragraph" w:customStyle="1" w:styleId="AonHeading5">
    <w:name w:val="Aon Heading 5"/>
    <w:basedOn w:val="Standaard"/>
    <w:next w:val="AonBodyText"/>
    <w:qFormat/>
    <w:rsid w:val="00CA5D8B"/>
    <w:pPr>
      <w:numPr>
        <w:ilvl w:val="4"/>
        <w:numId w:val="42"/>
      </w:numPr>
      <w:spacing w:before="240" w:after="120" w:line="264" w:lineRule="auto"/>
    </w:pPr>
    <w:rPr>
      <w:rFonts w:eastAsia="Times New Roman" w:cs="Times New Roman"/>
      <w:b/>
      <w:szCs w:val="22"/>
      <w:lang w:val="nl-NL"/>
    </w:rPr>
  </w:style>
  <w:style w:type="paragraph" w:customStyle="1" w:styleId="ReportBodyText">
    <w:name w:val="*Report Body Text"/>
    <w:basedOn w:val="Standaard"/>
    <w:link w:val="ReportBodyTextChar"/>
    <w:rsid w:val="00CA5D8B"/>
    <w:pPr>
      <w:spacing w:line="264" w:lineRule="auto"/>
    </w:pPr>
    <w:rPr>
      <w:rFonts w:eastAsia="Times New Roman" w:cs="Times New Roman"/>
      <w:szCs w:val="22"/>
    </w:rPr>
  </w:style>
  <w:style w:type="paragraph" w:customStyle="1" w:styleId="Default">
    <w:name w:val="Default"/>
    <w:rsid w:val="00CA5D8B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ReportBodyTextChar">
    <w:name w:val="*Report Body Text Char"/>
    <w:link w:val="ReportBodyText"/>
    <w:rsid w:val="00CA5D8B"/>
    <w:rPr>
      <w:rFonts w:ascii="Arial" w:hAnsi="Arial"/>
      <w:szCs w:val="22"/>
      <w:lang w:val="en-US" w:eastAsia="en-US"/>
    </w:rPr>
  </w:style>
  <w:style w:type="table" w:customStyle="1" w:styleId="TableGrid1">
    <w:name w:val="Table Grid1"/>
    <w:basedOn w:val="Standaardtabel"/>
    <w:next w:val="Tabelraster"/>
    <w:rsid w:val="00CA5D8B"/>
    <w:pPr>
      <w:spacing w:line="240" w:lineRule="auto"/>
    </w:pPr>
    <w:rPr>
      <w:rFonts w:ascii="Arial" w:eastAsia="MS Mincho" w:hAnsi="Arial" w:cs="Arial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0">
    <w:name w:val="Tabelraster1"/>
    <w:basedOn w:val="Standaardtabel"/>
    <w:next w:val="Tabelraster"/>
    <w:rsid w:val="00771D45"/>
    <w:pPr>
      <w:spacing w:line="240" w:lineRule="auto"/>
    </w:pPr>
    <w:rPr>
      <w:rFonts w:ascii="Merriweather Light" w:eastAsia="Merriweather Light" w:hAnsi="Merriweather Light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sjablonen%20&#8364;\Nieuwe%20huisstijl\Rapport%20Rhvo.dotx" TargetMode="External"/></Relationships>
</file>

<file path=word/theme/theme1.xml><?xml version="1.0" encoding="utf-8"?>
<a:theme xmlns:a="http://schemas.openxmlformats.org/drawingml/2006/main" name="Office-thema">
  <a:themeElements>
    <a:clrScheme name="Colors Report RHVO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46A38"/>
      </a:accent1>
      <a:accent2>
        <a:srgbClr val="6E6259"/>
      </a:accent2>
      <a:accent3>
        <a:srgbClr val="D7D2CB"/>
      </a:accent3>
      <a:accent4>
        <a:srgbClr val="BFB8AF"/>
      </a:accent4>
      <a:accent5>
        <a:srgbClr val="ACA39A"/>
      </a:accent5>
      <a:accent6>
        <a:srgbClr val="E66208"/>
      </a:accent6>
      <a:hlink>
        <a:srgbClr val="000000"/>
      </a:hlink>
      <a:folHlink>
        <a:srgbClr val="000000"/>
      </a:folHlink>
    </a:clrScheme>
    <a:fontScheme name="Fonts RHVO Merriweather">
      <a:majorFont>
        <a:latin typeface="Merriweather Bold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primair groen">
      <a:srgbClr val="046A38"/>
    </a:custClr>
    <a:custClr name="primair grijs">
      <a:srgbClr val="6E6259"/>
    </a:custClr>
    <a:custClr name="grijs 1">
      <a:srgbClr val="D7D2CB"/>
    </a:custClr>
    <a:custClr name="grijs 2">
      <a:srgbClr val="BFB8AF"/>
    </a:custClr>
    <a:custClr name="grijs 3">
      <a:srgbClr val="ACA39A"/>
    </a:custClr>
    <a:custClr name="grijs 4">
      <a:srgbClr val="968C83"/>
    </a:custClr>
    <a:custClr name="grijs 5">
      <a:srgbClr val="83786F"/>
    </a:custClr>
    <a:custClr name="rood">
      <a:srgbClr val="BF0D3E"/>
    </a:custClr>
    <a:custClr name="paars 1">
      <a:srgbClr val="9E007E"/>
    </a:custClr>
    <a:custClr name="paars 2">
      <a:srgbClr val="7D55C7"/>
    </a:custClr>
    <a:custClr name="groen">
      <a:srgbClr val="046A38"/>
    </a:custClr>
    <a:custClr name="blauw">
      <a:srgbClr val="007096"/>
    </a:custClr>
    <a:custClr name="lichtgroen">
      <a:srgbClr val="BBA600"/>
    </a:custClr>
    <a:custClr name="oranje">
      <a:srgbClr val="D8601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ju xmlns="http://www.joulesunlimited.com/ccmappings">
  <Datum/>
  <Onze_20_referentie/>
  <Uw_20_referentie/>
  <RapportTitel/>
</ju>
</file>

<file path=customXml/itemProps1.xml><?xml version="1.0" encoding="utf-8"?>
<ds:datastoreItem xmlns:ds="http://schemas.openxmlformats.org/officeDocument/2006/customXml" ds:itemID="{03C86702-76E6-436B-9D4E-21EEDBE5F0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ABEF0C-2180-48F9-9493-AA87785ED0F3}">
  <ds:schemaRefs>
    <ds:schemaRef ds:uri="http://www.joulesunlimited.com/ccmapping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Rhvo</Template>
  <TotalTime>3</TotalTime>
  <Pages>4</Pages>
  <Words>1079</Words>
  <Characters>7118</Characters>
  <Application>Microsoft Office Word</Application>
  <DocSecurity>0</DocSecurity>
  <Lines>59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Rapport</vt:lpstr>
      <vt:lpstr>Brief</vt:lpstr>
    </vt:vector>
  </TitlesOfParts>
  <Manager/>
  <Company>Raetsheren van Orden bv</Company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subject/>
  <dc:creator>Inge Lensen</dc:creator>
  <cp:keywords/>
  <dc:description>template version 1.8c - 15 maart 2017_x000d_
lay-out: Total Public_x000d_
templates: www.JoulesUnlimited.com</dc:description>
  <cp:lastModifiedBy>Dallas Baron</cp:lastModifiedBy>
  <cp:revision>3</cp:revision>
  <cp:lastPrinted>2021-07-28T12:24:00Z</cp:lastPrinted>
  <dcterms:created xsi:type="dcterms:W3CDTF">2023-08-31T10:52:00Z</dcterms:created>
  <dcterms:modified xsi:type="dcterms:W3CDTF">2023-08-31T13:18:00Z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1">
    <vt:lpwstr>Rapport Rhvo.dotx</vt:lpwstr>
  </property>
  <property fmtid="{D5CDD505-2E9C-101B-9397-08002B2CF9AE}" pid="3" name="JUBasedOn2">
    <vt:lpwstr>Rapport Rhvo.dotx</vt:lpwstr>
  </property>
  <property fmtid="{D5CDD505-2E9C-101B-9397-08002B2CF9AE}" pid="4" name="JUBasedOn3">
    <vt:lpwstr>Rapport Rhvo.dotx</vt:lpwstr>
  </property>
  <property fmtid="{D5CDD505-2E9C-101B-9397-08002B2CF9AE}" pid="5" name="JUBasedOn">
    <vt:lpwstr>Rapport Rhvo.dotx</vt:lpwstr>
  </property>
</Properties>
</file>