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2911"/>
        <w:tblW w:w="12060" w:type="dxa"/>
        <w:tblLayout w:type="fixed"/>
        <w:tblCellMar>
          <w:left w:w="0" w:type="dxa"/>
          <w:right w:w="0" w:type="dxa"/>
        </w:tblCellMar>
        <w:tblLook w:val="0000" w:firstRow="0" w:lastRow="0" w:firstColumn="0" w:lastColumn="0" w:noHBand="0" w:noVBand="0"/>
      </w:tblPr>
      <w:tblGrid>
        <w:gridCol w:w="6030"/>
        <w:gridCol w:w="6030"/>
      </w:tblGrid>
      <w:tr w:rsidR="00AA56BA" w14:paraId="31C012BD" w14:textId="77777777" w:rsidTr="00AA56BA">
        <w:trPr>
          <w:trHeight w:val="238"/>
        </w:trPr>
        <w:tc>
          <w:tcPr>
            <w:tcW w:w="6030" w:type="dxa"/>
            <w:tcBorders>
              <w:bottom w:val="dotted" w:sz="4" w:space="0" w:color="auto"/>
            </w:tcBorders>
            <w:shd w:val="clear" w:color="auto" w:fill="auto"/>
          </w:tcPr>
          <w:p w14:paraId="64AB565F" w14:textId="77777777" w:rsidR="00AA56BA" w:rsidRDefault="00AA56BA" w:rsidP="00AA56BA">
            <w:pPr>
              <w:spacing w:line="240" w:lineRule="auto"/>
            </w:pPr>
          </w:p>
        </w:tc>
        <w:tc>
          <w:tcPr>
            <w:tcW w:w="6030" w:type="dxa"/>
            <w:tcBorders>
              <w:bottom w:val="dotted" w:sz="4" w:space="0" w:color="auto"/>
            </w:tcBorders>
            <w:shd w:val="clear" w:color="auto" w:fill="auto"/>
          </w:tcPr>
          <w:p w14:paraId="1C1D7938" w14:textId="77777777" w:rsidR="00AA56BA" w:rsidRDefault="00AA56BA" w:rsidP="00AA56BA"/>
        </w:tc>
      </w:tr>
    </w:tbl>
    <w:p w14:paraId="2B9461FA" w14:textId="7D13C811" w:rsidR="00072568" w:rsidRPr="0085132B" w:rsidRDefault="00072568" w:rsidP="00072568">
      <w:pPr>
        <w:pStyle w:val="Plattetekst"/>
        <w:rPr>
          <w:rFonts w:asciiTheme="minorHAnsi" w:hAnsiTheme="minorHAnsi" w:cstheme="minorHAnsi"/>
          <w:sz w:val="22"/>
          <w:szCs w:val="22"/>
        </w:rPr>
      </w:pPr>
      <w:r w:rsidRPr="0085132B">
        <w:rPr>
          <w:rFonts w:asciiTheme="minorHAnsi" w:hAnsiTheme="minorHAnsi" w:cstheme="minorHAnsi"/>
          <w:sz w:val="22"/>
          <w:szCs w:val="22"/>
        </w:rPr>
        <w:t xml:space="preserve">Inschrijver dient voor onderstaande kerncompetentie één (1) referentie over de afgelopen </w:t>
      </w:r>
      <w:r w:rsidR="002D0A05">
        <w:rPr>
          <w:rFonts w:asciiTheme="minorHAnsi" w:hAnsiTheme="minorHAnsi" w:cstheme="minorHAnsi"/>
          <w:sz w:val="22"/>
          <w:szCs w:val="22"/>
        </w:rPr>
        <w:t>vijf (5)</w:t>
      </w:r>
      <w:r w:rsidRPr="0085132B">
        <w:rPr>
          <w:rFonts w:asciiTheme="minorHAnsi" w:hAnsiTheme="minorHAnsi" w:cstheme="minorHAnsi"/>
          <w:sz w:val="22"/>
          <w:szCs w:val="22"/>
        </w:rPr>
        <w:t xml:space="preserve"> jaren te beschrijven met behulp van het standaardformulier dat in deze bijlage is gegeven. </w:t>
      </w:r>
    </w:p>
    <w:p w14:paraId="2F6A9ACF" w14:textId="20A2D429" w:rsidR="004E3EA4" w:rsidRDefault="004E3EA4" w:rsidP="004E3EA4">
      <w:pPr>
        <w:pStyle w:val="Plattetekst"/>
        <w:rPr>
          <w:rFonts w:asciiTheme="minorHAnsi" w:hAnsiTheme="minorHAnsi" w:cstheme="minorHAnsi"/>
          <w:sz w:val="22"/>
          <w:szCs w:val="22"/>
        </w:rPr>
      </w:pPr>
      <w:r w:rsidRPr="0085132B">
        <w:rPr>
          <w:rFonts w:asciiTheme="minorHAnsi" w:hAnsiTheme="minorHAnsi" w:cstheme="minorHAnsi"/>
          <w:sz w:val="22"/>
          <w:szCs w:val="22"/>
        </w:rPr>
        <w:t xml:space="preserve">Met het inleveren van de referentie) toont inschrijver aan dat hij over voldoende deskundigheid en ervaring beschikt om de gevraagde </w:t>
      </w:r>
      <w:r w:rsidR="0085132B">
        <w:rPr>
          <w:rFonts w:asciiTheme="minorHAnsi" w:hAnsiTheme="minorHAnsi" w:cstheme="minorHAnsi"/>
          <w:sz w:val="22"/>
          <w:szCs w:val="22"/>
        </w:rPr>
        <w:t>diensten</w:t>
      </w:r>
      <w:r w:rsidRPr="0085132B">
        <w:rPr>
          <w:rFonts w:asciiTheme="minorHAnsi" w:hAnsiTheme="minorHAnsi" w:cstheme="minorHAnsi"/>
          <w:sz w:val="22"/>
          <w:szCs w:val="22"/>
        </w:rPr>
        <w:t xml:space="preserve"> uit te voeren. </w:t>
      </w:r>
    </w:p>
    <w:p w14:paraId="3393A87B" w14:textId="77777777" w:rsidR="00E10A07" w:rsidRPr="0085132B" w:rsidRDefault="00E10A07" w:rsidP="004E3EA4">
      <w:pPr>
        <w:pStyle w:val="Plattetekst"/>
        <w:rPr>
          <w:rFonts w:asciiTheme="minorHAnsi" w:hAnsiTheme="minorHAnsi" w:cstheme="minorHAnsi"/>
          <w:sz w:val="22"/>
          <w:szCs w:val="22"/>
        </w:rPr>
      </w:pPr>
    </w:p>
    <w:tbl>
      <w:tblPr>
        <w:tblStyle w:val="Tabelraster"/>
        <w:tblW w:w="9209" w:type="dxa"/>
        <w:tblLook w:val="04A0" w:firstRow="1" w:lastRow="0" w:firstColumn="1" w:lastColumn="0" w:noHBand="0" w:noVBand="1"/>
      </w:tblPr>
      <w:tblGrid>
        <w:gridCol w:w="5949"/>
        <w:gridCol w:w="3260"/>
      </w:tblGrid>
      <w:tr w:rsidR="004477D1" w:rsidRPr="0085132B" w14:paraId="0E8034F5" w14:textId="77777777" w:rsidTr="007D7B47">
        <w:tc>
          <w:tcPr>
            <w:tcW w:w="5949" w:type="dxa"/>
            <w:shd w:val="clear" w:color="auto" w:fill="C6D9F1" w:themeFill="text2" w:themeFillTint="33"/>
          </w:tcPr>
          <w:p w14:paraId="4229BA4B" w14:textId="4B5CD5D7" w:rsidR="004477D1" w:rsidRPr="0085132B" w:rsidRDefault="004E3EA4" w:rsidP="004477D1">
            <w:pPr>
              <w:rPr>
                <w:rFonts w:asciiTheme="minorHAnsi" w:hAnsiTheme="minorHAnsi" w:cstheme="minorHAnsi"/>
                <w:b/>
                <w:sz w:val="22"/>
                <w:szCs w:val="22"/>
              </w:rPr>
            </w:pPr>
            <w:r w:rsidRPr="0085132B">
              <w:rPr>
                <w:rFonts w:asciiTheme="minorHAnsi" w:hAnsiTheme="minorHAnsi" w:cstheme="minorHAnsi"/>
                <w:b/>
                <w:sz w:val="22"/>
                <w:szCs w:val="22"/>
              </w:rPr>
              <w:t>&lt;</w:t>
            </w:r>
            <w:r w:rsidR="004477D1" w:rsidRPr="0085132B">
              <w:rPr>
                <w:rFonts w:asciiTheme="minorHAnsi" w:hAnsiTheme="minorHAnsi" w:cstheme="minorHAnsi"/>
                <w:b/>
                <w:sz w:val="22"/>
                <w:szCs w:val="22"/>
                <w:highlight w:val="yellow"/>
              </w:rPr>
              <w:t>Naam inschrijver</w:t>
            </w:r>
            <w:r w:rsidRPr="0085132B">
              <w:rPr>
                <w:rFonts w:asciiTheme="minorHAnsi" w:hAnsiTheme="minorHAnsi" w:cstheme="minorHAnsi"/>
                <w:b/>
                <w:sz w:val="22"/>
                <w:szCs w:val="22"/>
                <w:highlight w:val="yellow"/>
              </w:rPr>
              <w:t xml:space="preserve"> invullen</w:t>
            </w:r>
            <w:r w:rsidRPr="0085132B">
              <w:rPr>
                <w:rFonts w:asciiTheme="minorHAnsi" w:hAnsiTheme="minorHAnsi" w:cstheme="minorHAnsi"/>
                <w:b/>
                <w:sz w:val="22"/>
                <w:szCs w:val="22"/>
              </w:rPr>
              <w:t>&gt;</w:t>
            </w:r>
          </w:p>
        </w:tc>
        <w:tc>
          <w:tcPr>
            <w:tcW w:w="3260" w:type="dxa"/>
            <w:shd w:val="clear" w:color="auto" w:fill="C6D9F1" w:themeFill="text2" w:themeFillTint="33"/>
          </w:tcPr>
          <w:p w14:paraId="55DCB107" w14:textId="1847595B" w:rsidR="004477D1" w:rsidRPr="0085132B" w:rsidRDefault="004477D1" w:rsidP="000F7306">
            <w:pPr>
              <w:rPr>
                <w:rFonts w:asciiTheme="minorHAnsi" w:hAnsiTheme="minorHAnsi" w:cstheme="minorHAnsi"/>
                <w:b/>
                <w:sz w:val="22"/>
                <w:szCs w:val="22"/>
              </w:rPr>
            </w:pPr>
          </w:p>
        </w:tc>
      </w:tr>
      <w:tr w:rsidR="00D329E2" w:rsidRPr="0085132B" w14:paraId="72B69ECF" w14:textId="77777777" w:rsidTr="007D7B47">
        <w:tc>
          <w:tcPr>
            <w:tcW w:w="5949" w:type="dxa"/>
          </w:tcPr>
          <w:p w14:paraId="3A885FF5" w14:textId="03FFF178" w:rsidR="00D329E2" w:rsidRDefault="007A3E56" w:rsidP="00E10A07">
            <w:pPr>
              <w:rPr>
                <w:rFonts w:asciiTheme="minorHAnsi" w:hAnsiTheme="minorHAnsi" w:cstheme="minorHAnsi"/>
                <w:sz w:val="22"/>
                <w:szCs w:val="22"/>
              </w:rPr>
            </w:pPr>
            <w:r>
              <w:rPr>
                <w:rFonts w:asciiTheme="minorHAnsi" w:hAnsiTheme="minorHAnsi" w:cstheme="minorHAnsi"/>
                <w:i/>
                <w:sz w:val="22"/>
                <w:szCs w:val="22"/>
              </w:rPr>
              <w:t>Kerncompetentie</w:t>
            </w:r>
            <w:bookmarkStart w:id="0" w:name="_GoBack"/>
            <w:bookmarkEnd w:id="0"/>
            <w:r w:rsidR="00D329E2" w:rsidRPr="0085132B">
              <w:rPr>
                <w:rFonts w:asciiTheme="minorHAnsi" w:hAnsiTheme="minorHAnsi" w:cstheme="minorHAnsi"/>
                <w:i/>
                <w:sz w:val="22"/>
                <w:szCs w:val="22"/>
              </w:rPr>
              <w:t xml:space="preserve">: </w:t>
            </w:r>
            <w:r w:rsidR="002D0A05" w:rsidRPr="002D0A05">
              <w:rPr>
                <w:rFonts w:asciiTheme="minorHAnsi" w:hAnsiTheme="minorHAnsi" w:cstheme="minorHAnsi"/>
                <w:sz w:val="22"/>
                <w:szCs w:val="22"/>
              </w:rPr>
              <w:t xml:space="preserve">Inschrijver heeft ruime ervaring met het verlenen van IT-diensten in het (hoger) onderwijs, onderzoek en/of MKB gedurende de afgelopen vijf (5) jaar. Uit de referentie blijkt dat inschrijver in staat is zich de dynamiek van de klantorganisatie en de rol die IT hierin speelt snel eigen te maken.  </w:t>
            </w:r>
          </w:p>
          <w:p w14:paraId="22B57010" w14:textId="43B2B9A2" w:rsidR="002D0A05" w:rsidRPr="007947BF" w:rsidRDefault="002D0A05" w:rsidP="00E10A07">
            <w:pPr>
              <w:rPr>
                <w:rFonts w:asciiTheme="minorHAnsi" w:hAnsiTheme="minorHAnsi" w:cstheme="minorHAnsi"/>
                <w:sz w:val="22"/>
                <w:szCs w:val="22"/>
              </w:rPr>
            </w:pPr>
          </w:p>
        </w:tc>
        <w:tc>
          <w:tcPr>
            <w:tcW w:w="3260" w:type="dxa"/>
          </w:tcPr>
          <w:p w14:paraId="2598D1D5" w14:textId="77777777" w:rsidR="00D329E2" w:rsidRPr="0085132B" w:rsidRDefault="00D329E2" w:rsidP="00D329E2">
            <w:pPr>
              <w:rPr>
                <w:rFonts w:asciiTheme="minorHAnsi" w:hAnsiTheme="minorHAnsi" w:cstheme="minorHAnsi"/>
                <w:sz w:val="22"/>
                <w:szCs w:val="22"/>
              </w:rPr>
            </w:pPr>
          </w:p>
        </w:tc>
      </w:tr>
      <w:tr w:rsidR="00D329E2" w:rsidRPr="0085132B" w14:paraId="25BCDBBD" w14:textId="77777777" w:rsidTr="007D7B47">
        <w:tc>
          <w:tcPr>
            <w:tcW w:w="5949" w:type="dxa"/>
          </w:tcPr>
          <w:p w14:paraId="62F76182"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Naam en adresgegevens opdrachtgever</w:t>
            </w:r>
          </w:p>
          <w:p w14:paraId="4764B13C" w14:textId="77777777" w:rsidR="00D329E2" w:rsidRPr="0085132B" w:rsidRDefault="00D329E2" w:rsidP="00D329E2">
            <w:pPr>
              <w:rPr>
                <w:rFonts w:asciiTheme="minorHAnsi" w:hAnsiTheme="minorHAnsi" w:cstheme="minorHAnsi"/>
                <w:sz w:val="22"/>
                <w:szCs w:val="22"/>
              </w:rPr>
            </w:pPr>
          </w:p>
        </w:tc>
        <w:tc>
          <w:tcPr>
            <w:tcW w:w="3260" w:type="dxa"/>
          </w:tcPr>
          <w:p w14:paraId="7CF0320B" w14:textId="77777777" w:rsidR="00D329E2" w:rsidRPr="0085132B" w:rsidRDefault="00D329E2" w:rsidP="00D329E2">
            <w:pPr>
              <w:rPr>
                <w:rFonts w:asciiTheme="minorHAnsi" w:hAnsiTheme="minorHAnsi" w:cstheme="minorHAnsi"/>
                <w:sz w:val="22"/>
                <w:szCs w:val="22"/>
              </w:rPr>
            </w:pPr>
          </w:p>
        </w:tc>
      </w:tr>
      <w:tr w:rsidR="00D329E2" w:rsidRPr="0085132B" w14:paraId="7DBCCDB6" w14:textId="77777777" w:rsidTr="007D7B47">
        <w:tc>
          <w:tcPr>
            <w:tcW w:w="5949" w:type="dxa"/>
          </w:tcPr>
          <w:p w14:paraId="5946B25B"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Soort organisatie</w:t>
            </w:r>
          </w:p>
        </w:tc>
        <w:tc>
          <w:tcPr>
            <w:tcW w:w="3260" w:type="dxa"/>
          </w:tcPr>
          <w:p w14:paraId="08353EF4"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publiekrechtelijk / privaatrechtelijk</w:t>
            </w:r>
          </w:p>
        </w:tc>
      </w:tr>
      <w:tr w:rsidR="00D329E2" w:rsidRPr="0085132B" w14:paraId="7A3C98D4" w14:textId="77777777" w:rsidTr="007D7B47">
        <w:tc>
          <w:tcPr>
            <w:tcW w:w="5949" w:type="dxa"/>
          </w:tcPr>
          <w:p w14:paraId="4F2CAC5D"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Contactpersoon en telefoonnummer opdrachtgever</w:t>
            </w:r>
          </w:p>
          <w:p w14:paraId="7FDD3F54" w14:textId="77777777" w:rsidR="00D329E2" w:rsidRPr="0085132B" w:rsidRDefault="00D329E2" w:rsidP="00D329E2">
            <w:pPr>
              <w:rPr>
                <w:rFonts w:asciiTheme="minorHAnsi" w:hAnsiTheme="minorHAnsi" w:cstheme="minorHAnsi"/>
                <w:sz w:val="22"/>
                <w:szCs w:val="22"/>
              </w:rPr>
            </w:pPr>
          </w:p>
        </w:tc>
        <w:tc>
          <w:tcPr>
            <w:tcW w:w="3260" w:type="dxa"/>
          </w:tcPr>
          <w:p w14:paraId="65D367A9" w14:textId="77777777" w:rsidR="00D329E2" w:rsidRPr="0085132B" w:rsidRDefault="00D329E2" w:rsidP="00D329E2">
            <w:pPr>
              <w:rPr>
                <w:rFonts w:asciiTheme="minorHAnsi" w:hAnsiTheme="minorHAnsi" w:cstheme="minorHAnsi"/>
                <w:sz w:val="22"/>
                <w:szCs w:val="22"/>
              </w:rPr>
            </w:pPr>
          </w:p>
        </w:tc>
      </w:tr>
      <w:tr w:rsidR="00D329E2" w:rsidRPr="0085132B" w14:paraId="2420616C" w14:textId="77777777" w:rsidTr="007D7B47">
        <w:tc>
          <w:tcPr>
            <w:tcW w:w="5949" w:type="dxa"/>
          </w:tcPr>
          <w:p w14:paraId="01C00670"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Contractperiode/uitvoeringsperiode</w:t>
            </w:r>
          </w:p>
          <w:p w14:paraId="3EC3AF42" w14:textId="77777777" w:rsidR="00D329E2" w:rsidRPr="0085132B" w:rsidRDefault="00D329E2" w:rsidP="00D329E2">
            <w:pPr>
              <w:rPr>
                <w:rFonts w:asciiTheme="minorHAnsi" w:hAnsiTheme="minorHAnsi" w:cstheme="minorHAnsi"/>
                <w:sz w:val="22"/>
                <w:szCs w:val="22"/>
              </w:rPr>
            </w:pPr>
          </w:p>
        </w:tc>
        <w:tc>
          <w:tcPr>
            <w:tcW w:w="3260" w:type="dxa"/>
          </w:tcPr>
          <w:p w14:paraId="74275623" w14:textId="77777777" w:rsidR="00D329E2" w:rsidRPr="0085132B" w:rsidRDefault="00D329E2" w:rsidP="00D329E2">
            <w:pPr>
              <w:rPr>
                <w:rFonts w:asciiTheme="minorHAnsi" w:hAnsiTheme="minorHAnsi" w:cstheme="minorHAnsi"/>
                <w:sz w:val="22"/>
                <w:szCs w:val="22"/>
              </w:rPr>
            </w:pPr>
          </w:p>
        </w:tc>
      </w:tr>
      <w:tr w:rsidR="00D329E2" w:rsidRPr="0085132B" w14:paraId="4B681722" w14:textId="77777777" w:rsidTr="007D7B47">
        <w:tc>
          <w:tcPr>
            <w:tcW w:w="5949" w:type="dxa"/>
          </w:tcPr>
          <w:p w14:paraId="09462482"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Duur van het contract/duur uitvoering (van datum tot datum)</w:t>
            </w:r>
          </w:p>
          <w:p w14:paraId="62F35283" w14:textId="77777777" w:rsidR="00D329E2" w:rsidRPr="0085132B" w:rsidRDefault="00D329E2" w:rsidP="00D329E2">
            <w:pPr>
              <w:rPr>
                <w:rFonts w:asciiTheme="minorHAnsi" w:hAnsiTheme="minorHAnsi" w:cstheme="minorHAnsi"/>
                <w:sz w:val="22"/>
                <w:szCs w:val="22"/>
              </w:rPr>
            </w:pPr>
          </w:p>
        </w:tc>
        <w:tc>
          <w:tcPr>
            <w:tcW w:w="3260" w:type="dxa"/>
          </w:tcPr>
          <w:p w14:paraId="2BB149C7" w14:textId="77777777" w:rsidR="00D329E2" w:rsidRPr="0085132B" w:rsidRDefault="00D329E2" w:rsidP="00D329E2">
            <w:pPr>
              <w:rPr>
                <w:rFonts w:asciiTheme="minorHAnsi" w:hAnsiTheme="minorHAnsi" w:cstheme="minorHAnsi"/>
                <w:sz w:val="22"/>
                <w:szCs w:val="22"/>
              </w:rPr>
            </w:pPr>
          </w:p>
        </w:tc>
      </w:tr>
      <w:tr w:rsidR="00D329E2" w:rsidRPr="0085132B" w14:paraId="056AEC29" w14:textId="77777777" w:rsidTr="007D7B47">
        <w:tc>
          <w:tcPr>
            <w:tcW w:w="5949" w:type="dxa"/>
          </w:tcPr>
          <w:p w14:paraId="734C43E6"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Positie van inschrijver in het project en percentage van de opdracht</w:t>
            </w:r>
          </w:p>
          <w:p w14:paraId="4FD5B282" w14:textId="77777777" w:rsidR="00D329E2" w:rsidRPr="0085132B" w:rsidRDefault="00D329E2" w:rsidP="00D329E2">
            <w:pPr>
              <w:rPr>
                <w:rFonts w:asciiTheme="minorHAnsi" w:hAnsiTheme="minorHAnsi" w:cstheme="minorHAnsi"/>
                <w:sz w:val="22"/>
                <w:szCs w:val="22"/>
              </w:rPr>
            </w:pPr>
          </w:p>
        </w:tc>
        <w:tc>
          <w:tcPr>
            <w:tcW w:w="3260" w:type="dxa"/>
          </w:tcPr>
          <w:p w14:paraId="542E0B0E"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Zelfstandig inschrijver / combinant  / derde (onderaannemer)</w:t>
            </w:r>
          </w:p>
        </w:tc>
      </w:tr>
      <w:tr w:rsidR="00D329E2" w:rsidRPr="0085132B" w14:paraId="01B964C7" w14:textId="77777777" w:rsidTr="007D7B47">
        <w:tc>
          <w:tcPr>
            <w:tcW w:w="5949" w:type="dxa"/>
          </w:tcPr>
          <w:p w14:paraId="71F28CBA" w14:textId="77777777" w:rsidR="00D329E2" w:rsidRPr="0085132B" w:rsidRDefault="00D329E2" w:rsidP="00D329E2">
            <w:pPr>
              <w:rPr>
                <w:rFonts w:asciiTheme="minorHAnsi" w:hAnsiTheme="minorHAnsi" w:cstheme="minorHAnsi"/>
                <w:sz w:val="22"/>
                <w:szCs w:val="22"/>
              </w:rPr>
            </w:pPr>
            <w:r w:rsidRPr="0085132B">
              <w:rPr>
                <w:rFonts w:asciiTheme="minorHAnsi" w:hAnsiTheme="minorHAnsi" w:cstheme="minorHAnsi"/>
                <w:sz w:val="22"/>
                <w:szCs w:val="22"/>
              </w:rPr>
              <w:t>Contractwaarde</w:t>
            </w:r>
          </w:p>
          <w:p w14:paraId="010D9F61" w14:textId="77777777" w:rsidR="00D329E2" w:rsidRPr="0085132B" w:rsidRDefault="00D329E2" w:rsidP="00D329E2">
            <w:pPr>
              <w:rPr>
                <w:rFonts w:asciiTheme="minorHAnsi" w:hAnsiTheme="minorHAnsi" w:cstheme="minorHAnsi"/>
                <w:sz w:val="22"/>
                <w:szCs w:val="22"/>
              </w:rPr>
            </w:pPr>
          </w:p>
        </w:tc>
        <w:tc>
          <w:tcPr>
            <w:tcW w:w="3260" w:type="dxa"/>
          </w:tcPr>
          <w:p w14:paraId="02A7FD9F" w14:textId="77777777" w:rsidR="00D329E2" w:rsidRPr="0085132B" w:rsidRDefault="00D329E2" w:rsidP="00D329E2">
            <w:pPr>
              <w:rPr>
                <w:rFonts w:asciiTheme="minorHAnsi" w:hAnsiTheme="minorHAnsi" w:cstheme="minorHAnsi"/>
                <w:sz w:val="22"/>
                <w:szCs w:val="22"/>
              </w:rPr>
            </w:pPr>
          </w:p>
        </w:tc>
      </w:tr>
      <w:tr w:rsidR="00D329E2" w:rsidRPr="0085132B" w14:paraId="167A4FFD" w14:textId="77777777" w:rsidTr="007D7B47">
        <w:tc>
          <w:tcPr>
            <w:tcW w:w="5949" w:type="dxa"/>
          </w:tcPr>
          <w:p w14:paraId="405BE51E" w14:textId="77777777" w:rsidR="00D329E2" w:rsidRPr="0085132B" w:rsidRDefault="00D329E2" w:rsidP="00D329E2">
            <w:pPr>
              <w:pStyle w:val="Plattetekst2"/>
              <w:rPr>
                <w:rFonts w:asciiTheme="minorHAnsi" w:hAnsiTheme="minorHAnsi" w:cstheme="minorHAnsi"/>
                <w:sz w:val="22"/>
                <w:szCs w:val="22"/>
              </w:rPr>
            </w:pPr>
            <w:r w:rsidRPr="0085132B">
              <w:rPr>
                <w:rFonts w:asciiTheme="minorHAnsi" w:hAnsiTheme="minorHAnsi" w:cstheme="minorHAnsi"/>
                <w:sz w:val="22"/>
                <w:szCs w:val="22"/>
              </w:rPr>
              <w:t>Gefactureerde bedrag</w:t>
            </w:r>
          </w:p>
          <w:p w14:paraId="207191A7" w14:textId="77777777" w:rsidR="00D329E2" w:rsidRPr="0085132B" w:rsidRDefault="00D329E2" w:rsidP="00D329E2">
            <w:pPr>
              <w:pStyle w:val="Plattetekst2"/>
              <w:rPr>
                <w:rFonts w:asciiTheme="minorHAnsi" w:hAnsiTheme="minorHAnsi" w:cstheme="minorHAnsi"/>
                <w:sz w:val="22"/>
                <w:szCs w:val="22"/>
                <w:highlight w:val="yellow"/>
              </w:rPr>
            </w:pPr>
          </w:p>
        </w:tc>
        <w:tc>
          <w:tcPr>
            <w:tcW w:w="3260" w:type="dxa"/>
          </w:tcPr>
          <w:p w14:paraId="3FED87AA" w14:textId="77777777" w:rsidR="00D329E2" w:rsidRPr="0085132B" w:rsidRDefault="00D329E2" w:rsidP="00D329E2">
            <w:pPr>
              <w:rPr>
                <w:rFonts w:asciiTheme="minorHAnsi" w:hAnsiTheme="minorHAnsi" w:cstheme="minorHAnsi"/>
                <w:sz w:val="22"/>
                <w:szCs w:val="22"/>
              </w:rPr>
            </w:pPr>
          </w:p>
        </w:tc>
      </w:tr>
      <w:tr w:rsidR="007D7B47" w:rsidRPr="0085132B" w14:paraId="62FE8425" w14:textId="77777777" w:rsidTr="007D7B47">
        <w:tblPrEx>
          <w:tblLook w:val="00A0" w:firstRow="1" w:lastRow="0" w:firstColumn="1" w:lastColumn="0" w:noHBand="0" w:noVBand="0"/>
        </w:tblPrEx>
        <w:trPr>
          <w:trHeight w:val="487"/>
        </w:trPr>
        <w:tc>
          <w:tcPr>
            <w:tcW w:w="5949" w:type="dxa"/>
          </w:tcPr>
          <w:p w14:paraId="5558FF89" w14:textId="07B9CF84" w:rsidR="007D7B47" w:rsidRPr="0085132B" w:rsidRDefault="007D7B47" w:rsidP="00F56010">
            <w:pPr>
              <w:pStyle w:val="Plattetekst2"/>
              <w:spacing w:line="240" w:lineRule="atLeast"/>
              <w:rPr>
                <w:rFonts w:asciiTheme="minorHAnsi" w:hAnsiTheme="minorHAnsi" w:cstheme="minorHAnsi"/>
                <w:sz w:val="22"/>
                <w:szCs w:val="22"/>
              </w:rPr>
            </w:pPr>
            <w:r w:rsidRPr="0085132B">
              <w:rPr>
                <w:rFonts w:asciiTheme="minorHAnsi" w:hAnsiTheme="minorHAnsi" w:cstheme="minorHAnsi"/>
                <w:sz w:val="22"/>
                <w:szCs w:val="22"/>
              </w:rPr>
              <w:t>Naam en functie ondergetekende</w:t>
            </w:r>
          </w:p>
        </w:tc>
        <w:tc>
          <w:tcPr>
            <w:tcW w:w="3260" w:type="dxa"/>
          </w:tcPr>
          <w:p w14:paraId="525005E2" w14:textId="77777777" w:rsidR="007D7B47" w:rsidRPr="0085132B" w:rsidRDefault="007D7B47" w:rsidP="00F56010">
            <w:pPr>
              <w:rPr>
                <w:rFonts w:asciiTheme="minorHAnsi" w:hAnsiTheme="minorHAnsi" w:cstheme="minorHAnsi"/>
                <w:sz w:val="22"/>
                <w:szCs w:val="22"/>
              </w:rPr>
            </w:pPr>
          </w:p>
        </w:tc>
      </w:tr>
      <w:tr w:rsidR="007D7B47" w:rsidRPr="0085132B" w14:paraId="61A53AD6" w14:textId="77777777" w:rsidTr="007D7B47">
        <w:tblPrEx>
          <w:tblLook w:val="00A0" w:firstRow="1" w:lastRow="0" w:firstColumn="1" w:lastColumn="0" w:noHBand="0" w:noVBand="0"/>
        </w:tblPrEx>
        <w:trPr>
          <w:trHeight w:val="487"/>
        </w:trPr>
        <w:tc>
          <w:tcPr>
            <w:tcW w:w="5949" w:type="dxa"/>
          </w:tcPr>
          <w:p w14:paraId="59205F80" w14:textId="77777777" w:rsidR="007D7B47" w:rsidRPr="0085132B" w:rsidRDefault="007D7B47" w:rsidP="00F56010">
            <w:pPr>
              <w:rPr>
                <w:rFonts w:asciiTheme="minorHAnsi" w:hAnsiTheme="minorHAnsi" w:cstheme="minorHAnsi"/>
                <w:sz w:val="22"/>
                <w:szCs w:val="22"/>
              </w:rPr>
            </w:pPr>
            <w:r w:rsidRPr="0085132B">
              <w:rPr>
                <w:rFonts w:asciiTheme="minorHAnsi" w:hAnsiTheme="minorHAnsi" w:cstheme="minorHAnsi"/>
                <w:sz w:val="22"/>
                <w:szCs w:val="22"/>
              </w:rPr>
              <w:t>Datum:</w:t>
            </w:r>
          </w:p>
          <w:p w14:paraId="49FC8618" w14:textId="77777777" w:rsidR="007D7B47" w:rsidRPr="0085132B" w:rsidRDefault="007D7B47" w:rsidP="00F56010">
            <w:pPr>
              <w:pStyle w:val="Plattetekst2"/>
              <w:spacing w:line="240" w:lineRule="atLeast"/>
              <w:rPr>
                <w:rFonts w:asciiTheme="minorHAnsi" w:hAnsiTheme="minorHAnsi" w:cstheme="minorHAnsi"/>
                <w:sz w:val="22"/>
                <w:szCs w:val="22"/>
              </w:rPr>
            </w:pPr>
          </w:p>
        </w:tc>
        <w:tc>
          <w:tcPr>
            <w:tcW w:w="3260" w:type="dxa"/>
          </w:tcPr>
          <w:p w14:paraId="77B12354" w14:textId="77777777" w:rsidR="007D7B47" w:rsidRPr="0085132B" w:rsidRDefault="007D7B47" w:rsidP="00F56010">
            <w:pPr>
              <w:rPr>
                <w:rFonts w:asciiTheme="minorHAnsi" w:hAnsiTheme="minorHAnsi" w:cstheme="minorHAnsi"/>
                <w:sz w:val="22"/>
                <w:szCs w:val="22"/>
              </w:rPr>
            </w:pPr>
          </w:p>
        </w:tc>
      </w:tr>
      <w:tr w:rsidR="007D7B47" w:rsidRPr="0085132B" w14:paraId="24AE3B33" w14:textId="77777777" w:rsidTr="007D7B47">
        <w:tblPrEx>
          <w:tblLook w:val="00A0" w:firstRow="1" w:lastRow="0" w:firstColumn="1" w:lastColumn="0" w:noHBand="0" w:noVBand="0"/>
        </w:tblPrEx>
        <w:trPr>
          <w:trHeight w:val="487"/>
        </w:trPr>
        <w:tc>
          <w:tcPr>
            <w:tcW w:w="5949" w:type="dxa"/>
          </w:tcPr>
          <w:p w14:paraId="2A861922" w14:textId="585B3AA3" w:rsidR="007D7B47" w:rsidRPr="0085132B" w:rsidDel="00EB7D43" w:rsidRDefault="007D7B47" w:rsidP="00F56010">
            <w:pPr>
              <w:rPr>
                <w:rFonts w:asciiTheme="minorHAnsi" w:hAnsiTheme="minorHAnsi" w:cstheme="minorHAnsi"/>
                <w:sz w:val="22"/>
                <w:szCs w:val="22"/>
              </w:rPr>
            </w:pPr>
            <w:r w:rsidRPr="0085132B">
              <w:rPr>
                <w:rFonts w:asciiTheme="minorHAnsi" w:hAnsiTheme="minorHAnsi" w:cstheme="minorHAnsi"/>
                <w:sz w:val="22"/>
                <w:szCs w:val="22"/>
              </w:rPr>
              <w:t>Handtekening:</w:t>
            </w:r>
          </w:p>
        </w:tc>
        <w:tc>
          <w:tcPr>
            <w:tcW w:w="3260" w:type="dxa"/>
          </w:tcPr>
          <w:p w14:paraId="757F034B" w14:textId="77777777" w:rsidR="007D7B47" w:rsidRPr="0085132B" w:rsidRDefault="007D7B47" w:rsidP="00F56010">
            <w:pPr>
              <w:rPr>
                <w:rFonts w:asciiTheme="minorHAnsi" w:hAnsiTheme="minorHAnsi" w:cstheme="minorHAnsi"/>
                <w:sz w:val="22"/>
                <w:szCs w:val="22"/>
              </w:rPr>
            </w:pPr>
          </w:p>
        </w:tc>
      </w:tr>
    </w:tbl>
    <w:p w14:paraId="289ED145" w14:textId="77777777" w:rsidR="0085132B" w:rsidRPr="0085132B" w:rsidRDefault="0085132B" w:rsidP="0085132B">
      <w:pPr>
        <w:rPr>
          <w:rFonts w:asciiTheme="minorHAnsi" w:hAnsiTheme="minorHAnsi" w:cstheme="minorHAnsi"/>
          <w:sz w:val="22"/>
          <w:szCs w:val="22"/>
        </w:rPr>
      </w:pPr>
    </w:p>
    <w:sectPr w:rsidR="0085132B" w:rsidRPr="0085132B" w:rsidSect="00C11312">
      <w:headerReference w:type="default" r:id="rId7"/>
      <w:footerReference w:type="default" r:id="rId8"/>
      <w:headerReference w:type="first" r:id="rId9"/>
      <w:footerReference w:type="first" r:id="rId10"/>
      <w:pgSz w:w="11906" w:h="16838" w:code="9"/>
      <w:pgMar w:top="3345" w:right="1418" w:bottom="907" w:left="1559" w:header="1797"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433C1" w14:textId="77777777" w:rsidR="009200C2" w:rsidRDefault="009200C2">
      <w:pPr>
        <w:spacing w:line="240" w:lineRule="auto"/>
      </w:pPr>
      <w:r>
        <w:separator/>
      </w:r>
    </w:p>
  </w:endnote>
  <w:endnote w:type="continuationSeparator" w:id="0">
    <w:p w14:paraId="28719191" w14:textId="77777777" w:rsidR="009200C2" w:rsidRDefault="009200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44EB6" w14:textId="77777777" w:rsidR="003A4C96" w:rsidRPr="00BC3B53" w:rsidRDefault="003A4C9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55"/>
      <w:gridCol w:w="2102"/>
    </w:tblGrid>
    <w:tr w:rsidR="000B3C1C" w14:paraId="33E80618" w14:textId="77777777" w:rsidTr="00CF1AB9">
      <w:trPr>
        <w:trHeight w:hRule="exact" w:val="240"/>
      </w:trPr>
      <w:tc>
        <w:tcPr>
          <w:tcW w:w="7655" w:type="dxa"/>
          <w:shd w:val="clear" w:color="auto" w:fill="auto"/>
        </w:tcPr>
        <w:p w14:paraId="774C63AC" w14:textId="77777777" w:rsidR="003A4C96" w:rsidRDefault="003A4C96" w:rsidP="003F1F6B">
          <w:pPr>
            <w:pStyle w:val="Huisstijl-Rubricering"/>
          </w:pPr>
        </w:p>
        <w:p w14:paraId="4898A93B" w14:textId="77777777" w:rsidR="00CF1AB9" w:rsidRPr="00F73621" w:rsidRDefault="00CF1AB9" w:rsidP="00CF1AB9">
          <w:pPr>
            <w:pStyle w:val="Voettekst"/>
            <w:rPr>
              <w:rStyle w:val="Paginanummer"/>
              <w:rFonts w:asciiTheme="minorHAnsi" w:hAnsiTheme="minorHAnsi" w:cstheme="minorHAnsi"/>
              <w:szCs w:val="18"/>
            </w:rPr>
          </w:pPr>
          <w:r>
            <w:rPr>
              <w:rStyle w:val="Paginanummer"/>
              <w:rFonts w:asciiTheme="minorHAnsi" w:hAnsiTheme="minorHAnsi" w:cstheme="minorHAnsi"/>
              <w:szCs w:val="18"/>
            </w:rPr>
            <w:t xml:space="preserve">Bijlage 1.4 – Referentieverklaring </w:t>
          </w:r>
          <w:r w:rsidRPr="00F73621">
            <w:rPr>
              <w:rStyle w:val="Paginanummer"/>
              <w:rFonts w:asciiTheme="minorHAnsi" w:hAnsiTheme="minorHAnsi" w:cstheme="minorHAnsi"/>
              <w:szCs w:val="18"/>
            </w:rPr>
            <w:t xml:space="preserve">Europese Aanbesteding </w:t>
          </w:r>
          <w:r w:rsidRPr="00F73621">
            <w:rPr>
              <w:rFonts w:asciiTheme="minorHAnsi" w:hAnsiTheme="minorHAnsi" w:cstheme="minorHAnsi"/>
              <w:szCs w:val="18"/>
            </w:rPr>
            <w:t>Verhuisdiensten – v</w:t>
          </w:r>
          <w:r>
            <w:rPr>
              <w:rFonts w:asciiTheme="minorHAnsi" w:hAnsiTheme="minorHAnsi" w:cstheme="minorHAnsi"/>
              <w:szCs w:val="18"/>
            </w:rPr>
            <w:t>1.0</w:t>
          </w:r>
          <w:r w:rsidRPr="00F73621">
            <w:rPr>
              <w:rStyle w:val="Paginanummer"/>
              <w:rFonts w:asciiTheme="minorHAnsi" w:hAnsiTheme="minorHAnsi" w:cstheme="minorHAnsi"/>
              <w:szCs w:val="18"/>
            </w:rPr>
            <w:t xml:space="preserve"> </w:t>
          </w:r>
        </w:p>
        <w:p w14:paraId="23A11E11" w14:textId="65737E28" w:rsidR="00CF1AB9" w:rsidRPr="00F73621" w:rsidRDefault="00CF1AB9" w:rsidP="00CF1AB9">
          <w:pPr>
            <w:pStyle w:val="Voettekst"/>
            <w:rPr>
              <w:rFonts w:asciiTheme="minorHAnsi" w:hAnsiTheme="minorHAnsi" w:cstheme="minorHAnsi"/>
              <w:szCs w:val="18"/>
            </w:rPr>
          </w:pP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PAGE </w:instrText>
          </w:r>
          <w:r w:rsidRPr="00F73621">
            <w:rPr>
              <w:rStyle w:val="Paginanummer"/>
              <w:rFonts w:asciiTheme="minorHAnsi" w:hAnsiTheme="minorHAnsi" w:cstheme="minorHAnsi"/>
              <w:szCs w:val="18"/>
            </w:rPr>
            <w:fldChar w:fldCharType="separate"/>
          </w:r>
          <w:r w:rsidR="002D0A05">
            <w:rPr>
              <w:rStyle w:val="Paginanummer"/>
              <w:rFonts w:asciiTheme="minorHAnsi" w:hAnsiTheme="minorHAnsi" w:cstheme="minorHAnsi"/>
              <w:noProof/>
              <w:szCs w:val="18"/>
            </w:rPr>
            <w:t>2</w:t>
          </w:r>
          <w:r w:rsidRPr="00F73621">
            <w:rPr>
              <w:rStyle w:val="Paginanummer"/>
              <w:rFonts w:asciiTheme="minorHAnsi" w:hAnsiTheme="minorHAnsi" w:cstheme="minorHAnsi"/>
              <w:szCs w:val="18"/>
            </w:rPr>
            <w:fldChar w:fldCharType="end"/>
          </w:r>
          <w:r w:rsidRPr="00F73621">
            <w:rPr>
              <w:rStyle w:val="Paginanummer"/>
              <w:rFonts w:asciiTheme="minorHAnsi" w:hAnsiTheme="minorHAnsi" w:cstheme="minorHAnsi"/>
              <w:szCs w:val="18"/>
            </w:rPr>
            <w:t xml:space="preserve"> van </w:t>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NUMPAGES </w:instrText>
          </w:r>
          <w:r w:rsidRPr="00F73621">
            <w:rPr>
              <w:rStyle w:val="Paginanummer"/>
              <w:rFonts w:asciiTheme="minorHAnsi" w:hAnsiTheme="minorHAnsi" w:cstheme="minorHAnsi"/>
              <w:szCs w:val="18"/>
            </w:rPr>
            <w:fldChar w:fldCharType="separate"/>
          </w:r>
          <w:r w:rsidR="00F22170">
            <w:rPr>
              <w:rStyle w:val="Paginanummer"/>
              <w:rFonts w:asciiTheme="minorHAnsi" w:hAnsiTheme="minorHAnsi" w:cstheme="minorHAnsi"/>
              <w:noProof/>
              <w:szCs w:val="18"/>
            </w:rPr>
            <w:t>1</w:t>
          </w:r>
          <w:r w:rsidRPr="00F73621">
            <w:rPr>
              <w:rStyle w:val="Paginanummer"/>
              <w:rFonts w:asciiTheme="minorHAnsi" w:hAnsiTheme="minorHAnsi" w:cstheme="minorHAnsi"/>
              <w:szCs w:val="18"/>
            </w:rPr>
            <w:fldChar w:fldCharType="end"/>
          </w:r>
        </w:p>
        <w:p w14:paraId="770B3FA6" w14:textId="77777777" w:rsidR="00CF1AB9" w:rsidRPr="00BC3B53" w:rsidRDefault="00CF1AB9" w:rsidP="00CF1AB9">
          <w:pPr>
            <w:spacing w:line="240" w:lineRule="exact"/>
            <w:rPr>
              <w:sz w:val="2"/>
              <w:szCs w:val="2"/>
            </w:rPr>
          </w:pPr>
        </w:p>
        <w:p w14:paraId="0595BC78" w14:textId="77777777" w:rsidR="00CF1AB9" w:rsidRDefault="00CF1AB9" w:rsidP="003F1F6B">
          <w:pPr>
            <w:pStyle w:val="Huisstijl-Rubricering"/>
          </w:pPr>
        </w:p>
      </w:tc>
      <w:tc>
        <w:tcPr>
          <w:tcW w:w="2102" w:type="dxa"/>
        </w:tcPr>
        <w:p w14:paraId="5C6BF021" w14:textId="77777777" w:rsidR="003A4C96" w:rsidRPr="00236CFE" w:rsidRDefault="003A4C96" w:rsidP="003F1F6B">
          <w:pPr>
            <w:pStyle w:val="Huisstijl-Paginanummering"/>
          </w:pPr>
        </w:p>
      </w:tc>
    </w:tr>
  </w:tbl>
  <w:p w14:paraId="673E93F8" w14:textId="53368195" w:rsidR="00CF1AB9" w:rsidRPr="00F73621" w:rsidRDefault="00CF1AB9" w:rsidP="00CF1AB9">
    <w:pPr>
      <w:pStyle w:val="Voettekst"/>
      <w:rPr>
        <w:rStyle w:val="Paginanummer"/>
        <w:rFonts w:asciiTheme="minorHAnsi" w:hAnsiTheme="minorHAnsi" w:cstheme="minorHAnsi"/>
        <w:szCs w:val="18"/>
      </w:rPr>
    </w:pPr>
    <w:r>
      <w:rPr>
        <w:rStyle w:val="Paginanummer"/>
        <w:rFonts w:asciiTheme="minorHAnsi" w:hAnsiTheme="minorHAnsi" w:cstheme="minorHAnsi"/>
        <w:szCs w:val="18"/>
      </w:rPr>
      <w:t xml:space="preserve">Bijlage </w:t>
    </w:r>
    <w:r w:rsidR="0085132B">
      <w:rPr>
        <w:rStyle w:val="Paginanummer"/>
        <w:rFonts w:asciiTheme="minorHAnsi" w:hAnsiTheme="minorHAnsi" w:cstheme="minorHAnsi"/>
        <w:szCs w:val="18"/>
      </w:rPr>
      <w:t>0</w:t>
    </w:r>
    <w:r>
      <w:rPr>
        <w:rStyle w:val="Paginanummer"/>
        <w:rFonts w:asciiTheme="minorHAnsi" w:hAnsiTheme="minorHAnsi" w:cstheme="minorHAnsi"/>
        <w:szCs w:val="18"/>
      </w:rPr>
      <w:t xml:space="preserve">4 </w:t>
    </w:r>
    <w:r w:rsidR="00C11312">
      <w:rPr>
        <w:rStyle w:val="Paginanummer"/>
        <w:rFonts w:asciiTheme="minorHAnsi" w:hAnsiTheme="minorHAnsi" w:cstheme="minorHAnsi"/>
        <w:szCs w:val="18"/>
      </w:rPr>
      <w:t>-</w:t>
    </w:r>
    <w:r>
      <w:rPr>
        <w:rStyle w:val="Paginanummer"/>
        <w:rFonts w:asciiTheme="minorHAnsi" w:hAnsiTheme="minorHAnsi" w:cstheme="minorHAnsi"/>
        <w:szCs w:val="18"/>
      </w:rPr>
      <w:t xml:space="preserve"> Referentieverklaring </w:t>
    </w:r>
    <w:r w:rsidRPr="00F73621">
      <w:rPr>
        <w:rStyle w:val="Paginanummer"/>
        <w:rFonts w:asciiTheme="minorHAnsi" w:hAnsiTheme="minorHAnsi" w:cstheme="minorHAnsi"/>
        <w:szCs w:val="18"/>
      </w:rPr>
      <w:t xml:space="preserve">Europese Aanbesteding </w:t>
    </w:r>
    <w:r w:rsidR="0085132B">
      <w:rPr>
        <w:rFonts w:asciiTheme="minorHAnsi" w:hAnsiTheme="minorHAnsi" w:cstheme="minorHAnsi"/>
        <w:szCs w:val="18"/>
      </w:rPr>
      <w:t>Tijdelijke Kantoorunits</w:t>
    </w:r>
    <w:r w:rsidRPr="00F73621">
      <w:rPr>
        <w:rStyle w:val="Paginanummer"/>
        <w:rFonts w:asciiTheme="minorHAnsi" w:hAnsiTheme="minorHAnsi" w:cstheme="minorHAnsi"/>
        <w:szCs w:val="18"/>
      </w:rPr>
      <w:t xml:space="preserve"> </w:t>
    </w:r>
  </w:p>
  <w:p w14:paraId="66BF7559" w14:textId="2AF0F199" w:rsidR="00CF1AB9" w:rsidRPr="00F73621" w:rsidRDefault="00CF1AB9" w:rsidP="00CF1AB9">
    <w:pPr>
      <w:pStyle w:val="Voettekst"/>
      <w:rPr>
        <w:rFonts w:asciiTheme="minorHAnsi" w:hAnsiTheme="minorHAnsi" w:cstheme="minorHAnsi"/>
        <w:szCs w:val="18"/>
      </w:rPr>
    </w:pP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PAGE </w:instrText>
    </w:r>
    <w:r w:rsidRPr="00F73621">
      <w:rPr>
        <w:rStyle w:val="Paginanummer"/>
        <w:rFonts w:asciiTheme="minorHAnsi" w:hAnsiTheme="minorHAnsi" w:cstheme="minorHAnsi"/>
        <w:szCs w:val="18"/>
      </w:rPr>
      <w:fldChar w:fldCharType="separate"/>
    </w:r>
    <w:r w:rsidR="002D0A05">
      <w:rPr>
        <w:rStyle w:val="Paginanummer"/>
        <w:rFonts w:asciiTheme="minorHAnsi" w:hAnsiTheme="minorHAnsi" w:cstheme="minorHAnsi"/>
        <w:noProof/>
        <w:szCs w:val="18"/>
      </w:rPr>
      <w:t>2</w:t>
    </w:r>
    <w:r w:rsidRPr="00F73621">
      <w:rPr>
        <w:rStyle w:val="Paginanummer"/>
        <w:rFonts w:asciiTheme="minorHAnsi" w:hAnsiTheme="minorHAnsi" w:cstheme="minorHAnsi"/>
        <w:szCs w:val="18"/>
      </w:rPr>
      <w:fldChar w:fldCharType="end"/>
    </w:r>
    <w:r w:rsidRPr="00F73621">
      <w:rPr>
        <w:rStyle w:val="Paginanummer"/>
        <w:rFonts w:asciiTheme="minorHAnsi" w:hAnsiTheme="minorHAnsi" w:cstheme="minorHAnsi"/>
        <w:szCs w:val="18"/>
      </w:rPr>
      <w:t xml:space="preserve"> van </w:t>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NUMPAGES </w:instrText>
    </w:r>
    <w:r w:rsidRPr="00F73621">
      <w:rPr>
        <w:rStyle w:val="Paginanummer"/>
        <w:rFonts w:asciiTheme="minorHAnsi" w:hAnsiTheme="minorHAnsi" w:cstheme="minorHAnsi"/>
        <w:szCs w:val="18"/>
      </w:rPr>
      <w:fldChar w:fldCharType="separate"/>
    </w:r>
    <w:r w:rsidR="00F22170">
      <w:rPr>
        <w:rStyle w:val="Paginanummer"/>
        <w:rFonts w:asciiTheme="minorHAnsi" w:hAnsiTheme="minorHAnsi" w:cstheme="minorHAnsi"/>
        <w:noProof/>
        <w:szCs w:val="18"/>
      </w:rPr>
      <w:t>1</w:t>
    </w:r>
    <w:r w:rsidRPr="00F73621">
      <w:rPr>
        <w:rStyle w:val="Paginanummer"/>
        <w:rFonts w:asciiTheme="minorHAnsi" w:hAnsiTheme="minorHAnsi" w:cstheme="minorHAnsi"/>
        <w:szCs w:val="18"/>
      </w:rPr>
      <w:fldChar w:fldCharType="end"/>
    </w:r>
  </w:p>
  <w:p w14:paraId="5A05B285" w14:textId="77777777" w:rsidR="003A4C96" w:rsidRPr="00BC3B53" w:rsidRDefault="003A4C96" w:rsidP="00CF1AB9">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00" w:type="dxa"/>
      <w:tblLayout w:type="fixed"/>
      <w:tblCellMar>
        <w:left w:w="0" w:type="dxa"/>
        <w:right w:w="0" w:type="dxa"/>
      </w:tblCellMar>
      <w:tblLook w:val="0000" w:firstRow="0" w:lastRow="0" w:firstColumn="0" w:lastColumn="0" w:noHBand="0" w:noVBand="0"/>
    </w:tblPr>
    <w:tblGrid>
      <w:gridCol w:w="13140"/>
      <w:gridCol w:w="2160"/>
    </w:tblGrid>
    <w:tr w:rsidR="000B3C1C" w14:paraId="6A543A62" w14:textId="77777777" w:rsidTr="007D1FCE">
      <w:trPr>
        <w:trHeight w:hRule="exact" w:val="240"/>
      </w:trPr>
      <w:tc>
        <w:tcPr>
          <w:tcW w:w="13140" w:type="dxa"/>
          <w:shd w:val="clear" w:color="auto" w:fill="auto"/>
        </w:tcPr>
        <w:p w14:paraId="538D2A6C" w14:textId="77777777" w:rsidR="003A4C96" w:rsidRDefault="003A4C96" w:rsidP="008C356D">
          <w:pPr>
            <w:pStyle w:val="Huisstijl-Rubricering"/>
          </w:pPr>
        </w:p>
      </w:tc>
      <w:tc>
        <w:tcPr>
          <w:tcW w:w="2160" w:type="dxa"/>
        </w:tcPr>
        <w:p w14:paraId="69A14155" w14:textId="1333E0D1" w:rsidR="003A4C96" w:rsidRPr="00CB7ABA" w:rsidRDefault="00AA56BA"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F22170">
            <w:t>1</w:t>
          </w:r>
          <w:r w:rsidRPr="00CB7ABA">
            <w:fldChar w:fldCharType="end"/>
          </w:r>
          <w:r w:rsidRPr="00CB7ABA">
            <w:t xml:space="preserve"> van</w:t>
          </w:r>
          <w:r w:rsidRPr="00CB7ABA">
            <w:rPr>
              <w:rStyle w:val="Huisstijl-GegevenCharChar"/>
            </w:rPr>
            <w:t xml:space="preserve"> </w:t>
          </w:r>
          <w:r w:rsidR="009200C2">
            <w:fldChar w:fldCharType="begin"/>
          </w:r>
          <w:r w:rsidR="009200C2">
            <w:instrText xml:space="preserve"> SECTIONPAGES   \* MERGEFORMAT </w:instrText>
          </w:r>
          <w:r w:rsidR="009200C2">
            <w:fldChar w:fldCharType="separate"/>
          </w:r>
          <w:r w:rsidR="00F22170">
            <w:t>1</w:t>
          </w:r>
          <w:r w:rsidR="009200C2">
            <w:fldChar w:fldCharType="end"/>
          </w:r>
        </w:p>
      </w:tc>
    </w:tr>
  </w:tbl>
  <w:p w14:paraId="3C50C002" w14:textId="77777777" w:rsidR="003A4C96" w:rsidRPr="00BC3B53" w:rsidRDefault="003A4C96" w:rsidP="008C356D">
    <w:pPr>
      <w:pStyle w:val="Voettekst"/>
      <w:spacing w:line="240" w:lineRule="auto"/>
      <w:rPr>
        <w:sz w:val="2"/>
        <w:szCs w:val="2"/>
      </w:rPr>
    </w:pPr>
  </w:p>
  <w:p w14:paraId="0C71661F" w14:textId="1A80FA46" w:rsidR="0085132B" w:rsidRPr="00F73621" w:rsidRDefault="0085132B" w:rsidP="0085132B">
    <w:pPr>
      <w:pStyle w:val="Voettekst"/>
      <w:rPr>
        <w:rStyle w:val="Paginanummer"/>
        <w:rFonts w:asciiTheme="minorHAnsi" w:hAnsiTheme="minorHAnsi" w:cstheme="minorHAnsi"/>
        <w:szCs w:val="18"/>
      </w:rPr>
    </w:pPr>
    <w:r>
      <w:rPr>
        <w:rStyle w:val="Paginanummer"/>
        <w:rFonts w:asciiTheme="minorHAnsi" w:hAnsiTheme="minorHAnsi" w:cstheme="minorHAnsi"/>
        <w:szCs w:val="18"/>
      </w:rPr>
      <w:t xml:space="preserve">Bijlage </w:t>
    </w:r>
    <w:r w:rsidR="00E10A07">
      <w:rPr>
        <w:rStyle w:val="Paginanummer"/>
        <w:rFonts w:asciiTheme="minorHAnsi" w:hAnsiTheme="minorHAnsi" w:cstheme="minorHAnsi"/>
        <w:szCs w:val="18"/>
      </w:rPr>
      <w:t>1.4</w:t>
    </w:r>
    <w:r>
      <w:rPr>
        <w:rStyle w:val="Paginanummer"/>
        <w:rFonts w:asciiTheme="minorHAnsi" w:hAnsiTheme="minorHAnsi" w:cstheme="minorHAnsi"/>
        <w:szCs w:val="18"/>
      </w:rPr>
      <w:t xml:space="preserve"> - Referentieverklaring </w:t>
    </w:r>
    <w:r w:rsidRPr="00F73621">
      <w:rPr>
        <w:rStyle w:val="Paginanummer"/>
        <w:rFonts w:asciiTheme="minorHAnsi" w:hAnsiTheme="minorHAnsi" w:cstheme="minorHAnsi"/>
        <w:szCs w:val="18"/>
      </w:rPr>
      <w:t xml:space="preserve">Europese Aanbesteding </w:t>
    </w:r>
    <w:r w:rsidR="002D0A05">
      <w:rPr>
        <w:rStyle w:val="Paginanummer"/>
        <w:rFonts w:asciiTheme="minorHAnsi" w:hAnsiTheme="minorHAnsi" w:cstheme="minorHAnsi"/>
        <w:szCs w:val="18"/>
      </w:rPr>
      <w:t>I</w:t>
    </w:r>
    <w:r w:rsidR="00E10A07">
      <w:rPr>
        <w:rStyle w:val="Paginanummer"/>
        <w:rFonts w:asciiTheme="minorHAnsi" w:hAnsiTheme="minorHAnsi" w:cstheme="minorHAnsi"/>
        <w:szCs w:val="18"/>
      </w:rPr>
      <w:t>T-Beheer</w:t>
    </w:r>
    <w:r w:rsidRPr="00F73621">
      <w:rPr>
        <w:rStyle w:val="Paginanummer"/>
        <w:rFonts w:asciiTheme="minorHAnsi" w:hAnsiTheme="minorHAnsi" w:cstheme="minorHAnsi"/>
        <w:szCs w:val="18"/>
      </w:rPr>
      <w:t xml:space="preserve"> </w:t>
    </w:r>
  </w:p>
  <w:p w14:paraId="1869E03E" w14:textId="344F8071" w:rsidR="00CF1AB9" w:rsidRPr="00F73621" w:rsidRDefault="00CF1AB9" w:rsidP="00CF1AB9">
    <w:pPr>
      <w:pStyle w:val="Voettekst"/>
      <w:rPr>
        <w:rFonts w:asciiTheme="minorHAnsi" w:hAnsiTheme="minorHAnsi" w:cstheme="minorHAnsi"/>
        <w:szCs w:val="18"/>
      </w:rPr>
    </w:pP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tab/>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PAGE </w:instrText>
    </w:r>
    <w:r w:rsidRPr="00F73621">
      <w:rPr>
        <w:rStyle w:val="Paginanummer"/>
        <w:rFonts w:asciiTheme="minorHAnsi" w:hAnsiTheme="minorHAnsi" w:cstheme="minorHAnsi"/>
        <w:szCs w:val="18"/>
      </w:rPr>
      <w:fldChar w:fldCharType="separate"/>
    </w:r>
    <w:r w:rsidR="00F22170">
      <w:rPr>
        <w:rStyle w:val="Paginanummer"/>
        <w:rFonts w:asciiTheme="minorHAnsi" w:hAnsiTheme="minorHAnsi" w:cstheme="minorHAnsi"/>
        <w:noProof/>
        <w:szCs w:val="18"/>
      </w:rPr>
      <w:t>1</w:t>
    </w:r>
    <w:r w:rsidRPr="00F73621">
      <w:rPr>
        <w:rStyle w:val="Paginanummer"/>
        <w:rFonts w:asciiTheme="minorHAnsi" w:hAnsiTheme="minorHAnsi" w:cstheme="minorHAnsi"/>
        <w:szCs w:val="18"/>
      </w:rPr>
      <w:fldChar w:fldCharType="end"/>
    </w:r>
    <w:r w:rsidRPr="00F73621">
      <w:rPr>
        <w:rStyle w:val="Paginanummer"/>
        <w:rFonts w:asciiTheme="minorHAnsi" w:hAnsiTheme="minorHAnsi" w:cstheme="minorHAnsi"/>
        <w:szCs w:val="18"/>
      </w:rPr>
      <w:t xml:space="preserve"> van </w:t>
    </w:r>
    <w:r w:rsidRPr="00F73621">
      <w:rPr>
        <w:rStyle w:val="Paginanummer"/>
        <w:rFonts w:asciiTheme="minorHAnsi" w:hAnsiTheme="minorHAnsi" w:cstheme="minorHAnsi"/>
        <w:szCs w:val="18"/>
      </w:rPr>
      <w:fldChar w:fldCharType="begin"/>
    </w:r>
    <w:r w:rsidRPr="00F73621">
      <w:rPr>
        <w:rStyle w:val="Paginanummer"/>
        <w:rFonts w:asciiTheme="minorHAnsi" w:hAnsiTheme="minorHAnsi" w:cstheme="minorHAnsi"/>
        <w:szCs w:val="18"/>
      </w:rPr>
      <w:instrText xml:space="preserve"> NUMPAGES </w:instrText>
    </w:r>
    <w:r w:rsidRPr="00F73621">
      <w:rPr>
        <w:rStyle w:val="Paginanummer"/>
        <w:rFonts w:asciiTheme="minorHAnsi" w:hAnsiTheme="minorHAnsi" w:cstheme="minorHAnsi"/>
        <w:szCs w:val="18"/>
      </w:rPr>
      <w:fldChar w:fldCharType="separate"/>
    </w:r>
    <w:r w:rsidR="00F22170">
      <w:rPr>
        <w:rStyle w:val="Paginanummer"/>
        <w:rFonts w:asciiTheme="minorHAnsi" w:hAnsiTheme="minorHAnsi" w:cstheme="minorHAnsi"/>
        <w:noProof/>
        <w:szCs w:val="18"/>
      </w:rPr>
      <w:t>1</w:t>
    </w:r>
    <w:r w:rsidRPr="00F73621">
      <w:rPr>
        <w:rStyle w:val="Paginanummer"/>
        <w:rFonts w:asciiTheme="minorHAnsi" w:hAnsiTheme="minorHAnsi" w:cstheme="minorHAnsi"/>
        <w:szCs w:val="18"/>
      </w:rPr>
      <w:fldChar w:fldCharType="end"/>
    </w:r>
    <w:bookmarkStart w:id="1" w:name="_Toc148176410"/>
    <w:bookmarkEnd w:id="1"/>
  </w:p>
  <w:p w14:paraId="30CC6FC2" w14:textId="77777777" w:rsidR="003A4C96" w:rsidRPr="00BC3B53" w:rsidRDefault="003A4C96" w:rsidP="00CF1AB9">
    <w:pPr>
      <w:spacing w:line="240" w:lineRule="exac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A378F" w14:textId="77777777" w:rsidR="009200C2" w:rsidRDefault="009200C2">
      <w:pPr>
        <w:spacing w:line="240" w:lineRule="auto"/>
      </w:pPr>
      <w:r>
        <w:separator/>
      </w:r>
    </w:p>
  </w:footnote>
  <w:footnote w:type="continuationSeparator" w:id="0">
    <w:p w14:paraId="610B24BD" w14:textId="77777777" w:rsidR="009200C2" w:rsidRDefault="009200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2FB24" w14:textId="77777777" w:rsidR="003A4C96" w:rsidRDefault="003A4C96"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B3C1C" w14:paraId="4D45CA81" w14:textId="77777777" w:rsidTr="005558E0">
      <w:tc>
        <w:tcPr>
          <w:tcW w:w="2160" w:type="dxa"/>
          <w:shd w:val="clear" w:color="auto" w:fill="auto"/>
        </w:tcPr>
        <w:p w14:paraId="19397B8F" w14:textId="77777777" w:rsidR="003A4C96" w:rsidRPr="00044613" w:rsidRDefault="00AA56BA" w:rsidP="005558E0">
          <w:pPr>
            <w:pStyle w:val="Huisstijl-Adres"/>
          </w:pPr>
          <w:r>
            <w:rPr>
              <w:b/>
            </w:rPr>
            <w:t>Nationaal Coördinator Groningen</w:t>
          </w:r>
          <w:r>
            <w:rPr>
              <w:b/>
            </w:rPr>
            <w:br/>
          </w:r>
        </w:p>
      </w:tc>
    </w:tr>
    <w:tr w:rsidR="000B3C1C" w14:paraId="271DFE18" w14:textId="77777777" w:rsidTr="005558E0">
      <w:trPr>
        <w:trHeight w:hRule="exact" w:val="200"/>
      </w:trPr>
      <w:tc>
        <w:tcPr>
          <w:tcW w:w="2160" w:type="dxa"/>
          <w:shd w:val="clear" w:color="auto" w:fill="auto"/>
        </w:tcPr>
        <w:p w14:paraId="0976A17D" w14:textId="77777777" w:rsidR="003A4C96" w:rsidRPr="005819CE" w:rsidRDefault="003A4C96" w:rsidP="005558E0"/>
      </w:tc>
    </w:tr>
    <w:tr w:rsidR="000B3C1C" w14:paraId="3DACDC89" w14:textId="77777777" w:rsidTr="005558E0">
      <w:tc>
        <w:tcPr>
          <w:tcW w:w="2160" w:type="dxa"/>
          <w:shd w:val="clear" w:color="auto" w:fill="auto"/>
        </w:tcPr>
        <w:p w14:paraId="44A9B5B6" w14:textId="77777777" w:rsidR="003A4C96" w:rsidRPr="005819CE" w:rsidRDefault="003A4C96" w:rsidP="0035704A">
          <w:pPr>
            <w:pStyle w:val="Huisstijl-Kopje"/>
          </w:pPr>
        </w:p>
      </w:tc>
    </w:tr>
  </w:tbl>
  <w:tbl>
    <w:tblPr>
      <w:tblW w:w="7520" w:type="dxa"/>
      <w:tblLayout w:type="fixed"/>
      <w:tblCellMar>
        <w:left w:w="0" w:type="dxa"/>
        <w:right w:w="0" w:type="dxa"/>
      </w:tblCellMar>
      <w:tblLook w:val="0000" w:firstRow="0" w:lastRow="0" w:firstColumn="0" w:lastColumn="0" w:noHBand="0" w:noVBand="0"/>
    </w:tblPr>
    <w:tblGrid>
      <w:gridCol w:w="7520"/>
    </w:tblGrid>
    <w:tr w:rsidR="000B3C1C" w14:paraId="1A36A6B1" w14:textId="77777777" w:rsidTr="009D5D50">
      <w:trPr>
        <w:trHeight w:hRule="exact" w:val="400"/>
      </w:trPr>
      <w:tc>
        <w:tcPr>
          <w:tcW w:w="7520" w:type="dxa"/>
          <w:shd w:val="clear" w:color="auto" w:fill="auto"/>
        </w:tcPr>
        <w:p w14:paraId="2B95504F" w14:textId="77777777" w:rsidR="003A4C96" w:rsidRPr="00275984" w:rsidRDefault="003A4C96" w:rsidP="009D5D50">
          <w:pPr>
            <w:spacing w:line="240" w:lineRule="auto"/>
            <w:rPr>
              <w:sz w:val="12"/>
              <w:szCs w:val="12"/>
            </w:rPr>
          </w:pPr>
        </w:p>
      </w:tc>
    </w:tr>
  </w:tbl>
  <w:p w14:paraId="3DA58C6C" w14:textId="77777777" w:rsidR="003A4C96" w:rsidRDefault="003A4C96" w:rsidP="008C356D"/>
  <w:p w14:paraId="1308E6F3" w14:textId="77777777" w:rsidR="003A4C96" w:rsidRPr="00740712" w:rsidRDefault="003A4C96" w:rsidP="008C356D"/>
  <w:p w14:paraId="5790B857" w14:textId="77777777" w:rsidR="003A4C96" w:rsidRPr="00217880" w:rsidRDefault="003A4C96" w:rsidP="008C356D">
    <w:pPr>
      <w:spacing w:line="0" w:lineRule="atLeast"/>
      <w:rPr>
        <w:sz w:val="2"/>
        <w:szCs w:val="2"/>
      </w:rPr>
    </w:pPr>
  </w:p>
  <w:p w14:paraId="65FCC70E" w14:textId="77777777" w:rsidR="003A4C96" w:rsidRDefault="003A4C96" w:rsidP="004F44C2">
    <w:pPr>
      <w:pStyle w:val="Koptekst"/>
      <w:rPr>
        <w:rFonts w:cs="Verdana-Bold"/>
        <w:b/>
        <w:bCs/>
        <w:smallCaps/>
        <w:szCs w:val="18"/>
      </w:rPr>
    </w:pPr>
  </w:p>
  <w:p w14:paraId="2D6D620B" w14:textId="77777777" w:rsidR="003A4C96" w:rsidRDefault="003A4C96" w:rsidP="004F44C2"/>
  <w:p w14:paraId="5857006F" w14:textId="77777777" w:rsidR="003A4C96" w:rsidRPr="00740712" w:rsidRDefault="003A4C96" w:rsidP="004F44C2"/>
  <w:p w14:paraId="1CB88442" w14:textId="77777777" w:rsidR="003A4C96" w:rsidRPr="00217880" w:rsidRDefault="003A4C96"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E72A1" w14:textId="078CAAD4" w:rsidR="003A4C96" w:rsidRPr="0085132B" w:rsidRDefault="00AA56BA" w:rsidP="00044613">
    <w:pPr>
      <w:pStyle w:val="Koptekst"/>
      <w:rPr>
        <w:rFonts w:asciiTheme="minorHAnsi" w:hAnsiTheme="minorHAnsi" w:cstheme="minorHAnsi"/>
        <w:b/>
        <w:sz w:val="28"/>
        <w:szCs w:val="28"/>
      </w:rPr>
    </w:pPr>
    <w:r w:rsidRPr="0085132B">
      <w:rPr>
        <w:rFonts w:asciiTheme="minorHAnsi" w:hAnsiTheme="minorHAnsi" w:cstheme="minorHAnsi"/>
        <w:b/>
        <w:sz w:val="28"/>
        <w:szCs w:val="28"/>
      </w:rPr>
      <w:t>Bijlage</w:t>
    </w:r>
    <w:r w:rsidR="00B66A29" w:rsidRPr="0085132B">
      <w:rPr>
        <w:rFonts w:asciiTheme="minorHAnsi" w:hAnsiTheme="minorHAnsi" w:cstheme="minorHAnsi"/>
        <w:b/>
        <w:sz w:val="28"/>
        <w:szCs w:val="28"/>
      </w:rPr>
      <w:t xml:space="preserve"> </w:t>
    </w:r>
    <w:r w:rsidR="00E10A07">
      <w:rPr>
        <w:rFonts w:asciiTheme="minorHAnsi" w:hAnsiTheme="minorHAnsi" w:cstheme="minorHAnsi"/>
        <w:b/>
        <w:sz w:val="28"/>
        <w:szCs w:val="28"/>
      </w:rPr>
      <w:t xml:space="preserve">1.4     </w:t>
    </w:r>
    <w:r w:rsidR="00B66A29" w:rsidRPr="0085132B">
      <w:rPr>
        <w:rFonts w:asciiTheme="minorHAnsi" w:hAnsiTheme="minorHAnsi" w:cstheme="minorHAnsi"/>
        <w:b/>
        <w:sz w:val="28"/>
        <w:szCs w:val="28"/>
      </w:rPr>
      <w:t>Referentieverklaring</w:t>
    </w:r>
    <w:r w:rsidR="003C68FD" w:rsidRPr="0085132B">
      <w:rPr>
        <w:rFonts w:asciiTheme="minorHAnsi" w:hAnsiTheme="minorHAnsi" w:cstheme="minorHAnsi"/>
        <w:b/>
        <w:sz w:val="28"/>
        <w:szCs w:val="28"/>
      </w:rPr>
      <w:t xml:space="preserve"> </w:t>
    </w:r>
    <w:r w:rsidR="002D0A05">
      <w:rPr>
        <w:rFonts w:asciiTheme="minorHAnsi" w:hAnsiTheme="minorHAnsi" w:cstheme="minorHAnsi"/>
        <w:b/>
        <w:sz w:val="28"/>
        <w:szCs w:val="28"/>
      </w:rPr>
      <w:t>I</w:t>
    </w:r>
    <w:r w:rsidR="00E10A07">
      <w:rPr>
        <w:rFonts w:asciiTheme="minorHAnsi" w:hAnsiTheme="minorHAnsi" w:cstheme="minorHAnsi"/>
        <w:b/>
        <w:sz w:val="28"/>
        <w:szCs w:val="28"/>
      </w:rPr>
      <w:t>T-Beheer</w:t>
    </w:r>
  </w:p>
  <w:p w14:paraId="7BF07974" w14:textId="77777777" w:rsidR="0066745C" w:rsidRPr="0085132B" w:rsidRDefault="0066745C" w:rsidP="0066745C">
    <w:pPr>
      <w:jc w:val="both"/>
      <w:rPr>
        <w:rFonts w:asciiTheme="minorHAnsi" w:hAnsiTheme="minorHAnsi" w:cstheme="minorHAnsi"/>
        <w:b/>
        <w:bCs/>
        <w:sz w:val="28"/>
        <w:szCs w:val="28"/>
      </w:rPr>
    </w:pPr>
  </w:p>
  <w:p w14:paraId="537057B7" w14:textId="77777777" w:rsidR="00AA56BA" w:rsidRPr="0085132B" w:rsidRDefault="00AA56BA" w:rsidP="0066745C">
    <w:pPr>
      <w:pStyle w:val="Koptekst"/>
      <w:rPr>
        <w:rFonts w:asciiTheme="minorHAnsi" w:hAnsiTheme="minorHAnsi" w:cstheme="minorHAnsi"/>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690A490">
      <w:start w:val="1"/>
      <w:numFmt w:val="bullet"/>
      <w:pStyle w:val="Lijstopsomteken"/>
      <w:lvlText w:val="•"/>
      <w:lvlJc w:val="left"/>
      <w:pPr>
        <w:tabs>
          <w:tab w:val="num" w:pos="227"/>
        </w:tabs>
        <w:ind w:left="227" w:hanging="227"/>
      </w:pPr>
      <w:rPr>
        <w:rFonts w:ascii="Verdana" w:hAnsi="Verdana" w:hint="default"/>
        <w:sz w:val="18"/>
        <w:szCs w:val="18"/>
      </w:rPr>
    </w:lvl>
    <w:lvl w:ilvl="1" w:tplc="BCD60802" w:tentative="1">
      <w:start w:val="1"/>
      <w:numFmt w:val="bullet"/>
      <w:lvlText w:val="o"/>
      <w:lvlJc w:val="left"/>
      <w:pPr>
        <w:tabs>
          <w:tab w:val="num" w:pos="1440"/>
        </w:tabs>
        <w:ind w:left="1440" w:hanging="360"/>
      </w:pPr>
      <w:rPr>
        <w:rFonts w:ascii="Courier New" w:hAnsi="Courier New" w:cs="Courier New" w:hint="default"/>
      </w:rPr>
    </w:lvl>
    <w:lvl w:ilvl="2" w:tplc="873A6722" w:tentative="1">
      <w:start w:val="1"/>
      <w:numFmt w:val="bullet"/>
      <w:lvlText w:val=""/>
      <w:lvlJc w:val="left"/>
      <w:pPr>
        <w:tabs>
          <w:tab w:val="num" w:pos="2160"/>
        </w:tabs>
        <w:ind w:left="2160" w:hanging="360"/>
      </w:pPr>
      <w:rPr>
        <w:rFonts w:ascii="Wingdings" w:hAnsi="Wingdings" w:hint="default"/>
      </w:rPr>
    </w:lvl>
    <w:lvl w:ilvl="3" w:tplc="DEF26E26" w:tentative="1">
      <w:start w:val="1"/>
      <w:numFmt w:val="bullet"/>
      <w:lvlText w:val=""/>
      <w:lvlJc w:val="left"/>
      <w:pPr>
        <w:tabs>
          <w:tab w:val="num" w:pos="2880"/>
        </w:tabs>
        <w:ind w:left="2880" w:hanging="360"/>
      </w:pPr>
      <w:rPr>
        <w:rFonts w:ascii="Symbol" w:hAnsi="Symbol" w:hint="default"/>
      </w:rPr>
    </w:lvl>
    <w:lvl w:ilvl="4" w:tplc="2EBC6460" w:tentative="1">
      <w:start w:val="1"/>
      <w:numFmt w:val="bullet"/>
      <w:lvlText w:val="o"/>
      <w:lvlJc w:val="left"/>
      <w:pPr>
        <w:tabs>
          <w:tab w:val="num" w:pos="3600"/>
        </w:tabs>
        <w:ind w:left="3600" w:hanging="360"/>
      </w:pPr>
      <w:rPr>
        <w:rFonts w:ascii="Courier New" w:hAnsi="Courier New" w:cs="Courier New" w:hint="default"/>
      </w:rPr>
    </w:lvl>
    <w:lvl w:ilvl="5" w:tplc="26FCF7DA" w:tentative="1">
      <w:start w:val="1"/>
      <w:numFmt w:val="bullet"/>
      <w:lvlText w:val=""/>
      <w:lvlJc w:val="left"/>
      <w:pPr>
        <w:tabs>
          <w:tab w:val="num" w:pos="4320"/>
        </w:tabs>
        <w:ind w:left="4320" w:hanging="360"/>
      </w:pPr>
      <w:rPr>
        <w:rFonts w:ascii="Wingdings" w:hAnsi="Wingdings" w:hint="default"/>
      </w:rPr>
    </w:lvl>
    <w:lvl w:ilvl="6" w:tplc="2390ABE6" w:tentative="1">
      <w:start w:val="1"/>
      <w:numFmt w:val="bullet"/>
      <w:lvlText w:val=""/>
      <w:lvlJc w:val="left"/>
      <w:pPr>
        <w:tabs>
          <w:tab w:val="num" w:pos="5040"/>
        </w:tabs>
        <w:ind w:left="5040" w:hanging="360"/>
      </w:pPr>
      <w:rPr>
        <w:rFonts w:ascii="Symbol" w:hAnsi="Symbol" w:hint="default"/>
      </w:rPr>
    </w:lvl>
    <w:lvl w:ilvl="7" w:tplc="2E6E8AA6" w:tentative="1">
      <w:start w:val="1"/>
      <w:numFmt w:val="bullet"/>
      <w:lvlText w:val="o"/>
      <w:lvlJc w:val="left"/>
      <w:pPr>
        <w:tabs>
          <w:tab w:val="num" w:pos="5760"/>
        </w:tabs>
        <w:ind w:left="5760" w:hanging="360"/>
      </w:pPr>
      <w:rPr>
        <w:rFonts w:ascii="Courier New" w:hAnsi="Courier New" w:cs="Courier New" w:hint="default"/>
      </w:rPr>
    </w:lvl>
    <w:lvl w:ilvl="8" w:tplc="689CC2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B174D8"/>
    <w:multiLevelType w:val="hybridMultilevel"/>
    <w:tmpl w:val="8EE805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E2C724D"/>
    <w:multiLevelType w:val="multilevel"/>
    <w:tmpl w:val="EE4C9750"/>
    <w:numStyleLink w:val="Nummeringagenda"/>
  </w:abstractNum>
  <w:abstractNum w:abstractNumId="13" w15:restartNumberingAfterBreak="0">
    <w:nsid w:val="0F706393"/>
    <w:multiLevelType w:val="multilevel"/>
    <w:tmpl w:val="EE4C9750"/>
    <w:styleLink w:val="Nummeringagenda"/>
    <w:lvl w:ilvl="0">
      <w:start w:val="1"/>
      <w:numFmt w:val="decimal"/>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4"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63665B"/>
    <w:multiLevelType w:val="hybridMultilevel"/>
    <w:tmpl w:val="741E0BF0"/>
    <w:lvl w:ilvl="0" w:tplc="FF62F77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555FEF"/>
    <w:multiLevelType w:val="hybridMultilevel"/>
    <w:tmpl w:val="50F0923E"/>
    <w:lvl w:ilvl="0" w:tplc="F2E858C0">
      <w:start w:val="1"/>
      <w:numFmt w:val="bullet"/>
      <w:pStyle w:val="Lijstopsomteken2"/>
      <w:lvlText w:val="–"/>
      <w:lvlJc w:val="left"/>
      <w:pPr>
        <w:tabs>
          <w:tab w:val="num" w:pos="227"/>
        </w:tabs>
        <w:ind w:left="227" w:firstLine="0"/>
      </w:pPr>
      <w:rPr>
        <w:rFonts w:ascii="Verdana" w:hAnsi="Verdana" w:hint="default"/>
      </w:rPr>
    </w:lvl>
    <w:lvl w:ilvl="1" w:tplc="1996F0DC" w:tentative="1">
      <w:start w:val="1"/>
      <w:numFmt w:val="bullet"/>
      <w:lvlText w:val="o"/>
      <w:lvlJc w:val="left"/>
      <w:pPr>
        <w:tabs>
          <w:tab w:val="num" w:pos="1440"/>
        </w:tabs>
        <w:ind w:left="1440" w:hanging="360"/>
      </w:pPr>
      <w:rPr>
        <w:rFonts w:ascii="Courier New" w:hAnsi="Courier New" w:cs="Courier New" w:hint="default"/>
      </w:rPr>
    </w:lvl>
    <w:lvl w:ilvl="2" w:tplc="B10A40BE" w:tentative="1">
      <w:start w:val="1"/>
      <w:numFmt w:val="bullet"/>
      <w:lvlText w:val=""/>
      <w:lvlJc w:val="left"/>
      <w:pPr>
        <w:tabs>
          <w:tab w:val="num" w:pos="2160"/>
        </w:tabs>
        <w:ind w:left="2160" w:hanging="360"/>
      </w:pPr>
      <w:rPr>
        <w:rFonts w:ascii="Wingdings" w:hAnsi="Wingdings" w:hint="default"/>
      </w:rPr>
    </w:lvl>
    <w:lvl w:ilvl="3" w:tplc="18B41D66" w:tentative="1">
      <w:start w:val="1"/>
      <w:numFmt w:val="bullet"/>
      <w:lvlText w:val=""/>
      <w:lvlJc w:val="left"/>
      <w:pPr>
        <w:tabs>
          <w:tab w:val="num" w:pos="2880"/>
        </w:tabs>
        <w:ind w:left="2880" w:hanging="360"/>
      </w:pPr>
      <w:rPr>
        <w:rFonts w:ascii="Symbol" w:hAnsi="Symbol" w:hint="default"/>
      </w:rPr>
    </w:lvl>
    <w:lvl w:ilvl="4" w:tplc="30AC8630" w:tentative="1">
      <w:start w:val="1"/>
      <w:numFmt w:val="bullet"/>
      <w:lvlText w:val="o"/>
      <w:lvlJc w:val="left"/>
      <w:pPr>
        <w:tabs>
          <w:tab w:val="num" w:pos="3600"/>
        </w:tabs>
        <w:ind w:left="3600" w:hanging="360"/>
      </w:pPr>
      <w:rPr>
        <w:rFonts w:ascii="Courier New" w:hAnsi="Courier New" w:cs="Courier New" w:hint="default"/>
      </w:rPr>
    </w:lvl>
    <w:lvl w:ilvl="5" w:tplc="476A3C28" w:tentative="1">
      <w:start w:val="1"/>
      <w:numFmt w:val="bullet"/>
      <w:lvlText w:val=""/>
      <w:lvlJc w:val="left"/>
      <w:pPr>
        <w:tabs>
          <w:tab w:val="num" w:pos="4320"/>
        </w:tabs>
        <w:ind w:left="4320" w:hanging="360"/>
      </w:pPr>
      <w:rPr>
        <w:rFonts w:ascii="Wingdings" w:hAnsi="Wingdings" w:hint="default"/>
      </w:rPr>
    </w:lvl>
    <w:lvl w:ilvl="6" w:tplc="133062D4" w:tentative="1">
      <w:start w:val="1"/>
      <w:numFmt w:val="bullet"/>
      <w:lvlText w:val=""/>
      <w:lvlJc w:val="left"/>
      <w:pPr>
        <w:tabs>
          <w:tab w:val="num" w:pos="5040"/>
        </w:tabs>
        <w:ind w:left="5040" w:hanging="360"/>
      </w:pPr>
      <w:rPr>
        <w:rFonts w:ascii="Symbol" w:hAnsi="Symbol" w:hint="default"/>
      </w:rPr>
    </w:lvl>
    <w:lvl w:ilvl="7" w:tplc="E51631FC" w:tentative="1">
      <w:start w:val="1"/>
      <w:numFmt w:val="bullet"/>
      <w:lvlText w:val="o"/>
      <w:lvlJc w:val="left"/>
      <w:pPr>
        <w:tabs>
          <w:tab w:val="num" w:pos="5760"/>
        </w:tabs>
        <w:ind w:left="5760" w:hanging="360"/>
      </w:pPr>
      <w:rPr>
        <w:rFonts w:ascii="Courier New" w:hAnsi="Courier New" w:cs="Courier New" w:hint="default"/>
      </w:rPr>
    </w:lvl>
    <w:lvl w:ilvl="8" w:tplc="E12276F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786572"/>
    <w:multiLevelType w:val="hybridMultilevel"/>
    <w:tmpl w:val="3EC43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CF114F"/>
    <w:multiLevelType w:val="hybridMultilevel"/>
    <w:tmpl w:val="5896C636"/>
    <w:lvl w:ilvl="0" w:tplc="E0662CF8">
      <w:start w:val="1"/>
      <w:numFmt w:val="decimal"/>
      <w:lvlText w:val="%1."/>
      <w:lvlJc w:val="left"/>
      <w:pPr>
        <w:tabs>
          <w:tab w:val="num" w:pos="720"/>
        </w:tabs>
        <w:ind w:left="720" w:hanging="360"/>
      </w:pPr>
    </w:lvl>
    <w:lvl w:ilvl="1" w:tplc="B5421A1A" w:tentative="1">
      <w:start w:val="1"/>
      <w:numFmt w:val="lowerLetter"/>
      <w:lvlText w:val="%2."/>
      <w:lvlJc w:val="left"/>
      <w:pPr>
        <w:tabs>
          <w:tab w:val="num" w:pos="1440"/>
        </w:tabs>
        <w:ind w:left="1440" w:hanging="360"/>
      </w:pPr>
    </w:lvl>
    <w:lvl w:ilvl="2" w:tplc="CEA2ACAA" w:tentative="1">
      <w:start w:val="1"/>
      <w:numFmt w:val="lowerRoman"/>
      <w:lvlText w:val="%3."/>
      <w:lvlJc w:val="right"/>
      <w:pPr>
        <w:tabs>
          <w:tab w:val="num" w:pos="2160"/>
        </w:tabs>
        <w:ind w:left="2160" w:hanging="180"/>
      </w:pPr>
    </w:lvl>
    <w:lvl w:ilvl="3" w:tplc="7E8AD268" w:tentative="1">
      <w:start w:val="1"/>
      <w:numFmt w:val="decimal"/>
      <w:lvlText w:val="%4."/>
      <w:lvlJc w:val="left"/>
      <w:pPr>
        <w:tabs>
          <w:tab w:val="num" w:pos="2880"/>
        </w:tabs>
        <w:ind w:left="2880" w:hanging="360"/>
      </w:pPr>
    </w:lvl>
    <w:lvl w:ilvl="4" w:tplc="62A6F8BE" w:tentative="1">
      <w:start w:val="1"/>
      <w:numFmt w:val="lowerLetter"/>
      <w:lvlText w:val="%5."/>
      <w:lvlJc w:val="left"/>
      <w:pPr>
        <w:tabs>
          <w:tab w:val="num" w:pos="3600"/>
        </w:tabs>
        <w:ind w:left="3600" w:hanging="360"/>
      </w:pPr>
    </w:lvl>
    <w:lvl w:ilvl="5" w:tplc="424CCB6E" w:tentative="1">
      <w:start w:val="1"/>
      <w:numFmt w:val="lowerRoman"/>
      <w:lvlText w:val="%6."/>
      <w:lvlJc w:val="right"/>
      <w:pPr>
        <w:tabs>
          <w:tab w:val="num" w:pos="4320"/>
        </w:tabs>
        <w:ind w:left="4320" w:hanging="180"/>
      </w:pPr>
    </w:lvl>
    <w:lvl w:ilvl="6" w:tplc="D6225C48" w:tentative="1">
      <w:start w:val="1"/>
      <w:numFmt w:val="decimal"/>
      <w:lvlText w:val="%7."/>
      <w:lvlJc w:val="left"/>
      <w:pPr>
        <w:tabs>
          <w:tab w:val="num" w:pos="5040"/>
        </w:tabs>
        <w:ind w:left="5040" w:hanging="360"/>
      </w:pPr>
    </w:lvl>
    <w:lvl w:ilvl="7" w:tplc="A512425A" w:tentative="1">
      <w:start w:val="1"/>
      <w:numFmt w:val="lowerLetter"/>
      <w:lvlText w:val="%8."/>
      <w:lvlJc w:val="left"/>
      <w:pPr>
        <w:tabs>
          <w:tab w:val="num" w:pos="5760"/>
        </w:tabs>
        <w:ind w:left="5760" w:hanging="360"/>
      </w:pPr>
    </w:lvl>
    <w:lvl w:ilvl="8" w:tplc="D8781C04" w:tentative="1">
      <w:start w:val="1"/>
      <w:numFmt w:val="lowerRoman"/>
      <w:lvlText w:val="%9."/>
      <w:lvlJc w:val="right"/>
      <w:pPr>
        <w:tabs>
          <w:tab w:val="num" w:pos="6480"/>
        </w:tabs>
        <w:ind w:left="6480" w:hanging="180"/>
      </w:pPr>
    </w:lvl>
  </w:abstractNum>
  <w:abstractNum w:abstractNumId="20" w15:restartNumberingAfterBreak="0">
    <w:nsid w:val="7C471088"/>
    <w:multiLevelType w:val="hybridMultilevel"/>
    <w:tmpl w:val="3CBEB2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D4A4B2F"/>
    <w:multiLevelType w:val="multilevel"/>
    <w:tmpl w:val="EE4C9750"/>
    <w:numStyleLink w:val="Nummeringagenda"/>
  </w:abstractNum>
  <w:num w:numId="1">
    <w:abstractNumId w:val="10"/>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4"/>
  </w:num>
  <w:num w:numId="13">
    <w:abstractNumId w:val="18"/>
  </w:num>
  <w:num w:numId="14">
    <w:abstractNumId w:val="16"/>
  </w:num>
  <w:num w:numId="15">
    <w:abstractNumId w:val="19"/>
  </w:num>
  <w:num w:numId="16">
    <w:abstractNumId w:val="13"/>
  </w:num>
  <w:num w:numId="17">
    <w:abstractNumId w:val="21"/>
  </w:num>
  <w:num w:numId="18">
    <w:abstractNumId w:val="12"/>
  </w:num>
  <w:num w:numId="19">
    <w:abstractNumId w:val="15"/>
  </w:num>
  <w:num w:numId="20">
    <w:abstractNumId w:val="20"/>
  </w:num>
  <w:num w:numId="21">
    <w:abstractNumId w:val="11"/>
  </w:num>
  <w:num w:numId="22">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425"/>
    <w:rsid w:val="00001089"/>
    <w:rsid w:val="000104C9"/>
    <w:rsid w:val="00013862"/>
    <w:rsid w:val="00016012"/>
    <w:rsid w:val="00020189"/>
    <w:rsid w:val="00020EE4"/>
    <w:rsid w:val="00023E9A"/>
    <w:rsid w:val="00031FB3"/>
    <w:rsid w:val="000346B8"/>
    <w:rsid w:val="00034A84"/>
    <w:rsid w:val="0003586B"/>
    <w:rsid w:val="00035E67"/>
    <w:rsid w:val="000366F3"/>
    <w:rsid w:val="00044613"/>
    <w:rsid w:val="000711B8"/>
    <w:rsid w:val="00071F28"/>
    <w:rsid w:val="0007250C"/>
    <w:rsid w:val="00072568"/>
    <w:rsid w:val="00074079"/>
    <w:rsid w:val="00092799"/>
    <w:rsid w:val="00092C5F"/>
    <w:rsid w:val="00096680"/>
    <w:rsid w:val="000A174A"/>
    <w:rsid w:val="000A3E0A"/>
    <w:rsid w:val="000A51D1"/>
    <w:rsid w:val="000A65AC"/>
    <w:rsid w:val="000B3C1C"/>
    <w:rsid w:val="000B7281"/>
    <w:rsid w:val="000B7FAB"/>
    <w:rsid w:val="000C109C"/>
    <w:rsid w:val="000C3EA9"/>
    <w:rsid w:val="000D0225"/>
    <w:rsid w:val="000D119D"/>
    <w:rsid w:val="000E0566"/>
    <w:rsid w:val="000F161D"/>
    <w:rsid w:val="000F4C69"/>
    <w:rsid w:val="000F7306"/>
    <w:rsid w:val="00123704"/>
    <w:rsid w:val="001270C7"/>
    <w:rsid w:val="00132540"/>
    <w:rsid w:val="00134561"/>
    <w:rsid w:val="0014786A"/>
    <w:rsid w:val="001516A4"/>
    <w:rsid w:val="00151E5F"/>
    <w:rsid w:val="001569AB"/>
    <w:rsid w:val="001612F5"/>
    <w:rsid w:val="001726F3"/>
    <w:rsid w:val="00174CC2"/>
    <w:rsid w:val="00176A33"/>
    <w:rsid w:val="00176CC6"/>
    <w:rsid w:val="00181BE4"/>
    <w:rsid w:val="00184454"/>
    <w:rsid w:val="00185576"/>
    <w:rsid w:val="00185951"/>
    <w:rsid w:val="00196B8B"/>
    <w:rsid w:val="001A2BEA"/>
    <w:rsid w:val="001A6D93"/>
    <w:rsid w:val="001B50DC"/>
    <w:rsid w:val="001C32EC"/>
    <w:rsid w:val="001C4D5A"/>
    <w:rsid w:val="001D69B0"/>
    <w:rsid w:val="001E0A39"/>
    <w:rsid w:val="001E34C6"/>
    <w:rsid w:val="001E4C6B"/>
    <w:rsid w:val="001E5581"/>
    <w:rsid w:val="001F3C70"/>
    <w:rsid w:val="00200D88"/>
    <w:rsid w:val="00201F68"/>
    <w:rsid w:val="0021116F"/>
    <w:rsid w:val="00212F2A"/>
    <w:rsid w:val="00214F2B"/>
    <w:rsid w:val="00216BC2"/>
    <w:rsid w:val="00217487"/>
    <w:rsid w:val="00217880"/>
    <w:rsid w:val="0022552E"/>
    <w:rsid w:val="002309A8"/>
    <w:rsid w:val="00236CFE"/>
    <w:rsid w:val="00241498"/>
    <w:rsid w:val="002428E3"/>
    <w:rsid w:val="00246133"/>
    <w:rsid w:val="00260BAF"/>
    <w:rsid w:val="0026208B"/>
    <w:rsid w:val="002650F7"/>
    <w:rsid w:val="00273F3B"/>
    <w:rsid w:val="00274DB7"/>
    <w:rsid w:val="00275984"/>
    <w:rsid w:val="00280F74"/>
    <w:rsid w:val="00286998"/>
    <w:rsid w:val="00291AB7"/>
    <w:rsid w:val="0029422B"/>
    <w:rsid w:val="00295685"/>
    <w:rsid w:val="002A0384"/>
    <w:rsid w:val="002A4E76"/>
    <w:rsid w:val="002B153C"/>
    <w:rsid w:val="002C1738"/>
    <w:rsid w:val="002C2830"/>
    <w:rsid w:val="002C533C"/>
    <w:rsid w:val="002C6965"/>
    <w:rsid w:val="002D001A"/>
    <w:rsid w:val="002D0A05"/>
    <w:rsid w:val="002D220A"/>
    <w:rsid w:val="002D3163"/>
    <w:rsid w:val="002D317B"/>
    <w:rsid w:val="002D3587"/>
    <w:rsid w:val="002D502D"/>
    <w:rsid w:val="002E0F69"/>
    <w:rsid w:val="002E2A8E"/>
    <w:rsid w:val="002F5147"/>
    <w:rsid w:val="002F7084"/>
    <w:rsid w:val="00312597"/>
    <w:rsid w:val="00314870"/>
    <w:rsid w:val="003263EA"/>
    <w:rsid w:val="00334154"/>
    <w:rsid w:val="00334F55"/>
    <w:rsid w:val="00341FA0"/>
    <w:rsid w:val="00347801"/>
    <w:rsid w:val="00350A7C"/>
    <w:rsid w:val="00352BCF"/>
    <w:rsid w:val="00353932"/>
    <w:rsid w:val="0035464B"/>
    <w:rsid w:val="0035704A"/>
    <w:rsid w:val="0036252A"/>
    <w:rsid w:val="00364D9D"/>
    <w:rsid w:val="00367ACE"/>
    <w:rsid w:val="003709A1"/>
    <w:rsid w:val="0037421D"/>
    <w:rsid w:val="00374EEC"/>
    <w:rsid w:val="00383DA1"/>
    <w:rsid w:val="0039361F"/>
    <w:rsid w:val="00393963"/>
    <w:rsid w:val="00395575"/>
    <w:rsid w:val="00395672"/>
    <w:rsid w:val="00396781"/>
    <w:rsid w:val="003A06C8"/>
    <w:rsid w:val="003A0D7C"/>
    <w:rsid w:val="003A4C96"/>
    <w:rsid w:val="003B02CD"/>
    <w:rsid w:val="003B7675"/>
    <w:rsid w:val="003B7EE7"/>
    <w:rsid w:val="003C2CCB"/>
    <w:rsid w:val="003C6804"/>
    <w:rsid w:val="003C68FD"/>
    <w:rsid w:val="003D39EC"/>
    <w:rsid w:val="003E3DD5"/>
    <w:rsid w:val="003F07C6"/>
    <w:rsid w:val="003F1F6B"/>
    <w:rsid w:val="003F3757"/>
    <w:rsid w:val="003F44B7"/>
    <w:rsid w:val="003F5539"/>
    <w:rsid w:val="003F6262"/>
    <w:rsid w:val="00413D48"/>
    <w:rsid w:val="00415CD7"/>
    <w:rsid w:val="00422170"/>
    <w:rsid w:val="00433225"/>
    <w:rsid w:val="00441AC2"/>
    <w:rsid w:val="0044249B"/>
    <w:rsid w:val="004477D1"/>
    <w:rsid w:val="0045023C"/>
    <w:rsid w:val="00451A5B"/>
    <w:rsid w:val="00452BCD"/>
    <w:rsid w:val="00452CEA"/>
    <w:rsid w:val="00465B52"/>
    <w:rsid w:val="0046708E"/>
    <w:rsid w:val="00474463"/>
    <w:rsid w:val="00474B75"/>
    <w:rsid w:val="00483F0B"/>
    <w:rsid w:val="00484957"/>
    <w:rsid w:val="00485395"/>
    <w:rsid w:val="00496319"/>
    <w:rsid w:val="004B5465"/>
    <w:rsid w:val="004C2ACE"/>
    <w:rsid w:val="004D15FE"/>
    <w:rsid w:val="004D505E"/>
    <w:rsid w:val="004D72CA"/>
    <w:rsid w:val="004E2242"/>
    <w:rsid w:val="004E3EA4"/>
    <w:rsid w:val="004E7286"/>
    <w:rsid w:val="004F0877"/>
    <w:rsid w:val="004F42FF"/>
    <w:rsid w:val="004F44C2"/>
    <w:rsid w:val="004F6306"/>
    <w:rsid w:val="00501F2B"/>
    <w:rsid w:val="00507E34"/>
    <w:rsid w:val="00510F5E"/>
    <w:rsid w:val="00516022"/>
    <w:rsid w:val="00521CEE"/>
    <w:rsid w:val="00533FB9"/>
    <w:rsid w:val="00535C67"/>
    <w:rsid w:val="005429DC"/>
    <w:rsid w:val="00554E13"/>
    <w:rsid w:val="005558E0"/>
    <w:rsid w:val="00573041"/>
    <w:rsid w:val="00575B80"/>
    <w:rsid w:val="005819CE"/>
    <w:rsid w:val="0058298D"/>
    <w:rsid w:val="005937FE"/>
    <w:rsid w:val="00593C2B"/>
    <w:rsid w:val="00594CF6"/>
    <w:rsid w:val="00596166"/>
    <w:rsid w:val="005C3FE0"/>
    <w:rsid w:val="005C6397"/>
    <w:rsid w:val="005C740C"/>
    <w:rsid w:val="005D625B"/>
    <w:rsid w:val="005E27A3"/>
    <w:rsid w:val="005F1DBC"/>
    <w:rsid w:val="005F6D11"/>
    <w:rsid w:val="00600CF0"/>
    <w:rsid w:val="006022BA"/>
    <w:rsid w:val="006048F4"/>
    <w:rsid w:val="0060660A"/>
    <w:rsid w:val="00611623"/>
    <w:rsid w:val="00617A44"/>
    <w:rsid w:val="006202B6"/>
    <w:rsid w:val="00622291"/>
    <w:rsid w:val="00625CD0"/>
    <w:rsid w:val="00627432"/>
    <w:rsid w:val="00631090"/>
    <w:rsid w:val="006425CB"/>
    <w:rsid w:val="006448E4"/>
    <w:rsid w:val="0065066C"/>
    <w:rsid w:val="00653606"/>
    <w:rsid w:val="006562CF"/>
    <w:rsid w:val="00661591"/>
    <w:rsid w:val="0066195F"/>
    <w:rsid w:val="0066632F"/>
    <w:rsid w:val="0066745C"/>
    <w:rsid w:val="006703F6"/>
    <w:rsid w:val="00674A89"/>
    <w:rsid w:val="00685545"/>
    <w:rsid w:val="006864B3"/>
    <w:rsid w:val="006A10F8"/>
    <w:rsid w:val="006A2100"/>
    <w:rsid w:val="006A7295"/>
    <w:rsid w:val="006B0209"/>
    <w:rsid w:val="006B0BF3"/>
    <w:rsid w:val="006B1D6E"/>
    <w:rsid w:val="006B64A7"/>
    <w:rsid w:val="006B775E"/>
    <w:rsid w:val="006C075A"/>
    <w:rsid w:val="006C1107"/>
    <w:rsid w:val="006C2535"/>
    <w:rsid w:val="006C441E"/>
    <w:rsid w:val="006C4B90"/>
    <w:rsid w:val="006D1016"/>
    <w:rsid w:val="006D17F2"/>
    <w:rsid w:val="006E3546"/>
    <w:rsid w:val="006E3FA9"/>
    <w:rsid w:val="006E7D82"/>
    <w:rsid w:val="006F0F93"/>
    <w:rsid w:val="006F31F2"/>
    <w:rsid w:val="00706493"/>
    <w:rsid w:val="00714DC5"/>
    <w:rsid w:val="00715237"/>
    <w:rsid w:val="0072232C"/>
    <w:rsid w:val="00722CA6"/>
    <w:rsid w:val="007254A5"/>
    <w:rsid w:val="00725748"/>
    <w:rsid w:val="00732028"/>
    <w:rsid w:val="00735D88"/>
    <w:rsid w:val="0073720D"/>
    <w:rsid w:val="00737507"/>
    <w:rsid w:val="007402E0"/>
    <w:rsid w:val="00740712"/>
    <w:rsid w:val="00742AB9"/>
    <w:rsid w:val="00743023"/>
    <w:rsid w:val="00746233"/>
    <w:rsid w:val="00754FBF"/>
    <w:rsid w:val="0075648C"/>
    <w:rsid w:val="0077006F"/>
    <w:rsid w:val="007709EF"/>
    <w:rsid w:val="00783559"/>
    <w:rsid w:val="00784533"/>
    <w:rsid w:val="007947BF"/>
    <w:rsid w:val="00797AA5"/>
    <w:rsid w:val="007A3E56"/>
    <w:rsid w:val="007A4105"/>
    <w:rsid w:val="007B4503"/>
    <w:rsid w:val="007C406E"/>
    <w:rsid w:val="007C5183"/>
    <w:rsid w:val="007D0A6B"/>
    <w:rsid w:val="007D1FCE"/>
    <w:rsid w:val="007D21B7"/>
    <w:rsid w:val="007D7B47"/>
    <w:rsid w:val="007E2B20"/>
    <w:rsid w:val="007F2868"/>
    <w:rsid w:val="007F5331"/>
    <w:rsid w:val="00800A4B"/>
    <w:rsid w:val="00800CCA"/>
    <w:rsid w:val="00802763"/>
    <w:rsid w:val="00806120"/>
    <w:rsid w:val="00811F03"/>
    <w:rsid w:val="00812028"/>
    <w:rsid w:val="00813082"/>
    <w:rsid w:val="00814D03"/>
    <w:rsid w:val="0081547C"/>
    <w:rsid w:val="00816D33"/>
    <w:rsid w:val="00823AE2"/>
    <w:rsid w:val="0083178B"/>
    <w:rsid w:val="00833246"/>
    <w:rsid w:val="00833695"/>
    <w:rsid w:val="008336B7"/>
    <w:rsid w:val="00833872"/>
    <w:rsid w:val="00833A8E"/>
    <w:rsid w:val="00842CD8"/>
    <w:rsid w:val="008431FA"/>
    <w:rsid w:val="0085132B"/>
    <w:rsid w:val="008547BA"/>
    <w:rsid w:val="008553C7"/>
    <w:rsid w:val="00857FEB"/>
    <w:rsid w:val="008601AF"/>
    <w:rsid w:val="00872271"/>
    <w:rsid w:val="00881F19"/>
    <w:rsid w:val="00882623"/>
    <w:rsid w:val="00895965"/>
    <w:rsid w:val="008A28F5"/>
    <w:rsid w:val="008B0C54"/>
    <w:rsid w:val="008B3929"/>
    <w:rsid w:val="008B4CB3"/>
    <w:rsid w:val="008B7B24"/>
    <w:rsid w:val="008C2FDF"/>
    <w:rsid w:val="008C356D"/>
    <w:rsid w:val="008D6C99"/>
    <w:rsid w:val="008E49AD"/>
    <w:rsid w:val="008F2731"/>
    <w:rsid w:val="008F3246"/>
    <w:rsid w:val="008F3C1B"/>
    <w:rsid w:val="008F41D7"/>
    <w:rsid w:val="008F508C"/>
    <w:rsid w:val="0090271B"/>
    <w:rsid w:val="00910642"/>
    <w:rsid w:val="00910DDF"/>
    <w:rsid w:val="009200C2"/>
    <w:rsid w:val="00925121"/>
    <w:rsid w:val="009311C8"/>
    <w:rsid w:val="00933376"/>
    <w:rsid w:val="00933A2F"/>
    <w:rsid w:val="009342CC"/>
    <w:rsid w:val="00937326"/>
    <w:rsid w:val="00950DB5"/>
    <w:rsid w:val="009517CD"/>
    <w:rsid w:val="0096087E"/>
    <w:rsid w:val="009718F9"/>
    <w:rsid w:val="00972FB9"/>
    <w:rsid w:val="00975112"/>
    <w:rsid w:val="009809C0"/>
    <w:rsid w:val="00981768"/>
    <w:rsid w:val="009839D2"/>
    <w:rsid w:val="00983E8F"/>
    <w:rsid w:val="00987F9D"/>
    <w:rsid w:val="00994FDA"/>
    <w:rsid w:val="0099544B"/>
    <w:rsid w:val="009A2FD7"/>
    <w:rsid w:val="009A3B71"/>
    <w:rsid w:val="009A61BC"/>
    <w:rsid w:val="009B0138"/>
    <w:rsid w:val="009B0FE9"/>
    <w:rsid w:val="009C3F20"/>
    <w:rsid w:val="009C7CA1"/>
    <w:rsid w:val="009D0239"/>
    <w:rsid w:val="009D043D"/>
    <w:rsid w:val="009D5D50"/>
    <w:rsid w:val="009F3259"/>
    <w:rsid w:val="00A128AD"/>
    <w:rsid w:val="00A165F6"/>
    <w:rsid w:val="00A21E76"/>
    <w:rsid w:val="00A23BC8"/>
    <w:rsid w:val="00A2457A"/>
    <w:rsid w:val="00A24F15"/>
    <w:rsid w:val="00A27CE4"/>
    <w:rsid w:val="00A30E68"/>
    <w:rsid w:val="00A31933"/>
    <w:rsid w:val="00A34AA0"/>
    <w:rsid w:val="00A34B31"/>
    <w:rsid w:val="00A3741A"/>
    <w:rsid w:val="00A41FE2"/>
    <w:rsid w:val="00A45581"/>
    <w:rsid w:val="00A47948"/>
    <w:rsid w:val="00A50824"/>
    <w:rsid w:val="00A5146C"/>
    <w:rsid w:val="00A56946"/>
    <w:rsid w:val="00A63B8C"/>
    <w:rsid w:val="00A71479"/>
    <w:rsid w:val="00A77F6F"/>
    <w:rsid w:val="00A831FD"/>
    <w:rsid w:val="00A9016E"/>
    <w:rsid w:val="00A91FA3"/>
    <w:rsid w:val="00AA56BA"/>
    <w:rsid w:val="00AA7FC9"/>
    <w:rsid w:val="00AB237D"/>
    <w:rsid w:val="00AB5933"/>
    <w:rsid w:val="00AE013D"/>
    <w:rsid w:val="00AE11B7"/>
    <w:rsid w:val="00AE2171"/>
    <w:rsid w:val="00AF13DA"/>
    <w:rsid w:val="00AF52F6"/>
    <w:rsid w:val="00AF7237"/>
    <w:rsid w:val="00AF78B4"/>
    <w:rsid w:val="00B0043A"/>
    <w:rsid w:val="00B00D75"/>
    <w:rsid w:val="00B070CB"/>
    <w:rsid w:val="00B1021F"/>
    <w:rsid w:val="00B11519"/>
    <w:rsid w:val="00B259C8"/>
    <w:rsid w:val="00B26CCF"/>
    <w:rsid w:val="00B349FA"/>
    <w:rsid w:val="00B34C10"/>
    <w:rsid w:val="00B425F0"/>
    <w:rsid w:val="00B42DFA"/>
    <w:rsid w:val="00B44934"/>
    <w:rsid w:val="00B44989"/>
    <w:rsid w:val="00B531DD"/>
    <w:rsid w:val="00B55014"/>
    <w:rsid w:val="00B62232"/>
    <w:rsid w:val="00B66A29"/>
    <w:rsid w:val="00B71DC2"/>
    <w:rsid w:val="00B92BA6"/>
    <w:rsid w:val="00B93893"/>
    <w:rsid w:val="00B95BDB"/>
    <w:rsid w:val="00BC164E"/>
    <w:rsid w:val="00BC3B53"/>
    <w:rsid w:val="00BC3B96"/>
    <w:rsid w:val="00BC4AE3"/>
    <w:rsid w:val="00BE3F88"/>
    <w:rsid w:val="00BE4756"/>
    <w:rsid w:val="00BE5ED9"/>
    <w:rsid w:val="00BE77D3"/>
    <w:rsid w:val="00BE7B41"/>
    <w:rsid w:val="00BF5C82"/>
    <w:rsid w:val="00C11312"/>
    <w:rsid w:val="00C1212C"/>
    <w:rsid w:val="00C1408A"/>
    <w:rsid w:val="00C206F1"/>
    <w:rsid w:val="00C217E1"/>
    <w:rsid w:val="00C40C60"/>
    <w:rsid w:val="00C41FB6"/>
    <w:rsid w:val="00C443C2"/>
    <w:rsid w:val="00C47047"/>
    <w:rsid w:val="00C5258E"/>
    <w:rsid w:val="00C65F2C"/>
    <w:rsid w:val="00C71AEC"/>
    <w:rsid w:val="00C72038"/>
    <w:rsid w:val="00C727E8"/>
    <w:rsid w:val="00C744B7"/>
    <w:rsid w:val="00C97523"/>
    <w:rsid w:val="00C97C80"/>
    <w:rsid w:val="00CA2C3E"/>
    <w:rsid w:val="00CA47D3"/>
    <w:rsid w:val="00CA5EC5"/>
    <w:rsid w:val="00CA6A3F"/>
    <w:rsid w:val="00CA7C99"/>
    <w:rsid w:val="00CB7ABA"/>
    <w:rsid w:val="00CC344B"/>
    <w:rsid w:val="00CC6486"/>
    <w:rsid w:val="00CD362D"/>
    <w:rsid w:val="00CE1C84"/>
    <w:rsid w:val="00CF053F"/>
    <w:rsid w:val="00CF1AB9"/>
    <w:rsid w:val="00D0609E"/>
    <w:rsid w:val="00D06F0F"/>
    <w:rsid w:val="00D078E1"/>
    <w:rsid w:val="00D100E9"/>
    <w:rsid w:val="00D1660B"/>
    <w:rsid w:val="00D21E4B"/>
    <w:rsid w:val="00D23522"/>
    <w:rsid w:val="00D264D6"/>
    <w:rsid w:val="00D27A8B"/>
    <w:rsid w:val="00D329E2"/>
    <w:rsid w:val="00D33BF0"/>
    <w:rsid w:val="00D516BE"/>
    <w:rsid w:val="00D5423B"/>
    <w:rsid w:val="00D54F4E"/>
    <w:rsid w:val="00D60BA4"/>
    <w:rsid w:val="00D62419"/>
    <w:rsid w:val="00D77870"/>
    <w:rsid w:val="00D80CCE"/>
    <w:rsid w:val="00D87D03"/>
    <w:rsid w:val="00D94D9D"/>
    <w:rsid w:val="00D95C88"/>
    <w:rsid w:val="00D97B2E"/>
    <w:rsid w:val="00DB36FE"/>
    <w:rsid w:val="00DB533A"/>
    <w:rsid w:val="00DD66F2"/>
    <w:rsid w:val="00DE3FE0"/>
    <w:rsid w:val="00DE578A"/>
    <w:rsid w:val="00DE589D"/>
    <w:rsid w:val="00DE6EF5"/>
    <w:rsid w:val="00DF2583"/>
    <w:rsid w:val="00DF5450"/>
    <w:rsid w:val="00DF54D9"/>
    <w:rsid w:val="00E01A59"/>
    <w:rsid w:val="00E0640A"/>
    <w:rsid w:val="00E10A07"/>
    <w:rsid w:val="00E10DC6"/>
    <w:rsid w:val="00E11F8E"/>
    <w:rsid w:val="00E21DE3"/>
    <w:rsid w:val="00E3731D"/>
    <w:rsid w:val="00E51469"/>
    <w:rsid w:val="00E63449"/>
    <w:rsid w:val="00E634E3"/>
    <w:rsid w:val="00E77F89"/>
    <w:rsid w:val="00E80E71"/>
    <w:rsid w:val="00E844B0"/>
    <w:rsid w:val="00E850D3"/>
    <w:rsid w:val="00E876B9"/>
    <w:rsid w:val="00EB458F"/>
    <w:rsid w:val="00EC0DFF"/>
    <w:rsid w:val="00EC237D"/>
    <w:rsid w:val="00EC4733"/>
    <w:rsid w:val="00EC4D0E"/>
    <w:rsid w:val="00ED072A"/>
    <w:rsid w:val="00EE4A1F"/>
    <w:rsid w:val="00EE4C2D"/>
    <w:rsid w:val="00EF1B5A"/>
    <w:rsid w:val="00EF24FB"/>
    <w:rsid w:val="00EF2CCA"/>
    <w:rsid w:val="00EF601D"/>
    <w:rsid w:val="00F0379C"/>
    <w:rsid w:val="00F03963"/>
    <w:rsid w:val="00F04499"/>
    <w:rsid w:val="00F11068"/>
    <w:rsid w:val="00F11AB4"/>
    <w:rsid w:val="00F1256D"/>
    <w:rsid w:val="00F13A4E"/>
    <w:rsid w:val="00F16963"/>
    <w:rsid w:val="00F172BB"/>
    <w:rsid w:val="00F17B10"/>
    <w:rsid w:val="00F21BEF"/>
    <w:rsid w:val="00F22170"/>
    <w:rsid w:val="00F34425"/>
    <w:rsid w:val="00F432DA"/>
    <w:rsid w:val="00F44D1B"/>
    <w:rsid w:val="00F45A25"/>
    <w:rsid w:val="00F50F86"/>
    <w:rsid w:val="00F52AB0"/>
    <w:rsid w:val="00F53F91"/>
    <w:rsid w:val="00F56698"/>
    <w:rsid w:val="00F56E9C"/>
    <w:rsid w:val="00F61A72"/>
    <w:rsid w:val="00F62B67"/>
    <w:rsid w:val="00F66F13"/>
    <w:rsid w:val="00F74073"/>
    <w:rsid w:val="00F75603"/>
    <w:rsid w:val="00F845B4"/>
    <w:rsid w:val="00F8713B"/>
    <w:rsid w:val="00F93B9B"/>
    <w:rsid w:val="00F93F9E"/>
    <w:rsid w:val="00F9483B"/>
    <w:rsid w:val="00F9751C"/>
    <w:rsid w:val="00FA2CD7"/>
    <w:rsid w:val="00FB06ED"/>
    <w:rsid w:val="00FB44E8"/>
    <w:rsid w:val="00FC3165"/>
    <w:rsid w:val="00FC36AB"/>
    <w:rsid w:val="00FC7F66"/>
    <w:rsid w:val="00FE1CB6"/>
    <w:rsid w:val="00FE486B"/>
    <w:rsid w:val="00FE4F08"/>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193BE5"/>
  <w15:docId w15:val="{6CAC44B6-6CC3-43B6-98E3-748A822C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uiPriority w:val="99"/>
    <w:rsid w:val="00023E9A"/>
    <w:pPr>
      <w:tabs>
        <w:tab w:val="center" w:pos="4536"/>
        <w:tab w:val="right" w:pos="9072"/>
      </w:tabs>
    </w:p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numbering" w:customStyle="1" w:styleId="Nummeringagenda">
    <w:name w:val="Nummering agenda"/>
    <w:basedOn w:val="Geenlijst"/>
    <w:rsid w:val="00B11519"/>
    <w:pPr>
      <w:numPr>
        <w:numId w:val="16"/>
      </w:numPr>
    </w:pPr>
  </w:style>
  <w:style w:type="paragraph" w:customStyle="1" w:styleId="Normal0">
    <w:name w:val="Normal_0"/>
    <w:qFormat/>
    <w:rPr>
      <w:sz w:val="24"/>
      <w:szCs w:val="24"/>
    </w:rPr>
  </w:style>
  <w:style w:type="character" w:customStyle="1" w:styleId="DefaultParagraphFont0">
    <w:name w:val="Default Paragraph Font_0"/>
    <w:semiHidden/>
  </w:style>
  <w:style w:type="table" w:customStyle="1" w:styleId="TableNormal0">
    <w:name w:val="Table Normal_0"/>
    <w:semiHidden/>
    <w:tblPr>
      <w:tblInd w:w="0" w:type="dxa"/>
      <w:tblCellMar>
        <w:top w:w="0" w:type="dxa"/>
        <w:left w:w="108" w:type="dxa"/>
        <w:bottom w:w="0" w:type="dxa"/>
        <w:right w:w="108" w:type="dxa"/>
      </w:tblCellMar>
    </w:tblPr>
  </w:style>
  <w:style w:type="numbering" w:customStyle="1" w:styleId="NoList0">
    <w:name w:val="No List_0"/>
    <w:semiHidden/>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styleId="Ballontekst">
    <w:name w:val="Balloon Text"/>
    <w:basedOn w:val="Standaard"/>
    <w:link w:val="BallontekstChar"/>
    <w:uiPriority w:val="99"/>
    <w:semiHidden/>
    <w:unhideWhenUsed/>
    <w:rsid w:val="009C7324"/>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C7324"/>
    <w:rPr>
      <w:rFonts w:ascii="Segoe UI" w:eastAsia="Times New Roman" w:hAnsi="Segoe UI" w:cs="Segoe UI"/>
      <w:sz w:val="18"/>
      <w:szCs w:val="18"/>
      <w:lang w:val="nl-NL" w:eastAsia="nl-NL"/>
    </w:rPr>
  </w:style>
  <w:style w:type="character" w:styleId="Paginanummer">
    <w:name w:val="page number"/>
    <w:basedOn w:val="Standaardalinea-lettertype"/>
    <w:rsid w:val="00501F2B"/>
  </w:style>
  <w:style w:type="paragraph" w:styleId="Lijstalinea">
    <w:name w:val="List Paragraph"/>
    <w:basedOn w:val="Standaard"/>
    <w:uiPriority w:val="34"/>
    <w:qFormat/>
    <w:rsid w:val="00A45581"/>
    <w:pPr>
      <w:ind w:left="720"/>
      <w:contextualSpacing/>
    </w:pPr>
  </w:style>
  <w:style w:type="paragraph" w:styleId="Plattetekst2">
    <w:name w:val="Body Text 2"/>
    <w:basedOn w:val="Standaard"/>
    <w:link w:val="Plattetekst2Char"/>
    <w:rsid w:val="00A45581"/>
    <w:pPr>
      <w:spacing w:line="240" w:lineRule="auto"/>
    </w:pPr>
    <w:rPr>
      <w:rFonts w:ascii="Arial" w:hAnsi="Arial" w:cs="Arial"/>
      <w:sz w:val="20"/>
    </w:rPr>
  </w:style>
  <w:style w:type="character" w:customStyle="1" w:styleId="Plattetekst2Char">
    <w:name w:val="Platte tekst 2 Char"/>
    <w:basedOn w:val="Standaardalinea-lettertype"/>
    <w:link w:val="Plattetekst2"/>
    <w:rsid w:val="00A45581"/>
    <w:rPr>
      <w:rFonts w:ascii="Arial" w:hAnsi="Arial" w:cs="Arial"/>
      <w:szCs w:val="24"/>
      <w:lang w:val="nl-NL" w:eastAsia="nl-NL"/>
    </w:rPr>
  </w:style>
  <w:style w:type="character" w:styleId="Voetnootmarkering">
    <w:name w:val="footnote reference"/>
    <w:basedOn w:val="Standaardalinea-lettertype"/>
    <w:semiHidden/>
    <w:rsid w:val="00A45581"/>
    <w:rPr>
      <w:rFonts w:cs="Times New Roman"/>
      <w:vertAlign w:val="superscript"/>
    </w:rPr>
  </w:style>
  <w:style w:type="paragraph" w:styleId="Voetnoottekst">
    <w:name w:val="footnote text"/>
    <w:basedOn w:val="Standaard"/>
    <w:link w:val="VoetnoottekstChar"/>
    <w:semiHidden/>
    <w:rsid w:val="00A45581"/>
    <w:rPr>
      <w:rFonts w:ascii="Arial" w:hAnsi="Arial"/>
      <w:sz w:val="16"/>
      <w:szCs w:val="20"/>
    </w:rPr>
  </w:style>
  <w:style w:type="character" w:customStyle="1" w:styleId="VoetnoottekstChar">
    <w:name w:val="Voetnoottekst Char"/>
    <w:basedOn w:val="Standaardalinea-lettertype"/>
    <w:link w:val="Voetnoottekst"/>
    <w:semiHidden/>
    <w:rsid w:val="00A45581"/>
    <w:rPr>
      <w:rFonts w:ascii="Arial" w:hAnsi="Arial"/>
      <w:sz w:val="16"/>
      <w:lang w:val="nl-NL" w:eastAsia="nl-NL"/>
    </w:rPr>
  </w:style>
  <w:style w:type="paragraph" w:styleId="Datum">
    <w:name w:val="Date"/>
    <w:basedOn w:val="Standaard"/>
    <w:next w:val="Standaard"/>
    <w:link w:val="DatumChar"/>
    <w:rsid w:val="00CC6486"/>
    <w:pPr>
      <w:spacing w:line="240" w:lineRule="auto"/>
    </w:pPr>
    <w:rPr>
      <w:rFonts w:ascii="Arial" w:hAnsi="Arial"/>
      <w:sz w:val="20"/>
    </w:rPr>
  </w:style>
  <w:style w:type="character" w:customStyle="1" w:styleId="DatumChar">
    <w:name w:val="Datum Char"/>
    <w:basedOn w:val="Standaardalinea-lettertype"/>
    <w:link w:val="Datum"/>
    <w:rsid w:val="00CC6486"/>
    <w:rPr>
      <w:rFonts w:ascii="Arial" w:hAnsi="Arial"/>
      <w:szCs w:val="24"/>
      <w:lang w:val="nl-NL" w:eastAsia="nl-NL"/>
    </w:rPr>
  </w:style>
  <w:style w:type="paragraph" w:styleId="Plattetekst">
    <w:name w:val="Body Text"/>
    <w:basedOn w:val="Standaard"/>
    <w:link w:val="PlattetekstChar"/>
    <w:unhideWhenUsed/>
    <w:rsid w:val="00CC6486"/>
    <w:pPr>
      <w:spacing w:after="120"/>
    </w:pPr>
  </w:style>
  <w:style w:type="character" w:customStyle="1" w:styleId="PlattetekstChar">
    <w:name w:val="Platte tekst Char"/>
    <w:basedOn w:val="Standaardalinea-lettertype"/>
    <w:link w:val="Plattetekst"/>
    <w:rsid w:val="00CC6486"/>
    <w:rPr>
      <w:rFonts w:ascii="Verdana" w:hAnsi="Verdana"/>
      <w:sz w:val="18"/>
      <w:szCs w:val="24"/>
      <w:lang w:val="nl-NL" w:eastAsia="nl-NL"/>
    </w:rPr>
  </w:style>
  <w:style w:type="character" w:styleId="Verwijzingopmerking">
    <w:name w:val="annotation reference"/>
    <w:basedOn w:val="Standaardalinea-lettertype"/>
    <w:semiHidden/>
    <w:unhideWhenUsed/>
    <w:rsid w:val="003263EA"/>
    <w:rPr>
      <w:sz w:val="16"/>
      <w:szCs w:val="16"/>
    </w:rPr>
  </w:style>
  <w:style w:type="paragraph" w:styleId="Tekstopmerking">
    <w:name w:val="annotation text"/>
    <w:basedOn w:val="Standaard"/>
    <w:link w:val="TekstopmerkingChar"/>
    <w:semiHidden/>
    <w:unhideWhenUsed/>
    <w:rsid w:val="003263EA"/>
    <w:pPr>
      <w:spacing w:line="240" w:lineRule="auto"/>
    </w:pPr>
    <w:rPr>
      <w:sz w:val="20"/>
      <w:szCs w:val="20"/>
    </w:rPr>
  </w:style>
  <w:style w:type="character" w:customStyle="1" w:styleId="TekstopmerkingChar">
    <w:name w:val="Tekst opmerking Char"/>
    <w:basedOn w:val="Standaardalinea-lettertype"/>
    <w:link w:val="Tekstopmerking"/>
    <w:semiHidden/>
    <w:rsid w:val="003263EA"/>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3263EA"/>
    <w:rPr>
      <w:b/>
      <w:bCs/>
    </w:rPr>
  </w:style>
  <w:style w:type="character" w:customStyle="1" w:styleId="OnderwerpvanopmerkingChar">
    <w:name w:val="Onderwerp van opmerking Char"/>
    <w:basedOn w:val="TekstopmerkingChar"/>
    <w:link w:val="Onderwerpvanopmerking"/>
    <w:semiHidden/>
    <w:rsid w:val="003263EA"/>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AFE92D225CB346A033A7B9C486E9B5" ma:contentTypeVersion="11" ma:contentTypeDescription="Een nieuw document maken." ma:contentTypeScope="" ma:versionID="7ee42e8dfbbb01ef4f647f106ca4d0bf">
  <xsd:schema xmlns:xsd="http://www.w3.org/2001/XMLSchema" xmlns:xs="http://www.w3.org/2001/XMLSchema" xmlns:p="http://schemas.microsoft.com/office/2006/metadata/properties" xmlns:ns2="943e76f7-e7ba-486f-87a2-2dc8392ddab2" xmlns:ns3="6282e642-8337-470c-96d4-48802b80590b" targetNamespace="http://schemas.microsoft.com/office/2006/metadata/properties" ma:root="true" ma:fieldsID="014fbabebbe86e8e0fcf5f71cd2dae6c" ns2:_="" ns3:_="">
    <xsd:import namespace="943e76f7-e7ba-486f-87a2-2dc8392ddab2"/>
    <xsd:import namespace="6282e642-8337-470c-96d4-48802b8059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e76f7-e7ba-486f-87a2-2dc8392dd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82e642-8337-470c-96d4-48802b80590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3c442dd-6958-4536-8d9c-58d0cef572d8}" ma:internalName="TaxCatchAll" ma:showField="CatchAllData" ma:web="6282e642-8337-470c-96d4-48802b8059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3e76f7-e7ba-486f-87a2-2dc8392ddab2">
      <Terms xmlns="http://schemas.microsoft.com/office/infopath/2007/PartnerControls"/>
    </lcf76f155ced4ddcb4097134ff3c332f>
    <TaxCatchAll xmlns="6282e642-8337-470c-96d4-48802b80590b" xsi:nil="true"/>
  </documentManagement>
</p:properties>
</file>

<file path=customXml/itemProps1.xml><?xml version="1.0" encoding="utf-8"?>
<ds:datastoreItem xmlns:ds="http://schemas.openxmlformats.org/officeDocument/2006/customXml" ds:itemID="{CB393BDC-3B68-410C-A1C9-178319F4E824}"/>
</file>

<file path=customXml/itemProps2.xml><?xml version="1.0" encoding="utf-8"?>
<ds:datastoreItem xmlns:ds="http://schemas.openxmlformats.org/officeDocument/2006/customXml" ds:itemID="{D781AFAA-2552-45B3-A1D4-91DCDE138C98}"/>
</file>

<file path=customXml/itemProps3.xml><?xml version="1.0" encoding="utf-8"?>
<ds:datastoreItem xmlns:ds="http://schemas.openxmlformats.org/officeDocument/2006/customXml" ds:itemID="{DC3042FB-E7EA-40F3-8B20-62EA203352AB}"/>
</file>

<file path=docProps/app.xml><?xml version="1.0" encoding="utf-8"?>
<Properties xmlns="http://schemas.openxmlformats.org/officeDocument/2006/extended-properties" xmlns:vt="http://schemas.openxmlformats.org/officeDocument/2006/docPropsVTypes">
  <Template>Normal</Template>
  <TotalTime>6</TotalTime>
  <Pages>1</Pages>
  <Words>181</Words>
  <Characters>1000</Characters>
  <Application>Microsoft Office Word</Application>
  <DocSecurity>2</DocSecurity>
  <Lines>8</Lines>
  <Paragraphs>2</Paragraphs>
  <ScaleCrop>false</ScaleCrop>
  <HeadingPairs>
    <vt:vector size="2" baseType="variant">
      <vt:variant>
        <vt:lpstr>Titel</vt:lpstr>
      </vt:variant>
      <vt:variant>
        <vt:i4>1</vt:i4>
      </vt:variant>
    </vt:vector>
  </HeadingPairs>
  <TitlesOfParts>
    <vt:vector size="1" baseType="lpstr">
      <vt:lpstr>-</vt:lpstr>
    </vt:vector>
  </TitlesOfParts>
  <Company>Capgemini Nederland B.V. / D76</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Peter</cp:lastModifiedBy>
  <cp:revision>9</cp:revision>
  <cp:lastPrinted>2023-08-20T19:19:00Z</cp:lastPrinted>
  <dcterms:created xsi:type="dcterms:W3CDTF">2022-09-13T13:13:00Z</dcterms:created>
  <dcterms:modified xsi:type="dcterms:W3CDTF">2023-08-20T19:19:00Z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2022-08-25T06:20:06Z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804520ab-8810-4f81-bd96-b05e75435667</vt:lpwstr>
  </property>
  <property fmtid="{D5CDD505-2E9C-101B-9397-08002B2CF9AE}" pid="8" name="MSIP_Label_4bde8109-f994-4a60-a1d3-5c95e2ff3620_ContentBits">
    <vt:lpwstr>0</vt:lpwstr>
  </property>
  <property fmtid="{D5CDD505-2E9C-101B-9397-08002B2CF9AE}" pid="9" name="ContentTypeId">
    <vt:lpwstr>0x0101009BAFE92D225CB346A033A7B9C486E9B5</vt:lpwstr>
  </property>
</Properties>
</file>