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EEC7" w14:textId="77777777" w:rsidR="004C2700" w:rsidRDefault="004C2700" w:rsidP="004C2700">
      <w:pPr>
        <w:suppressAutoHyphens/>
      </w:pPr>
    </w:p>
    <w:p w14:paraId="16A3394A" w14:textId="77777777" w:rsidR="004C2700" w:rsidRDefault="004C2700" w:rsidP="004C2700">
      <w:pPr>
        <w:suppressAutoHyphens/>
      </w:pPr>
    </w:p>
    <w:p w14:paraId="0ED97C11" w14:textId="77777777" w:rsidR="004C2700" w:rsidRDefault="004C2700" w:rsidP="004C2700">
      <w:pPr>
        <w:tabs>
          <w:tab w:val="left" w:pos="1425"/>
        </w:tabs>
        <w:suppressAutoHyphens/>
      </w:pPr>
      <w:r>
        <w:tab/>
      </w:r>
    </w:p>
    <w:p w14:paraId="487943C9" w14:textId="77777777" w:rsidR="004C2700" w:rsidRDefault="004C2700" w:rsidP="004C2700">
      <w:pPr>
        <w:tabs>
          <w:tab w:val="left" w:pos="6270"/>
        </w:tabs>
        <w:suppressAutoHyphens/>
      </w:pPr>
      <w:r>
        <w:tab/>
      </w:r>
    </w:p>
    <w:p w14:paraId="6F2A44EB" w14:textId="77777777" w:rsidR="005231C2" w:rsidRDefault="004C2700" w:rsidP="005231C2">
      <w:pPr>
        <w:pStyle w:val="Lijstalinea"/>
        <w:rPr>
          <w:color w:val="00314E"/>
          <w:sz w:val="40"/>
          <w:szCs w:val="40"/>
        </w:rPr>
      </w:pPr>
      <w:r w:rsidRPr="008F40B2">
        <w:rPr>
          <w:color w:val="00314E"/>
          <w:sz w:val="40"/>
          <w:szCs w:val="40"/>
        </w:rPr>
        <w:t xml:space="preserve">Beschrijvend Document </w:t>
      </w:r>
      <w:r w:rsidRPr="00421400">
        <w:rPr>
          <w:color w:val="00314E"/>
          <w:sz w:val="40"/>
          <w:szCs w:val="40"/>
        </w:rPr>
        <w:t>Europese</w:t>
      </w:r>
      <w:r w:rsidR="00B5176E" w:rsidRPr="00421400">
        <w:rPr>
          <w:color w:val="00314E"/>
          <w:sz w:val="40"/>
          <w:szCs w:val="40"/>
        </w:rPr>
        <w:t xml:space="preserve"> </w:t>
      </w:r>
      <w:r w:rsidRPr="008F40B2">
        <w:rPr>
          <w:color w:val="00314E"/>
          <w:sz w:val="40"/>
          <w:szCs w:val="40"/>
        </w:rPr>
        <w:t xml:space="preserve">openbare aanbestedingsprocedure </w:t>
      </w:r>
    </w:p>
    <w:p w14:paraId="43A2CF7A" w14:textId="77777777" w:rsidR="005231C2" w:rsidRDefault="005231C2" w:rsidP="005231C2">
      <w:pPr>
        <w:pStyle w:val="Lijstalinea"/>
        <w:rPr>
          <w:color w:val="00314E"/>
          <w:sz w:val="40"/>
          <w:szCs w:val="40"/>
        </w:rPr>
      </w:pPr>
    </w:p>
    <w:p w14:paraId="57FE4892" w14:textId="77777777" w:rsidR="005231C2" w:rsidRPr="005231C2" w:rsidRDefault="005231C2" w:rsidP="005231C2">
      <w:pPr>
        <w:pStyle w:val="Lijstalinea"/>
        <w:rPr>
          <w:color w:val="00314E"/>
          <w:sz w:val="40"/>
          <w:szCs w:val="40"/>
        </w:rPr>
      </w:pPr>
      <w:r w:rsidRPr="007847F8">
        <w:rPr>
          <w:color w:val="00314E"/>
          <w:sz w:val="40"/>
          <w:szCs w:val="40"/>
        </w:rPr>
        <w:t xml:space="preserve">Levering, Implementatie en Beheer van een </w:t>
      </w:r>
      <w:r w:rsidR="008718F3">
        <w:rPr>
          <w:color w:val="00314E"/>
          <w:sz w:val="40"/>
          <w:szCs w:val="40"/>
        </w:rPr>
        <w:t>R</w:t>
      </w:r>
      <w:r w:rsidR="004B6FA0">
        <w:rPr>
          <w:color w:val="00314E"/>
          <w:sz w:val="40"/>
          <w:szCs w:val="40"/>
        </w:rPr>
        <w:t>oosterplanning systeem</w:t>
      </w:r>
    </w:p>
    <w:p w14:paraId="5132ED4B" w14:textId="77777777" w:rsidR="004C2700" w:rsidRPr="008F40B2" w:rsidRDefault="004C2700" w:rsidP="004C2700">
      <w:pPr>
        <w:suppressAutoHyphens/>
        <w:rPr>
          <w:color w:val="00314E"/>
          <w:sz w:val="40"/>
          <w:szCs w:val="40"/>
        </w:rPr>
      </w:pPr>
    </w:p>
    <w:p w14:paraId="29C6316F" w14:textId="77777777" w:rsidR="004C2700" w:rsidRDefault="004C2700" w:rsidP="004C2700">
      <w:pPr>
        <w:suppressAutoHyphens/>
      </w:pPr>
    </w:p>
    <w:p w14:paraId="33634B56" w14:textId="77777777" w:rsidR="004C2700" w:rsidRDefault="004C2700" w:rsidP="004C2700">
      <w:pPr>
        <w:suppressAutoHyphens/>
      </w:pPr>
    </w:p>
    <w:p w14:paraId="034DFE2F" w14:textId="77777777" w:rsidR="004C2700" w:rsidRDefault="004C2700" w:rsidP="004C2700">
      <w:pPr>
        <w:suppressAutoHyphens/>
      </w:pPr>
    </w:p>
    <w:p w14:paraId="621CFFAE" w14:textId="77777777" w:rsidR="004C2700" w:rsidRDefault="004C2700" w:rsidP="004C2700">
      <w:pPr>
        <w:suppressAutoHyphens/>
      </w:pPr>
    </w:p>
    <w:p w14:paraId="0D898F4E" w14:textId="77777777" w:rsidR="004C2700" w:rsidRDefault="004C2700" w:rsidP="004C2700">
      <w:pPr>
        <w:suppressAutoHyphens/>
      </w:pPr>
    </w:p>
    <w:p w14:paraId="714B6CB0" w14:textId="77777777" w:rsidR="00137AF8" w:rsidRDefault="00137AF8" w:rsidP="004C2700">
      <w:pPr>
        <w:suppressAutoHyphens/>
      </w:pPr>
    </w:p>
    <w:p w14:paraId="75959578" w14:textId="77777777" w:rsidR="00137AF8" w:rsidRDefault="00137AF8" w:rsidP="004C2700">
      <w:pPr>
        <w:suppressAutoHyphens/>
      </w:pPr>
    </w:p>
    <w:p w14:paraId="06940E6A" w14:textId="77777777" w:rsidR="00137AF8" w:rsidRDefault="00137AF8" w:rsidP="004C2700">
      <w:pPr>
        <w:suppressAutoHyphens/>
      </w:pPr>
    </w:p>
    <w:p w14:paraId="78F9A8AF" w14:textId="77777777" w:rsidR="00137AF8" w:rsidRDefault="00137AF8" w:rsidP="004C2700">
      <w:pPr>
        <w:suppressAutoHyphens/>
      </w:pPr>
    </w:p>
    <w:p w14:paraId="1CC939E9" w14:textId="51B76D48" w:rsidR="004C2700" w:rsidRPr="00F77E29" w:rsidRDefault="004C2700" w:rsidP="004C2700">
      <w:pPr>
        <w:suppressAutoHyphens/>
        <w:rPr>
          <w:highlight w:val="yellow"/>
        </w:rPr>
      </w:pPr>
      <w:r>
        <w:t xml:space="preserve">Kenmerk: </w:t>
      </w:r>
      <w:r>
        <w:tab/>
      </w:r>
      <w:r>
        <w:tab/>
      </w:r>
      <w:r w:rsidR="008247AB" w:rsidRPr="00710077">
        <w:t>202</w:t>
      </w:r>
      <w:r w:rsidR="00710077" w:rsidRPr="00710077">
        <w:t>1</w:t>
      </w:r>
      <w:r w:rsidR="008247AB" w:rsidRPr="00710077">
        <w:t>_</w:t>
      </w:r>
      <w:r w:rsidR="00710077" w:rsidRPr="00710077">
        <w:t>033</w:t>
      </w:r>
      <w:r w:rsidR="000C3E78">
        <w:t xml:space="preserve"> EA RS</w:t>
      </w:r>
    </w:p>
    <w:p w14:paraId="6EBF6EB1" w14:textId="1490CCF4" w:rsidR="004C2700" w:rsidRPr="00F77E29" w:rsidRDefault="004C2700" w:rsidP="004C2700">
      <w:pPr>
        <w:suppressAutoHyphens/>
      </w:pPr>
      <w:r w:rsidRPr="00F77E29">
        <w:t>Status:</w:t>
      </w:r>
      <w:r w:rsidRPr="00F77E29">
        <w:tab/>
      </w:r>
      <w:r w:rsidRPr="00F77E29">
        <w:tab/>
      </w:r>
      <w:r w:rsidR="00461B9A" w:rsidRPr="00F77E29">
        <w:tab/>
      </w:r>
      <w:r w:rsidR="004E0EA7">
        <w:t>Definitief</w:t>
      </w:r>
    </w:p>
    <w:p w14:paraId="41066E58" w14:textId="77777777" w:rsidR="004C2700" w:rsidRPr="002B43C7" w:rsidRDefault="004C2700" w:rsidP="004C2700">
      <w:pPr>
        <w:suppressAutoHyphens/>
      </w:pPr>
      <w:r w:rsidRPr="00F77E29">
        <w:t>Uitgevoerd door:</w:t>
      </w:r>
      <w:r w:rsidRPr="00F77E29">
        <w:tab/>
      </w:r>
      <w:r w:rsidR="003C50DF" w:rsidRPr="00F77E29">
        <w:t>Hugo Wijdicks</w:t>
      </w:r>
    </w:p>
    <w:p w14:paraId="2EC3EB21" w14:textId="5BB90DEF" w:rsidR="004C2700" w:rsidRPr="002B43C7" w:rsidRDefault="004C2700" w:rsidP="004C2700">
      <w:pPr>
        <w:suppressAutoHyphens/>
      </w:pPr>
      <w:r w:rsidRPr="002B43C7">
        <w:t xml:space="preserve">Versie: </w:t>
      </w:r>
      <w:r w:rsidRPr="002B43C7">
        <w:tab/>
      </w:r>
      <w:r w:rsidRPr="002B43C7">
        <w:tab/>
      </w:r>
      <w:r w:rsidRPr="002B43C7">
        <w:tab/>
      </w:r>
      <w:r w:rsidR="004E0EA7">
        <w:t>1.0</w:t>
      </w:r>
    </w:p>
    <w:p w14:paraId="2D201D91" w14:textId="53BBAB9A" w:rsidR="004C2700" w:rsidRDefault="004C2700" w:rsidP="004C2700">
      <w:pPr>
        <w:suppressAutoHyphens/>
      </w:pPr>
      <w:r w:rsidRPr="002B43C7">
        <w:t xml:space="preserve">Datum: </w:t>
      </w:r>
      <w:r w:rsidRPr="002B43C7">
        <w:tab/>
      </w:r>
      <w:r w:rsidRPr="002B43C7">
        <w:tab/>
      </w:r>
      <w:r w:rsidRPr="002B43C7">
        <w:tab/>
      </w:r>
      <w:r w:rsidR="004E0EA7">
        <w:t>01</w:t>
      </w:r>
      <w:r w:rsidRPr="002B43C7">
        <w:t>-</w:t>
      </w:r>
      <w:r w:rsidR="00A753A5">
        <w:t>0</w:t>
      </w:r>
      <w:r w:rsidR="004E0EA7">
        <w:t>8</w:t>
      </w:r>
      <w:r w:rsidRPr="002B43C7">
        <w:t>-20</w:t>
      </w:r>
      <w:r w:rsidR="002B43C7" w:rsidRPr="002B43C7">
        <w:t>2</w:t>
      </w:r>
      <w:r w:rsidR="00A753A5">
        <w:t>3</w:t>
      </w:r>
    </w:p>
    <w:p w14:paraId="441B0F94" w14:textId="77777777" w:rsidR="004C2700" w:rsidRDefault="004C2700" w:rsidP="004C2700">
      <w:pPr>
        <w:suppressAutoHyphens/>
      </w:pPr>
    </w:p>
    <w:p w14:paraId="5D317AAE" w14:textId="77777777" w:rsidR="00137AF8" w:rsidRDefault="00137AF8" w:rsidP="004C2700">
      <w:pPr>
        <w:suppressAutoHyphens/>
      </w:pPr>
    </w:p>
    <w:p w14:paraId="4E3C3DDA" w14:textId="77777777" w:rsidR="00137AF8" w:rsidRDefault="00137AF8" w:rsidP="004C2700">
      <w:pPr>
        <w:suppressAutoHyphens/>
      </w:pPr>
    </w:p>
    <w:p w14:paraId="781DA976" w14:textId="77777777" w:rsidR="00137AF8" w:rsidRDefault="00137AF8" w:rsidP="004C2700">
      <w:pPr>
        <w:suppressAutoHyphens/>
      </w:pPr>
    </w:p>
    <w:p w14:paraId="24FB08D5" w14:textId="77777777" w:rsidR="008F40B2" w:rsidRDefault="008F40B2" w:rsidP="004C2700">
      <w:pPr>
        <w:suppressAutoHyphens/>
      </w:pPr>
    </w:p>
    <w:p w14:paraId="4D8E9BAF" w14:textId="77777777" w:rsidR="004C2700" w:rsidRDefault="004C2700" w:rsidP="004C2700">
      <w:r>
        <w:t>Veiligheidsregio Kennemerland</w:t>
      </w:r>
    </w:p>
    <w:p w14:paraId="72F76D46" w14:textId="77777777" w:rsidR="004C2700" w:rsidRDefault="004C2700" w:rsidP="004C2700">
      <w:pPr>
        <w:pStyle w:val="Huisstijl-Adres"/>
        <w:spacing w:line="276" w:lineRule="auto"/>
      </w:pPr>
      <w:r>
        <w:t>Postbus 5514</w:t>
      </w:r>
    </w:p>
    <w:p w14:paraId="19281B6E"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2000 GM  Haarlem</w:t>
      </w:r>
    </w:p>
    <w:p w14:paraId="32B10E53"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Zijlweg 200, Haarlem</w:t>
      </w:r>
    </w:p>
    <w:p w14:paraId="4D7F44F1" w14:textId="77777777" w:rsidR="004C2700" w:rsidRPr="004C2700" w:rsidRDefault="00000000" w:rsidP="004C2700">
      <w:pPr>
        <w:pStyle w:val="Huisstijl-Adres"/>
        <w:spacing w:line="276" w:lineRule="auto"/>
        <w:rPr>
          <w:rStyle w:val="Hyperlink"/>
          <w:rFonts w:asciiTheme="minorHAnsi" w:hAnsiTheme="minorHAnsi" w:cstheme="minorHAnsi"/>
          <w:szCs w:val="20"/>
        </w:rPr>
      </w:pPr>
      <w:hyperlink r:id="rId11" w:history="1">
        <w:r w:rsidR="004C2700" w:rsidRPr="004C2700">
          <w:rPr>
            <w:rStyle w:val="Hyperlink"/>
            <w:rFonts w:asciiTheme="minorHAnsi" w:hAnsiTheme="minorHAnsi" w:cstheme="minorHAnsi"/>
            <w:szCs w:val="20"/>
          </w:rPr>
          <w:t>www.vrk.nl</w:t>
        </w:r>
      </w:hyperlink>
    </w:p>
    <w:p w14:paraId="2684B3A2" w14:textId="77777777" w:rsidR="004C2700" w:rsidRPr="004C2700" w:rsidRDefault="00000000" w:rsidP="004C2700">
      <w:pPr>
        <w:pStyle w:val="Huisstijl-Adres"/>
        <w:suppressAutoHyphens/>
        <w:rPr>
          <w:rFonts w:asciiTheme="minorHAnsi" w:hAnsiTheme="minorHAnsi" w:cstheme="minorHAnsi"/>
          <w:color w:val="0070C0"/>
          <w:szCs w:val="20"/>
        </w:rPr>
      </w:pPr>
      <w:hyperlink r:id="rId12" w:history="1">
        <w:r w:rsidR="004C2700" w:rsidRPr="004C2700">
          <w:rPr>
            <w:rFonts w:asciiTheme="minorHAnsi" w:hAnsiTheme="minorHAnsi" w:cstheme="minorHAnsi"/>
            <w:color w:val="0070C0"/>
            <w:szCs w:val="20"/>
            <w:u w:val="single"/>
          </w:rPr>
          <w:t>vrk@vrk.nl</w:t>
        </w:r>
      </w:hyperlink>
    </w:p>
    <w:p w14:paraId="4BEC1EC6" w14:textId="77777777" w:rsidR="004C2700" w:rsidRPr="00137AF8" w:rsidRDefault="004C2700" w:rsidP="00137AF8">
      <w:pPr>
        <w:rPr>
          <w:rFonts w:asciiTheme="minorHAnsi" w:hAnsiTheme="minorHAnsi" w:cstheme="minorHAnsi"/>
        </w:rPr>
      </w:pPr>
      <w:r>
        <w:rPr>
          <w:rFonts w:asciiTheme="minorHAnsi" w:hAnsiTheme="minorHAnsi" w:cstheme="minorHAnsi"/>
        </w:rPr>
        <w:t xml:space="preserve">023 </w:t>
      </w:r>
      <w:r w:rsidRPr="004C2700">
        <w:rPr>
          <w:rFonts w:asciiTheme="minorHAnsi" w:hAnsiTheme="minorHAnsi" w:cstheme="minorHAnsi"/>
        </w:rPr>
        <w:t>515 9500</w:t>
      </w:r>
    </w:p>
    <w:bookmarkStart w:id="0" w:name="_Toc141795926" w:displacedByCustomXml="next"/>
    <w:bookmarkStart w:id="1" w:name="_Toc7534676" w:displacedByCustomXml="next"/>
    <w:bookmarkStart w:id="2" w:name="_Toc7533200" w:displacedByCustomXml="next"/>
    <w:bookmarkStart w:id="3" w:name="_Toc6678684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3C65725D" w14:textId="77777777" w:rsidR="004C2700" w:rsidRPr="00137AF8" w:rsidRDefault="004C2700" w:rsidP="00B544C1">
          <w:pPr>
            <w:pStyle w:val="Kop1zondernummer"/>
            <w:spacing w:line="240" w:lineRule="auto"/>
            <w:rPr>
              <w:b/>
              <w:color w:val="auto"/>
              <w:sz w:val="24"/>
            </w:rPr>
          </w:pPr>
          <w:r w:rsidRPr="00137AF8">
            <w:rPr>
              <w:b/>
              <w:color w:val="auto"/>
              <w:sz w:val="24"/>
            </w:rPr>
            <w:t>Inhoud</w:t>
          </w:r>
          <w:bookmarkEnd w:id="3"/>
          <w:bookmarkEnd w:id="2"/>
          <w:bookmarkEnd w:id="1"/>
          <w:bookmarkEnd w:id="0"/>
        </w:p>
        <w:p w14:paraId="22AAD12D" w14:textId="5DAC5B5F" w:rsidR="00F527B6" w:rsidRDefault="004C2700">
          <w:pPr>
            <w:pStyle w:val="Inhopg1"/>
            <w:tabs>
              <w:tab w:val="right" w:leader="dot" w:pos="7871"/>
            </w:tabs>
            <w:rPr>
              <w:rFonts w:asciiTheme="minorHAnsi" w:eastAsiaTheme="minorEastAsia" w:hAnsiTheme="minorHAnsi" w:cstheme="minorBidi"/>
              <w:noProof/>
              <w:kern w:val="2"/>
              <w:sz w:val="22"/>
              <w:szCs w:val="22"/>
              <w14:ligatures w14:val="standardContextual"/>
            </w:rPr>
          </w:pPr>
          <w:r>
            <w:rPr>
              <w:bCs/>
              <w:noProof/>
            </w:rPr>
            <w:fldChar w:fldCharType="begin"/>
          </w:r>
          <w:r>
            <w:instrText xml:space="preserve"> TOC \o "1-3" \h \z \u </w:instrText>
          </w:r>
          <w:r>
            <w:rPr>
              <w:bCs/>
              <w:noProof/>
            </w:rPr>
            <w:fldChar w:fldCharType="separate"/>
          </w:r>
          <w:hyperlink w:anchor="_Toc141795926" w:history="1">
            <w:r w:rsidR="00F527B6" w:rsidRPr="00813026">
              <w:rPr>
                <w:rStyle w:val="Hyperlink"/>
                <w:b/>
                <w:noProof/>
              </w:rPr>
              <w:t>Inhoud</w:t>
            </w:r>
            <w:r w:rsidR="00F527B6">
              <w:rPr>
                <w:noProof/>
                <w:webHidden/>
              </w:rPr>
              <w:tab/>
            </w:r>
            <w:r w:rsidR="00F527B6">
              <w:rPr>
                <w:noProof/>
                <w:webHidden/>
              </w:rPr>
              <w:fldChar w:fldCharType="begin"/>
            </w:r>
            <w:r w:rsidR="00F527B6">
              <w:rPr>
                <w:noProof/>
                <w:webHidden/>
              </w:rPr>
              <w:instrText xml:space="preserve"> PAGEREF _Toc141795926 \h </w:instrText>
            </w:r>
            <w:r w:rsidR="00F527B6">
              <w:rPr>
                <w:noProof/>
                <w:webHidden/>
              </w:rPr>
            </w:r>
            <w:r w:rsidR="00F527B6">
              <w:rPr>
                <w:noProof/>
                <w:webHidden/>
              </w:rPr>
              <w:fldChar w:fldCharType="separate"/>
            </w:r>
            <w:r w:rsidR="00F527B6">
              <w:rPr>
                <w:noProof/>
                <w:webHidden/>
              </w:rPr>
              <w:t>2</w:t>
            </w:r>
            <w:r w:rsidR="00F527B6">
              <w:rPr>
                <w:noProof/>
                <w:webHidden/>
              </w:rPr>
              <w:fldChar w:fldCharType="end"/>
            </w:r>
          </w:hyperlink>
        </w:p>
        <w:p w14:paraId="0E2768CB" w14:textId="16E2E64F"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27" w:history="1">
            <w:r w:rsidRPr="00813026">
              <w:rPr>
                <w:rStyle w:val="Hyperlink"/>
                <w:noProof/>
              </w:rPr>
              <w:t>Begrippenlijst</w:t>
            </w:r>
            <w:r>
              <w:rPr>
                <w:noProof/>
                <w:webHidden/>
              </w:rPr>
              <w:tab/>
            </w:r>
            <w:r>
              <w:rPr>
                <w:noProof/>
                <w:webHidden/>
              </w:rPr>
              <w:fldChar w:fldCharType="begin"/>
            </w:r>
            <w:r>
              <w:rPr>
                <w:noProof/>
                <w:webHidden/>
              </w:rPr>
              <w:instrText xml:space="preserve"> PAGEREF _Toc141795927 \h </w:instrText>
            </w:r>
            <w:r>
              <w:rPr>
                <w:noProof/>
                <w:webHidden/>
              </w:rPr>
            </w:r>
            <w:r>
              <w:rPr>
                <w:noProof/>
                <w:webHidden/>
              </w:rPr>
              <w:fldChar w:fldCharType="separate"/>
            </w:r>
            <w:r>
              <w:rPr>
                <w:noProof/>
                <w:webHidden/>
              </w:rPr>
              <w:t>5</w:t>
            </w:r>
            <w:r>
              <w:rPr>
                <w:noProof/>
                <w:webHidden/>
              </w:rPr>
              <w:fldChar w:fldCharType="end"/>
            </w:r>
          </w:hyperlink>
        </w:p>
        <w:p w14:paraId="18EBE520" w14:textId="7A8F86FD"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28" w:history="1">
            <w:r w:rsidRPr="00813026">
              <w:rPr>
                <w:rStyle w:val="Hyperlink"/>
                <w:noProof/>
              </w:rPr>
              <w:t>1</w:t>
            </w:r>
            <w:r>
              <w:rPr>
                <w:rFonts w:asciiTheme="minorHAnsi" w:eastAsiaTheme="minorEastAsia" w:hAnsiTheme="minorHAnsi" w:cstheme="minorBidi"/>
                <w:noProof/>
                <w:kern w:val="2"/>
                <w:sz w:val="22"/>
                <w:szCs w:val="22"/>
                <w14:ligatures w14:val="standardContextual"/>
              </w:rPr>
              <w:tab/>
            </w:r>
            <w:r w:rsidRPr="00813026">
              <w:rPr>
                <w:rStyle w:val="Hyperlink"/>
                <w:noProof/>
              </w:rPr>
              <w:t>Veiligheidsregio Kennemerland</w:t>
            </w:r>
            <w:r>
              <w:rPr>
                <w:noProof/>
                <w:webHidden/>
              </w:rPr>
              <w:tab/>
            </w:r>
            <w:r>
              <w:rPr>
                <w:noProof/>
                <w:webHidden/>
              </w:rPr>
              <w:fldChar w:fldCharType="begin"/>
            </w:r>
            <w:r>
              <w:rPr>
                <w:noProof/>
                <w:webHidden/>
              </w:rPr>
              <w:instrText xml:space="preserve"> PAGEREF _Toc141795928 \h </w:instrText>
            </w:r>
            <w:r>
              <w:rPr>
                <w:noProof/>
                <w:webHidden/>
              </w:rPr>
            </w:r>
            <w:r>
              <w:rPr>
                <w:noProof/>
                <w:webHidden/>
              </w:rPr>
              <w:fldChar w:fldCharType="separate"/>
            </w:r>
            <w:r>
              <w:rPr>
                <w:noProof/>
                <w:webHidden/>
              </w:rPr>
              <w:t>7</w:t>
            </w:r>
            <w:r>
              <w:rPr>
                <w:noProof/>
                <w:webHidden/>
              </w:rPr>
              <w:fldChar w:fldCharType="end"/>
            </w:r>
          </w:hyperlink>
        </w:p>
        <w:p w14:paraId="2CC1CB00" w14:textId="291F1C52"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29" w:history="1">
            <w:r w:rsidRPr="00813026">
              <w:rPr>
                <w:rStyle w:val="Hyperlink"/>
                <w:noProof/>
              </w:rPr>
              <w:t>1.1</w:t>
            </w:r>
            <w:r>
              <w:rPr>
                <w:rFonts w:asciiTheme="minorHAnsi" w:eastAsiaTheme="minorEastAsia" w:hAnsiTheme="minorHAnsi" w:cstheme="minorBidi"/>
                <w:noProof/>
                <w:kern w:val="2"/>
                <w:sz w:val="22"/>
                <w:szCs w:val="22"/>
                <w14:ligatures w14:val="standardContextual"/>
              </w:rPr>
              <w:tab/>
            </w:r>
            <w:r w:rsidRPr="00813026">
              <w:rPr>
                <w:rStyle w:val="Hyperlink"/>
                <w:noProof/>
              </w:rPr>
              <w:t>Veiligheidsregio Kennemerland</w:t>
            </w:r>
            <w:r>
              <w:rPr>
                <w:noProof/>
                <w:webHidden/>
              </w:rPr>
              <w:tab/>
            </w:r>
            <w:r>
              <w:rPr>
                <w:noProof/>
                <w:webHidden/>
              </w:rPr>
              <w:fldChar w:fldCharType="begin"/>
            </w:r>
            <w:r>
              <w:rPr>
                <w:noProof/>
                <w:webHidden/>
              </w:rPr>
              <w:instrText xml:space="preserve"> PAGEREF _Toc141795929 \h </w:instrText>
            </w:r>
            <w:r>
              <w:rPr>
                <w:noProof/>
                <w:webHidden/>
              </w:rPr>
            </w:r>
            <w:r>
              <w:rPr>
                <w:noProof/>
                <w:webHidden/>
              </w:rPr>
              <w:fldChar w:fldCharType="separate"/>
            </w:r>
            <w:r>
              <w:rPr>
                <w:noProof/>
                <w:webHidden/>
              </w:rPr>
              <w:t>7</w:t>
            </w:r>
            <w:r>
              <w:rPr>
                <w:noProof/>
                <w:webHidden/>
              </w:rPr>
              <w:fldChar w:fldCharType="end"/>
            </w:r>
          </w:hyperlink>
        </w:p>
        <w:p w14:paraId="219598B1" w14:textId="60C9A162"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30" w:history="1">
            <w:r w:rsidRPr="00813026">
              <w:rPr>
                <w:rStyle w:val="Hyperlink"/>
                <w:noProof/>
              </w:rPr>
              <w:t>1.1.1</w:t>
            </w:r>
            <w:r>
              <w:rPr>
                <w:rFonts w:asciiTheme="minorHAnsi" w:eastAsiaTheme="minorEastAsia" w:hAnsiTheme="minorHAnsi" w:cstheme="minorBidi"/>
                <w:noProof/>
                <w:kern w:val="2"/>
                <w:sz w:val="22"/>
                <w:szCs w:val="22"/>
                <w14:ligatures w14:val="standardContextual"/>
              </w:rPr>
              <w:tab/>
            </w:r>
            <w:r w:rsidRPr="00813026">
              <w:rPr>
                <w:rStyle w:val="Hyperlink"/>
                <w:noProof/>
              </w:rPr>
              <w:t>Multidisciplinaire samenwerking</w:t>
            </w:r>
            <w:r>
              <w:rPr>
                <w:noProof/>
                <w:webHidden/>
              </w:rPr>
              <w:tab/>
            </w:r>
            <w:r>
              <w:rPr>
                <w:noProof/>
                <w:webHidden/>
              </w:rPr>
              <w:fldChar w:fldCharType="begin"/>
            </w:r>
            <w:r>
              <w:rPr>
                <w:noProof/>
                <w:webHidden/>
              </w:rPr>
              <w:instrText xml:space="preserve"> PAGEREF _Toc141795930 \h </w:instrText>
            </w:r>
            <w:r>
              <w:rPr>
                <w:noProof/>
                <w:webHidden/>
              </w:rPr>
            </w:r>
            <w:r>
              <w:rPr>
                <w:noProof/>
                <w:webHidden/>
              </w:rPr>
              <w:fldChar w:fldCharType="separate"/>
            </w:r>
            <w:r>
              <w:rPr>
                <w:noProof/>
                <w:webHidden/>
              </w:rPr>
              <w:t>7</w:t>
            </w:r>
            <w:r>
              <w:rPr>
                <w:noProof/>
                <w:webHidden/>
              </w:rPr>
              <w:fldChar w:fldCharType="end"/>
            </w:r>
          </w:hyperlink>
        </w:p>
        <w:p w14:paraId="030F820A" w14:textId="2A5ABE1A"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31" w:history="1">
            <w:r w:rsidRPr="00813026">
              <w:rPr>
                <w:rStyle w:val="Hyperlink"/>
                <w:noProof/>
              </w:rPr>
              <w:t>1.1.2</w:t>
            </w:r>
            <w:r>
              <w:rPr>
                <w:rFonts w:asciiTheme="minorHAnsi" w:eastAsiaTheme="minorEastAsia" w:hAnsiTheme="minorHAnsi" w:cstheme="minorBidi"/>
                <w:noProof/>
                <w:kern w:val="2"/>
                <w:sz w:val="22"/>
                <w:szCs w:val="22"/>
                <w14:ligatures w14:val="standardContextual"/>
              </w:rPr>
              <w:tab/>
            </w:r>
            <w:r w:rsidRPr="00813026">
              <w:rPr>
                <w:rStyle w:val="Hyperlink"/>
                <w:noProof/>
              </w:rPr>
              <w:t>Werkgebied</w:t>
            </w:r>
            <w:r>
              <w:rPr>
                <w:noProof/>
                <w:webHidden/>
              </w:rPr>
              <w:tab/>
            </w:r>
            <w:r>
              <w:rPr>
                <w:noProof/>
                <w:webHidden/>
              </w:rPr>
              <w:fldChar w:fldCharType="begin"/>
            </w:r>
            <w:r>
              <w:rPr>
                <w:noProof/>
                <w:webHidden/>
              </w:rPr>
              <w:instrText xml:space="preserve"> PAGEREF _Toc141795931 \h </w:instrText>
            </w:r>
            <w:r>
              <w:rPr>
                <w:noProof/>
                <w:webHidden/>
              </w:rPr>
            </w:r>
            <w:r>
              <w:rPr>
                <w:noProof/>
                <w:webHidden/>
              </w:rPr>
              <w:fldChar w:fldCharType="separate"/>
            </w:r>
            <w:r>
              <w:rPr>
                <w:noProof/>
                <w:webHidden/>
              </w:rPr>
              <w:t>7</w:t>
            </w:r>
            <w:r>
              <w:rPr>
                <w:noProof/>
                <w:webHidden/>
              </w:rPr>
              <w:fldChar w:fldCharType="end"/>
            </w:r>
          </w:hyperlink>
        </w:p>
        <w:p w14:paraId="04FC74E8" w14:textId="5C70FEB6"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32" w:history="1">
            <w:r w:rsidRPr="00813026">
              <w:rPr>
                <w:rStyle w:val="Hyperlink"/>
                <w:noProof/>
              </w:rPr>
              <w:t>1.1.3</w:t>
            </w:r>
            <w:r>
              <w:rPr>
                <w:rFonts w:asciiTheme="minorHAnsi" w:eastAsiaTheme="minorEastAsia" w:hAnsiTheme="minorHAnsi" w:cstheme="minorBidi"/>
                <w:noProof/>
                <w:kern w:val="2"/>
                <w:sz w:val="22"/>
                <w:szCs w:val="22"/>
                <w14:ligatures w14:val="standardContextual"/>
              </w:rPr>
              <w:tab/>
            </w:r>
            <w:r w:rsidRPr="00813026">
              <w:rPr>
                <w:rStyle w:val="Hyperlink"/>
                <w:noProof/>
              </w:rPr>
              <w:t>Wettelijke taken</w:t>
            </w:r>
            <w:r>
              <w:rPr>
                <w:noProof/>
                <w:webHidden/>
              </w:rPr>
              <w:tab/>
            </w:r>
            <w:r>
              <w:rPr>
                <w:noProof/>
                <w:webHidden/>
              </w:rPr>
              <w:fldChar w:fldCharType="begin"/>
            </w:r>
            <w:r>
              <w:rPr>
                <w:noProof/>
                <w:webHidden/>
              </w:rPr>
              <w:instrText xml:space="preserve"> PAGEREF _Toc141795932 \h </w:instrText>
            </w:r>
            <w:r>
              <w:rPr>
                <w:noProof/>
                <w:webHidden/>
              </w:rPr>
            </w:r>
            <w:r>
              <w:rPr>
                <w:noProof/>
                <w:webHidden/>
              </w:rPr>
              <w:fldChar w:fldCharType="separate"/>
            </w:r>
            <w:r>
              <w:rPr>
                <w:noProof/>
                <w:webHidden/>
              </w:rPr>
              <w:t>8</w:t>
            </w:r>
            <w:r>
              <w:rPr>
                <w:noProof/>
                <w:webHidden/>
              </w:rPr>
              <w:fldChar w:fldCharType="end"/>
            </w:r>
          </w:hyperlink>
        </w:p>
        <w:p w14:paraId="641D8F65" w14:textId="67111053"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3" w:history="1">
            <w:r w:rsidRPr="00813026">
              <w:rPr>
                <w:rStyle w:val="Hyperlink"/>
                <w:noProof/>
              </w:rPr>
              <w:t>1.2</w:t>
            </w:r>
            <w:r>
              <w:rPr>
                <w:rFonts w:asciiTheme="minorHAnsi" w:eastAsiaTheme="minorEastAsia" w:hAnsiTheme="minorHAnsi" w:cstheme="minorBidi"/>
                <w:noProof/>
                <w:kern w:val="2"/>
                <w:sz w:val="22"/>
                <w:szCs w:val="22"/>
                <w14:ligatures w14:val="standardContextual"/>
              </w:rPr>
              <w:tab/>
            </w:r>
            <w:r w:rsidRPr="00813026">
              <w:rPr>
                <w:rStyle w:val="Hyperlink"/>
                <w:noProof/>
              </w:rPr>
              <w:t>Maatschappelijk verantwoord inkopen</w:t>
            </w:r>
            <w:r>
              <w:rPr>
                <w:noProof/>
                <w:webHidden/>
              </w:rPr>
              <w:tab/>
            </w:r>
            <w:r>
              <w:rPr>
                <w:noProof/>
                <w:webHidden/>
              </w:rPr>
              <w:fldChar w:fldCharType="begin"/>
            </w:r>
            <w:r>
              <w:rPr>
                <w:noProof/>
                <w:webHidden/>
              </w:rPr>
              <w:instrText xml:space="preserve"> PAGEREF _Toc141795933 \h </w:instrText>
            </w:r>
            <w:r>
              <w:rPr>
                <w:noProof/>
                <w:webHidden/>
              </w:rPr>
            </w:r>
            <w:r>
              <w:rPr>
                <w:noProof/>
                <w:webHidden/>
              </w:rPr>
              <w:fldChar w:fldCharType="separate"/>
            </w:r>
            <w:r>
              <w:rPr>
                <w:noProof/>
                <w:webHidden/>
              </w:rPr>
              <w:t>8</w:t>
            </w:r>
            <w:r>
              <w:rPr>
                <w:noProof/>
                <w:webHidden/>
              </w:rPr>
              <w:fldChar w:fldCharType="end"/>
            </w:r>
          </w:hyperlink>
        </w:p>
        <w:p w14:paraId="5D12FF7B" w14:textId="11F6A080"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34" w:history="1">
            <w:r w:rsidRPr="00813026">
              <w:rPr>
                <w:rStyle w:val="Hyperlink"/>
                <w:noProof/>
              </w:rPr>
              <w:t>2</w:t>
            </w:r>
            <w:r>
              <w:rPr>
                <w:rFonts w:asciiTheme="minorHAnsi" w:eastAsiaTheme="minorEastAsia" w:hAnsiTheme="minorHAnsi" w:cstheme="minorBidi"/>
                <w:noProof/>
                <w:kern w:val="2"/>
                <w:sz w:val="22"/>
                <w:szCs w:val="22"/>
                <w14:ligatures w14:val="standardContextual"/>
              </w:rPr>
              <w:tab/>
            </w:r>
            <w:r w:rsidRPr="00813026">
              <w:rPr>
                <w:rStyle w:val="Hyperlink"/>
                <w:noProof/>
              </w:rPr>
              <w:t>De Opdracht</w:t>
            </w:r>
            <w:r>
              <w:rPr>
                <w:noProof/>
                <w:webHidden/>
              </w:rPr>
              <w:tab/>
            </w:r>
            <w:r>
              <w:rPr>
                <w:noProof/>
                <w:webHidden/>
              </w:rPr>
              <w:fldChar w:fldCharType="begin"/>
            </w:r>
            <w:r>
              <w:rPr>
                <w:noProof/>
                <w:webHidden/>
              </w:rPr>
              <w:instrText xml:space="preserve"> PAGEREF _Toc141795934 \h </w:instrText>
            </w:r>
            <w:r>
              <w:rPr>
                <w:noProof/>
                <w:webHidden/>
              </w:rPr>
            </w:r>
            <w:r>
              <w:rPr>
                <w:noProof/>
                <w:webHidden/>
              </w:rPr>
              <w:fldChar w:fldCharType="separate"/>
            </w:r>
            <w:r>
              <w:rPr>
                <w:noProof/>
                <w:webHidden/>
              </w:rPr>
              <w:t>9</w:t>
            </w:r>
            <w:r>
              <w:rPr>
                <w:noProof/>
                <w:webHidden/>
              </w:rPr>
              <w:fldChar w:fldCharType="end"/>
            </w:r>
          </w:hyperlink>
        </w:p>
        <w:p w14:paraId="3CDFEE85" w14:textId="311F8110"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5" w:history="1">
            <w:r w:rsidRPr="00813026">
              <w:rPr>
                <w:rStyle w:val="Hyperlink"/>
                <w:noProof/>
              </w:rPr>
              <w:t>2.1</w:t>
            </w:r>
            <w:r>
              <w:rPr>
                <w:rFonts w:asciiTheme="minorHAnsi" w:eastAsiaTheme="minorEastAsia" w:hAnsiTheme="minorHAnsi" w:cstheme="minorBidi"/>
                <w:noProof/>
                <w:kern w:val="2"/>
                <w:sz w:val="22"/>
                <w:szCs w:val="22"/>
                <w14:ligatures w14:val="standardContextual"/>
              </w:rPr>
              <w:tab/>
            </w:r>
            <w:r w:rsidRPr="00813026">
              <w:rPr>
                <w:rStyle w:val="Hyperlink"/>
                <w:noProof/>
              </w:rPr>
              <w:t>Aanleiding, beschrijving huidige situatie</w:t>
            </w:r>
            <w:r>
              <w:rPr>
                <w:noProof/>
                <w:webHidden/>
              </w:rPr>
              <w:tab/>
            </w:r>
            <w:r>
              <w:rPr>
                <w:noProof/>
                <w:webHidden/>
              </w:rPr>
              <w:fldChar w:fldCharType="begin"/>
            </w:r>
            <w:r>
              <w:rPr>
                <w:noProof/>
                <w:webHidden/>
              </w:rPr>
              <w:instrText xml:space="preserve"> PAGEREF _Toc141795935 \h </w:instrText>
            </w:r>
            <w:r>
              <w:rPr>
                <w:noProof/>
                <w:webHidden/>
              </w:rPr>
            </w:r>
            <w:r>
              <w:rPr>
                <w:noProof/>
                <w:webHidden/>
              </w:rPr>
              <w:fldChar w:fldCharType="separate"/>
            </w:r>
            <w:r>
              <w:rPr>
                <w:noProof/>
                <w:webHidden/>
              </w:rPr>
              <w:t>9</w:t>
            </w:r>
            <w:r>
              <w:rPr>
                <w:noProof/>
                <w:webHidden/>
              </w:rPr>
              <w:fldChar w:fldCharType="end"/>
            </w:r>
          </w:hyperlink>
        </w:p>
        <w:p w14:paraId="75CE402D" w14:textId="4DEDD264"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6" w:history="1">
            <w:r w:rsidRPr="00813026">
              <w:rPr>
                <w:rStyle w:val="Hyperlink"/>
                <w:noProof/>
              </w:rPr>
              <w:t>2.2</w:t>
            </w:r>
            <w:r>
              <w:rPr>
                <w:rFonts w:asciiTheme="minorHAnsi" w:eastAsiaTheme="minorEastAsia" w:hAnsiTheme="minorHAnsi" w:cstheme="minorBidi"/>
                <w:noProof/>
                <w:kern w:val="2"/>
                <w:sz w:val="22"/>
                <w:szCs w:val="22"/>
                <w14:ligatures w14:val="standardContextual"/>
              </w:rPr>
              <w:tab/>
            </w:r>
            <w:r w:rsidRPr="00813026">
              <w:rPr>
                <w:rStyle w:val="Hyperlink"/>
                <w:noProof/>
              </w:rPr>
              <w:t>Doel aanbestedingsprocedure, gewenste situatie</w:t>
            </w:r>
            <w:r>
              <w:rPr>
                <w:noProof/>
                <w:webHidden/>
              </w:rPr>
              <w:tab/>
            </w:r>
            <w:r>
              <w:rPr>
                <w:noProof/>
                <w:webHidden/>
              </w:rPr>
              <w:fldChar w:fldCharType="begin"/>
            </w:r>
            <w:r>
              <w:rPr>
                <w:noProof/>
                <w:webHidden/>
              </w:rPr>
              <w:instrText xml:space="preserve"> PAGEREF _Toc141795936 \h </w:instrText>
            </w:r>
            <w:r>
              <w:rPr>
                <w:noProof/>
                <w:webHidden/>
              </w:rPr>
            </w:r>
            <w:r>
              <w:rPr>
                <w:noProof/>
                <w:webHidden/>
              </w:rPr>
              <w:fldChar w:fldCharType="separate"/>
            </w:r>
            <w:r>
              <w:rPr>
                <w:noProof/>
                <w:webHidden/>
              </w:rPr>
              <w:t>11</w:t>
            </w:r>
            <w:r>
              <w:rPr>
                <w:noProof/>
                <w:webHidden/>
              </w:rPr>
              <w:fldChar w:fldCharType="end"/>
            </w:r>
          </w:hyperlink>
        </w:p>
        <w:p w14:paraId="0480F2B7" w14:textId="2C2231A2"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7" w:history="1">
            <w:r w:rsidRPr="00813026">
              <w:rPr>
                <w:rStyle w:val="Hyperlink"/>
                <w:noProof/>
              </w:rPr>
              <w:t>2.3</w:t>
            </w:r>
            <w:r>
              <w:rPr>
                <w:rFonts w:asciiTheme="minorHAnsi" w:eastAsiaTheme="minorEastAsia" w:hAnsiTheme="minorHAnsi" w:cstheme="minorBidi"/>
                <w:noProof/>
                <w:kern w:val="2"/>
                <w:sz w:val="22"/>
                <w:szCs w:val="22"/>
                <w14:ligatures w14:val="standardContextual"/>
              </w:rPr>
              <w:tab/>
            </w:r>
            <w:r w:rsidRPr="00813026">
              <w:rPr>
                <w:rStyle w:val="Hyperlink"/>
                <w:noProof/>
              </w:rPr>
              <w:t>Scope</w:t>
            </w:r>
            <w:r>
              <w:rPr>
                <w:noProof/>
                <w:webHidden/>
              </w:rPr>
              <w:tab/>
            </w:r>
            <w:r>
              <w:rPr>
                <w:noProof/>
                <w:webHidden/>
              </w:rPr>
              <w:fldChar w:fldCharType="begin"/>
            </w:r>
            <w:r>
              <w:rPr>
                <w:noProof/>
                <w:webHidden/>
              </w:rPr>
              <w:instrText xml:space="preserve"> PAGEREF _Toc141795937 \h </w:instrText>
            </w:r>
            <w:r>
              <w:rPr>
                <w:noProof/>
                <w:webHidden/>
              </w:rPr>
            </w:r>
            <w:r>
              <w:rPr>
                <w:noProof/>
                <w:webHidden/>
              </w:rPr>
              <w:fldChar w:fldCharType="separate"/>
            </w:r>
            <w:r>
              <w:rPr>
                <w:noProof/>
                <w:webHidden/>
              </w:rPr>
              <w:t>12</w:t>
            </w:r>
            <w:r>
              <w:rPr>
                <w:noProof/>
                <w:webHidden/>
              </w:rPr>
              <w:fldChar w:fldCharType="end"/>
            </w:r>
          </w:hyperlink>
        </w:p>
        <w:p w14:paraId="61EC0D67" w14:textId="48B798B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8" w:history="1">
            <w:r w:rsidRPr="00813026">
              <w:rPr>
                <w:rStyle w:val="Hyperlink"/>
                <w:noProof/>
              </w:rPr>
              <w:t>2.4</w:t>
            </w:r>
            <w:r>
              <w:rPr>
                <w:rFonts w:asciiTheme="minorHAnsi" w:eastAsiaTheme="minorEastAsia" w:hAnsiTheme="minorHAnsi" w:cstheme="minorBidi"/>
                <w:noProof/>
                <w:kern w:val="2"/>
                <w:sz w:val="22"/>
                <w:szCs w:val="22"/>
                <w14:ligatures w14:val="standardContextual"/>
              </w:rPr>
              <w:tab/>
            </w:r>
            <w:r w:rsidRPr="00813026">
              <w:rPr>
                <w:rStyle w:val="Hyperlink"/>
                <w:noProof/>
              </w:rPr>
              <w:t>Samenvoegen onderdelen Opdracht</w:t>
            </w:r>
            <w:r>
              <w:rPr>
                <w:noProof/>
                <w:webHidden/>
              </w:rPr>
              <w:tab/>
            </w:r>
            <w:r>
              <w:rPr>
                <w:noProof/>
                <w:webHidden/>
              </w:rPr>
              <w:fldChar w:fldCharType="begin"/>
            </w:r>
            <w:r>
              <w:rPr>
                <w:noProof/>
                <w:webHidden/>
              </w:rPr>
              <w:instrText xml:space="preserve"> PAGEREF _Toc141795938 \h </w:instrText>
            </w:r>
            <w:r>
              <w:rPr>
                <w:noProof/>
                <w:webHidden/>
              </w:rPr>
            </w:r>
            <w:r>
              <w:rPr>
                <w:noProof/>
                <w:webHidden/>
              </w:rPr>
              <w:fldChar w:fldCharType="separate"/>
            </w:r>
            <w:r>
              <w:rPr>
                <w:noProof/>
                <w:webHidden/>
              </w:rPr>
              <w:t>12</w:t>
            </w:r>
            <w:r>
              <w:rPr>
                <w:noProof/>
                <w:webHidden/>
              </w:rPr>
              <w:fldChar w:fldCharType="end"/>
            </w:r>
          </w:hyperlink>
        </w:p>
        <w:p w14:paraId="37CB07BA" w14:textId="7024DC7B"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39" w:history="1">
            <w:r w:rsidRPr="00813026">
              <w:rPr>
                <w:rStyle w:val="Hyperlink"/>
                <w:noProof/>
              </w:rPr>
              <w:t>2.5</w:t>
            </w:r>
            <w:r>
              <w:rPr>
                <w:rFonts w:asciiTheme="minorHAnsi" w:eastAsiaTheme="minorEastAsia" w:hAnsiTheme="minorHAnsi" w:cstheme="minorBidi"/>
                <w:noProof/>
                <w:kern w:val="2"/>
                <w:sz w:val="22"/>
                <w:szCs w:val="22"/>
                <w14:ligatures w14:val="standardContextual"/>
              </w:rPr>
              <w:tab/>
            </w:r>
            <w:r w:rsidRPr="00813026">
              <w:rPr>
                <w:rStyle w:val="Hyperlink"/>
                <w:noProof/>
              </w:rPr>
              <w:t>Percelen</w:t>
            </w:r>
            <w:r>
              <w:rPr>
                <w:noProof/>
                <w:webHidden/>
              </w:rPr>
              <w:tab/>
            </w:r>
            <w:r>
              <w:rPr>
                <w:noProof/>
                <w:webHidden/>
              </w:rPr>
              <w:fldChar w:fldCharType="begin"/>
            </w:r>
            <w:r>
              <w:rPr>
                <w:noProof/>
                <w:webHidden/>
              </w:rPr>
              <w:instrText xml:space="preserve"> PAGEREF _Toc141795939 \h </w:instrText>
            </w:r>
            <w:r>
              <w:rPr>
                <w:noProof/>
                <w:webHidden/>
              </w:rPr>
            </w:r>
            <w:r>
              <w:rPr>
                <w:noProof/>
                <w:webHidden/>
              </w:rPr>
              <w:fldChar w:fldCharType="separate"/>
            </w:r>
            <w:r>
              <w:rPr>
                <w:noProof/>
                <w:webHidden/>
              </w:rPr>
              <w:t>12</w:t>
            </w:r>
            <w:r>
              <w:rPr>
                <w:noProof/>
                <w:webHidden/>
              </w:rPr>
              <w:fldChar w:fldCharType="end"/>
            </w:r>
          </w:hyperlink>
        </w:p>
        <w:p w14:paraId="02F44636" w14:textId="2E13733A"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0" w:history="1">
            <w:r w:rsidRPr="00813026">
              <w:rPr>
                <w:rStyle w:val="Hyperlink"/>
                <w:noProof/>
              </w:rPr>
              <w:t>2.6</w:t>
            </w:r>
            <w:r>
              <w:rPr>
                <w:rFonts w:asciiTheme="minorHAnsi" w:eastAsiaTheme="minorEastAsia" w:hAnsiTheme="minorHAnsi" w:cstheme="minorBidi"/>
                <w:noProof/>
                <w:kern w:val="2"/>
                <w:sz w:val="22"/>
                <w:szCs w:val="22"/>
                <w14:ligatures w14:val="standardContextual"/>
              </w:rPr>
              <w:tab/>
            </w:r>
            <w:r w:rsidRPr="00813026">
              <w:rPr>
                <w:rStyle w:val="Hyperlink"/>
                <w:noProof/>
              </w:rPr>
              <w:t>Wijziging van de Opdracht</w:t>
            </w:r>
            <w:r>
              <w:rPr>
                <w:noProof/>
                <w:webHidden/>
              </w:rPr>
              <w:tab/>
            </w:r>
            <w:r>
              <w:rPr>
                <w:noProof/>
                <w:webHidden/>
              </w:rPr>
              <w:fldChar w:fldCharType="begin"/>
            </w:r>
            <w:r>
              <w:rPr>
                <w:noProof/>
                <w:webHidden/>
              </w:rPr>
              <w:instrText xml:space="preserve"> PAGEREF _Toc141795940 \h </w:instrText>
            </w:r>
            <w:r>
              <w:rPr>
                <w:noProof/>
                <w:webHidden/>
              </w:rPr>
            </w:r>
            <w:r>
              <w:rPr>
                <w:noProof/>
                <w:webHidden/>
              </w:rPr>
              <w:fldChar w:fldCharType="separate"/>
            </w:r>
            <w:r>
              <w:rPr>
                <w:noProof/>
                <w:webHidden/>
              </w:rPr>
              <w:t>13</w:t>
            </w:r>
            <w:r>
              <w:rPr>
                <w:noProof/>
                <w:webHidden/>
              </w:rPr>
              <w:fldChar w:fldCharType="end"/>
            </w:r>
          </w:hyperlink>
        </w:p>
        <w:p w14:paraId="70363EB6" w14:textId="7BCF826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1" w:history="1">
            <w:r w:rsidRPr="00813026">
              <w:rPr>
                <w:rStyle w:val="Hyperlink"/>
                <w:noProof/>
              </w:rPr>
              <w:t>2.7</w:t>
            </w:r>
            <w:r>
              <w:rPr>
                <w:rFonts w:asciiTheme="minorHAnsi" w:eastAsiaTheme="minorEastAsia" w:hAnsiTheme="minorHAnsi" w:cstheme="minorBidi"/>
                <w:noProof/>
                <w:kern w:val="2"/>
                <w:sz w:val="22"/>
                <w:szCs w:val="22"/>
                <w14:ligatures w14:val="standardContextual"/>
              </w:rPr>
              <w:tab/>
            </w:r>
            <w:r w:rsidRPr="00813026">
              <w:rPr>
                <w:rStyle w:val="Hyperlink"/>
                <w:noProof/>
              </w:rPr>
              <w:t>Bescherming persoonsgegevens</w:t>
            </w:r>
            <w:r>
              <w:rPr>
                <w:noProof/>
                <w:webHidden/>
              </w:rPr>
              <w:tab/>
            </w:r>
            <w:r>
              <w:rPr>
                <w:noProof/>
                <w:webHidden/>
              </w:rPr>
              <w:fldChar w:fldCharType="begin"/>
            </w:r>
            <w:r>
              <w:rPr>
                <w:noProof/>
                <w:webHidden/>
              </w:rPr>
              <w:instrText xml:space="preserve"> PAGEREF _Toc141795941 \h </w:instrText>
            </w:r>
            <w:r>
              <w:rPr>
                <w:noProof/>
                <w:webHidden/>
              </w:rPr>
            </w:r>
            <w:r>
              <w:rPr>
                <w:noProof/>
                <w:webHidden/>
              </w:rPr>
              <w:fldChar w:fldCharType="separate"/>
            </w:r>
            <w:r>
              <w:rPr>
                <w:noProof/>
                <w:webHidden/>
              </w:rPr>
              <w:t>13</w:t>
            </w:r>
            <w:r>
              <w:rPr>
                <w:noProof/>
                <w:webHidden/>
              </w:rPr>
              <w:fldChar w:fldCharType="end"/>
            </w:r>
          </w:hyperlink>
        </w:p>
        <w:p w14:paraId="6C10B5B1" w14:textId="6F873566"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2" w:history="1">
            <w:r w:rsidRPr="00813026">
              <w:rPr>
                <w:rStyle w:val="Hyperlink"/>
                <w:noProof/>
              </w:rPr>
              <w:t>2.8</w:t>
            </w:r>
            <w:r>
              <w:rPr>
                <w:rFonts w:asciiTheme="minorHAnsi" w:eastAsiaTheme="minorEastAsia" w:hAnsiTheme="minorHAnsi" w:cstheme="minorBidi"/>
                <w:noProof/>
                <w:kern w:val="2"/>
                <w:sz w:val="22"/>
                <w:szCs w:val="22"/>
                <w14:ligatures w14:val="standardContextual"/>
              </w:rPr>
              <w:tab/>
            </w:r>
            <w:r w:rsidRPr="00813026">
              <w:rPr>
                <w:rStyle w:val="Hyperlink"/>
                <w:noProof/>
              </w:rPr>
              <w:t>Informatiebeveiliging binnen de Aanbestedende Dienst</w:t>
            </w:r>
            <w:r>
              <w:rPr>
                <w:noProof/>
                <w:webHidden/>
              </w:rPr>
              <w:tab/>
            </w:r>
            <w:r>
              <w:rPr>
                <w:noProof/>
                <w:webHidden/>
              </w:rPr>
              <w:fldChar w:fldCharType="begin"/>
            </w:r>
            <w:r>
              <w:rPr>
                <w:noProof/>
                <w:webHidden/>
              </w:rPr>
              <w:instrText xml:space="preserve"> PAGEREF _Toc141795942 \h </w:instrText>
            </w:r>
            <w:r>
              <w:rPr>
                <w:noProof/>
                <w:webHidden/>
              </w:rPr>
            </w:r>
            <w:r>
              <w:rPr>
                <w:noProof/>
                <w:webHidden/>
              </w:rPr>
              <w:fldChar w:fldCharType="separate"/>
            </w:r>
            <w:r>
              <w:rPr>
                <w:noProof/>
                <w:webHidden/>
              </w:rPr>
              <w:t>13</w:t>
            </w:r>
            <w:r>
              <w:rPr>
                <w:noProof/>
                <w:webHidden/>
              </w:rPr>
              <w:fldChar w:fldCharType="end"/>
            </w:r>
          </w:hyperlink>
        </w:p>
        <w:p w14:paraId="58173585" w14:textId="32602699"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3" w:history="1">
            <w:r w:rsidRPr="00813026">
              <w:rPr>
                <w:rStyle w:val="Hyperlink"/>
                <w:noProof/>
              </w:rPr>
              <w:t>2.9</w:t>
            </w:r>
            <w:r>
              <w:rPr>
                <w:rFonts w:asciiTheme="minorHAnsi" w:eastAsiaTheme="minorEastAsia" w:hAnsiTheme="minorHAnsi" w:cstheme="minorBidi"/>
                <w:noProof/>
                <w:kern w:val="2"/>
                <w:sz w:val="22"/>
                <w:szCs w:val="22"/>
                <w14:ligatures w14:val="standardContextual"/>
              </w:rPr>
              <w:tab/>
            </w:r>
            <w:r w:rsidRPr="00813026">
              <w:rPr>
                <w:rStyle w:val="Hyperlink"/>
                <w:noProof/>
              </w:rPr>
              <w:t>Bewaren</w:t>
            </w:r>
            <w:r>
              <w:rPr>
                <w:noProof/>
                <w:webHidden/>
              </w:rPr>
              <w:tab/>
            </w:r>
            <w:r>
              <w:rPr>
                <w:noProof/>
                <w:webHidden/>
              </w:rPr>
              <w:fldChar w:fldCharType="begin"/>
            </w:r>
            <w:r>
              <w:rPr>
                <w:noProof/>
                <w:webHidden/>
              </w:rPr>
              <w:instrText xml:space="preserve"> PAGEREF _Toc141795943 \h </w:instrText>
            </w:r>
            <w:r>
              <w:rPr>
                <w:noProof/>
                <w:webHidden/>
              </w:rPr>
            </w:r>
            <w:r>
              <w:rPr>
                <w:noProof/>
                <w:webHidden/>
              </w:rPr>
              <w:fldChar w:fldCharType="separate"/>
            </w:r>
            <w:r>
              <w:rPr>
                <w:noProof/>
                <w:webHidden/>
              </w:rPr>
              <w:t>13</w:t>
            </w:r>
            <w:r>
              <w:rPr>
                <w:noProof/>
                <w:webHidden/>
              </w:rPr>
              <w:fldChar w:fldCharType="end"/>
            </w:r>
          </w:hyperlink>
        </w:p>
        <w:p w14:paraId="0D6D10A7" w14:textId="2F49F7CB"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44" w:history="1">
            <w:r w:rsidRPr="00813026">
              <w:rPr>
                <w:rStyle w:val="Hyperlink"/>
                <w:noProof/>
              </w:rPr>
              <w:t>3</w:t>
            </w:r>
            <w:r>
              <w:rPr>
                <w:rFonts w:asciiTheme="minorHAnsi" w:eastAsiaTheme="minorEastAsia" w:hAnsiTheme="minorHAnsi" w:cstheme="minorBidi"/>
                <w:noProof/>
                <w:kern w:val="2"/>
                <w:sz w:val="22"/>
                <w:szCs w:val="22"/>
                <w14:ligatures w14:val="standardContextual"/>
              </w:rPr>
              <w:tab/>
            </w:r>
            <w:r w:rsidRPr="00813026">
              <w:rPr>
                <w:rStyle w:val="Hyperlink"/>
                <w:noProof/>
              </w:rPr>
              <w:t>Aanbestedingsprocedure</w:t>
            </w:r>
            <w:r>
              <w:rPr>
                <w:noProof/>
                <w:webHidden/>
              </w:rPr>
              <w:tab/>
            </w:r>
            <w:r>
              <w:rPr>
                <w:noProof/>
                <w:webHidden/>
              </w:rPr>
              <w:fldChar w:fldCharType="begin"/>
            </w:r>
            <w:r>
              <w:rPr>
                <w:noProof/>
                <w:webHidden/>
              </w:rPr>
              <w:instrText xml:space="preserve"> PAGEREF _Toc141795944 \h </w:instrText>
            </w:r>
            <w:r>
              <w:rPr>
                <w:noProof/>
                <w:webHidden/>
              </w:rPr>
            </w:r>
            <w:r>
              <w:rPr>
                <w:noProof/>
                <w:webHidden/>
              </w:rPr>
              <w:fldChar w:fldCharType="separate"/>
            </w:r>
            <w:r>
              <w:rPr>
                <w:noProof/>
                <w:webHidden/>
              </w:rPr>
              <w:t>14</w:t>
            </w:r>
            <w:r>
              <w:rPr>
                <w:noProof/>
                <w:webHidden/>
              </w:rPr>
              <w:fldChar w:fldCharType="end"/>
            </w:r>
          </w:hyperlink>
        </w:p>
        <w:p w14:paraId="2C248846" w14:textId="13AB3D38"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5" w:history="1">
            <w:r w:rsidRPr="00813026">
              <w:rPr>
                <w:rStyle w:val="Hyperlink"/>
                <w:noProof/>
              </w:rPr>
              <w:t>3.1</w:t>
            </w:r>
            <w:r>
              <w:rPr>
                <w:rFonts w:asciiTheme="minorHAnsi" w:eastAsiaTheme="minorEastAsia" w:hAnsiTheme="minorHAnsi" w:cstheme="minorBidi"/>
                <w:noProof/>
                <w:kern w:val="2"/>
                <w:sz w:val="22"/>
                <w:szCs w:val="22"/>
                <w14:ligatures w14:val="standardContextual"/>
              </w:rPr>
              <w:tab/>
            </w:r>
            <w:r w:rsidRPr="00813026">
              <w:rPr>
                <w:rStyle w:val="Hyperlink"/>
                <w:noProof/>
              </w:rPr>
              <w:t>Europese/ Openbare aanbestedingsprocedure</w:t>
            </w:r>
            <w:r>
              <w:rPr>
                <w:noProof/>
                <w:webHidden/>
              </w:rPr>
              <w:tab/>
            </w:r>
            <w:r>
              <w:rPr>
                <w:noProof/>
                <w:webHidden/>
              </w:rPr>
              <w:fldChar w:fldCharType="begin"/>
            </w:r>
            <w:r>
              <w:rPr>
                <w:noProof/>
                <w:webHidden/>
              </w:rPr>
              <w:instrText xml:space="preserve"> PAGEREF _Toc141795945 \h </w:instrText>
            </w:r>
            <w:r>
              <w:rPr>
                <w:noProof/>
                <w:webHidden/>
              </w:rPr>
            </w:r>
            <w:r>
              <w:rPr>
                <w:noProof/>
                <w:webHidden/>
              </w:rPr>
              <w:fldChar w:fldCharType="separate"/>
            </w:r>
            <w:r>
              <w:rPr>
                <w:noProof/>
                <w:webHidden/>
              </w:rPr>
              <w:t>14</w:t>
            </w:r>
            <w:r>
              <w:rPr>
                <w:noProof/>
                <w:webHidden/>
              </w:rPr>
              <w:fldChar w:fldCharType="end"/>
            </w:r>
          </w:hyperlink>
        </w:p>
        <w:p w14:paraId="108CA25A" w14:textId="7E51259A"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6" w:history="1">
            <w:r w:rsidRPr="00813026">
              <w:rPr>
                <w:rStyle w:val="Hyperlink"/>
                <w:noProof/>
              </w:rPr>
              <w:t>3.2</w:t>
            </w:r>
            <w:r>
              <w:rPr>
                <w:rFonts w:asciiTheme="minorHAnsi" w:eastAsiaTheme="minorEastAsia" w:hAnsiTheme="minorHAnsi" w:cstheme="minorBidi"/>
                <w:noProof/>
                <w:kern w:val="2"/>
                <w:sz w:val="22"/>
                <w:szCs w:val="22"/>
                <w14:ligatures w14:val="standardContextual"/>
              </w:rPr>
              <w:tab/>
            </w:r>
            <w:r w:rsidRPr="00813026">
              <w:rPr>
                <w:rStyle w:val="Hyperlink"/>
                <w:noProof/>
              </w:rPr>
              <w:t>Contactpersoon VRK</w:t>
            </w:r>
            <w:r>
              <w:rPr>
                <w:noProof/>
                <w:webHidden/>
              </w:rPr>
              <w:tab/>
            </w:r>
            <w:r>
              <w:rPr>
                <w:noProof/>
                <w:webHidden/>
              </w:rPr>
              <w:fldChar w:fldCharType="begin"/>
            </w:r>
            <w:r>
              <w:rPr>
                <w:noProof/>
                <w:webHidden/>
              </w:rPr>
              <w:instrText xml:space="preserve"> PAGEREF _Toc141795946 \h </w:instrText>
            </w:r>
            <w:r>
              <w:rPr>
                <w:noProof/>
                <w:webHidden/>
              </w:rPr>
            </w:r>
            <w:r>
              <w:rPr>
                <w:noProof/>
                <w:webHidden/>
              </w:rPr>
              <w:fldChar w:fldCharType="separate"/>
            </w:r>
            <w:r>
              <w:rPr>
                <w:noProof/>
                <w:webHidden/>
              </w:rPr>
              <w:t>14</w:t>
            </w:r>
            <w:r>
              <w:rPr>
                <w:noProof/>
                <w:webHidden/>
              </w:rPr>
              <w:fldChar w:fldCharType="end"/>
            </w:r>
          </w:hyperlink>
        </w:p>
        <w:p w14:paraId="7E3CFDA8" w14:textId="0EFEDBA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7" w:history="1">
            <w:r w:rsidRPr="00813026">
              <w:rPr>
                <w:rStyle w:val="Hyperlink"/>
                <w:noProof/>
              </w:rPr>
              <w:t>3.3</w:t>
            </w:r>
            <w:r>
              <w:rPr>
                <w:rFonts w:asciiTheme="minorHAnsi" w:eastAsiaTheme="minorEastAsia" w:hAnsiTheme="minorHAnsi" w:cstheme="minorBidi"/>
                <w:noProof/>
                <w:kern w:val="2"/>
                <w:sz w:val="22"/>
                <w:szCs w:val="22"/>
                <w14:ligatures w14:val="standardContextual"/>
              </w:rPr>
              <w:tab/>
            </w:r>
            <w:r w:rsidRPr="00813026">
              <w:rPr>
                <w:rStyle w:val="Hyperlink"/>
                <w:noProof/>
              </w:rPr>
              <w:t>Beoogde planning</w:t>
            </w:r>
            <w:r>
              <w:rPr>
                <w:noProof/>
                <w:webHidden/>
              </w:rPr>
              <w:tab/>
            </w:r>
            <w:r>
              <w:rPr>
                <w:noProof/>
                <w:webHidden/>
              </w:rPr>
              <w:fldChar w:fldCharType="begin"/>
            </w:r>
            <w:r>
              <w:rPr>
                <w:noProof/>
                <w:webHidden/>
              </w:rPr>
              <w:instrText xml:space="preserve"> PAGEREF _Toc141795947 \h </w:instrText>
            </w:r>
            <w:r>
              <w:rPr>
                <w:noProof/>
                <w:webHidden/>
              </w:rPr>
            </w:r>
            <w:r>
              <w:rPr>
                <w:noProof/>
                <w:webHidden/>
              </w:rPr>
              <w:fldChar w:fldCharType="separate"/>
            </w:r>
            <w:r>
              <w:rPr>
                <w:noProof/>
                <w:webHidden/>
              </w:rPr>
              <w:t>15</w:t>
            </w:r>
            <w:r>
              <w:rPr>
                <w:noProof/>
                <w:webHidden/>
              </w:rPr>
              <w:fldChar w:fldCharType="end"/>
            </w:r>
          </w:hyperlink>
        </w:p>
        <w:p w14:paraId="04DC0142" w14:textId="3982D536"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8" w:history="1">
            <w:r w:rsidRPr="00813026">
              <w:rPr>
                <w:rStyle w:val="Hyperlink"/>
                <w:noProof/>
              </w:rPr>
              <w:t>3.4</w:t>
            </w:r>
            <w:r>
              <w:rPr>
                <w:rFonts w:asciiTheme="minorHAnsi" w:eastAsiaTheme="minorEastAsia" w:hAnsiTheme="minorHAnsi" w:cstheme="minorBidi"/>
                <w:noProof/>
                <w:kern w:val="2"/>
                <w:sz w:val="22"/>
                <w:szCs w:val="22"/>
                <w14:ligatures w14:val="standardContextual"/>
              </w:rPr>
              <w:tab/>
            </w:r>
            <w:r w:rsidRPr="00813026">
              <w:rPr>
                <w:rStyle w:val="Hyperlink"/>
                <w:noProof/>
              </w:rPr>
              <w:t>TenderNed</w:t>
            </w:r>
            <w:r>
              <w:rPr>
                <w:noProof/>
                <w:webHidden/>
              </w:rPr>
              <w:tab/>
            </w:r>
            <w:r>
              <w:rPr>
                <w:noProof/>
                <w:webHidden/>
              </w:rPr>
              <w:fldChar w:fldCharType="begin"/>
            </w:r>
            <w:r>
              <w:rPr>
                <w:noProof/>
                <w:webHidden/>
              </w:rPr>
              <w:instrText xml:space="preserve"> PAGEREF _Toc141795948 \h </w:instrText>
            </w:r>
            <w:r>
              <w:rPr>
                <w:noProof/>
                <w:webHidden/>
              </w:rPr>
            </w:r>
            <w:r>
              <w:rPr>
                <w:noProof/>
                <w:webHidden/>
              </w:rPr>
              <w:fldChar w:fldCharType="separate"/>
            </w:r>
            <w:r>
              <w:rPr>
                <w:noProof/>
                <w:webHidden/>
              </w:rPr>
              <w:t>16</w:t>
            </w:r>
            <w:r>
              <w:rPr>
                <w:noProof/>
                <w:webHidden/>
              </w:rPr>
              <w:fldChar w:fldCharType="end"/>
            </w:r>
          </w:hyperlink>
        </w:p>
        <w:p w14:paraId="0728F1C2" w14:textId="251B752B"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49" w:history="1">
            <w:r w:rsidRPr="00813026">
              <w:rPr>
                <w:rStyle w:val="Hyperlink"/>
                <w:noProof/>
              </w:rPr>
              <w:t>3.5</w:t>
            </w:r>
            <w:r>
              <w:rPr>
                <w:rFonts w:asciiTheme="minorHAnsi" w:eastAsiaTheme="minorEastAsia" w:hAnsiTheme="minorHAnsi" w:cstheme="minorBidi"/>
                <w:noProof/>
                <w:kern w:val="2"/>
                <w:sz w:val="22"/>
                <w:szCs w:val="22"/>
                <w14:ligatures w14:val="standardContextual"/>
              </w:rPr>
              <w:tab/>
            </w:r>
            <w:r w:rsidRPr="00813026">
              <w:rPr>
                <w:rStyle w:val="Hyperlink"/>
                <w:noProof/>
              </w:rPr>
              <w:t>Nota van Inlichtingen</w:t>
            </w:r>
            <w:r>
              <w:rPr>
                <w:noProof/>
                <w:webHidden/>
              </w:rPr>
              <w:tab/>
            </w:r>
            <w:r>
              <w:rPr>
                <w:noProof/>
                <w:webHidden/>
              </w:rPr>
              <w:fldChar w:fldCharType="begin"/>
            </w:r>
            <w:r>
              <w:rPr>
                <w:noProof/>
                <w:webHidden/>
              </w:rPr>
              <w:instrText xml:space="preserve"> PAGEREF _Toc141795949 \h </w:instrText>
            </w:r>
            <w:r>
              <w:rPr>
                <w:noProof/>
                <w:webHidden/>
              </w:rPr>
            </w:r>
            <w:r>
              <w:rPr>
                <w:noProof/>
                <w:webHidden/>
              </w:rPr>
              <w:fldChar w:fldCharType="separate"/>
            </w:r>
            <w:r>
              <w:rPr>
                <w:noProof/>
                <w:webHidden/>
              </w:rPr>
              <w:t>17</w:t>
            </w:r>
            <w:r>
              <w:rPr>
                <w:noProof/>
                <w:webHidden/>
              </w:rPr>
              <w:fldChar w:fldCharType="end"/>
            </w:r>
          </w:hyperlink>
        </w:p>
        <w:p w14:paraId="48CF5C78" w14:textId="2C064516"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50" w:history="1">
            <w:r w:rsidRPr="00813026">
              <w:rPr>
                <w:rStyle w:val="Hyperlink"/>
                <w:noProof/>
              </w:rPr>
              <w:t>3.6</w:t>
            </w:r>
            <w:r>
              <w:rPr>
                <w:rFonts w:asciiTheme="minorHAnsi" w:eastAsiaTheme="minorEastAsia" w:hAnsiTheme="minorHAnsi" w:cstheme="minorBidi"/>
                <w:noProof/>
                <w:kern w:val="2"/>
                <w:sz w:val="22"/>
                <w:szCs w:val="22"/>
                <w14:ligatures w14:val="standardContextual"/>
              </w:rPr>
              <w:tab/>
            </w:r>
            <w:r w:rsidRPr="00813026">
              <w:rPr>
                <w:rStyle w:val="Hyperlink"/>
                <w:noProof/>
              </w:rPr>
              <w:t>Indienen Inschrijving</w:t>
            </w:r>
            <w:r>
              <w:rPr>
                <w:noProof/>
                <w:webHidden/>
              </w:rPr>
              <w:tab/>
            </w:r>
            <w:r>
              <w:rPr>
                <w:noProof/>
                <w:webHidden/>
              </w:rPr>
              <w:fldChar w:fldCharType="begin"/>
            </w:r>
            <w:r>
              <w:rPr>
                <w:noProof/>
                <w:webHidden/>
              </w:rPr>
              <w:instrText xml:space="preserve"> PAGEREF _Toc141795950 \h </w:instrText>
            </w:r>
            <w:r>
              <w:rPr>
                <w:noProof/>
                <w:webHidden/>
              </w:rPr>
            </w:r>
            <w:r>
              <w:rPr>
                <w:noProof/>
                <w:webHidden/>
              </w:rPr>
              <w:fldChar w:fldCharType="separate"/>
            </w:r>
            <w:r>
              <w:rPr>
                <w:noProof/>
                <w:webHidden/>
              </w:rPr>
              <w:t>19</w:t>
            </w:r>
            <w:r>
              <w:rPr>
                <w:noProof/>
                <w:webHidden/>
              </w:rPr>
              <w:fldChar w:fldCharType="end"/>
            </w:r>
          </w:hyperlink>
        </w:p>
        <w:p w14:paraId="561B3BE3" w14:textId="685F09B9"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51" w:history="1">
            <w:r w:rsidRPr="00813026">
              <w:rPr>
                <w:rStyle w:val="Hyperlink"/>
                <w:noProof/>
              </w:rPr>
              <w:t>3.7</w:t>
            </w:r>
            <w:r>
              <w:rPr>
                <w:rFonts w:asciiTheme="minorHAnsi" w:eastAsiaTheme="minorEastAsia" w:hAnsiTheme="minorHAnsi" w:cstheme="minorBidi"/>
                <w:noProof/>
                <w:kern w:val="2"/>
                <w:sz w:val="22"/>
                <w:szCs w:val="22"/>
                <w14:ligatures w14:val="standardContextual"/>
              </w:rPr>
              <w:tab/>
            </w:r>
            <w:r w:rsidRPr="00813026">
              <w:rPr>
                <w:rStyle w:val="Hyperlink"/>
                <w:noProof/>
              </w:rPr>
              <w:t>Inhoud Inschrijving</w:t>
            </w:r>
            <w:r>
              <w:rPr>
                <w:noProof/>
                <w:webHidden/>
              </w:rPr>
              <w:tab/>
            </w:r>
            <w:r>
              <w:rPr>
                <w:noProof/>
                <w:webHidden/>
              </w:rPr>
              <w:fldChar w:fldCharType="begin"/>
            </w:r>
            <w:r>
              <w:rPr>
                <w:noProof/>
                <w:webHidden/>
              </w:rPr>
              <w:instrText xml:space="preserve"> PAGEREF _Toc141795951 \h </w:instrText>
            </w:r>
            <w:r>
              <w:rPr>
                <w:noProof/>
                <w:webHidden/>
              </w:rPr>
            </w:r>
            <w:r>
              <w:rPr>
                <w:noProof/>
                <w:webHidden/>
              </w:rPr>
              <w:fldChar w:fldCharType="separate"/>
            </w:r>
            <w:r>
              <w:rPr>
                <w:noProof/>
                <w:webHidden/>
              </w:rPr>
              <w:t>20</w:t>
            </w:r>
            <w:r>
              <w:rPr>
                <w:noProof/>
                <w:webHidden/>
              </w:rPr>
              <w:fldChar w:fldCharType="end"/>
            </w:r>
          </w:hyperlink>
        </w:p>
        <w:p w14:paraId="6DD55A90" w14:textId="0EF76049"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52" w:history="1">
            <w:r w:rsidRPr="00813026">
              <w:rPr>
                <w:rStyle w:val="Hyperlink"/>
                <w:noProof/>
              </w:rPr>
              <w:t>3.8</w:t>
            </w:r>
            <w:r>
              <w:rPr>
                <w:rFonts w:asciiTheme="minorHAnsi" w:eastAsiaTheme="minorEastAsia" w:hAnsiTheme="minorHAnsi" w:cstheme="minorBidi"/>
                <w:noProof/>
                <w:kern w:val="2"/>
                <w:sz w:val="22"/>
                <w:szCs w:val="22"/>
                <w14:ligatures w14:val="standardContextual"/>
              </w:rPr>
              <w:tab/>
            </w:r>
            <w:r w:rsidRPr="00813026">
              <w:rPr>
                <w:rStyle w:val="Hyperlink"/>
                <w:noProof/>
              </w:rPr>
              <w:t>Proces beoordeling Inschrijvingen</w:t>
            </w:r>
            <w:r>
              <w:rPr>
                <w:noProof/>
                <w:webHidden/>
              </w:rPr>
              <w:tab/>
            </w:r>
            <w:r>
              <w:rPr>
                <w:noProof/>
                <w:webHidden/>
              </w:rPr>
              <w:fldChar w:fldCharType="begin"/>
            </w:r>
            <w:r>
              <w:rPr>
                <w:noProof/>
                <w:webHidden/>
              </w:rPr>
              <w:instrText xml:space="preserve"> PAGEREF _Toc141795952 \h </w:instrText>
            </w:r>
            <w:r>
              <w:rPr>
                <w:noProof/>
                <w:webHidden/>
              </w:rPr>
            </w:r>
            <w:r>
              <w:rPr>
                <w:noProof/>
                <w:webHidden/>
              </w:rPr>
              <w:fldChar w:fldCharType="separate"/>
            </w:r>
            <w:r>
              <w:rPr>
                <w:noProof/>
                <w:webHidden/>
              </w:rPr>
              <w:t>20</w:t>
            </w:r>
            <w:r>
              <w:rPr>
                <w:noProof/>
                <w:webHidden/>
              </w:rPr>
              <w:fldChar w:fldCharType="end"/>
            </w:r>
          </w:hyperlink>
        </w:p>
        <w:p w14:paraId="2D00441E" w14:textId="16FDE3E6"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53" w:history="1">
            <w:r w:rsidRPr="00813026">
              <w:rPr>
                <w:rStyle w:val="Hyperlink"/>
                <w:noProof/>
              </w:rPr>
              <w:t>3.9</w:t>
            </w:r>
            <w:r>
              <w:rPr>
                <w:rFonts w:asciiTheme="minorHAnsi" w:eastAsiaTheme="minorEastAsia" w:hAnsiTheme="minorHAnsi" w:cstheme="minorBidi"/>
                <w:noProof/>
                <w:kern w:val="2"/>
                <w:sz w:val="22"/>
                <w:szCs w:val="22"/>
                <w14:ligatures w14:val="standardContextual"/>
              </w:rPr>
              <w:tab/>
            </w:r>
            <w:r w:rsidRPr="00813026">
              <w:rPr>
                <w:rStyle w:val="Hyperlink"/>
                <w:noProof/>
              </w:rPr>
              <w:t>Vergoeding kosten Inschrijving</w:t>
            </w:r>
            <w:r>
              <w:rPr>
                <w:noProof/>
                <w:webHidden/>
              </w:rPr>
              <w:tab/>
            </w:r>
            <w:r>
              <w:rPr>
                <w:noProof/>
                <w:webHidden/>
              </w:rPr>
              <w:fldChar w:fldCharType="begin"/>
            </w:r>
            <w:r>
              <w:rPr>
                <w:noProof/>
                <w:webHidden/>
              </w:rPr>
              <w:instrText xml:space="preserve"> PAGEREF _Toc141795953 \h </w:instrText>
            </w:r>
            <w:r>
              <w:rPr>
                <w:noProof/>
                <w:webHidden/>
              </w:rPr>
            </w:r>
            <w:r>
              <w:rPr>
                <w:noProof/>
                <w:webHidden/>
              </w:rPr>
              <w:fldChar w:fldCharType="separate"/>
            </w:r>
            <w:r>
              <w:rPr>
                <w:noProof/>
                <w:webHidden/>
              </w:rPr>
              <w:t>22</w:t>
            </w:r>
            <w:r>
              <w:rPr>
                <w:noProof/>
                <w:webHidden/>
              </w:rPr>
              <w:fldChar w:fldCharType="end"/>
            </w:r>
          </w:hyperlink>
        </w:p>
        <w:p w14:paraId="7E420BD6" w14:textId="5BD03419"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4" w:history="1">
            <w:r w:rsidRPr="00813026">
              <w:rPr>
                <w:rStyle w:val="Hyperlink"/>
                <w:noProof/>
              </w:rPr>
              <w:t>3.10</w:t>
            </w:r>
            <w:r>
              <w:rPr>
                <w:rFonts w:asciiTheme="minorHAnsi" w:eastAsiaTheme="minorEastAsia" w:hAnsiTheme="minorHAnsi" w:cstheme="minorBidi"/>
                <w:noProof/>
                <w:kern w:val="2"/>
                <w:sz w:val="22"/>
                <w:szCs w:val="22"/>
                <w14:ligatures w14:val="standardContextual"/>
              </w:rPr>
              <w:tab/>
            </w:r>
            <w:r w:rsidRPr="00813026">
              <w:rPr>
                <w:rStyle w:val="Hyperlink"/>
                <w:noProof/>
              </w:rPr>
              <w:t>Varianten</w:t>
            </w:r>
            <w:r>
              <w:rPr>
                <w:noProof/>
                <w:webHidden/>
              </w:rPr>
              <w:tab/>
            </w:r>
            <w:r>
              <w:rPr>
                <w:noProof/>
                <w:webHidden/>
              </w:rPr>
              <w:fldChar w:fldCharType="begin"/>
            </w:r>
            <w:r>
              <w:rPr>
                <w:noProof/>
                <w:webHidden/>
              </w:rPr>
              <w:instrText xml:space="preserve"> PAGEREF _Toc141795954 \h </w:instrText>
            </w:r>
            <w:r>
              <w:rPr>
                <w:noProof/>
                <w:webHidden/>
              </w:rPr>
            </w:r>
            <w:r>
              <w:rPr>
                <w:noProof/>
                <w:webHidden/>
              </w:rPr>
              <w:fldChar w:fldCharType="separate"/>
            </w:r>
            <w:r>
              <w:rPr>
                <w:noProof/>
                <w:webHidden/>
              </w:rPr>
              <w:t>22</w:t>
            </w:r>
            <w:r>
              <w:rPr>
                <w:noProof/>
                <w:webHidden/>
              </w:rPr>
              <w:fldChar w:fldCharType="end"/>
            </w:r>
          </w:hyperlink>
        </w:p>
        <w:p w14:paraId="46CD01E2" w14:textId="079C9BD2"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5" w:history="1">
            <w:r w:rsidRPr="00813026">
              <w:rPr>
                <w:rStyle w:val="Hyperlink"/>
                <w:noProof/>
              </w:rPr>
              <w:t>3.11</w:t>
            </w:r>
            <w:r>
              <w:rPr>
                <w:rFonts w:asciiTheme="minorHAnsi" w:eastAsiaTheme="minorEastAsia" w:hAnsiTheme="minorHAnsi" w:cstheme="minorBidi"/>
                <w:noProof/>
                <w:kern w:val="2"/>
                <w:sz w:val="22"/>
                <w:szCs w:val="22"/>
                <w14:ligatures w14:val="standardContextual"/>
              </w:rPr>
              <w:tab/>
            </w:r>
            <w:r w:rsidRPr="00813026">
              <w:rPr>
                <w:rStyle w:val="Hyperlink"/>
                <w:noProof/>
              </w:rPr>
              <w:t>Rechtsgeldige ondertekening</w:t>
            </w:r>
            <w:r>
              <w:rPr>
                <w:noProof/>
                <w:webHidden/>
              </w:rPr>
              <w:tab/>
            </w:r>
            <w:r>
              <w:rPr>
                <w:noProof/>
                <w:webHidden/>
              </w:rPr>
              <w:fldChar w:fldCharType="begin"/>
            </w:r>
            <w:r>
              <w:rPr>
                <w:noProof/>
                <w:webHidden/>
              </w:rPr>
              <w:instrText xml:space="preserve"> PAGEREF _Toc141795955 \h </w:instrText>
            </w:r>
            <w:r>
              <w:rPr>
                <w:noProof/>
                <w:webHidden/>
              </w:rPr>
            </w:r>
            <w:r>
              <w:rPr>
                <w:noProof/>
                <w:webHidden/>
              </w:rPr>
              <w:fldChar w:fldCharType="separate"/>
            </w:r>
            <w:r>
              <w:rPr>
                <w:noProof/>
                <w:webHidden/>
              </w:rPr>
              <w:t>22</w:t>
            </w:r>
            <w:r>
              <w:rPr>
                <w:noProof/>
                <w:webHidden/>
              </w:rPr>
              <w:fldChar w:fldCharType="end"/>
            </w:r>
          </w:hyperlink>
        </w:p>
        <w:p w14:paraId="41CE1FBB" w14:textId="14E0B011"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6" w:history="1">
            <w:r w:rsidRPr="00813026">
              <w:rPr>
                <w:rStyle w:val="Hyperlink"/>
                <w:noProof/>
              </w:rPr>
              <w:t>3.12</w:t>
            </w:r>
            <w:r>
              <w:rPr>
                <w:rFonts w:asciiTheme="minorHAnsi" w:eastAsiaTheme="minorEastAsia" w:hAnsiTheme="minorHAnsi" w:cstheme="minorBidi"/>
                <w:noProof/>
                <w:kern w:val="2"/>
                <w:sz w:val="22"/>
                <w:szCs w:val="22"/>
                <w14:ligatures w14:val="standardContextual"/>
              </w:rPr>
              <w:tab/>
            </w:r>
            <w:r w:rsidRPr="00813026">
              <w:rPr>
                <w:rStyle w:val="Hyperlink"/>
                <w:noProof/>
              </w:rPr>
              <w:t>Toepasselijk recht en geschillenbeslechting</w:t>
            </w:r>
            <w:r>
              <w:rPr>
                <w:noProof/>
                <w:webHidden/>
              </w:rPr>
              <w:tab/>
            </w:r>
            <w:r>
              <w:rPr>
                <w:noProof/>
                <w:webHidden/>
              </w:rPr>
              <w:fldChar w:fldCharType="begin"/>
            </w:r>
            <w:r>
              <w:rPr>
                <w:noProof/>
                <w:webHidden/>
              </w:rPr>
              <w:instrText xml:space="preserve"> PAGEREF _Toc141795956 \h </w:instrText>
            </w:r>
            <w:r>
              <w:rPr>
                <w:noProof/>
                <w:webHidden/>
              </w:rPr>
            </w:r>
            <w:r>
              <w:rPr>
                <w:noProof/>
                <w:webHidden/>
              </w:rPr>
              <w:fldChar w:fldCharType="separate"/>
            </w:r>
            <w:r>
              <w:rPr>
                <w:noProof/>
                <w:webHidden/>
              </w:rPr>
              <w:t>23</w:t>
            </w:r>
            <w:r>
              <w:rPr>
                <w:noProof/>
                <w:webHidden/>
              </w:rPr>
              <w:fldChar w:fldCharType="end"/>
            </w:r>
          </w:hyperlink>
        </w:p>
        <w:p w14:paraId="1BA4209A" w14:textId="53AD3C16"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7" w:history="1">
            <w:r w:rsidRPr="00813026">
              <w:rPr>
                <w:rStyle w:val="Hyperlink"/>
                <w:noProof/>
              </w:rPr>
              <w:t>3.13</w:t>
            </w:r>
            <w:r>
              <w:rPr>
                <w:rFonts w:asciiTheme="minorHAnsi" w:eastAsiaTheme="minorEastAsia" w:hAnsiTheme="minorHAnsi" w:cstheme="minorBidi"/>
                <w:noProof/>
                <w:kern w:val="2"/>
                <w:sz w:val="22"/>
                <w:szCs w:val="22"/>
                <w14:ligatures w14:val="standardContextual"/>
              </w:rPr>
              <w:tab/>
            </w:r>
            <w:r w:rsidRPr="00813026">
              <w:rPr>
                <w:rStyle w:val="Hyperlink"/>
                <w:noProof/>
              </w:rPr>
              <w:t>Rechtsbescherming</w:t>
            </w:r>
            <w:r>
              <w:rPr>
                <w:noProof/>
                <w:webHidden/>
              </w:rPr>
              <w:tab/>
            </w:r>
            <w:r>
              <w:rPr>
                <w:noProof/>
                <w:webHidden/>
              </w:rPr>
              <w:fldChar w:fldCharType="begin"/>
            </w:r>
            <w:r>
              <w:rPr>
                <w:noProof/>
                <w:webHidden/>
              </w:rPr>
              <w:instrText xml:space="preserve"> PAGEREF _Toc141795957 \h </w:instrText>
            </w:r>
            <w:r>
              <w:rPr>
                <w:noProof/>
                <w:webHidden/>
              </w:rPr>
            </w:r>
            <w:r>
              <w:rPr>
                <w:noProof/>
                <w:webHidden/>
              </w:rPr>
              <w:fldChar w:fldCharType="separate"/>
            </w:r>
            <w:r>
              <w:rPr>
                <w:noProof/>
                <w:webHidden/>
              </w:rPr>
              <w:t>23</w:t>
            </w:r>
            <w:r>
              <w:rPr>
                <w:noProof/>
                <w:webHidden/>
              </w:rPr>
              <w:fldChar w:fldCharType="end"/>
            </w:r>
          </w:hyperlink>
        </w:p>
        <w:p w14:paraId="02837B5B" w14:textId="0A791B77"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8" w:history="1">
            <w:r w:rsidRPr="00813026">
              <w:rPr>
                <w:rStyle w:val="Hyperlink"/>
                <w:noProof/>
              </w:rPr>
              <w:t>3.14</w:t>
            </w:r>
            <w:r>
              <w:rPr>
                <w:rFonts w:asciiTheme="minorHAnsi" w:eastAsiaTheme="minorEastAsia" w:hAnsiTheme="minorHAnsi" w:cstheme="minorBidi"/>
                <w:noProof/>
                <w:kern w:val="2"/>
                <w:sz w:val="22"/>
                <w:szCs w:val="22"/>
                <w14:ligatures w14:val="standardContextual"/>
              </w:rPr>
              <w:tab/>
            </w:r>
            <w:r w:rsidRPr="00813026">
              <w:rPr>
                <w:rStyle w:val="Hyperlink"/>
                <w:noProof/>
              </w:rPr>
              <w:t>Taal</w:t>
            </w:r>
            <w:r>
              <w:rPr>
                <w:noProof/>
                <w:webHidden/>
              </w:rPr>
              <w:tab/>
            </w:r>
            <w:r>
              <w:rPr>
                <w:noProof/>
                <w:webHidden/>
              </w:rPr>
              <w:fldChar w:fldCharType="begin"/>
            </w:r>
            <w:r>
              <w:rPr>
                <w:noProof/>
                <w:webHidden/>
              </w:rPr>
              <w:instrText xml:space="preserve"> PAGEREF _Toc141795958 \h </w:instrText>
            </w:r>
            <w:r>
              <w:rPr>
                <w:noProof/>
                <w:webHidden/>
              </w:rPr>
            </w:r>
            <w:r>
              <w:rPr>
                <w:noProof/>
                <w:webHidden/>
              </w:rPr>
              <w:fldChar w:fldCharType="separate"/>
            </w:r>
            <w:r>
              <w:rPr>
                <w:noProof/>
                <w:webHidden/>
              </w:rPr>
              <w:t>24</w:t>
            </w:r>
            <w:r>
              <w:rPr>
                <w:noProof/>
                <w:webHidden/>
              </w:rPr>
              <w:fldChar w:fldCharType="end"/>
            </w:r>
          </w:hyperlink>
        </w:p>
        <w:p w14:paraId="09200982" w14:textId="110F48AA"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59" w:history="1">
            <w:r w:rsidRPr="00813026">
              <w:rPr>
                <w:rStyle w:val="Hyperlink"/>
                <w:noProof/>
              </w:rPr>
              <w:t>3.15</w:t>
            </w:r>
            <w:r>
              <w:rPr>
                <w:rFonts w:asciiTheme="minorHAnsi" w:eastAsiaTheme="minorEastAsia" w:hAnsiTheme="minorHAnsi" w:cstheme="minorBidi"/>
                <w:noProof/>
                <w:kern w:val="2"/>
                <w:sz w:val="22"/>
                <w:szCs w:val="22"/>
                <w14:ligatures w14:val="standardContextual"/>
              </w:rPr>
              <w:tab/>
            </w:r>
            <w:r w:rsidRPr="00813026">
              <w:rPr>
                <w:rStyle w:val="Hyperlink"/>
                <w:noProof/>
              </w:rPr>
              <w:t>Termijn van gestanddoening</w:t>
            </w:r>
            <w:r>
              <w:rPr>
                <w:noProof/>
                <w:webHidden/>
              </w:rPr>
              <w:tab/>
            </w:r>
            <w:r>
              <w:rPr>
                <w:noProof/>
                <w:webHidden/>
              </w:rPr>
              <w:fldChar w:fldCharType="begin"/>
            </w:r>
            <w:r>
              <w:rPr>
                <w:noProof/>
                <w:webHidden/>
              </w:rPr>
              <w:instrText xml:space="preserve"> PAGEREF _Toc141795959 \h </w:instrText>
            </w:r>
            <w:r>
              <w:rPr>
                <w:noProof/>
                <w:webHidden/>
              </w:rPr>
            </w:r>
            <w:r>
              <w:rPr>
                <w:noProof/>
                <w:webHidden/>
              </w:rPr>
              <w:fldChar w:fldCharType="separate"/>
            </w:r>
            <w:r>
              <w:rPr>
                <w:noProof/>
                <w:webHidden/>
              </w:rPr>
              <w:t>24</w:t>
            </w:r>
            <w:r>
              <w:rPr>
                <w:noProof/>
                <w:webHidden/>
              </w:rPr>
              <w:fldChar w:fldCharType="end"/>
            </w:r>
          </w:hyperlink>
        </w:p>
        <w:p w14:paraId="2D198397" w14:textId="1101DC4B"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0" w:history="1">
            <w:r w:rsidRPr="00813026">
              <w:rPr>
                <w:rStyle w:val="Hyperlink"/>
                <w:noProof/>
              </w:rPr>
              <w:t>3.16</w:t>
            </w:r>
            <w:r>
              <w:rPr>
                <w:rFonts w:asciiTheme="minorHAnsi" w:eastAsiaTheme="minorEastAsia" w:hAnsiTheme="minorHAnsi" w:cstheme="minorBidi"/>
                <w:noProof/>
                <w:kern w:val="2"/>
                <w:sz w:val="22"/>
                <w:szCs w:val="22"/>
                <w14:ligatures w14:val="standardContextual"/>
              </w:rPr>
              <w:tab/>
            </w:r>
            <w:r w:rsidRPr="00813026">
              <w:rPr>
                <w:rStyle w:val="Hyperlink"/>
                <w:noProof/>
              </w:rPr>
              <w:t>Valse verklaringen</w:t>
            </w:r>
            <w:r>
              <w:rPr>
                <w:noProof/>
                <w:webHidden/>
              </w:rPr>
              <w:tab/>
            </w:r>
            <w:r>
              <w:rPr>
                <w:noProof/>
                <w:webHidden/>
              </w:rPr>
              <w:fldChar w:fldCharType="begin"/>
            </w:r>
            <w:r>
              <w:rPr>
                <w:noProof/>
                <w:webHidden/>
              </w:rPr>
              <w:instrText xml:space="preserve"> PAGEREF _Toc141795960 \h </w:instrText>
            </w:r>
            <w:r>
              <w:rPr>
                <w:noProof/>
                <w:webHidden/>
              </w:rPr>
            </w:r>
            <w:r>
              <w:rPr>
                <w:noProof/>
                <w:webHidden/>
              </w:rPr>
              <w:fldChar w:fldCharType="separate"/>
            </w:r>
            <w:r>
              <w:rPr>
                <w:noProof/>
                <w:webHidden/>
              </w:rPr>
              <w:t>24</w:t>
            </w:r>
            <w:r>
              <w:rPr>
                <w:noProof/>
                <w:webHidden/>
              </w:rPr>
              <w:fldChar w:fldCharType="end"/>
            </w:r>
          </w:hyperlink>
        </w:p>
        <w:p w14:paraId="46DA0DA4" w14:textId="68C556A6"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1" w:history="1">
            <w:r w:rsidRPr="00813026">
              <w:rPr>
                <w:rStyle w:val="Hyperlink"/>
                <w:noProof/>
              </w:rPr>
              <w:t>3.17</w:t>
            </w:r>
            <w:r>
              <w:rPr>
                <w:rFonts w:asciiTheme="minorHAnsi" w:eastAsiaTheme="minorEastAsia" w:hAnsiTheme="minorHAnsi" w:cstheme="minorBidi"/>
                <w:noProof/>
                <w:kern w:val="2"/>
                <w:sz w:val="22"/>
                <w:szCs w:val="22"/>
                <w14:ligatures w14:val="standardContextual"/>
              </w:rPr>
              <w:tab/>
            </w:r>
            <w:r w:rsidRPr="00813026">
              <w:rPr>
                <w:rStyle w:val="Hyperlink"/>
                <w:noProof/>
              </w:rPr>
              <w:t>Onduidelijkheden en onregelmatigheden</w:t>
            </w:r>
            <w:r>
              <w:rPr>
                <w:noProof/>
                <w:webHidden/>
              </w:rPr>
              <w:tab/>
            </w:r>
            <w:r>
              <w:rPr>
                <w:noProof/>
                <w:webHidden/>
              </w:rPr>
              <w:fldChar w:fldCharType="begin"/>
            </w:r>
            <w:r>
              <w:rPr>
                <w:noProof/>
                <w:webHidden/>
              </w:rPr>
              <w:instrText xml:space="preserve"> PAGEREF _Toc141795961 \h </w:instrText>
            </w:r>
            <w:r>
              <w:rPr>
                <w:noProof/>
                <w:webHidden/>
              </w:rPr>
            </w:r>
            <w:r>
              <w:rPr>
                <w:noProof/>
                <w:webHidden/>
              </w:rPr>
              <w:fldChar w:fldCharType="separate"/>
            </w:r>
            <w:r>
              <w:rPr>
                <w:noProof/>
                <w:webHidden/>
              </w:rPr>
              <w:t>25</w:t>
            </w:r>
            <w:r>
              <w:rPr>
                <w:noProof/>
                <w:webHidden/>
              </w:rPr>
              <w:fldChar w:fldCharType="end"/>
            </w:r>
          </w:hyperlink>
        </w:p>
        <w:p w14:paraId="364A1659" w14:textId="617C5376"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2" w:history="1">
            <w:r w:rsidRPr="00813026">
              <w:rPr>
                <w:rStyle w:val="Hyperlink"/>
                <w:noProof/>
              </w:rPr>
              <w:t>3.18</w:t>
            </w:r>
            <w:r>
              <w:rPr>
                <w:rFonts w:asciiTheme="minorHAnsi" w:eastAsiaTheme="minorEastAsia" w:hAnsiTheme="minorHAnsi" w:cstheme="minorBidi"/>
                <w:noProof/>
                <w:kern w:val="2"/>
                <w:sz w:val="22"/>
                <w:szCs w:val="22"/>
                <w14:ligatures w14:val="standardContextual"/>
              </w:rPr>
              <w:tab/>
            </w:r>
            <w:r w:rsidRPr="00813026">
              <w:rPr>
                <w:rStyle w:val="Hyperlink"/>
                <w:noProof/>
              </w:rPr>
              <w:t>Vertrouwelijkheid</w:t>
            </w:r>
            <w:r>
              <w:rPr>
                <w:noProof/>
                <w:webHidden/>
              </w:rPr>
              <w:tab/>
            </w:r>
            <w:r>
              <w:rPr>
                <w:noProof/>
                <w:webHidden/>
              </w:rPr>
              <w:fldChar w:fldCharType="begin"/>
            </w:r>
            <w:r>
              <w:rPr>
                <w:noProof/>
                <w:webHidden/>
              </w:rPr>
              <w:instrText xml:space="preserve"> PAGEREF _Toc141795962 \h </w:instrText>
            </w:r>
            <w:r>
              <w:rPr>
                <w:noProof/>
                <w:webHidden/>
              </w:rPr>
            </w:r>
            <w:r>
              <w:rPr>
                <w:noProof/>
                <w:webHidden/>
              </w:rPr>
              <w:fldChar w:fldCharType="separate"/>
            </w:r>
            <w:r>
              <w:rPr>
                <w:noProof/>
                <w:webHidden/>
              </w:rPr>
              <w:t>25</w:t>
            </w:r>
            <w:r>
              <w:rPr>
                <w:noProof/>
                <w:webHidden/>
              </w:rPr>
              <w:fldChar w:fldCharType="end"/>
            </w:r>
          </w:hyperlink>
        </w:p>
        <w:p w14:paraId="53481452" w14:textId="346260AE"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3" w:history="1">
            <w:r w:rsidRPr="00813026">
              <w:rPr>
                <w:rStyle w:val="Hyperlink"/>
                <w:noProof/>
              </w:rPr>
              <w:t>3.19</w:t>
            </w:r>
            <w:r>
              <w:rPr>
                <w:rFonts w:asciiTheme="minorHAnsi" w:eastAsiaTheme="minorEastAsia" w:hAnsiTheme="minorHAnsi" w:cstheme="minorBidi"/>
                <w:noProof/>
                <w:kern w:val="2"/>
                <w:sz w:val="22"/>
                <w:szCs w:val="22"/>
                <w14:ligatures w14:val="standardContextual"/>
              </w:rPr>
              <w:tab/>
            </w:r>
            <w:r w:rsidRPr="00813026">
              <w:rPr>
                <w:rStyle w:val="Hyperlink"/>
                <w:noProof/>
              </w:rPr>
              <w:t>Algemene voorwaarden</w:t>
            </w:r>
            <w:r>
              <w:rPr>
                <w:noProof/>
                <w:webHidden/>
              </w:rPr>
              <w:tab/>
            </w:r>
            <w:r>
              <w:rPr>
                <w:noProof/>
                <w:webHidden/>
              </w:rPr>
              <w:fldChar w:fldCharType="begin"/>
            </w:r>
            <w:r>
              <w:rPr>
                <w:noProof/>
                <w:webHidden/>
              </w:rPr>
              <w:instrText xml:space="preserve"> PAGEREF _Toc141795963 \h </w:instrText>
            </w:r>
            <w:r>
              <w:rPr>
                <w:noProof/>
                <w:webHidden/>
              </w:rPr>
            </w:r>
            <w:r>
              <w:rPr>
                <w:noProof/>
                <w:webHidden/>
              </w:rPr>
              <w:fldChar w:fldCharType="separate"/>
            </w:r>
            <w:r>
              <w:rPr>
                <w:noProof/>
                <w:webHidden/>
              </w:rPr>
              <w:t>25</w:t>
            </w:r>
            <w:r>
              <w:rPr>
                <w:noProof/>
                <w:webHidden/>
              </w:rPr>
              <w:fldChar w:fldCharType="end"/>
            </w:r>
          </w:hyperlink>
        </w:p>
        <w:p w14:paraId="0F406C47" w14:textId="010023EA"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4" w:history="1">
            <w:r w:rsidRPr="00813026">
              <w:rPr>
                <w:rStyle w:val="Hyperlink"/>
                <w:noProof/>
              </w:rPr>
              <w:t>3.20</w:t>
            </w:r>
            <w:r>
              <w:rPr>
                <w:rFonts w:asciiTheme="minorHAnsi" w:eastAsiaTheme="minorEastAsia" w:hAnsiTheme="minorHAnsi" w:cstheme="minorBidi"/>
                <w:noProof/>
                <w:kern w:val="2"/>
                <w:sz w:val="22"/>
                <w:szCs w:val="22"/>
                <w14:ligatures w14:val="standardContextual"/>
              </w:rPr>
              <w:tab/>
            </w:r>
            <w:r w:rsidRPr="00813026">
              <w:rPr>
                <w:rStyle w:val="Hyperlink"/>
                <w:noProof/>
              </w:rPr>
              <w:t>Intrekken aanbestedingsprocedure</w:t>
            </w:r>
            <w:r>
              <w:rPr>
                <w:noProof/>
                <w:webHidden/>
              </w:rPr>
              <w:tab/>
            </w:r>
            <w:r>
              <w:rPr>
                <w:noProof/>
                <w:webHidden/>
              </w:rPr>
              <w:fldChar w:fldCharType="begin"/>
            </w:r>
            <w:r>
              <w:rPr>
                <w:noProof/>
                <w:webHidden/>
              </w:rPr>
              <w:instrText xml:space="preserve"> PAGEREF _Toc141795964 \h </w:instrText>
            </w:r>
            <w:r>
              <w:rPr>
                <w:noProof/>
                <w:webHidden/>
              </w:rPr>
            </w:r>
            <w:r>
              <w:rPr>
                <w:noProof/>
                <w:webHidden/>
              </w:rPr>
              <w:fldChar w:fldCharType="separate"/>
            </w:r>
            <w:r>
              <w:rPr>
                <w:noProof/>
                <w:webHidden/>
              </w:rPr>
              <w:t>25</w:t>
            </w:r>
            <w:r>
              <w:rPr>
                <w:noProof/>
                <w:webHidden/>
              </w:rPr>
              <w:fldChar w:fldCharType="end"/>
            </w:r>
          </w:hyperlink>
        </w:p>
        <w:p w14:paraId="35869525" w14:textId="2181F5DE"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5" w:history="1">
            <w:r w:rsidRPr="00813026">
              <w:rPr>
                <w:rStyle w:val="Hyperlink"/>
                <w:noProof/>
              </w:rPr>
              <w:t>3.21</w:t>
            </w:r>
            <w:r>
              <w:rPr>
                <w:rFonts w:asciiTheme="minorHAnsi" w:eastAsiaTheme="minorEastAsia" w:hAnsiTheme="minorHAnsi" w:cstheme="minorBidi"/>
                <w:noProof/>
                <w:kern w:val="2"/>
                <w:sz w:val="22"/>
                <w:szCs w:val="22"/>
                <w14:ligatures w14:val="standardContextual"/>
              </w:rPr>
              <w:tab/>
            </w:r>
            <w:r w:rsidRPr="00813026">
              <w:rPr>
                <w:rStyle w:val="Hyperlink"/>
                <w:noProof/>
              </w:rPr>
              <w:t>Klachten</w:t>
            </w:r>
            <w:r>
              <w:rPr>
                <w:noProof/>
                <w:webHidden/>
              </w:rPr>
              <w:tab/>
            </w:r>
            <w:r>
              <w:rPr>
                <w:noProof/>
                <w:webHidden/>
              </w:rPr>
              <w:fldChar w:fldCharType="begin"/>
            </w:r>
            <w:r>
              <w:rPr>
                <w:noProof/>
                <w:webHidden/>
              </w:rPr>
              <w:instrText xml:space="preserve"> PAGEREF _Toc141795965 \h </w:instrText>
            </w:r>
            <w:r>
              <w:rPr>
                <w:noProof/>
                <w:webHidden/>
              </w:rPr>
            </w:r>
            <w:r>
              <w:rPr>
                <w:noProof/>
                <w:webHidden/>
              </w:rPr>
              <w:fldChar w:fldCharType="separate"/>
            </w:r>
            <w:r>
              <w:rPr>
                <w:noProof/>
                <w:webHidden/>
              </w:rPr>
              <w:t>26</w:t>
            </w:r>
            <w:r>
              <w:rPr>
                <w:noProof/>
                <w:webHidden/>
              </w:rPr>
              <w:fldChar w:fldCharType="end"/>
            </w:r>
          </w:hyperlink>
        </w:p>
        <w:p w14:paraId="07146C82" w14:textId="3184F8F7" w:rsidR="00F527B6" w:rsidRDefault="00F527B6">
          <w:pPr>
            <w:pStyle w:val="Inhopg2"/>
            <w:tabs>
              <w:tab w:val="left" w:pos="900"/>
              <w:tab w:val="right" w:leader="dot" w:pos="7871"/>
            </w:tabs>
            <w:rPr>
              <w:rFonts w:asciiTheme="minorHAnsi" w:eastAsiaTheme="minorEastAsia" w:hAnsiTheme="minorHAnsi" w:cstheme="minorBidi"/>
              <w:noProof/>
              <w:kern w:val="2"/>
              <w:sz w:val="22"/>
              <w:szCs w:val="22"/>
              <w14:ligatures w14:val="standardContextual"/>
            </w:rPr>
          </w:pPr>
          <w:hyperlink w:anchor="_Toc141795966" w:history="1">
            <w:r w:rsidRPr="00813026">
              <w:rPr>
                <w:rStyle w:val="Hyperlink"/>
                <w:noProof/>
              </w:rPr>
              <w:t>3.22</w:t>
            </w:r>
            <w:r>
              <w:rPr>
                <w:rFonts w:asciiTheme="minorHAnsi" w:eastAsiaTheme="minorEastAsia" w:hAnsiTheme="minorHAnsi" w:cstheme="minorBidi"/>
                <w:noProof/>
                <w:kern w:val="2"/>
                <w:sz w:val="22"/>
                <w:szCs w:val="22"/>
                <w14:ligatures w14:val="standardContextual"/>
              </w:rPr>
              <w:tab/>
            </w:r>
            <w:r w:rsidRPr="00813026">
              <w:rPr>
                <w:rStyle w:val="Hyperlink"/>
                <w:noProof/>
              </w:rPr>
              <w:t>Informatie over verplichtingen Opdrachtnemer</w:t>
            </w:r>
            <w:r>
              <w:rPr>
                <w:noProof/>
                <w:webHidden/>
              </w:rPr>
              <w:tab/>
            </w:r>
            <w:r>
              <w:rPr>
                <w:noProof/>
                <w:webHidden/>
              </w:rPr>
              <w:fldChar w:fldCharType="begin"/>
            </w:r>
            <w:r>
              <w:rPr>
                <w:noProof/>
                <w:webHidden/>
              </w:rPr>
              <w:instrText xml:space="preserve"> PAGEREF _Toc141795966 \h </w:instrText>
            </w:r>
            <w:r>
              <w:rPr>
                <w:noProof/>
                <w:webHidden/>
              </w:rPr>
            </w:r>
            <w:r>
              <w:rPr>
                <w:noProof/>
                <w:webHidden/>
              </w:rPr>
              <w:fldChar w:fldCharType="separate"/>
            </w:r>
            <w:r>
              <w:rPr>
                <w:noProof/>
                <w:webHidden/>
              </w:rPr>
              <w:t>27</w:t>
            </w:r>
            <w:r>
              <w:rPr>
                <w:noProof/>
                <w:webHidden/>
              </w:rPr>
              <w:fldChar w:fldCharType="end"/>
            </w:r>
          </w:hyperlink>
        </w:p>
        <w:p w14:paraId="35937651" w14:textId="11ADAB38"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67" w:history="1">
            <w:r w:rsidRPr="00813026">
              <w:rPr>
                <w:rStyle w:val="Hyperlink"/>
                <w:noProof/>
              </w:rPr>
              <w:t>4</w:t>
            </w:r>
            <w:r>
              <w:rPr>
                <w:rFonts w:asciiTheme="minorHAnsi" w:eastAsiaTheme="minorEastAsia" w:hAnsiTheme="minorHAnsi" w:cstheme="minorBidi"/>
                <w:noProof/>
                <w:kern w:val="2"/>
                <w:sz w:val="22"/>
                <w:szCs w:val="22"/>
                <w14:ligatures w14:val="standardContextual"/>
              </w:rPr>
              <w:tab/>
            </w:r>
            <w:r w:rsidRPr="00813026">
              <w:rPr>
                <w:rStyle w:val="Hyperlink"/>
                <w:noProof/>
              </w:rPr>
              <w:t>Mogelijkheden om in te schrijven</w:t>
            </w:r>
            <w:r>
              <w:rPr>
                <w:noProof/>
                <w:webHidden/>
              </w:rPr>
              <w:tab/>
            </w:r>
            <w:r>
              <w:rPr>
                <w:noProof/>
                <w:webHidden/>
              </w:rPr>
              <w:fldChar w:fldCharType="begin"/>
            </w:r>
            <w:r>
              <w:rPr>
                <w:noProof/>
                <w:webHidden/>
              </w:rPr>
              <w:instrText xml:space="preserve"> PAGEREF _Toc141795967 \h </w:instrText>
            </w:r>
            <w:r>
              <w:rPr>
                <w:noProof/>
                <w:webHidden/>
              </w:rPr>
            </w:r>
            <w:r>
              <w:rPr>
                <w:noProof/>
                <w:webHidden/>
              </w:rPr>
              <w:fldChar w:fldCharType="separate"/>
            </w:r>
            <w:r>
              <w:rPr>
                <w:noProof/>
                <w:webHidden/>
              </w:rPr>
              <w:t>28</w:t>
            </w:r>
            <w:r>
              <w:rPr>
                <w:noProof/>
                <w:webHidden/>
              </w:rPr>
              <w:fldChar w:fldCharType="end"/>
            </w:r>
          </w:hyperlink>
        </w:p>
        <w:p w14:paraId="752ED904" w14:textId="0FF4DE35"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68" w:history="1">
            <w:r w:rsidRPr="00813026">
              <w:rPr>
                <w:rStyle w:val="Hyperlink"/>
                <w:noProof/>
                <w:lang w:eastAsia="x-none"/>
              </w:rPr>
              <w:t>4.1</w:t>
            </w:r>
            <w:r>
              <w:rPr>
                <w:rFonts w:asciiTheme="minorHAnsi" w:eastAsiaTheme="minorEastAsia" w:hAnsiTheme="minorHAnsi" w:cstheme="minorBidi"/>
                <w:noProof/>
                <w:kern w:val="2"/>
                <w:sz w:val="22"/>
                <w:szCs w:val="22"/>
                <w14:ligatures w14:val="standardContextual"/>
              </w:rPr>
              <w:tab/>
            </w:r>
            <w:r w:rsidRPr="00813026">
              <w:rPr>
                <w:rStyle w:val="Hyperlink"/>
                <w:noProof/>
                <w:lang w:eastAsia="x-none"/>
              </w:rPr>
              <w:t>Inleiding</w:t>
            </w:r>
            <w:r>
              <w:rPr>
                <w:noProof/>
                <w:webHidden/>
              </w:rPr>
              <w:tab/>
            </w:r>
            <w:r>
              <w:rPr>
                <w:noProof/>
                <w:webHidden/>
              </w:rPr>
              <w:fldChar w:fldCharType="begin"/>
            </w:r>
            <w:r>
              <w:rPr>
                <w:noProof/>
                <w:webHidden/>
              </w:rPr>
              <w:instrText xml:space="preserve"> PAGEREF _Toc141795968 \h </w:instrText>
            </w:r>
            <w:r>
              <w:rPr>
                <w:noProof/>
                <w:webHidden/>
              </w:rPr>
            </w:r>
            <w:r>
              <w:rPr>
                <w:noProof/>
                <w:webHidden/>
              </w:rPr>
              <w:fldChar w:fldCharType="separate"/>
            </w:r>
            <w:r>
              <w:rPr>
                <w:noProof/>
                <w:webHidden/>
              </w:rPr>
              <w:t>28</w:t>
            </w:r>
            <w:r>
              <w:rPr>
                <w:noProof/>
                <w:webHidden/>
              </w:rPr>
              <w:fldChar w:fldCharType="end"/>
            </w:r>
          </w:hyperlink>
        </w:p>
        <w:p w14:paraId="21485542" w14:textId="60ACC9D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69" w:history="1">
            <w:r w:rsidRPr="00813026">
              <w:rPr>
                <w:rStyle w:val="Hyperlink"/>
                <w:noProof/>
                <w:lang w:eastAsia="x-none"/>
              </w:rPr>
              <w:t>4.2</w:t>
            </w:r>
            <w:r>
              <w:rPr>
                <w:rFonts w:asciiTheme="minorHAnsi" w:eastAsiaTheme="minorEastAsia" w:hAnsiTheme="minorHAnsi" w:cstheme="minorBidi"/>
                <w:noProof/>
                <w:kern w:val="2"/>
                <w:sz w:val="22"/>
                <w:szCs w:val="22"/>
                <w14:ligatures w14:val="standardContextual"/>
              </w:rPr>
              <w:tab/>
            </w:r>
            <w:r w:rsidRPr="00813026">
              <w:rPr>
                <w:rStyle w:val="Hyperlink"/>
                <w:noProof/>
                <w:lang w:eastAsia="x-none"/>
              </w:rPr>
              <w:t>Zelfstandig Inschrijver</w:t>
            </w:r>
            <w:r>
              <w:rPr>
                <w:noProof/>
                <w:webHidden/>
              </w:rPr>
              <w:tab/>
            </w:r>
            <w:r>
              <w:rPr>
                <w:noProof/>
                <w:webHidden/>
              </w:rPr>
              <w:fldChar w:fldCharType="begin"/>
            </w:r>
            <w:r>
              <w:rPr>
                <w:noProof/>
                <w:webHidden/>
              </w:rPr>
              <w:instrText xml:space="preserve"> PAGEREF _Toc141795969 \h </w:instrText>
            </w:r>
            <w:r>
              <w:rPr>
                <w:noProof/>
                <w:webHidden/>
              </w:rPr>
            </w:r>
            <w:r>
              <w:rPr>
                <w:noProof/>
                <w:webHidden/>
              </w:rPr>
              <w:fldChar w:fldCharType="separate"/>
            </w:r>
            <w:r>
              <w:rPr>
                <w:noProof/>
                <w:webHidden/>
              </w:rPr>
              <w:t>28</w:t>
            </w:r>
            <w:r>
              <w:rPr>
                <w:noProof/>
                <w:webHidden/>
              </w:rPr>
              <w:fldChar w:fldCharType="end"/>
            </w:r>
          </w:hyperlink>
        </w:p>
        <w:p w14:paraId="6EFB808B" w14:textId="28BD7755"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70" w:history="1">
            <w:r w:rsidRPr="00813026">
              <w:rPr>
                <w:rStyle w:val="Hyperlink"/>
                <w:noProof/>
                <w:lang w:eastAsia="x-none"/>
              </w:rPr>
              <w:t>4.3</w:t>
            </w:r>
            <w:r>
              <w:rPr>
                <w:rFonts w:asciiTheme="minorHAnsi" w:eastAsiaTheme="minorEastAsia" w:hAnsiTheme="minorHAnsi" w:cstheme="minorBidi"/>
                <w:noProof/>
                <w:kern w:val="2"/>
                <w:sz w:val="22"/>
                <w:szCs w:val="22"/>
                <w14:ligatures w14:val="standardContextual"/>
              </w:rPr>
              <w:tab/>
            </w:r>
            <w:r w:rsidRPr="00813026">
              <w:rPr>
                <w:rStyle w:val="Hyperlink"/>
                <w:noProof/>
                <w:lang w:eastAsia="x-none"/>
              </w:rPr>
              <w:t>Samenwerkingsverband</w:t>
            </w:r>
            <w:r>
              <w:rPr>
                <w:noProof/>
                <w:webHidden/>
              </w:rPr>
              <w:tab/>
            </w:r>
            <w:r>
              <w:rPr>
                <w:noProof/>
                <w:webHidden/>
              </w:rPr>
              <w:fldChar w:fldCharType="begin"/>
            </w:r>
            <w:r>
              <w:rPr>
                <w:noProof/>
                <w:webHidden/>
              </w:rPr>
              <w:instrText xml:space="preserve"> PAGEREF _Toc141795970 \h </w:instrText>
            </w:r>
            <w:r>
              <w:rPr>
                <w:noProof/>
                <w:webHidden/>
              </w:rPr>
            </w:r>
            <w:r>
              <w:rPr>
                <w:noProof/>
                <w:webHidden/>
              </w:rPr>
              <w:fldChar w:fldCharType="separate"/>
            </w:r>
            <w:r>
              <w:rPr>
                <w:noProof/>
                <w:webHidden/>
              </w:rPr>
              <w:t>28</w:t>
            </w:r>
            <w:r>
              <w:rPr>
                <w:noProof/>
                <w:webHidden/>
              </w:rPr>
              <w:fldChar w:fldCharType="end"/>
            </w:r>
          </w:hyperlink>
        </w:p>
        <w:p w14:paraId="417F3DD8" w14:textId="4998C77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71" w:history="1">
            <w:r w:rsidRPr="00813026">
              <w:rPr>
                <w:rStyle w:val="Hyperlink"/>
                <w:noProof/>
                <w:lang w:eastAsia="x-none"/>
              </w:rPr>
              <w:t>4.4</w:t>
            </w:r>
            <w:r>
              <w:rPr>
                <w:rFonts w:asciiTheme="minorHAnsi" w:eastAsiaTheme="minorEastAsia" w:hAnsiTheme="minorHAnsi" w:cstheme="minorBidi"/>
                <w:noProof/>
                <w:kern w:val="2"/>
                <w:sz w:val="22"/>
                <w:szCs w:val="22"/>
                <w14:ligatures w14:val="standardContextual"/>
              </w:rPr>
              <w:tab/>
            </w:r>
            <w:r w:rsidRPr="00813026">
              <w:rPr>
                <w:rStyle w:val="Hyperlink"/>
                <w:noProof/>
                <w:lang w:eastAsia="x-none"/>
              </w:rPr>
              <w:t>Onderaanneming</w:t>
            </w:r>
            <w:r>
              <w:rPr>
                <w:noProof/>
                <w:webHidden/>
              </w:rPr>
              <w:tab/>
            </w:r>
            <w:r>
              <w:rPr>
                <w:noProof/>
                <w:webHidden/>
              </w:rPr>
              <w:fldChar w:fldCharType="begin"/>
            </w:r>
            <w:r>
              <w:rPr>
                <w:noProof/>
                <w:webHidden/>
              </w:rPr>
              <w:instrText xml:space="preserve"> PAGEREF _Toc141795971 \h </w:instrText>
            </w:r>
            <w:r>
              <w:rPr>
                <w:noProof/>
                <w:webHidden/>
              </w:rPr>
            </w:r>
            <w:r>
              <w:rPr>
                <w:noProof/>
                <w:webHidden/>
              </w:rPr>
              <w:fldChar w:fldCharType="separate"/>
            </w:r>
            <w:r>
              <w:rPr>
                <w:noProof/>
                <w:webHidden/>
              </w:rPr>
              <w:t>29</w:t>
            </w:r>
            <w:r>
              <w:rPr>
                <w:noProof/>
                <w:webHidden/>
              </w:rPr>
              <w:fldChar w:fldCharType="end"/>
            </w:r>
          </w:hyperlink>
        </w:p>
        <w:p w14:paraId="4974704B" w14:textId="41D197AC"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72" w:history="1">
            <w:r w:rsidRPr="00813026">
              <w:rPr>
                <w:rStyle w:val="Hyperlink"/>
                <w:noProof/>
              </w:rPr>
              <w:t>4.5</w:t>
            </w:r>
            <w:r>
              <w:rPr>
                <w:rFonts w:asciiTheme="minorHAnsi" w:eastAsiaTheme="minorEastAsia" w:hAnsiTheme="minorHAnsi" w:cstheme="minorBidi"/>
                <w:noProof/>
                <w:kern w:val="2"/>
                <w:sz w:val="22"/>
                <w:szCs w:val="22"/>
                <w14:ligatures w14:val="standardContextual"/>
              </w:rPr>
              <w:tab/>
            </w:r>
            <w:r w:rsidRPr="00813026">
              <w:rPr>
                <w:rStyle w:val="Hyperlink"/>
                <w:noProof/>
                <w:lang w:eastAsia="x-none"/>
              </w:rPr>
              <w:t>Beroep op derden in het kader van het voldoen aan de geschiktheidseisen</w:t>
            </w:r>
            <w:r>
              <w:rPr>
                <w:noProof/>
                <w:webHidden/>
              </w:rPr>
              <w:tab/>
            </w:r>
            <w:r>
              <w:rPr>
                <w:noProof/>
                <w:webHidden/>
              </w:rPr>
              <w:fldChar w:fldCharType="begin"/>
            </w:r>
            <w:r>
              <w:rPr>
                <w:noProof/>
                <w:webHidden/>
              </w:rPr>
              <w:instrText xml:space="preserve"> PAGEREF _Toc141795972 \h </w:instrText>
            </w:r>
            <w:r>
              <w:rPr>
                <w:noProof/>
                <w:webHidden/>
              </w:rPr>
            </w:r>
            <w:r>
              <w:rPr>
                <w:noProof/>
                <w:webHidden/>
              </w:rPr>
              <w:fldChar w:fldCharType="separate"/>
            </w:r>
            <w:r>
              <w:rPr>
                <w:noProof/>
                <w:webHidden/>
              </w:rPr>
              <w:t>30</w:t>
            </w:r>
            <w:r>
              <w:rPr>
                <w:noProof/>
                <w:webHidden/>
              </w:rPr>
              <w:fldChar w:fldCharType="end"/>
            </w:r>
          </w:hyperlink>
        </w:p>
        <w:p w14:paraId="1304CB82" w14:textId="7A0A0647"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73" w:history="1">
            <w:r w:rsidRPr="00813026">
              <w:rPr>
                <w:rStyle w:val="Hyperlink"/>
                <w:noProof/>
              </w:rPr>
              <w:t>4.5.1</w:t>
            </w:r>
            <w:r>
              <w:rPr>
                <w:rFonts w:asciiTheme="minorHAnsi" w:eastAsiaTheme="minorEastAsia" w:hAnsiTheme="minorHAnsi" w:cstheme="minorBidi"/>
                <w:noProof/>
                <w:kern w:val="2"/>
                <w:sz w:val="22"/>
                <w:szCs w:val="22"/>
                <w14:ligatures w14:val="standardContextual"/>
              </w:rPr>
              <w:tab/>
            </w:r>
            <w:r w:rsidRPr="00813026">
              <w:rPr>
                <w:rStyle w:val="Hyperlink"/>
                <w:noProof/>
              </w:rPr>
              <w:t>Algemeen</w:t>
            </w:r>
            <w:r>
              <w:rPr>
                <w:noProof/>
                <w:webHidden/>
              </w:rPr>
              <w:tab/>
            </w:r>
            <w:r>
              <w:rPr>
                <w:noProof/>
                <w:webHidden/>
              </w:rPr>
              <w:fldChar w:fldCharType="begin"/>
            </w:r>
            <w:r>
              <w:rPr>
                <w:noProof/>
                <w:webHidden/>
              </w:rPr>
              <w:instrText xml:space="preserve"> PAGEREF _Toc141795973 \h </w:instrText>
            </w:r>
            <w:r>
              <w:rPr>
                <w:noProof/>
                <w:webHidden/>
              </w:rPr>
            </w:r>
            <w:r>
              <w:rPr>
                <w:noProof/>
                <w:webHidden/>
              </w:rPr>
              <w:fldChar w:fldCharType="separate"/>
            </w:r>
            <w:r>
              <w:rPr>
                <w:noProof/>
                <w:webHidden/>
              </w:rPr>
              <w:t>30</w:t>
            </w:r>
            <w:r>
              <w:rPr>
                <w:noProof/>
                <w:webHidden/>
              </w:rPr>
              <w:fldChar w:fldCharType="end"/>
            </w:r>
          </w:hyperlink>
        </w:p>
        <w:p w14:paraId="3A000109" w14:textId="28CC8326"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74" w:history="1">
            <w:r w:rsidRPr="00813026">
              <w:rPr>
                <w:rStyle w:val="Hyperlink"/>
                <w:noProof/>
              </w:rPr>
              <w:t>4.5.2</w:t>
            </w:r>
            <w:r>
              <w:rPr>
                <w:rFonts w:asciiTheme="minorHAnsi" w:eastAsiaTheme="minorEastAsia" w:hAnsiTheme="minorHAnsi" w:cstheme="minorBidi"/>
                <w:noProof/>
                <w:kern w:val="2"/>
                <w:sz w:val="22"/>
                <w:szCs w:val="22"/>
                <w14:ligatures w14:val="standardContextual"/>
              </w:rPr>
              <w:tab/>
            </w:r>
            <w:r w:rsidRPr="00813026">
              <w:rPr>
                <w:rStyle w:val="Hyperlink"/>
                <w:noProof/>
              </w:rPr>
              <w:t>Beroep op de technische en beroepsbekwaamheid</w:t>
            </w:r>
            <w:r>
              <w:rPr>
                <w:noProof/>
                <w:webHidden/>
              </w:rPr>
              <w:tab/>
            </w:r>
            <w:r>
              <w:rPr>
                <w:noProof/>
                <w:webHidden/>
              </w:rPr>
              <w:fldChar w:fldCharType="begin"/>
            </w:r>
            <w:r>
              <w:rPr>
                <w:noProof/>
                <w:webHidden/>
              </w:rPr>
              <w:instrText xml:space="preserve"> PAGEREF _Toc141795974 \h </w:instrText>
            </w:r>
            <w:r>
              <w:rPr>
                <w:noProof/>
                <w:webHidden/>
              </w:rPr>
            </w:r>
            <w:r>
              <w:rPr>
                <w:noProof/>
                <w:webHidden/>
              </w:rPr>
              <w:fldChar w:fldCharType="separate"/>
            </w:r>
            <w:r>
              <w:rPr>
                <w:noProof/>
                <w:webHidden/>
              </w:rPr>
              <w:t>31</w:t>
            </w:r>
            <w:r>
              <w:rPr>
                <w:noProof/>
                <w:webHidden/>
              </w:rPr>
              <w:fldChar w:fldCharType="end"/>
            </w:r>
          </w:hyperlink>
        </w:p>
        <w:p w14:paraId="2D3482B3" w14:textId="00263ED8"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75" w:history="1">
            <w:r w:rsidRPr="00813026">
              <w:rPr>
                <w:rStyle w:val="Hyperlink"/>
                <w:noProof/>
              </w:rPr>
              <w:t>4.5.3</w:t>
            </w:r>
            <w:r>
              <w:rPr>
                <w:rFonts w:asciiTheme="minorHAnsi" w:eastAsiaTheme="minorEastAsia" w:hAnsiTheme="minorHAnsi" w:cstheme="minorBidi"/>
                <w:noProof/>
                <w:kern w:val="2"/>
                <w:sz w:val="22"/>
                <w:szCs w:val="22"/>
                <w14:ligatures w14:val="standardContextual"/>
              </w:rPr>
              <w:tab/>
            </w:r>
            <w:r w:rsidRPr="00813026">
              <w:rPr>
                <w:rStyle w:val="Hyperlink"/>
                <w:noProof/>
              </w:rPr>
              <w:t>Beroep op de financiële en economische draagkracht</w:t>
            </w:r>
            <w:r>
              <w:rPr>
                <w:noProof/>
                <w:webHidden/>
              </w:rPr>
              <w:tab/>
            </w:r>
            <w:r>
              <w:rPr>
                <w:noProof/>
                <w:webHidden/>
              </w:rPr>
              <w:fldChar w:fldCharType="begin"/>
            </w:r>
            <w:r>
              <w:rPr>
                <w:noProof/>
                <w:webHidden/>
              </w:rPr>
              <w:instrText xml:space="preserve"> PAGEREF _Toc141795975 \h </w:instrText>
            </w:r>
            <w:r>
              <w:rPr>
                <w:noProof/>
                <w:webHidden/>
              </w:rPr>
            </w:r>
            <w:r>
              <w:rPr>
                <w:noProof/>
                <w:webHidden/>
              </w:rPr>
              <w:fldChar w:fldCharType="separate"/>
            </w:r>
            <w:r>
              <w:rPr>
                <w:noProof/>
                <w:webHidden/>
              </w:rPr>
              <w:t>31</w:t>
            </w:r>
            <w:r>
              <w:rPr>
                <w:noProof/>
                <w:webHidden/>
              </w:rPr>
              <w:fldChar w:fldCharType="end"/>
            </w:r>
          </w:hyperlink>
        </w:p>
        <w:p w14:paraId="5286CAFE" w14:textId="30506857"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76" w:history="1">
            <w:r w:rsidRPr="00813026">
              <w:rPr>
                <w:rStyle w:val="Hyperlink"/>
                <w:noProof/>
              </w:rPr>
              <w:t>4.5.4</w:t>
            </w:r>
            <w:r>
              <w:rPr>
                <w:rFonts w:asciiTheme="minorHAnsi" w:eastAsiaTheme="minorEastAsia" w:hAnsiTheme="minorHAnsi" w:cstheme="minorBidi"/>
                <w:noProof/>
                <w:kern w:val="2"/>
                <w:sz w:val="22"/>
                <w:szCs w:val="22"/>
                <w14:ligatures w14:val="standardContextual"/>
              </w:rPr>
              <w:tab/>
            </w:r>
            <w:r w:rsidRPr="00813026">
              <w:rPr>
                <w:rStyle w:val="Hyperlink"/>
                <w:noProof/>
              </w:rPr>
              <w:t>Vervangende derde(n)</w:t>
            </w:r>
            <w:r>
              <w:rPr>
                <w:noProof/>
                <w:webHidden/>
              </w:rPr>
              <w:tab/>
            </w:r>
            <w:r>
              <w:rPr>
                <w:noProof/>
                <w:webHidden/>
              </w:rPr>
              <w:fldChar w:fldCharType="begin"/>
            </w:r>
            <w:r>
              <w:rPr>
                <w:noProof/>
                <w:webHidden/>
              </w:rPr>
              <w:instrText xml:space="preserve"> PAGEREF _Toc141795976 \h </w:instrText>
            </w:r>
            <w:r>
              <w:rPr>
                <w:noProof/>
                <w:webHidden/>
              </w:rPr>
            </w:r>
            <w:r>
              <w:rPr>
                <w:noProof/>
                <w:webHidden/>
              </w:rPr>
              <w:fldChar w:fldCharType="separate"/>
            </w:r>
            <w:r>
              <w:rPr>
                <w:noProof/>
                <w:webHidden/>
              </w:rPr>
              <w:t>31</w:t>
            </w:r>
            <w:r>
              <w:rPr>
                <w:noProof/>
                <w:webHidden/>
              </w:rPr>
              <w:fldChar w:fldCharType="end"/>
            </w:r>
          </w:hyperlink>
        </w:p>
        <w:p w14:paraId="1826546F" w14:textId="6A9A5BA1"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77" w:history="1">
            <w:r w:rsidRPr="00813026">
              <w:rPr>
                <w:rStyle w:val="Hyperlink"/>
                <w:noProof/>
              </w:rPr>
              <w:t>5</w:t>
            </w:r>
            <w:r>
              <w:rPr>
                <w:rFonts w:asciiTheme="minorHAnsi" w:eastAsiaTheme="minorEastAsia" w:hAnsiTheme="minorHAnsi" w:cstheme="minorBidi"/>
                <w:noProof/>
                <w:kern w:val="2"/>
                <w:sz w:val="22"/>
                <w:szCs w:val="22"/>
                <w14:ligatures w14:val="standardContextual"/>
              </w:rPr>
              <w:tab/>
            </w:r>
            <w:r w:rsidRPr="00813026">
              <w:rPr>
                <w:rStyle w:val="Hyperlink"/>
                <w:noProof/>
              </w:rPr>
              <w:t>Uitsluitingsgronden</w:t>
            </w:r>
            <w:r>
              <w:rPr>
                <w:noProof/>
                <w:webHidden/>
              </w:rPr>
              <w:tab/>
            </w:r>
            <w:r>
              <w:rPr>
                <w:noProof/>
                <w:webHidden/>
              </w:rPr>
              <w:fldChar w:fldCharType="begin"/>
            </w:r>
            <w:r>
              <w:rPr>
                <w:noProof/>
                <w:webHidden/>
              </w:rPr>
              <w:instrText xml:space="preserve"> PAGEREF _Toc141795977 \h </w:instrText>
            </w:r>
            <w:r>
              <w:rPr>
                <w:noProof/>
                <w:webHidden/>
              </w:rPr>
            </w:r>
            <w:r>
              <w:rPr>
                <w:noProof/>
                <w:webHidden/>
              </w:rPr>
              <w:fldChar w:fldCharType="separate"/>
            </w:r>
            <w:r>
              <w:rPr>
                <w:noProof/>
                <w:webHidden/>
              </w:rPr>
              <w:t>33</w:t>
            </w:r>
            <w:r>
              <w:rPr>
                <w:noProof/>
                <w:webHidden/>
              </w:rPr>
              <w:fldChar w:fldCharType="end"/>
            </w:r>
          </w:hyperlink>
        </w:p>
        <w:p w14:paraId="1181D7DB" w14:textId="7438D81E"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78" w:history="1">
            <w:r w:rsidRPr="00813026">
              <w:rPr>
                <w:rStyle w:val="Hyperlink"/>
                <w:noProof/>
              </w:rPr>
              <w:t>5.1</w:t>
            </w:r>
            <w:r>
              <w:rPr>
                <w:rFonts w:asciiTheme="minorHAnsi" w:eastAsiaTheme="minorEastAsia" w:hAnsiTheme="minorHAnsi" w:cstheme="minorBidi"/>
                <w:noProof/>
                <w:kern w:val="2"/>
                <w:sz w:val="22"/>
                <w:szCs w:val="22"/>
                <w14:ligatures w14:val="standardContextual"/>
              </w:rPr>
              <w:tab/>
            </w:r>
            <w:r w:rsidRPr="00813026">
              <w:rPr>
                <w:rStyle w:val="Hyperlink"/>
                <w:noProof/>
              </w:rPr>
              <w:t>Uitsluitingsgronden</w:t>
            </w:r>
            <w:r>
              <w:rPr>
                <w:noProof/>
                <w:webHidden/>
              </w:rPr>
              <w:tab/>
            </w:r>
            <w:r>
              <w:rPr>
                <w:noProof/>
                <w:webHidden/>
              </w:rPr>
              <w:fldChar w:fldCharType="begin"/>
            </w:r>
            <w:r>
              <w:rPr>
                <w:noProof/>
                <w:webHidden/>
              </w:rPr>
              <w:instrText xml:space="preserve"> PAGEREF _Toc141795978 \h </w:instrText>
            </w:r>
            <w:r>
              <w:rPr>
                <w:noProof/>
                <w:webHidden/>
              </w:rPr>
            </w:r>
            <w:r>
              <w:rPr>
                <w:noProof/>
                <w:webHidden/>
              </w:rPr>
              <w:fldChar w:fldCharType="separate"/>
            </w:r>
            <w:r>
              <w:rPr>
                <w:noProof/>
                <w:webHidden/>
              </w:rPr>
              <w:t>33</w:t>
            </w:r>
            <w:r>
              <w:rPr>
                <w:noProof/>
                <w:webHidden/>
              </w:rPr>
              <w:fldChar w:fldCharType="end"/>
            </w:r>
          </w:hyperlink>
        </w:p>
        <w:p w14:paraId="3D42A282" w14:textId="3D65D261" w:rsidR="00F527B6" w:rsidRDefault="00F527B6">
          <w:pPr>
            <w:pStyle w:val="Inhopg3"/>
            <w:tabs>
              <w:tab w:val="left" w:pos="1080"/>
              <w:tab w:val="right" w:leader="dot" w:pos="7871"/>
            </w:tabs>
            <w:rPr>
              <w:rFonts w:asciiTheme="minorHAnsi" w:eastAsiaTheme="minorEastAsia" w:hAnsiTheme="minorHAnsi" w:cstheme="minorBidi"/>
              <w:noProof/>
              <w:kern w:val="2"/>
              <w:sz w:val="22"/>
              <w:szCs w:val="22"/>
              <w14:ligatures w14:val="standardContextual"/>
            </w:rPr>
          </w:pPr>
          <w:hyperlink w:anchor="_Toc141795979" w:history="1">
            <w:r w:rsidRPr="00813026">
              <w:rPr>
                <w:rStyle w:val="Hyperlink"/>
                <w:noProof/>
              </w:rPr>
              <w:t>5.1.1</w:t>
            </w:r>
            <w:r>
              <w:rPr>
                <w:rFonts w:asciiTheme="minorHAnsi" w:eastAsiaTheme="minorEastAsia" w:hAnsiTheme="minorHAnsi" w:cstheme="minorBidi"/>
                <w:noProof/>
                <w:kern w:val="2"/>
                <w:sz w:val="22"/>
                <w:szCs w:val="22"/>
                <w14:ligatures w14:val="standardContextual"/>
              </w:rPr>
              <w:tab/>
            </w:r>
            <w:r w:rsidRPr="00813026">
              <w:rPr>
                <w:rStyle w:val="Hyperlink"/>
                <w:noProof/>
              </w:rPr>
              <w:t>Uitsluitingsgronden</w:t>
            </w:r>
            <w:r>
              <w:rPr>
                <w:noProof/>
                <w:webHidden/>
              </w:rPr>
              <w:tab/>
            </w:r>
            <w:r>
              <w:rPr>
                <w:noProof/>
                <w:webHidden/>
              </w:rPr>
              <w:fldChar w:fldCharType="begin"/>
            </w:r>
            <w:r>
              <w:rPr>
                <w:noProof/>
                <w:webHidden/>
              </w:rPr>
              <w:instrText xml:space="preserve"> PAGEREF _Toc141795979 \h </w:instrText>
            </w:r>
            <w:r>
              <w:rPr>
                <w:noProof/>
                <w:webHidden/>
              </w:rPr>
            </w:r>
            <w:r>
              <w:rPr>
                <w:noProof/>
                <w:webHidden/>
              </w:rPr>
              <w:fldChar w:fldCharType="separate"/>
            </w:r>
            <w:r>
              <w:rPr>
                <w:noProof/>
                <w:webHidden/>
              </w:rPr>
              <w:t>33</w:t>
            </w:r>
            <w:r>
              <w:rPr>
                <w:noProof/>
                <w:webHidden/>
              </w:rPr>
              <w:fldChar w:fldCharType="end"/>
            </w:r>
          </w:hyperlink>
        </w:p>
        <w:p w14:paraId="406126AD" w14:textId="699B825C" w:rsidR="00F527B6" w:rsidRDefault="00F527B6">
          <w:pPr>
            <w:pStyle w:val="Inhopg3"/>
            <w:tabs>
              <w:tab w:val="left" w:pos="1260"/>
              <w:tab w:val="right" w:leader="dot" w:pos="7871"/>
            </w:tabs>
            <w:rPr>
              <w:rFonts w:asciiTheme="minorHAnsi" w:eastAsiaTheme="minorEastAsia" w:hAnsiTheme="minorHAnsi" w:cstheme="minorBidi"/>
              <w:noProof/>
              <w:kern w:val="2"/>
              <w:sz w:val="22"/>
              <w:szCs w:val="22"/>
              <w14:ligatures w14:val="standardContextual"/>
            </w:rPr>
          </w:pPr>
          <w:hyperlink w:anchor="_Toc141795980" w:history="1">
            <w:r w:rsidRPr="00813026">
              <w:rPr>
                <w:rStyle w:val="Hyperlink"/>
                <w:noProof/>
              </w:rPr>
              <w:t xml:space="preserve">5.1.2. </w:t>
            </w:r>
            <w:r>
              <w:rPr>
                <w:rFonts w:asciiTheme="minorHAnsi" w:eastAsiaTheme="minorEastAsia" w:hAnsiTheme="minorHAnsi" w:cstheme="minorBidi"/>
                <w:noProof/>
                <w:kern w:val="2"/>
                <w:sz w:val="22"/>
                <w:szCs w:val="22"/>
                <w14:ligatures w14:val="standardContextual"/>
              </w:rPr>
              <w:tab/>
            </w:r>
            <w:r w:rsidRPr="00813026">
              <w:rPr>
                <w:rStyle w:val="Hyperlink"/>
                <w:noProof/>
              </w:rPr>
              <w:t>Bewijsmiddelen uitsluitingsgronden</w:t>
            </w:r>
            <w:r>
              <w:rPr>
                <w:noProof/>
                <w:webHidden/>
              </w:rPr>
              <w:tab/>
            </w:r>
            <w:r>
              <w:rPr>
                <w:noProof/>
                <w:webHidden/>
              </w:rPr>
              <w:fldChar w:fldCharType="begin"/>
            </w:r>
            <w:r>
              <w:rPr>
                <w:noProof/>
                <w:webHidden/>
              </w:rPr>
              <w:instrText xml:space="preserve"> PAGEREF _Toc141795980 \h </w:instrText>
            </w:r>
            <w:r>
              <w:rPr>
                <w:noProof/>
                <w:webHidden/>
              </w:rPr>
            </w:r>
            <w:r>
              <w:rPr>
                <w:noProof/>
                <w:webHidden/>
              </w:rPr>
              <w:fldChar w:fldCharType="separate"/>
            </w:r>
            <w:r>
              <w:rPr>
                <w:noProof/>
                <w:webHidden/>
              </w:rPr>
              <w:t>33</w:t>
            </w:r>
            <w:r>
              <w:rPr>
                <w:noProof/>
                <w:webHidden/>
              </w:rPr>
              <w:fldChar w:fldCharType="end"/>
            </w:r>
          </w:hyperlink>
        </w:p>
        <w:p w14:paraId="6A157F54" w14:textId="7C002058"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81" w:history="1">
            <w:r w:rsidRPr="00813026">
              <w:rPr>
                <w:rStyle w:val="Hyperlink"/>
                <w:noProof/>
              </w:rPr>
              <w:t>6</w:t>
            </w:r>
            <w:r>
              <w:rPr>
                <w:rFonts w:asciiTheme="minorHAnsi" w:eastAsiaTheme="minorEastAsia" w:hAnsiTheme="minorHAnsi" w:cstheme="minorBidi"/>
                <w:noProof/>
                <w:kern w:val="2"/>
                <w:sz w:val="22"/>
                <w:szCs w:val="22"/>
                <w14:ligatures w14:val="standardContextual"/>
              </w:rPr>
              <w:tab/>
            </w:r>
            <w:r w:rsidRPr="00813026">
              <w:rPr>
                <w:rStyle w:val="Hyperlink"/>
                <w:noProof/>
              </w:rPr>
              <w:t>Geschiktheidseisen</w:t>
            </w:r>
            <w:r>
              <w:rPr>
                <w:noProof/>
                <w:webHidden/>
              </w:rPr>
              <w:tab/>
            </w:r>
            <w:r>
              <w:rPr>
                <w:noProof/>
                <w:webHidden/>
              </w:rPr>
              <w:fldChar w:fldCharType="begin"/>
            </w:r>
            <w:r>
              <w:rPr>
                <w:noProof/>
                <w:webHidden/>
              </w:rPr>
              <w:instrText xml:space="preserve"> PAGEREF _Toc141795981 \h </w:instrText>
            </w:r>
            <w:r>
              <w:rPr>
                <w:noProof/>
                <w:webHidden/>
              </w:rPr>
            </w:r>
            <w:r>
              <w:rPr>
                <w:noProof/>
                <w:webHidden/>
              </w:rPr>
              <w:fldChar w:fldCharType="separate"/>
            </w:r>
            <w:r>
              <w:rPr>
                <w:noProof/>
                <w:webHidden/>
              </w:rPr>
              <w:t>35</w:t>
            </w:r>
            <w:r>
              <w:rPr>
                <w:noProof/>
                <w:webHidden/>
              </w:rPr>
              <w:fldChar w:fldCharType="end"/>
            </w:r>
          </w:hyperlink>
        </w:p>
        <w:p w14:paraId="55C2BA77" w14:textId="312E9C88"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2" w:history="1">
            <w:r w:rsidRPr="00813026">
              <w:rPr>
                <w:rStyle w:val="Hyperlink"/>
                <w:noProof/>
              </w:rPr>
              <w:t>6.1</w:t>
            </w:r>
            <w:r>
              <w:rPr>
                <w:rFonts w:asciiTheme="minorHAnsi" w:eastAsiaTheme="minorEastAsia" w:hAnsiTheme="minorHAnsi" w:cstheme="minorBidi"/>
                <w:noProof/>
                <w:kern w:val="2"/>
                <w:sz w:val="22"/>
                <w:szCs w:val="22"/>
                <w14:ligatures w14:val="standardContextual"/>
              </w:rPr>
              <w:tab/>
            </w:r>
            <w:r w:rsidRPr="00813026">
              <w:rPr>
                <w:rStyle w:val="Hyperlink"/>
                <w:noProof/>
              </w:rPr>
              <w:t>Inleiding</w:t>
            </w:r>
            <w:r>
              <w:rPr>
                <w:noProof/>
                <w:webHidden/>
              </w:rPr>
              <w:tab/>
            </w:r>
            <w:r>
              <w:rPr>
                <w:noProof/>
                <w:webHidden/>
              </w:rPr>
              <w:fldChar w:fldCharType="begin"/>
            </w:r>
            <w:r>
              <w:rPr>
                <w:noProof/>
                <w:webHidden/>
              </w:rPr>
              <w:instrText xml:space="preserve"> PAGEREF _Toc141795982 \h </w:instrText>
            </w:r>
            <w:r>
              <w:rPr>
                <w:noProof/>
                <w:webHidden/>
              </w:rPr>
            </w:r>
            <w:r>
              <w:rPr>
                <w:noProof/>
                <w:webHidden/>
              </w:rPr>
              <w:fldChar w:fldCharType="separate"/>
            </w:r>
            <w:r>
              <w:rPr>
                <w:noProof/>
                <w:webHidden/>
              </w:rPr>
              <w:t>35</w:t>
            </w:r>
            <w:r>
              <w:rPr>
                <w:noProof/>
                <w:webHidden/>
              </w:rPr>
              <w:fldChar w:fldCharType="end"/>
            </w:r>
          </w:hyperlink>
        </w:p>
        <w:p w14:paraId="2A785839" w14:textId="7D17618C"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3" w:history="1">
            <w:r w:rsidRPr="00813026">
              <w:rPr>
                <w:rStyle w:val="Hyperlink"/>
                <w:noProof/>
              </w:rPr>
              <w:t>6.2</w:t>
            </w:r>
            <w:r>
              <w:rPr>
                <w:rFonts w:asciiTheme="minorHAnsi" w:eastAsiaTheme="minorEastAsia" w:hAnsiTheme="minorHAnsi" w:cstheme="minorBidi"/>
                <w:noProof/>
                <w:kern w:val="2"/>
                <w:sz w:val="22"/>
                <w:szCs w:val="22"/>
                <w14:ligatures w14:val="standardContextual"/>
              </w:rPr>
              <w:tab/>
            </w:r>
            <w:r w:rsidRPr="00813026">
              <w:rPr>
                <w:rStyle w:val="Hyperlink"/>
                <w:noProof/>
              </w:rPr>
              <w:t>Bevoegdheid de beroepsactiviteiten uit te voeren</w:t>
            </w:r>
            <w:r>
              <w:rPr>
                <w:noProof/>
                <w:webHidden/>
              </w:rPr>
              <w:tab/>
            </w:r>
            <w:r>
              <w:rPr>
                <w:noProof/>
                <w:webHidden/>
              </w:rPr>
              <w:fldChar w:fldCharType="begin"/>
            </w:r>
            <w:r>
              <w:rPr>
                <w:noProof/>
                <w:webHidden/>
              </w:rPr>
              <w:instrText xml:space="preserve"> PAGEREF _Toc141795983 \h </w:instrText>
            </w:r>
            <w:r>
              <w:rPr>
                <w:noProof/>
                <w:webHidden/>
              </w:rPr>
            </w:r>
            <w:r>
              <w:rPr>
                <w:noProof/>
                <w:webHidden/>
              </w:rPr>
              <w:fldChar w:fldCharType="separate"/>
            </w:r>
            <w:r>
              <w:rPr>
                <w:noProof/>
                <w:webHidden/>
              </w:rPr>
              <w:t>35</w:t>
            </w:r>
            <w:r>
              <w:rPr>
                <w:noProof/>
                <w:webHidden/>
              </w:rPr>
              <w:fldChar w:fldCharType="end"/>
            </w:r>
          </w:hyperlink>
        </w:p>
        <w:p w14:paraId="65DD593F" w14:textId="01485A3A"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4" w:history="1">
            <w:r w:rsidRPr="00813026">
              <w:rPr>
                <w:rStyle w:val="Hyperlink"/>
                <w:noProof/>
              </w:rPr>
              <w:t>6.3</w:t>
            </w:r>
            <w:r>
              <w:rPr>
                <w:rFonts w:asciiTheme="minorHAnsi" w:eastAsiaTheme="minorEastAsia" w:hAnsiTheme="minorHAnsi" w:cstheme="minorBidi"/>
                <w:noProof/>
                <w:kern w:val="2"/>
                <w:sz w:val="22"/>
                <w:szCs w:val="22"/>
                <w14:ligatures w14:val="standardContextual"/>
              </w:rPr>
              <w:tab/>
            </w:r>
            <w:r w:rsidRPr="00813026">
              <w:rPr>
                <w:rStyle w:val="Hyperlink"/>
                <w:noProof/>
              </w:rPr>
              <w:t>Financiële en economische draagkracht</w:t>
            </w:r>
            <w:r>
              <w:rPr>
                <w:noProof/>
                <w:webHidden/>
              </w:rPr>
              <w:tab/>
            </w:r>
            <w:r>
              <w:rPr>
                <w:noProof/>
                <w:webHidden/>
              </w:rPr>
              <w:fldChar w:fldCharType="begin"/>
            </w:r>
            <w:r>
              <w:rPr>
                <w:noProof/>
                <w:webHidden/>
              </w:rPr>
              <w:instrText xml:space="preserve"> PAGEREF _Toc141795984 \h </w:instrText>
            </w:r>
            <w:r>
              <w:rPr>
                <w:noProof/>
                <w:webHidden/>
              </w:rPr>
            </w:r>
            <w:r>
              <w:rPr>
                <w:noProof/>
                <w:webHidden/>
              </w:rPr>
              <w:fldChar w:fldCharType="separate"/>
            </w:r>
            <w:r>
              <w:rPr>
                <w:noProof/>
                <w:webHidden/>
              </w:rPr>
              <w:t>36</w:t>
            </w:r>
            <w:r>
              <w:rPr>
                <w:noProof/>
                <w:webHidden/>
              </w:rPr>
              <w:fldChar w:fldCharType="end"/>
            </w:r>
          </w:hyperlink>
        </w:p>
        <w:p w14:paraId="77B5BE38" w14:textId="3D12F078"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5" w:history="1">
            <w:r w:rsidRPr="00813026">
              <w:rPr>
                <w:rStyle w:val="Hyperlink"/>
                <w:noProof/>
              </w:rPr>
              <w:t>6.4</w:t>
            </w:r>
            <w:r>
              <w:rPr>
                <w:rFonts w:asciiTheme="minorHAnsi" w:eastAsiaTheme="minorEastAsia" w:hAnsiTheme="minorHAnsi" w:cstheme="minorBidi"/>
                <w:noProof/>
                <w:kern w:val="2"/>
                <w:sz w:val="22"/>
                <w:szCs w:val="22"/>
                <w14:ligatures w14:val="standardContextual"/>
              </w:rPr>
              <w:tab/>
            </w:r>
            <w:r w:rsidRPr="00813026">
              <w:rPr>
                <w:rStyle w:val="Hyperlink"/>
                <w:noProof/>
              </w:rPr>
              <w:t>Technische bekwaamheid en beroepsbekwaamheid</w:t>
            </w:r>
            <w:r>
              <w:rPr>
                <w:noProof/>
                <w:webHidden/>
              </w:rPr>
              <w:tab/>
            </w:r>
            <w:r>
              <w:rPr>
                <w:noProof/>
                <w:webHidden/>
              </w:rPr>
              <w:fldChar w:fldCharType="begin"/>
            </w:r>
            <w:r>
              <w:rPr>
                <w:noProof/>
                <w:webHidden/>
              </w:rPr>
              <w:instrText xml:space="preserve"> PAGEREF _Toc141795985 \h </w:instrText>
            </w:r>
            <w:r>
              <w:rPr>
                <w:noProof/>
                <w:webHidden/>
              </w:rPr>
            </w:r>
            <w:r>
              <w:rPr>
                <w:noProof/>
                <w:webHidden/>
              </w:rPr>
              <w:fldChar w:fldCharType="separate"/>
            </w:r>
            <w:r>
              <w:rPr>
                <w:noProof/>
                <w:webHidden/>
              </w:rPr>
              <w:t>37</w:t>
            </w:r>
            <w:r>
              <w:rPr>
                <w:noProof/>
                <w:webHidden/>
              </w:rPr>
              <w:fldChar w:fldCharType="end"/>
            </w:r>
          </w:hyperlink>
        </w:p>
        <w:p w14:paraId="124F5F9C" w14:textId="35E625C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6" w:history="1">
            <w:r w:rsidRPr="00813026">
              <w:rPr>
                <w:rStyle w:val="Hyperlink"/>
                <w:noProof/>
              </w:rPr>
              <w:t>6.5</w:t>
            </w:r>
            <w:r>
              <w:rPr>
                <w:rFonts w:asciiTheme="minorHAnsi" w:eastAsiaTheme="minorEastAsia" w:hAnsiTheme="minorHAnsi" w:cstheme="minorBidi"/>
                <w:noProof/>
                <w:kern w:val="2"/>
                <w:sz w:val="22"/>
                <w:szCs w:val="22"/>
                <w14:ligatures w14:val="standardContextual"/>
              </w:rPr>
              <w:tab/>
            </w:r>
            <w:r w:rsidRPr="00813026">
              <w:rPr>
                <w:rStyle w:val="Hyperlink"/>
                <w:noProof/>
              </w:rPr>
              <w:t>Bewijsmiddelen geschiktheidseisen en uitsluitingsgronden</w:t>
            </w:r>
            <w:r>
              <w:rPr>
                <w:noProof/>
                <w:webHidden/>
              </w:rPr>
              <w:tab/>
            </w:r>
            <w:r>
              <w:rPr>
                <w:noProof/>
                <w:webHidden/>
              </w:rPr>
              <w:fldChar w:fldCharType="begin"/>
            </w:r>
            <w:r>
              <w:rPr>
                <w:noProof/>
                <w:webHidden/>
              </w:rPr>
              <w:instrText xml:space="preserve"> PAGEREF _Toc141795986 \h </w:instrText>
            </w:r>
            <w:r>
              <w:rPr>
                <w:noProof/>
                <w:webHidden/>
              </w:rPr>
            </w:r>
            <w:r>
              <w:rPr>
                <w:noProof/>
                <w:webHidden/>
              </w:rPr>
              <w:fldChar w:fldCharType="separate"/>
            </w:r>
            <w:r>
              <w:rPr>
                <w:noProof/>
                <w:webHidden/>
              </w:rPr>
              <w:t>43</w:t>
            </w:r>
            <w:r>
              <w:rPr>
                <w:noProof/>
                <w:webHidden/>
              </w:rPr>
              <w:fldChar w:fldCharType="end"/>
            </w:r>
          </w:hyperlink>
        </w:p>
        <w:p w14:paraId="0A13A17E" w14:textId="618C5243"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87" w:history="1">
            <w:r w:rsidRPr="00813026">
              <w:rPr>
                <w:rStyle w:val="Hyperlink"/>
                <w:noProof/>
              </w:rPr>
              <w:t>7</w:t>
            </w:r>
            <w:r>
              <w:rPr>
                <w:rFonts w:asciiTheme="minorHAnsi" w:eastAsiaTheme="minorEastAsia" w:hAnsiTheme="minorHAnsi" w:cstheme="minorBidi"/>
                <w:noProof/>
                <w:kern w:val="2"/>
                <w:sz w:val="22"/>
                <w:szCs w:val="22"/>
                <w14:ligatures w14:val="standardContextual"/>
              </w:rPr>
              <w:tab/>
            </w:r>
            <w:r w:rsidRPr="00813026">
              <w:rPr>
                <w:rStyle w:val="Hyperlink"/>
                <w:noProof/>
              </w:rPr>
              <w:t>Minimumeisen</w:t>
            </w:r>
            <w:r>
              <w:rPr>
                <w:noProof/>
                <w:webHidden/>
              </w:rPr>
              <w:tab/>
            </w:r>
            <w:r>
              <w:rPr>
                <w:noProof/>
                <w:webHidden/>
              </w:rPr>
              <w:fldChar w:fldCharType="begin"/>
            </w:r>
            <w:r>
              <w:rPr>
                <w:noProof/>
                <w:webHidden/>
              </w:rPr>
              <w:instrText xml:space="preserve"> PAGEREF _Toc141795987 \h </w:instrText>
            </w:r>
            <w:r>
              <w:rPr>
                <w:noProof/>
                <w:webHidden/>
              </w:rPr>
            </w:r>
            <w:r>
              <w:rPr>
                <w:noProof/>
                <w:webHidden/>
              </w:rPr>
              <w:fldChar w:fldCharType="separate"/>
            </w:r>
            <w:r>
              <w:rPr>
                <w:noProof/>
                <w:webHidden/>
              </w:rPr>
              <w:t>44</w:t>
            </w:r>
            <w:r>
              <w:rPr>
                <w:noProof/>
                <w:webHidden/>
              </w:rPr>
              <w:fldChar w:fldCharType="end"/>
            </w:r>
          </w:hyperlink>
        </w:p>
        <w:p w14:paraId="2E270CA2" w14:textId="000C7A79" w:rsidR="00F527B6" w:rsidRDefault="00F527B6">
          <w:pPr>
            <w:pStyle w:val="Inhopg1"/>
            <w:tabs>
              <w:tab w:val="left" w:pos="360"/>
              <w:tab w:val="right" w:leader="dot" w:pos="7871"/>
            </w:tabs>
            <w:rPr>
              <w:rFonts w:asciiTheme="minorHAnsi" w:eastAsiaTheme="minorEastAsia" w:hAnsiTheme="minorHAnsi" w:cstheme="minorBidi"/>
              <w:noProof/>
              <w:kern w:val="2"/>
              <w:sz w:val="22"/>
              <w:szCs w:val="22"/>
              <w14:ligatures w14:val="standardContextual"/>
            </w:rPr>
          </w:pPr>
          <w:hyperlink w:anchor="_Toc141795988" w:history="1">
            <w:r w:rsidRPr="00813026">
              <w:rPr>
                <w:rStyle w:val="Hyperlink"/>
                <w:noProof/>
              </w:rPr>
              <w:t>8</w:t>
            </w:r>
            <w:r>
              <w:rPr>
                <w:rFonts w:asciiTheme="minorHAnsi" w:eastAsiaTheme="minorEastAsia" w:hAnsiTheme="minorHAnsi" w:cstheme="minorBidi"/>
                <w:noProof/>
                <w:kern w:val="2"/>
                <w:sz w:val="22"/>
                <w:szCs w:val="22"/>
                <w14:ligatures w14:val="standardContextual"/>
              </w:rPr>
              <w:tab/>
            </w:r>
            <w:r w:rsidRPr="00813026">
              <w:rPr>
                <w:rStyle w:val="Hyperlink"/>
                <w:noProof/>
              </w:rPr>
              <w:t>Gunningscriteria en beoordeling</w:t>
            </w:r>
            <w:r>
              <w:rPr>
                <w:noProof/>
                <w:webHidden/>
              </w:rPr>
              <w:tab/>
            </w:r>
            <w:r>
              <w:rPr>
                <w:noProof/>
                <w:webHidden/>
              </w:rPr>
              <w:fldChar w:fldCharType="begin"/>
            </w:r>
            <w:r>
              <w:rPr>
                <w:noProof/>
                <w:webHidden/>
              </w:rPr>
              <w:instrText xml:space="preserve"> PAGEREF _Toc141795988 \h </w:instrText>
            </w:r>
            <w:r>
              <w:rPr>
                <w:noProof/>
                <w:webHidden/>
              </w:rPr>
            </w:r>
            <w:r>
              <w:rPr>
                <w:noProof/>
                <w:webHidden/>
              </w:rPr>
              <w:fldChar w:fldCharType="separate"/>
            </w:r>
            <w:r>
              <w:rPr>
                <w:noProof/>
                <w:webHidden/>
              </w:rPr>
              <w:t>45</w:t>
            </w:r>
            <w:r>
              <w:rPr>
                <w:noProof/>
                <w:webHidden/>
              </w:rPr>
              <w:fldChar w:fldCharType="end"/>
            </w:r>
          </w:hyperlink>
        </w:p>
        <w:p w14:paraId="2B1C5C9F" w14:textId="6C00E207"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89" w:history="1">
            <w:r w:rsidRPr="00813026">
              <w:rPr>
                <w:rStyle w:val="Hyperlink"/>
                <w:noProof/>
              </w:rPr>
              <w:t>8.1</w:t>
            </w:r>
            <w:r>
              <w:rPr>
                <w:rFonts w:asciiTheme="minorHAnsi" w:eastAsiaTheme="minorEastAsia" w:hAnsiTheme="minorHAnsi" w:cstheme="minorBidi"/>
                <w:noProof/>
                <w:kern w:val="2"/>
                <w:sz w:val="22"/>
                <w:szCs w:val="22"/>
                <w14:ligatures w14:val="standardContextual"/>
              </w:rPr>
              <w:tab/>
            </w:r>
            <w:r w:rsidRPr="00813026">
              <w:rPr>
                <w:rStyle w:val="Hyperlink"/>
                <w:noProof/>
              </w:rPr>
              <w:t>Gunningscriterium</w:t>
            </w:r>
            <w:r>
              <w:rPr>
                <w:noProof/>
                <w:webHidden/>
              </w:rPr>
              <w:tab/>
            </w:r>
            <w:r>
              <w:rPr>
                <w:noProof/>
                <w:webHidden/>
              </w:rPr>
              <w:fldChar w:fldCharType="begin"/>
            </w:r>
            <w:r>
              <w:rPr>
                <w:noProof/>
                <w:webHidden/>
              </w:rPr>
              <w:instrText xml:space="preserve"> PAGEREF _Toc141795989 \h </w:instrText>
            </w:r>
            <w:r>
              <w:rPr>
                <w:noProof/>
                <w:webHidden/>
              </w:rPr>
            </w:r>
            <w:r>
              <w:rPr>
                <w:noProof/>
                <w:webHidden/>
              </w:rPr>
              <w:fldChar w:fldCharType="separate"/>
            </w:r>
            <w:r>
              <w:rPr>
                <w:noProof/>
                <w:webHidden/>
              </w:rPr>
              <w:t>45</w:t>
            </w:r>
            <w:r>
              <w:rPr>
                <w:noProof/>
                <w:webHidden/>
              </w:rPr>
              <w:fldChar w:fldCharType="end"/>
            </w:r>
          </w:hyperlink>
        </w:p>
        <w:p w14:paraId="7A1A1B52" w14:textId="1C7D1EA2"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90" w:history="1">
            <w:r w:rsidRPr="00813026">
              <w:rPr>
                <w:rStyle w:val="Hyperlink"/>
                <w:noProof/>
              </w:rPr>
              <w:t>8.2</w:t>
            </w:r>
            <w:r>
              <w:rPr>
                <w:rFonts w:asciiTheme="minorHAnsi" w:eastAsiaTheme="minorEastAsia" w:hAnsiTheme="minorHAnsi" w:cstheme="minorBidi"/>
                <w:noProof/>
                <w:kern w:val="2"/>
                <w:sz w:val="22"/>
                <w:szCs w:val="22"/>
                <w14:ligatures w14:val="standardContextual"/>
              </w:rPr>
              <w:tab/>
            </w:r>
            <w:r w:rsidRPr="00813026">
              <w:rPr>
                <w:rStyle w:val="Hyperlink"/>
                <w:noProof/>
              </w:rPr>
              <w:t>Gunningscriteria</w:t>
            </w:r>
            <w:r>
              <w:rPr>
                <w:noProof/>
                <w:webHidden/>
              </w:rPr>
              <w:tab/>
            </w:r>
            <w:r>
              <w:rPr>
                <w:noProof/>
                <w:webHidden/>
              </w:rPr>
              <w:fldChar w:fldCharType="begin"/>
            </w:r>
            <w:r>
              <w:rPr>
                <w:noProof/>
                <w:webHidden/>
              </w:rPr>
              <w:instrText xml:space="preserve"> PAGEREF _Toc141795990 \h </w:instrText>
            </w:r>
            <w:r>
              <w:rPr>
                <w:noProof/>
                <w:webHidden/>
              </w:rPr>
            </w:r>
            <w:r>
              <w:rPr>
                <w:noProof/>
                <w:webHidden/>
              </w:rPr>
              <w:fldChar w:fldCharType="separate"/>
            </w:r>
            <w:r>
              <w:rPr>
                <w:noProof/>
                <w:webHidden/>
              </w:rPr>
              <w:t>46</w:t>
            </w:r>
            <w:r>
              <w:rPr>
                <w:noProof/>
                <w:webHidden/>
              </w:rPr>
              <w:fldChar w:fldCharType="end"/>
            </w:r>
          </w:hyperlink>
        </w:p>
        <w:p w14:paraId="569717A4" w14:textId="2FF4D490" w:rsidR="00F527B6" w:rsidRDefault="00F527B6">
          <w:pPr>
            <w:pStyle w:val="Inhopg2"/>
            <w:tabs>
              <w:tab w:val="left" w:pos="720"/>
              <w:tab w:val="right" w:leader="dot" w:pos="7871"/>
            </w:tabs>
            <w:rPr>
              <w:rFonts w:asciiTheme="minorHAnsi" w:eastAsiaTheme="minorEastAsia" w:hAnsiTheme="minorHAnsi" w:cstheme="minorBidi"/>
              <w:noProof/>
              <w:kern w:val="2"/>
              <w:sz w:val="22"/>
              <w:szCs w:val="22"/>
              <w14:ligatures w14:val="standardContextual"/>
            </w:rPr>
          </w:pPr>
          <w:hyperlink w:anchor="_Toc141795991" w:history="1">
            <w:r w:rsidRPr="00813026">
              <w:rPr>
                <w:rStyle w:val="Hyperlink"/>
                <w:noProof/>
              </w:rPr>
              <w:t>8.3</w:t>
            </w:r>
            <w:r>
              <w:rPr>
                <w:rFonts w:asciiTheme="minorHAnsi" w:eastAsiaTheme="minorEastAsia" w:hAnsiTheme="minorHAnsi" w:cstheme="minorBidi"/>
                <w:noProof/>
                <w:kern w:val="2"/>
                <w:sz w:val="22"/>
                <w:szCs w:val="22"/>
                <w14:ligatures w14:val="standardContextual"/>
              </w:rPr>
              <w:tab/>
            </w:r>
            <w:r w:rsidRPr="00813026">
              <w:rPr>
                <w:rStyle w:val="Hyperlink"/>
                <w:noProof/>
              </w:rPr>
              <w:t>Beoordelingsproces</w:t>
            </w:r>
            <w:r>
              <w:rPr>
                <w:noProof/>
                <w:webHidden/>
              </w:rPr>
              <w:tab/>
            </w:r>
            <w:r>
              <w:rPr>
                <w:noProof/>
                <w:webHidden/>
              </w:rPr>
              <w:fldChar w:fldCharType="begin"/>
            </w:r>
            <w:r>
              <w:rPr>
                <w:noProof/>
                <w:webHidden/>
              </w:rPr>
              <w:instrText xml:space="preserve"> PAGEREF _Toc141795991 \h </w:instrText>
            </w:r>
            <w:r>
              <w:rPr>
                <w:noProof/>
                <w:webHidden/>
              </w:rPr>
            </w:r>
            <w:r>
              <w:rPr>
                <w:noProof/>
                <w:webHidden/>
              </w:rPr>
              <w:fldChar w:fldCharType="separate"/>
            </w:r>
            <w:r>
              <w:rPr>
                <w:noProof/>
                <w:webHidden/>
              </w:rPr>
              <w:t>53</w:t>
            </w:r>
            <w:r>
              <w:rPr>
                <w:noProof/>
                <w:webHidden/>
              </w:rPr>
              <w:fldChar w:fldCharType="end"/>
            </w:r>
          </w:hyperlink>
        </w:p>
        <w:p w14:paraId="7D72DC58" w14:textId="2DB1841F"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2" w:history="1">
            <w:r w:rsidRPr="00813026">
              <w:rPr>
                <w:rStyle w:val="Hyperlink"/>
                <w:noProof/>
              </w:rPr>
              <w:t>Bijlage 1  Checklist Inschrijving</w:t>
            </w:r>
            <w:r>
              <w:rPr>
                <w:noProof/>
                <w:webHidden/>
              </w:rPr>
              <w:tab/>
            </w:r>
            <w:r>
              <w:rPr>
                <w:noProof/>
                <w:webHidden/>
              </w:rPr>
              <w:fldChar w:fldCharType="begin"/>
            </w:r>
            <w:r>
              <w:rPr>
                <w:noProof/>
                <w:webHidden/>
              </w:rPr>
              <w:instrText xml:space="preserve"> PAGEREF _Toc141795992 \h </w:instrText>
            </w:r>
            <w:r>
              <w:rPr>
                <w:noProof/>
                <w:webHidden/>
              </w:rPr>
            </w:r>
            <w:r>
              <w:rPr>
                <w:noProof/>
                <w:webHidden/>
              </w:rPr>
              <w:fldChar w:fldCharType="separate"/>
            </w:r>
            <w:r>
              <w:rPr>
                <w:noProof/>
                <w:webHidden/>
              </w:rPr>
              <w:t>55</w:t>
            </w:r>
            <w:r>
              <w:rPr>
                <w:noProof/>
                <w:webHidden/>
              </w:rPr>
              <w:fldChar w:fldCharType="end"/>
            </w:r>
          </w:hyperlink>
        </w:p>
        <w:p w14:paraId="3A7C2025" w14:textId="19C5BB5F"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3" w:history="1">
            <w:r w:rsidRPr="00813026">
              <w:rPr>
                <w:rStyle w:val="Hyperlink"/>
                <w:noProof/>
              </w:rPr>
              <w:t>Bijlage 2  Standaardformulier vragen</w:t>
            </w:r>
            <w:r>
              <w:rPr>
                <w:noProof/>
                <w:webHidden/>
              </w:rPr>
              <w:tab/>
            </w:r>
            <w:r>
              <w:rPr>
                <w:noProof/>
                <w:webHidden/>
              </w:rPr>
              <w:fldChar w:fldCharType="begin"/>
            </w:r>
            <w:r>
              <w:rPr>
                <w:noProof/>
                <w:webHidden/>
              </w:rPr>
              <w:instrText xml:space="preserve"> PAGEREF _Toc141795993 \h </w:instrText>
            </w:r>
            <w:r>
              <w:rPr>
                <w:noProof/>
                <w:webHidden/>
              </w:rPr>
            </w:r>
            <w:r>
              <w:rPr>
                <w:noProof/>
                <w:webHidden/>
              </w:rPr>
              <w:fldChar w:fldCharType="separate"/>
            </w:r>
            <w:r>
              <w:rPr>
                <w:noProof/>
                <w:webHidden/>
              </w:rPr>
              <w:t>56</w:t>
            </w:r>
            <w:r>
              <w:rPr>
                <w:noProof/>
                <w:webHidden/>
              </w:rPr>
              <w:fldChar w:fldCharType="end"/>
            </w:r>
          </w:hyperlink>
        </w:p>
        <w:p w14:paraId="46E9EECD" w14:textId="1FAE32A6"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4" w:history="1">
            <w:r w:rsidRPr="00813026">
              <w:rPr>
                <w:rStyle w:val="Hyperlink"/>
                <w:noProof/>
              </w:rPr>
              <w:t>Bijlage 3  Concept Overeenkomst</w:t>
            </w:r>
            <w:r>
              <w:rPr>
                <w:noProof/>
                <w:webHidden/>
              </w:rPr>
              <w:tab/>
            </w:r>
            <w:r>
              <w:rPr>
                <w:noProof/>
                <w:webHidden/>
              </w:rPr>
              <w:fldChar w:fldCharType="begin"/>
            </w:r>
            <w:r>
              <w:rPr>
                <w:noProof/>
                <w:webHidden/>
              </w:rPr>
              <w:instrText xml:space="preserve"> PAGEREF _Toc141795994 \h </w:instrText>
            </w:r>
            <w:r>
              <w:rPr>
                <w:noProof/>
                <w:webHidden/>
              </w:rPr>
            </w:r>
            <w:r>
              <w:rPr>
                <w:noProof/>
                <w:webHidden/>
              </w:rPr>
              <w:fldChar w:fldCharType="separate"/>
            </w:r>
            <w:r>
              <w:rPr>
                <w:noProof/>
                <w:webHidden/>
              </w:rPr>
              <w:t>57</w:t>
            </w:r>
            <w:r>
              <w:rPr>
                <w:noProof/>
                <w:webHidden/>
              </w:rPr>
              <w:fldChar w:fldCharType="end"/>
            </w:r>
          </w:hyperlink>
        </w:p>
        <w:p w14:paraId="177B13A1" w14:textId="48820291"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5" w:history="1">
            <w:r w:rsidRPr="00813026">
              <w:rPr>
                <w:rStyle w:val="Hyperlink"/>
                <w:noProof/>
              </w:rPr>
              <w:t>Bijlage 4  Inkoopvoorwaarden</w:t>
            </w:r>
            <w:r>
              <w:rPr>
                <w:noProof/>
                <w:webHidden/>
              </w:rPr>
              <w:tab/>
            </w:r>
            <w:r>
              <w:rPr>
                <w:noProof/>
                <w:webHidden/>
              </w:rPr>
              <w:fldChar w:fldCharType="begin"/>
            </w:r>
            <w:r>
              <w:rPr>
                <w:noProof/>
                <w:webHidden/>
              </w:rPr>
              <w:instrText xml:space="preserve"> PAGEREF _Toc141795995 \h </w:instrText>
            </w:r>
            <w:r>
              <w:rPr>
                <w:noProof/>
                <w:webHidden/>
              </w:rPr>
            </w:r>
            <w:r>
              <w:rPr>
                <w:noProof/>
                <w:webHidden/>
              </w:rPr>
              <w:fldChar w:fldCharType="separate"/>
            </w:r>
            <w:r>
              <w:rPr>
                <w:noProof/>
                <w:webHidden/>
              </w:rPr>
              <w:t>58</w:t>
            </w:r>
            <w:r>
              <w:rPr>
                <w:noProof/>
                <w:webHidden/>
              </w:rPr>
              <w:fldChar w:fldCharType="end"/>
            </w:r>
          </w:hyperlink>
        </w:p>
        <w:p w14:paraId="67ACC334" w14:textId="696F6B2F"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6" w:history="1">
            <w:r w:rsidRPr="00813026">
              <w:rPr>
                <w:rStyle w:val="Hyperlink"/>
                <w:noProof/>
              </w:rPr>
              <w:t>Bijlage 5  Uniform Europees Aanbestedingsdocument</w:t>
            </w:r>
            <w:r>
              <w:rPr>
                <w:noProof/>
                <w:webHidden/>
              </w:rPr>
              <w:tab/>
            </w:r>
            <w:r>
              <w:rPr>
                <w:noProof/>
                <w:webHidden/>
              </w:rPr>
              <w:fldChar w:fldCharType="begin"/>
            </w:r>
            <w:r>
              <w:rPr>
                <w:noProof/>
                <w:webHidden/>
              </w:rPr>
              <w:instrText xml:space="preserve"> PAGEREF _Toc141795996 \h </w:instrText>
            </w:r>
            <w:r>
              <w:rPr>
                <w:noProof/>
                <w:webHidden/>
              </w:rPr>
            </w:r>
            <w:r>
              <w:rPr>
                <w:noProof/>
                <w:webHidden/>
              </w:rPr>
              <w:fldChar w:fldCharType="separate"/>
            </w:r>
            <w:r>
              <w:rPr>
                <w:noProof/>
                <w:webHidden/>
              </w:rPr>
              <w:t>59</w:t>
            </w:r>
            <w:r>
              <w:rPr>
                <w:noProof/>
                <w:webHidden/>
              </w:rPr>
              <w:fldChar w:fldCharType="end"/>
            </w:r>
          </w:hyperlink>
        </w:p>
        <w:p w14:paraId="69C9992D" w14:textId="571CA410"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7" w:history="1">
            <w:r w:rsidRPr="00813026">
              <w:rPr>
                <w:rStyle w:val="Hyperlink"/>
                <w:noProof/>
              </w:rPr>
              <w:t>Bijlage 6  Formulier referentieopdracht</w:t>
            </w:r>
            <w:r>
              <w:rPr>
                <w:noProof/>
                <w:webHidden/>
              </w:rPr>
              <w:tab/>
            </w:r>
            <w:r>
              <w:rPr>
                <w:noProof/>
                <w:webHidden/>
              </w:rPr>
              <w:fldChar w:fldCharType="begin"/>
            </w:r>
            <w:r>
              <w:rPr>
                <w:noProof/>
                <w:webHidden/>
              </w:rPr>
              <w:instrText xml:space="preserve"> PAGEREF _Toc141795997 \h </w:instrText>
            </w:r>
            <w:r>
              <w:rPr>
                <w:noProof/>
                <w:webHidden/>
              </w:rPr>
            </w:r>
            <w:r>
              <w:rPr>
                <w:noProof/>
                <w:webHidden/>
              </w:rPr>
              <w:fldChar w:fldCharType="separate"/>
            </w:r>
            <w:r>
              <w:rPr>
                <w:noProof/>
                <w:webHidden/>
              </w:rPr>
              <w:t>60</w:t>
            </w:r>
            <w:r>
              <w:rPr>
                <w:noProof/>
                <w:webHidden/>
              </w:rPr>
              <w:fldChar w:fldCharType="end"/>
            </w:r>
          </w:hyperlink>
        </w:p>
        <w:p w14:paraId="760633C7" w14:textId="311E642E"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8" w:history="1">
            <w:r w:rsidRPr="00813026">
              <w:rPr>
                <w:rStyle w:val="Hyperlink"/>
                <w:noProof/>
              </w:rPr>
              <w:t>Bijlage 7  Programma van Eisen</w:t>
            </w:r>
            <w:r>
              <w:rPr>
                <w:noProof/>
                <w:webHidden/>
              </w:rPr>
              <w:tab/>
            </w:r>
            <w:r>
              <w:rPr>
                <w:noProof/>
                <w:webHidden/>
              </w:rPr>
              <w:fldChar w:fldCharType="begin"/>
            </w:r>
            <w:r>
              <w:rPr>
                <w:noProof/>
                <w:webHidden/>
              </w:rPr>
              <w:instrText xml:space="preserve"> PAGEREF _Toc141795998 \h </w:instrText>
            </w:r>
            <w:r>
              <w:rPr>
                <w:noProof/>
                <w:webHidden/>
              </w:rPr>
            </w:r>
            <w:r>
              <w:rPr>
                <w:noProof/>
                <w:webHidden/>
              </w:rPr>
              <w:fldChar w:fldCharType="separate"/>
            </w:r>
            <w:r>
              <w:rPr>
                <w:noProof/>
                <w:webHidden/>
              </w:rPr>
              <w:t>62</w:t>
            </w:r>
            <w:r>
              <w:rPr>
                <w:noProof/>
                <w:webHidden/>
              </w:rPr>
              <w:fldChar w:fldCharType="end"/>
            </w:r>
          </w:hyperlink>
        </w:p>
        <w:p w14:paraId="66FD50BA" w14:textId="2E3D16A4"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5999" w:history="1">
            <w:r w:rsidRPr="00813026">
              <w:rPr>
                <w:rStyle w:val="Hyperlink"/>
                <w:noProof/>
              </w:rPr>
              <w:t>Bijlage 8  Conformiteitenverklaring minimumeisen</w:t>
            </w:r>
            <w:r>
              <w:rPr>
                <w:noProof/>
                <w:webHidden/>
              </w:rPr>
              <w:tab/>
            </w:r>
            <w:r>
              <w:rPr>
                <w:noProof/>
                <w:webHidden/>
              </w:rPr>
              <w:fldChar w:fldCharType="begin"/>
            </w:r>
            <w:r>
              <w:rPr>
                <w:noProof/>
                <w:webHidden/>
              </w:rPr>
              <w:instrText xml:space="preserve"> PAGEREF _Toc141795999 \h </w:instrText>
            </w:r>
            <w:r>
              <w:rPr>
                <w:noProof/>
                <w:webHidden/>
              </w:rPr>
            </w:r>
            <w:r>
              <w:rPr>
                <w:noProof/>
                <w:webHidden/>
              </w:rPr>
              <w:fldChar w:fldCharType="separate"/>
            </w:r>
            <w:r>
              <w:rPr>
                <w:noProof/>
                <w:webHidden/>
              </w:rPr>
              <w:t>63</w:t>
            </w:r>
            <w:r>
              <w:rPr>
                <w:noProof/>
                <w:webHidden/>
              </w:rPr>
              <w:fldChar w:fldCharType="end"/>
            </w:r>
          </w:hyperlink>
        </w:p>
        <w:p w14:paraId="1F0EDE18" w14:textId="0B98AFE7"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0" w:history="1">
            <w:r w:rsidRPr="00813026">
              <w:rPr>
                <w:rStyle w:val="Hyperlink"/>
                <w:noProof/>
              </w:rPr>
              <w:t>Bijlage 9  Programma van Wensen</w:t>
            </w:r>
            <w:r>
              <w:rPr>
                <w:noProof/>
                <w:webHidden/>
              </w:rPr>
              <w:tab/>
            </w:r>
            <w:r>
              <w:rPr>
                <w:noProof/>
                <w:webHidden/>
              </w:rPr>
              <w:fldChar w:fldCharType="begin"/>
            </w:r>
            <w:r>
              <w:rPr>
                <w:noProof/>
                <w:webHidden/>
              </w:rPr>
              <w:instrText xml:space="preserve"> PAGEREF _Toc141796000 \h </w:instrText>
            </w:r>
            <w:r>
              <w:rPr>
                <w:noProof/>
                <w:webHidden/>
              </w:rPr>
            </w:r>
            <w:r>
              <w:rPr>
                <w:noProof/>
                <w:webHidden/>
              </w:rPr>
              <w:fldChar w:fldCharType="separate"/>
            </w:r>
            <w:r>
              <w:rPr>
                <w:noProof/>
                <w:webHidden/>
              </w:rPr>
              <w:t>64</w:t>
            </w:r>
            <w:r>
              <w:rPr>
                <w:noProof/>
                <w:webHidden/>
              </w:rPr>
              <w:fldChar w:fldCharType="end"/>
            </w:r>
          </w:hyperlink>
        </w:p>
        <w:p w14:paraId="186AEF20" w14:textId="76119C3E"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1" w:history="1">
            <w:r w:rsidRPr="00813026">
              <w:rPr>
                <w:rStyle w:val="Hyperlink"/>
                <w:noProof/>
              </w:rPr>
              <w:t>Bijlage 10 Prijzenblad</w:t>
            </w:r>
            <w:r>
              <w:rPr>
                <w:noProof/>
                <w:webHidden/>
              </w:rPr>
              <w:tab/>
            </w:r>
            <w:r>
              <w:rPr>
                <w:noProof/>
                <w:webHidden/>
              </w:rPr>
              <w:fldChar w:fldCharType="begin"/>
            </w:r>
            <w:r>
              <w:rPr>
                <w:noProof/>
                <w:webHidden/>
              </w:rPr>
              <w:instrText xml:space="preserve"> PAGEREF _Toc141796001 \h </w:instrText>
            </w:r>
            <w:r>
              <w:rPr>
                <w:noProof/>
                <w:webHidden/>
              </w:rPr>
            </w:r>
            <w:r>
              <w:rPr>
                <w:noProof/>
                <w:webHidden/>
              </w:rPr>
              <w:fldChar w:fldCharType="separate"/>
            </w:r>
            <w:r>
              <w:rPr>
                <w:noProof/>
                <w:webHidden/>
              </w:rPr>
              <w:t>65</w:t>
            </w:r>
            <w:r>
              <w:rPr>
                <w:noProof/>
                <w:webHidden/>
              </w:rPr>
              <w:fldChar w:fldCharType="end"/>
            </w:r>
          </w:hyperlink>
        </w:p>
        <w:p w14:paraId="59645F23" w14:textId="38A6709A"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2" w:history="1">
            <w:r w:rsidRPr="00813026">
              <w:rPr>
                <w:rStyle w:val="Hyperlink"/>
                <w:noProof/>
              </w:rPr>
              <w:t>Bijlage 11  Service Level Agreement</w:t>
            </w:r>
            <w:r>
              <w:rPr>
                <w:noProof/>
                <w:webHidden/>
              </w:rPr>
              <w:tab/>
            </w:r>
            <w:r>
              <w:rPr>
                <w:noProof/>
                <w:webHidden/>
              </w:rPr>
              <w:fldChar w:fldCharType="begin"/>
            </w:r>
            <w:r>
              <w:rPr>
                <w:noProof/>
                <w:webHidden/>
              </w:rPr>
              <w:instrText xml:space="preserve"> PAGEREF _Toc141796002 \h </w:instrText>
            </w:r>
            <w:r>
              <w:rPr>
                <w:noProof/>
                <w:webHidden/>
              </w:rPr>
            </w:r>
            <w:r>
              <w:rPr>
                <w:noProof/>
                <w:webHidden/>
              </w:rPr>
              <w:fldChar w:fldCharType="separate"/>
            </w:r>
            <w:r>
              <w:rPr>
                <w:noProof/>
                <w:webHidden/>
              </w:rPr>
              <w:t>66</w:t>
            </w:r>
            <w:r>
              <w:rPr>
                <w:noProof/>
                <w:webHidden/>
              </w:rPr>
              <w:fldChar w:fldCharType="end"/>
            </w:r>
          </w:hyperlink>
        </w:p>
        <w:p w14:paraId="7AA2AA9C" w14:textId="0DC3182A"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3" w:history="1">
            <w:r w:rsidRPr="00813026">
              <w:rPr>
                <w:rStyle w:val="Hyperlink"/>
                <w:noProof/>
              </w:rPr>
              <w:t>Bijlage 12  Stappenplan digitaal inschrijven op overheidsopdrachten via TenderNed</w:t>
            </w:r>
            <w:r>
              <w:rPr>
                <w:noProof/>
                <w:webHidden/>
              </w:rPr>
              <w:tab/>
            </w:r>
            <w:r>
              <w:rPr>
                <w:noProof/>
                <w:webHidden/>
              </w:rPr>
              <w:fldChar w:fldCharType="begin"/>
            </w:r>
            <w:r>
              <w:rPr>
                <w:noProof/>
                <w:webHidden/>
              </w:rPr>
              <w:instrText xml:space="preserve"> PAGEREF _Toc141796003 \h </w:instrText>
            </w:r>
            <w:r>
              <w:rPr>
                <w:noProof/>
                <w:webHidden/>
              </w:rPr>
            </w:r>
            <w:r>
              <w:rPr>
                <w:noProof/>
                <w:webHidden/>
              </w:rPr>
              <w:fldChar w:fldCharType="separate"/>
            </w:r>
            <w:r>
              <w:rPr>
                <w:noProof/>
                <w:webHidden/>
              </w:rPr>
              <w:t>67</w:t>
            </w:r>
            <w:r>
              <w:rPr>
                <w:noProof/>
                <w:webHidden/>
              </w:rPr>
              <w:fldChar w:fldCharType="end"/>
            </w:r>
          </w:hyperlink>
        </w:p>
        <w:p w14:paraId="4D782E43" w14:textId="0A4606CB"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4" w:history="1">
            <w:r w:rsidRPr="00813026">
              <w:rPr>
                <w:rStyle w:val="Hyperlink"/>
                <w:noProof/>
              </w:rPr>
              <w:t>Bijlage 13 Modelovereenkomst</w:t>
            </w:r>
            <w:r>
              <w:rPr>
                <w:noProof/>
                <w:webHidden/>
              </w:rPr>
              <w:tab/>
            </w:r>
            <w:r>
              <w:rPr>
                <w:noProof/>
                <w:webHidden/>
              </w:rPr>
              <w:fldChar w:fldCharType="begin"/>
            </w:r>
            <w:r>
              <w:rPr>
                <w:noProof/>
                <w:webHidden/>
              </w:rPr>
              <w:instrText xml:space="preserve"> PAGEREF _Toc141796004 \h </w:instrText>
            </w:r>
            <w:r>
              <w:rPr>
                <w:noProof/>
                <w:webHidden/>
              </w:rPr>
            </w:r>
            <w:r>
              <w:rPr>
                <w:noProof/>
                <w:webHidden/>
              </w:rPr>
              <w:fldChar w:fldCharType="separate"/>
            </w:r>
            <w:r>
              <w:rPr>
                <w:noProof/>
                <w:webHidden/>
              </w:rPr>
              <w:t>68</w:t>
            </w:r>
            <w:r>
              <w:rPr>
                <w:noProof/>
                <w:webHidden/>
              </w:rPr>
              <w:fldChar w:fldCharType="end"/>
            </w:r>
          </w:hyperlink>
        </w:p>
        <w:p w14:paraId="1693A978" w14:textId="0A389C12"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5" w:history="1">
            <w:r w:rsidRPr="00813026">
              <w:rPr>
                <w:rStyle w:val="Hyperlink"/>
                <w:noProof/>
              </w:rPr>
              <w:t>Bijlage 14  Verklaring Samenwerkingsverband</w:t>
            </w:r>
            <w:r>
              <w:rPr>
                <w:noProof/>
                <w:webHidden/>
              </w:rPr>
              <w:tab/>
            </w:r>
            <w:r>
              <w:rPr>
                <w:noProof/>
                <w:webHidden/>
              </w:rPr>
              <w:fldChar w:fldCharType="begin"/>
            </w:r>
            <w:r>
              <w:rPr>
                <w:noProof/>
                <w:webHidden/>
              </w:rPr>
              <w:instrText xml:space="preserve"> PAGEREF _Toc141796005 \h </w:instrText>
            </w:r>
            <w:r>
              <w:rPr>
                <w:noProof/>
                <w:webHidden/>
              </w:rPr>
            </w:r>
            <w:r>
              <w:rPr>
                <w:noProof/>
                <w:webHidden/>
              </w:rPr>
              <w:fldChar w:fldCharType="separate"/>
            </w:r>
            <w:r>
              <w:rPr>
                <w:noProof/>
                <w:webHidden/>
              </w:rPr>
              <w:t>69</w:t>
            </w:r>
            <w:r>
              <w:rPr>
                <w:noProof/>
                <w:webHidden/>
              </w:rPr>
              <w:fldChar w:fldCharType="end"/>
            </w:r>
          </w:hyperlink>
        </w:p>
        <w:p w14:paraId="39D90E00" w14:textId="43114326"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6" w:history="1">
            <w:r w:rsidRPr="00813026">
              <w:rPr>
                <w:rStyle w:val="Hyperlink"/>
                <w:noProof/>
              </w:rPr>
              <w:t>Bijlage 15 Verklaring middelen derde</w:t>
            </w:r>
            <w:r>
              <w:rPr>
                <w:noProof/>
                <w:webHidden/>
              </w:rPr>
              <w:tab/>
            </w:r>
            <w:r>
              <w:rPr>
                <w:noProof/>
                <w:webHidden/>
              </w:rPr>
              <w:fldChar w:fldCharType="begin"/>
            </w:r>
            <w:r>
              <w:rPr>
                <w:noProof/>
                <w:webHidden/>
              </w:rPr>
              <w:instrText xml:space="preserve"> PAGEREF _Toc141796006 \h </w:instrText>
            </w:r>
            <w:r>
              <w:rPr>
                <w:noProof/>
                <w:webHidden/>
              </w:rPr>
            </w:r>
            <w:r>
              <w:rPr>
                <w:noProof/>
                <w:webHidden/>
              </w:rPr>
              <w:fldChar w:fldCharType="separate"/>
            </w:r>
            <w:r>
              <w:rPr>
                <w:noProof/>
                <w:webHidden/>
              </w:rPr>
              <w:t>71</w:t>
            </w:r>
            <w:r>
              <w:rPr>
                <w:noProof/>
                <w:webHidden/>
              </w:rPr>
              <w:fldChar w:fldCharType="end"/>
            </w:r>
          </w:hyperlink>
        </w:p>
        <w:p w14:paraId="56FAF2AF" w14:textId="7D2CA9DC"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7" w:history="1">
            <w:r w:rsidRPr="00813026">
              <w:rPr>
                <w:rStyle w:val="Hyperlink"/>
                <w:noProof/>
              </w:rPr>
              <w:t>Bijlage 16 Geheimhoudingsovereenkomst</w:t>
            </w:r>
            <w:r>
              <w:rPr>
                <w:noProof/>
                <w:webHidden/>
              </w:rPr>
              <w:tab/>
            </w:r>
            <w:r>
              <w:rPr>
                <w:noProof/>
                <w:webHidden/>
              </w:rPr>
              <w:fldChar w:fldCharType="begin"/>
            </w:r>
            <w:r>
              <w:rPr>
                <w:noProof/>
                <w:webHidden/>
              </w:rPr>
              <w:instrText xml:space="preserve"> PAGEREF _Toc141796007 \h </w:instrText>
            </w:r>
            <w:r>
              <w:rPr>
                <w:noProof/>
                <w:webHidden/>
              </w:rPr>
            </w:r>
            <w:r>
              <w:rPr>
                <w:noProof/>
                <w:webHidden/>
              </w:rPr>
              <w:fldChar w:fldCharType="separate"/>
            </w:r>
            <w:r>
              <w:rPr>
                <w:noProof/>
                <w:webHidden/>
              </w:rPr>
              <w:t>73</w:t>
            </w:r>
            <w:r>
              <w:rPr>
                <w:noProof/>
                <w:webHidden/>
              </w:rPr>
              <w:fldChar w:fldCharType="end"/>
            </w:r>
          </w:hyperlink>
        </w:p>
        <w:p w14:paraId="743D17DC" w14:textId="1BC0E823"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8" w:history="1">
            <w:r w:rsidRPr="00813026">
              <w:rPr>
                <w:rStyle w:val="Hyperlink"/>
                <w:noProof/>
              </w:rPr>
              <w:t>Bijlage 17 VRK Aansluitvoorwaarden Saas-applicaties</w:t>
            </w:r>
            <w:r>
              <w:rPr>
                <w:noProof/>
                <w:webHidden/>
              </w:rPr>
              <w:tab/>
            </w:r>
            <w:r>
              <w:rPr>
                <w:noProof/>
                <w:webHidden/>
              </w:rPr>
              <w:fldChar w:fldCharType="begin"/>
            </w:r>
            <w:r>
              <w:rPr>
                <w:noProof/>
                <w:webHidden/>
              </w:rPr>
              <w:instrText xml:space="preserve"> PAGEREF _Toc141796008 \h </w:instrText>
            </w:r>
            <w:r>
              <w:rPr>
                <w:noProof/>
                <w:webHidden/>
              </w:rPr>
            </w:r>
            <w:r>
              <w:rPr>
                <w:noProof/>
                <w:webHidden/>
              </w:rPr>
              <w:fldChar w:fldCharType="separate"/>
            </w:r>
            <w:r>
              <w:rPr>
                <w:noProof/>
                <w:webHidden/>
              </w:rPr>
              <w:t>74</w:t>
            </w:r>
            <w:r>
              <w:rPr>
                <w:noProof/>
                <w:webHidden/>
              </w:rPr>
              <w:fldChar w:fldCharType="end"/>
            </w:r>
          </w:hyperlink>
        </w:p>
        <w:p w14:paraId="66C94F87" w14:textId="60A6EF00"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09" w:history="1">
            <w:r w:rsidRPr="00813026">
              <w:rPr>
                <w:rStyle w:val="Hyperlink"/>
                <w:noProof/>
              </w:rPr>
              <w:t>Bijlage 18 Klachtenformulier aanbestedingen</w:t>
            </w:r>
            <w:r>
              <w:rPr>
                <w:noProof/>
                <w:webHidden/>
              </w:rPr>
              <w:tab/>
            </w:r>
            <w:r>
              <w:rPr>
                <w:noProof/>
                <w:webHidden/>
              </w:rPr>
              <w:fldChar w:fldCharType="begin"/>
            </w:r>
            <w:r>
              <w:rPr>
                <w:noProof/>
                <w:webHidden/>
              </w:rPr>
              <w:instrText xml:space="preserve"> PAGEREF _Toc141796009 \h </w:instrText>
            </w:r>
            <w:r>
              <w:rPr>
                <w:noProof/>
                <w:webHidden/>
              </w:rPr>
            </w:r>
            <w:r>
              <w:rPr>
                <w:noProof/>
                <w:webHidden/>
              </w:rPr>
              <w:fldChar w:fldCharType="separate"/>
            </w:r>
            <w:r>
              <w:rPr>
                <w:noProof/>
                <w:webHidden/>
              </w:rPr>
              <w:t>75</w:t>
            </w:r>
            <w:r>
              <w:rPr>
                <w:noProof/>
                <w:webHidden/>
              </w:rPr>
              <w:fldChar w:fldCharType="end"/>
            </w:r>
          </w:hyperlink>
        </w:p>
        <w:p w14:paraId="53FCCA94" w14:textId="71143F00"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10" w:history="1">
            <w:r w:rsidRPr="00813026">
              <w:rPr>
                <w:rStyle w:val="Hyperlink"/>
                <w:noProof/>
              </w:rPr>
              <w:t>Bijlage 19 Bijlage Procedure Klachtenafhandeling bij (EU) Aanbestedingen door NIPV</w:t>
            </w:r>
            <w:r>
              <w:rPr>
                <w:noProof/>
                <w:webHidden/>
              </w:rPr>
              <w:tab/>
            </w:r>
            <w:r>
              <w:rPr>
                <w:noProof/>
                <w:webHidden/>
              </w:rPr>
              <w:fldChar w:fldCharType="begin"/>
            </w:r>
            <w:r>
              <w:rPr>
                <w:noProof/>
                <w:webHidden/>
              </w:rPr>
              <w:instrText xml:space="preserve"> PAGEREF _Toc141796010 \h </w:instrText>
            </w:r>
            <w:r>
              <w:rPr>
                <w:noProof/>
                <w:webHidden/>
              </w:rPr>
            </w:r>
            <w:r>
              <w:rPr>
                <w:noProof/>
                <w:webHidden/>
              </w:rPr>
              <w:fldChar w:fldCharType="separate"/>
            </w:r>
            <w:r>
              <w:rPr>
                <w:noProof/>
                <w:webHidden/>
              </w:rPr>
              <w:t>76</w:t>
            </w:r>
            <w:r>
              <w:rPr>
                <w:noProof/>
                <w:webHidden/>
              </w:rPr>
              <w:fldChar w:fldCharType="end"/>
            </w:r>
          </w:hyperlink>
        </w:p>
        <w:p w14:paraId="23F4761F" w14:textId="3AC6A2A8" w:rsidR="00F527B6" w:rsidRDefault="00F527B6">
          <w:pPr>
            <w:pStyle w:val="Inhopg1"/>
            <w:tabs>
              <w:tab w:val="right" w:leader="dot" w:pos="7871"/>
            </w:tabs>
            <w:rPr>
              <w:rFonts w:asciiTheme="minorHAnsi" w:eastAsiaTheme="minorEastAsia" w:hAnsiTheme="minorHAnsi" w:cstheme="minorBidi"/>
              <w:noProof/>
              <w:kern w:val="2"/>
              <w:sz w:val="22"/>
              <w:szCs w:val="22"/>
              <w14:ligatures w14:val="standardContextual"/>
            </w:rPr>
          </w:pPr>
          <w:hyperlink w:anchor="_Toc141796011" w:history="1">
            <w:r w:rsidRPr="00813026">
              <w:rPr>
                <w:rStyle w:val="Hyperlink"/>
                <w:noProof/>
              </w:rPr>
              <w:t>Bijlage 20 Gebruikerstest</w:t>
            </w:r>
            <w:r>
              <w:rPr>
                <w:noProof/>
                <w:webHidden/>
              </w:rPr>
              <w:tab/>
            </w:r>
            <w:r>
              <w:rPr>
                <w:noProof/>
                <w:webHidden/>
              </w:rPr>
              <w:fldChar w:fldCharType="begin"/>
            </w:r>
            <w:r>
              <w:rPr>
                <w:noProof/>
                <w:webHidden/>
              </w:rPr>
              <w:instrText xml:space="preserve"> PAGEREF _Toc141796011 \h </w:instrText>
            </w:r>
            <w:r>
              <w:rPr>
                <w:noProof/>
                <w:webHidden/>
              </w:rPr>
            </w:r>
            <w:r>
              <w:rPr>
                <w:noProof/>
                <w:webHidden/>
              </w:rPr>
              <w:fldChar w:fldCharType="separate"/>
            </w:r>
            <w:r>
              <w:rPr>
                <w:noProof/>
                <w:webHidden/>
              </w:rPr>
              <w:t>77</w:t>
            </w:r>
            <w:r>
              <w:rPr>
                <w:noProof/>
                <w:webHidden/>
              </w:rPr>
              <w:fldChar w:fldCharType="end"/>
            </w:r>
          </w:hyperlink>
        </w:p>
        <w:p w14:paraId="6ACEE336" w14:textId="74643B61" w:rsidR="004C2700" w:rsidRDefault="004C2700" w:rsidP="004C2700">
          <w:pPr>
            <w:suppressAutoHyphens/>
          </w:pPr>
          <w:r>
            <w:rPr>
              <w:b/>
              <w:bCs/>
            </w:rPr>
            <w:fldChar w:fldCharType="end"/>
          </w:r>
        </w:p>
      </w:sdtContent>
    </w:sdt>
    <w:p w14:paraId="1DEF8AED"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141795927"/>
      <w:r w:rsidRPr="00453D47">
        <w:rPr>
          <w:color w:val="auto"/>
        </w:rPr>
        <w:lastRenderedPageBreak/>
        <w:t>Begrippenlijst</w:t>
      </w:r>
      <w:bookmarkEnd w:id="4"/>
      <w:bookmarkEnd w:id="5"/>
      <w:bookmarkEnd w:id="6"/>
      <w:bookmarkEnd w:id="7"/>
      <w:bookmarkEnd w:id="8"/>
      <w:r w:rsidRPr="00453D47">
        <w:rPr>
          <w:color w:val="auto"/>
        </w:rPr>
        <w:t xml:space="preserve"> </w:t>
      </w:r>
    </w:p>
    <w:p w14:paraId="09B166C4" w14:textId="77777777" w:rsidR="004C2700" w:rsidRPr="00E3330F" w:rsidRDefault="004C2700" w:rsidP="004C2700">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75C0174F" w14:textId="77777777" w:rsidR="004C2700" w:rsidRDefault="004C2700" w:rsidP="004C2700">
      <w:pPr>
        <w:suppressAutoHyphens/>
        <w:rPr>
          <w:u w:val="single"/>
        </w:rPr>
      </w:pPr>
    </w:p>
    <w:p w14:paraId="654B350C" w14:textId="77777777" w:rsidR="004C2700" w:rsidRPr="00905008" w:rsidRDefault="004C2700" w:rsidP="004C2700">
      <w:pPr>
        <w:suppressAutoHyphens/>
        <w:rPr>
          <w:b/>
          <w:bCs/>
        </w:rPr>
      </w:pPr>
      <w:r w:rsidRPr="00905008">
        <w:rPr>
          <w:b/>
          <w:bCs/>
        </w:rPr>
        <w:t>Aanbestedingsstukken</w:t>
      </w:r>
    </w:p>
    <w:p w14:paraId="113EF73C" w14:textId="77777777" w:rsidR="004C2700" w:rsidRPr="00905008" w:rsidRDefault="004C2700" w:rsidP="004C2700">
      <w:pPr>
        <w:suppressAutoHyphens/>
      </w:pPr>
      <w:r>
        <w:t>Alle stukken die door de Aanbestedende Dienst in de aanbestedingsprocedure zijn gebracht, waaronder tevens de aankondiging van de opdracht en de Nota’s van Inlichtingen.</w:t>
      </w:r>
    </w:p>
    <w:p w14:paraId="379F8586" w14:textId="77777777" w:rsidR="004C2700" w:rsidRDefault="004C2700" w:rsidP="004C2700">
      <w:pPr>
        <w:suppressAutoHyphens/>
        <w:rPr>
          <w:u w:val="single"/>
        </w:rPr>
      </w:pPr>
    </w:p>
    <w:p w14:paraId="7DD23F84" w14:textId="77777777" w:rsidR="004C2700" w:rsidRPr="006F2CF3" w:rsidRDefault="004C2700" w:rsidP="004C2700">
      <w:pPr>
        <w:suppressAutoHyphens/>
        <w:rPr>
          <w:b/>
        </w:rPr>
      </w:pPr>
      <w:bookmarkStart w:id="9" w:name="_Hlk535838951"/>
      <w:r w:rsidRPr="006F2CF3">
        <w:rPr>
          <w:b/>
        </w:rPr>
        <w:t>Aanbestedingswet</w:t>
      </w:r>
    </w:p>
    <w:p w14:paraId="05DBA2FE" w14:textId="77777777" w:rsidR="004C2700" w:rsidRDefault="004C2700" w:rsidP="004C2700">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bookmarkEnd w:id="9"/>
    <w:p w14:paraId="56089D73" w14:textId="77777777" w:rsidR="004C2700" w:rsidRDefault="004C2700" w:rsidP="004C2700">
      <w:pPr>
        <w:suppressAutoHyphens/>
        <w:rPr>
          <w:b/>
        </w:rPr>
      </w:pPr>
    </w:p>
    <w:p w14:paraId="238D20F1" w14:textId="77777777" w:rsidR="004C2700" w:rsidRDefault="004C2700" w:rsidP="004C2700">
      <w:pPr>
        <w:suppressAutoHyphens/>
        <w:rPr>
          <w:b/>
        </w:rPr>
      </w:pPr>
      <w:r w:rsidRPr="00845E91">
        <w:rPr>
          <w:b/>
        </w:rPr>
        <w:t xml:space="preserve">Aanbestedende </w:t>
      </w:r>
      <w:r>
        <w:rPr>
          <w:b/>
        </w:rPr>
        <w:t>D</w:t>
      </w:r>
      <w:r w:rsidRPr="00845E91">
        <w:rPr>
          <w:b/>
        </w:rPr>
        <w:t>ienst</w:t>
      </w:r>
    </w:p>
    <w:p w14:paraId="7835810F" w14:textId="77777777" w:rsidR="004C2700" w:rsidRPr="00B94BCE" w:rsidRDefault="004C2700" w:rsidP="004C2700">
      <w:pPr>
        <w:suppressAutoHyphens/>
      </w:pPr>
      <w:r>
        <w:t>Veiligheidsregio Kennemerland.</w:t>
      </w:r>
    </w:p>
    <w:p w14:paraId="37A50F8A" w14:textId="77777777" w:rsidR="004C2700" w:rsidRDefault="004C2700" w:rsidP="004C2700">
      <w:pPr>
        <w:suppressAutoHyphens/>
        <w:rPr>
          <w:u w:val="single"/>
        </w:rPr>
      </w:pPr>
    </w:p>
    <w:p w14:paraId="5251FAF9" w14:textId="77777777" w:rsidR="004C2700" w:rsidRPr="00111F3D" w:rsidRDefault="004C2700" w:rsidP="004C2700">
      <w:pPr>
        <w:suppressAutoHyphens/>
        <w:rPr>
          <w:b/>
        </w:rPr>
      </w:pPr>
      <w:r>
        <w:rPr>
          <w:b/>
        </w:rPr>
        <w:t>Beschrijvend Document</w:t>
      </w:r>
    </w:p>
    <w:p w14:paraId="2E15F421" w14:textId="77777777" w:rsidR="004C2700" w:rsidRDefault="004C2700" w:rsidP="004C2700">
      <w:pPr>
        <w:suppressAutoHyphens/>
      </w:pPr>
      <w:r w:rsidRPr="006308B7">
        <w:t>Het onderhavige document</w:t>
      </w:r>
      <w:r>
        <w:t xml:space="preserve"> met inbegrip van de bijlagen.</w:t>
      </w:r>
    </w:p>
    <w:p w14:paraId="1B436F61" w14:textId="77777777" w:rsidR="004C2700" w:rsidRDefault="004C2700" w:rsidP="004C2700">
      <w:pPr>
        <w:suppressAutoHyphens/>
        <w:rPr>
          <w:u w:val="single"/>
        </w:rPr>
      </w:pPr>
    </w:p>
    <w:p w14:paraId="0514AA78" w14:textId="77777777" w:rsidR="004C2700" w:rsidRPr="006F2CF3" w:rsidRDefault="004C2700" w:rsidP="004C2700">
      <w:pPr>
        <w:suppressAutoHyphens/>
        <w:rPr>
          <w:b/>
        </w:rPr>
      </w:pPr>
      <w:r>
        <w:rPr>
          <w:b/>
        </w:rPr>
        <w:t>VRK</w:t>
      </w:r>
    </w:p>
    <w:p w14:paraId="04DC62FD" w14:textId="77777777" w:rsidR="004C2700" w:rsidRDefault="004C2700" w:rsidP="004C2700">
      <w:pPr>
        <w:suppressAutoHyphens/>
      </w:pPr>
      <w:r>
        <w:t>Veiligheidsregio Kennemerland.</w:t>
      </w:r>
    </w:p>
    <w:p w14:paraId="15CE2987" w14:textId="77777777" w:rsidR="004C2700" w:rsidRDefault="004C2700" w:rsidP="004C2700">
      <w:pPr>
        <w:suppressAutoHyphens/>
      </w:pPr>
    </w:p>
    <w:p w14:paraId="211BDA90" w14:textId="77777777" w:rsidR="004C2700" w:rsidRPr="006F2CF3" w:rsidRDefault="004C2700" w:rsidP="004C2700">
      <w:pPr>
        <w:suppressAutoHyphens/>
        <w:rPr>
          <w:b/>
        </w:rPr>
      </w:pPr>
      <w:bookmarkStart w:id="10" w:name="_Hlk47101881"/>
      <w:r w:rsidRPr="006F2CF3">
        <w:rPr>
          <w:b/>
        </w:rPr>
        <w:t>Inkoopvoorwaarden</w:t>
      </w:r>
    </w:p>
    <w:p w14:paraId="449C9AD5" w14:textId="77777777" w:rsidR="004C2700" w:rsidRDefault="001F0B0D" w:rsidP="004C2700">
      <w:pPr>
        <w:suppressAutoHyphens/>
      </w:pPr>
      <w:r>
        <w:t>Gemeentelijke Inkoop bij IT Toolbox (GIBIT 2020) (bijlage 4).</w:t>
      </w:r>
    </w:p>
    <w:bookmarkEnd w:id="10"/>
    <w:p w14:paraId="46ECB306" w14:textId="77777777" w:rsidR="004C2700" w:rsidRDefault="004C2700" w:rsidP="004C2700">
      <w:pPr>
        <w:suppressAutoHyphens/>
        <w:rPr>
          <w:u w:val="single"/>
        </w:rPr>
      </w:pPr>
    </w:p>
    <w:p w14:paraId="019CB843" w14:textId="77777777" w:rsidR="004C2700" w:rsidRPr="006F2CF3" w:rsidRDefault="004C2700" w:rsidP="004C2700">
      <w:pPr>
        <w:suppressAutoHyphens/>
        <w:rPr>
          <w:b/>
        </w:rPr>
      </w:pPr>
      <w:bookmarkStart w:id="11" w:name="_Hlk535839280"/>
      <w:r>
        <w:rPr>
          <w:b/>
        </w:rPr>
        <w:t>Inschrijver</w:t>
      </w:r>
    </w:p>
    <w:p w14:paraId="745595F6" w14:textId="77777777" w:rsidR="004C2700" w:rsidRDefault="004C2700" w:rsidP="004C2700">
      <w:pPr>
        <w:suppressAutoHyphens/>
      </w:pPr>
      <w:r>
        <w:t>Een ondernemer die</w:t>
      </w:r>
      <w:r w:rsidR="00E814A5">
        <w:t>,</w:t>
      </w:r>
      <w:r>
        <w:t xml:space="preserve">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12670458" w14:textId="77777777" w:rsidR="004C2700" w:rsidRDefault="004C2700" w:rsidP="004C2700">
      <w:pPr>
        <w:suppressAutoHyphens/>
        <w:rPr>
          <w:u w:val="single"/>
        </w:rPr>
      </w:pPr>
    </w:p>
    <w:p w14:paraId="151E5A4B" w14:textId="77777777" w:rsidR="004C2700" w:rsidRDefault="004C2700" w:rsidP="004C2700">
      <w:pPr>
        <w:suppressAutoHyphens/>
        <w:rPr>
          <w:u w:val="single"/>
        </w:rPr>
      </w:pPr>
      <w:bookmarkStart w:id="12" w:name="_Hlk535839354"/>
      <w:r>
        <w:rPr>
          <w:b/>
        </w:rPr>
        <w:t>Inschrijving</w:t>
      </w:r>
      <w:r>
        <w:rPr>
          <w:u w:val="single"/>
        </w:rPr>
        <w:t xml:space="preserve"> </w:t>
      </w:r>
    </w:p>
    <w:p w14:paraId="487ABD2C" w14:textId="77777777" w:rsidR="004C2700" w:rsidRDefault="004C2700" w:rsidP="004C2700">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27B8173B" w14:textId="77777777" w:rsidR="004C2700" w:rsidRDefault="004C2700" w:rsidP="004C2700">
      <w:pPr>
        <w:suppressAutoHyphens/>
      </w:pPr>
    </w:p>
    <w:p w14:paraId="5C5FE888" w14:textId="77777777" w:rsidR="004C2700" w:rsidRDefault="004C2700" w:rsidP="004C2700">
      <w:pPr>
        <w:suppressAutoHyphens/>
        <w:rPr>
          <w:b/>
        </w:rPr>
      </w:pPr>
      <w:bookmarkStart w:id="13" w:name="_Hlk535839451"/>
      <w:r w:rsidRPr="006F2CF3">
        <w:rPr>
          <w:b/>
        </w:rPr>
        <w:t>Nota</w:t>
      </w:r>
      <w:r>
        <w:rPr>
          <w:b/>
        </w:rPr>
        <w:t>(‘s)</w:t>
      </w:r>
      <w:r w:rsidRPr="006F2CF3">
        <w:rPr>
          <w:b/>
        </w:rPr>
        <w:t xml:space="preserve"> van Inlichtingen</w:t>
      </w:r>
    </w:p>
    <w:p w14:paraId="666888CA" w14:textId="77777777" w:rsidR="004C2700" w:rsidRPr="006F2CF3" w:rsidRDefault="004C2700" w:rsidP="004C2700">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p w14:paraId="53548FFD" w14:textId="77777777" w:rsidR="004C2700" w:rsidRDefault="004C2700" w:rsidP="004C2700">
      <w:pPr>
        <w:suppressAutoHyphens/>
      </w:pPr>
    </w:p>
    <w:p w14:paraId="6E24B83F" w14:textId="77777777" w:rsidR="004C2700" w:rsidRPr="006F2CF3" w:rsidRDefault="004C2700" w:rsidP="004C2700">
      <w:pPr>
        <w:suppressAutoHyphens/>
        <w:rPr>
          <w:b/>
        </w:rPr>
      </w:pPr>
      <w:r>
        <w:rPr>
          <w:b/>
        </w:rPr>
        <w:t>Opdracht</w:t>
      </w:r>
    </w:p>
    <w:p w14:paraId="11BD32D7" w14:textId="77777777" w:rsidR="004C2700" w:rsidRDefault="004C2700" w:rsidP="004C2700">
      <w:pPr>
        <w:suppressAutoHyphens/>
      </w:pPr>
      <w:r>
        <w:t>De opdracht tot de uitvoering van de dienstverlening, zoals beschreven in de Aanbestedingsstukken.</w:t>
      </w:r>
    </w:p>
    <w:p w14:paraId="22540F97" w14:textId="77777777" w:rsidR="004C2700" w:rsidRDefault="004C2700" w:rsidP="004C2700">
      <w:pPr>
        <w:suppressAutoHyphens/>
      </w:pPr>
    </w:p>
    <w:p w14:paraId="0DE6D126" w14:textId="77777777" w:rsidR="004C2700" w:rsidRDefault="004C2700" w:rsidP="004C2700">
      <w:pPr>
        <w:suppressAutoHyphens/>
        <w:rPr>
          <w:b/>
        </w:rPr>
      </w:pPr>
      <w:r>
        <w:rPr>
          <w:b/>
        </w:rPr>
        <w:t>Opdracht</w:t>
      </w:r>
      <w:r w:rsidRPr="006F2CF3">
        <w:rPr>
          <w:b/>
        </w:rPr>
        <w:t>gever</w:t>
      </w:r>
    </w:p>
    <w:p w14:paraId="6AF2689B" w14:textId="77777777" w:rsidR="00573DCC" w:rsidRPr="00573DCC" w:rsidRDefault="00573DCC" w:rsidP="004C2700">
      <w:pPr>
        <w:suppressAutoHyphens/>
      </w:pPr>
      <w:r w:rsidRPr="00573DCC">
        <w:t>Veiligheidsregio Kennemerland.</w:t>
      </w:r>
    </w:p>
    <w:p w14:paraId="70A3FF49" w14:textId="77777777" w:rsidR="004C2700" w:rsidRDefault="004C2700" w:rsidP="004C2700">
      <w:pPr>
        <w:suppressAutoHyphens/>
      </w:pPr>
    </w:p>
    <w:p w14:paraId="5E8592D2" w14:textId="77777777" w:rsidR="004C2700" w:rsidRDefault="004C2700" w:rsidP="004C2700">
      <w:pPr>
        <w:suppressAutoHyphens/>
        <w:rPr>
          <w:b/>
        </w:rPr>
      </w:pPr>
      <w:r>
        <w:rPr>
          <w:b/>
        </w:rPr>
        <w:t>Opdracht</w:t>
      </w:r>
      <w:r w:rsidRPr="006F2CF3">
        <w:rPr>
          <w:b/>
        </w:rPr>
        <w:t>nemer</w:t>
      </w:r>
    </w:p>
    <w:p w14:paraId="455E7381" w14:textId="77777777" w:rsidR="004C2700" w:rsidRPr="006F2CF3" w:rsidRDefault="004C2700" w:rsidP="004C2700">
      <w:pPr>
        <w:suppressAutoHyphens/>
        <w:rPr>
          <w:b/>
        </w:rPr>
      </w:pPr>
      <w:r w:rsidRPr="006308B7">
        <w:t xml:space="preserve">De </w:t>
      </w:r>
      <w:r w:rsidRPr="00C91BC0">
        <w:t>Inschrijver(s)</w:t>
      </w:r>
      <w:r w:rsidRPr="006308B7">
        <w:t xml:space="preserve"> aan wie de </w:t>
      </w:r>
      <w:r>
        <w:t>Opdracht</w:t>
      </w:r>
      <w:r w:rsidRPr="006308B7">
        <w:t xml:space="preserve"> gegund </w:t>
      </w:r>
      <w:r>
        <w:t>is/zijn</w:t>
      </w:r>
      <w:r w:rsidRPr="006308B7">
        <w:t xml:space="preserve"> en met wie </w:t>
      </w:r>
      <w:r>
        <w:t>Opdracht</w:t>
      </w:r>
      <w:r w:rsidRPr="006308B7">
        <w:t>gever de Overeenkomst</w:t>
      </w:r>
      <w:r>
        <w:t>(en)</w:t>
      </w:r>
      <w:r w:rsidRPr="006308B7">
        <w:t xml:space="preserve"> </w:t>
      </w:r>
      <w:r>
        <w:t>heeft gesloten</w:t>
      </w:r>
      <w:r w:rsidRPr="006308B7">
        <w:t>.</w:t>
      </w:r>
    </w:p>
    <w:p w14:paraId="5382074F" w14:textId="77777777" w:rsidR="004C2700" w:rsidRDefault="004C2700" w:rsidP="004C2700">
      <w:pPr>
        <w:suppressAutoHyphens/>
        <w:rPr>
          <w:u w:val="single"/>
        </w:rPr>
      </w:pPr>
    </w:p>
    <w:p w14:paraId="3E5F4DAC" w14:textId="77777777" w:rsidR="004C2700" w:rsidRPr="00C91BC0" w:rsidRDefault="004C2700" w:rsidP="004C2700">
      <w:pPr>
        <w:suppressAutoHyphens/>
        <w:rPr>
          <w:b/>
        </w:rPr>
      </w:pPr>
      <w:r w:rsidRPr="00C91BC0">
        <w:rPr>
          <w:b/>
        </w:rPr>
        <w:t>Overeenkomst</w:t>
      </w:r>
    </w:p>
    <w:p w14:paraId="69338F81" w14:textId="77777777" w:rsidR="004C2700" w:rsidRPr="006F2CF3" w:rsidRDefault="004C2700" w:rsidP="004C2700">
      <w:pPr>
        <w:suppressAutoHyphens/>
      </w:pPr>
      <w:r>
        <w:t>De overeenkomst met inbegrip van eventuele bijlagen, die als resultaat van deze aanbestedingsprocedure met één Opdrachtnemer</w:t>
      </w:r>
      <w:r w:rsidR="00F42154">
        <w:t xml:space="preserve"> of</w:t>
      </w:r>
      <w:r>
        <w:t xml:space="preserve"> </w:t>
      </w:r>
      <w:r w:rsidR="00F42154">
        <w:t xml:space="preserve">een Samenwerkingsverband </w:t>
      </w:r>
      <w:r>
        <w:t>zal worden gesloten voor de Opdracht.</w:t>
      </w:r>
    </w:p>
    <w:p w14:paraId="7A1547C3" w14:textId="77777777" w:rsidR="004C2700" w:rsidRDefault="004C2700" w:rsidP="004C2700">
      <w:pPr>
        <w:suppressAutoHyphens/>
        <w:rPr>
          <w:u w:val="single"/>
        </w:rPr>
      </w:pPr>
    </w:p>
    <w:p w14:paraId="1D6F065E" w14:textId="77777777" w:rsidR="004C2700" w:rsidRDefault="004C2700" w:rsidP="004C2700">
      <w:pPr>
        <w:suppressAutoHyphens/>
        <w:rPr>
          <w:b/>
        </w:rPr>
      </w:pPr>
      <w:r w:rsidRPr="006F2CF3">
        <w:rPr>
          <w:b/>
        </w:rPr>
        <w:t>Programma van Eisen</w:t>
      </w:r>
    </w:p>
    <w:p w14:paraId="475407CF" w14:textId="77777777" w:rsidR="004C2700" w:rsidRPr="006F2CF3" w:rsidRDefault="004C2700" w:rsidP="004C2700">
      <w:pPr>
        <w:suppressAutoHyphens/>
        <w:rPr>
          <w:b/>
        </w:rPr>
      </w:pPr>
      <w:r w:rsidRPr="006308B7">
        <w:t xml:space="preserve">Het </w:t>
      </w:r>
      <w:r w:rsidR="004A59F3">
        <w:t>P</w:t>
      </w:r>
      <w:r w:rsidRPr="006308B7">
        <w:t xml:space="preserve">rogramma van </w:t>
      </w:r>
      <w:r w:rsidR="004A59F3">
        <w:t>E</w:t>
      </w:r>
      <w:r w:rsidRPr="006308B7">
        <w:t>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p w14:paraId="7DBC6ADC" w14:textId="77777777" w:rsidR="004C2700" w:rsidRDefault="004C2700" w:rsidP="004C2700">
      <w:pPr>
        <w:suppressAutoHyphens/>
        <w:rPr>
          <w:b/>
        </w:rPr>
      </w:pPr>
    </w:p>
    <w:p w14:paraId="405C71E2" w14:textId="77777777" w:rsidR="004C2700" w:rsidRDefault="004C2700" w:rsidP="004C2700">
      <w:pPr>
        <w:suppressAutoHyphens/>
        <w:rPr>
          <w:b/>
        </w:rPr>
      </w:pPr>
      <w:bookmarkStart w:id="14" w:name="_Hlk535845743"/>
      <w:bookmarkStart w:id="15" w:name="_Hlk527367662"/>
      <w:r>
        <w:rPr>
          <w:b/>
        </w:rPr>
        <w:t>Samenwerkingsverband</w:t>
      </w:r>
    </w:p>
    <w:p w14:paraId="3589BD99" w14:textId="77777777" w:rsidR="004C2700" w:rsidRPr="0020011F" w:rsidRDefault="004C2700" w:rsidP="004C2700">
      <w:pPr>
        <w:suppressAutoHyphens/>
      </w:pPr>
      <w:bookmarkStart w:id="16" w:name="_Hlk528656193"/>
      <w:r>
        <w:t xml:space="preserve">Twee of meer ondernemers die gezamenlijk een Inschrijving indienen, </w:t>
      </w:r>
      <w:r w:rsidRPr="0020011F">
        <w:t xml:space="preserve">waarbij elk lid van het samenwerkingsverband hoofdelijk aansprakelijk is voor de uitvoering van de Overeenkomst. </w:t>
      </w:r>
    </w:p>
    <w:bookmarkEnd w:id="13"/>
    <w:bookmarkEnd w:id="14"/>
    <w:p w14:paraId="003B6FE7" w14:textId="77777777" w:rsidR="004C2700" w:rsidRDefault="004C2700" w:rsidP="004C2700">
      <w:pPr>
        <w:suppressAutoHyphens/>
        <w:rPr>
          <w:b/>
        </w:rPr>
      </w:pPr>
      <w:r w:rsidRPr="0020011F">
        <w:rPr>
          <w:b/>
        </w:rPr>
        <w:t xml:space="preserve"> </w:t>
      </w:r>
      <w:r>
        <w:rPr>
          <w:rFonts w:cs="Arial"/>
          <w:sz w:val="17"/>
          <w:szCs w:val="17"/>
        </w:rPr>
        <w:br/>
      </w:r>
      <w:bookmarkEnd w:id="15"/>
      <w:bookmarkEnd w:id="16"/>
      <w:r>
        <w:rPr>
          <w:b/>
        </w:rPr>
        <w:t>TenderN</w:t>
      </w:r>
      <w:r w:rsidRPr="006F2CF3">
        <w:rPr>
          <w:b/>
        </w:rPr>
        <w:t>ed</w:t>
      </w:r>
    </w:p>
    <w:p w14:paraId="034091D1" w14:textId="77777777" w:rsidR="004C2700" w:rsidRPr="006F2CF3" w:rsidRDefault="004C2700" w:rsidP="004C2700">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5F26A870" w14:textId="77777777" w:rsidR="004C2700" w:rsidRDefault="004C2700" w:rsidP="004C2700">
      <w:pPr>
        <w:suppressAutoHyphens/>
        <w:rPr>
          <w:u w:val="single"/>
        </w:rPr>
      </w:pPr>
    </w:p>
    <w:p w14:paraId="6918AAAA" w14:textId="77777777" w:rsidR="004C2700" w:rsidRPr="006F2CF3" w:rsidRDefault="004C2700" w:rsidP="004C2700">
      <w:pPr>
        <w:suppressAutoHyphens/>
        <w:rPr>
          <w:b/>
        </w:rPr>
      </w:pPr>
      <w:r w:rsidRPr="006F2CF3">
        <w:rPr>
          <w:b/>
        </w:rPr>
        <w:t>UEA</w:t>
      </w:r>
    </w:p>
    <w:p w14:paraId="72581B70" w14:textId="77777777" w:rsidR="004C2700" w:rsidRDefault="004C2700" w:rsidP="004C2700">
      <w:pPr>
        <w:suppressAutoHyphens/>
      </w:pPr>
      <w:r>
        <w:t>Het Uniform Europees Aanbestedingsdocument, zijnde de verklaring als bedoeld in artikel 2.84 lid 1 Aw</w:t>
      </w:r>
      <w:r w:rsidR="004A59F3">
        <w:t>.</w:t>
      </w:r>
      <w:r>
        <w:t xml:space="preserve"> die is opgenomen als Bijlage 5 bij het Beschrijvend Document.</w:t>
      </w:r>
    </w:p>
    <w:p w14:paraId="3921962B" w14:textId="77777777" w:rsidR="004C2700" w:rsidRDefault="004C2700" w:rsidP="004C2700">
      <w:pPr>
        <w:suppressAutoHyphens/>
      </w:pPr>
    </w:p>
    <w:p w14:paraId="588ABA79" w14:textId="77777777" w:rsidR="004C2700" w:rsidRDefault="004C2700" w:rsidP="009658DB">
      <w:pPr>
        <w:pStyle w:val="Kop1"/>
        <w:keepNext/>
        <w:pageBreakBefore/>
        <w:numPr>
          <w:ilvl w:val="0"/>
          <w:numId w:val="12"/>
        </w:numPr>
        <w:suppressAutoHyphens/>
        <w:spacing w:beforeLines="0" w:before="0" w:after="960" w:line="600" w:lineRule="atLeast"/>
      </w:pPr>
      <w:bookmarkStart w:id="17" w:name="_Toc141795928"/>
      <w:r>
        <w:lastRenderedPageBreak/>
        <w:t>Veiligheidsregio Kennemerland</w:t>
      </w:r>
      <w:bookmarkEnd w:id="17"/>
    </w:p>
    <w:p w14:paraId="5D209F67" w14:textId="77777777" w:rsidR="004C2700" w:rsidRDefault="004C2700" w:rsidP="009658DB">
      <w:pPr>
        <w:pStyle w:val="Kop2"/>
        <w:numPr>
          <w:ilvl w:val="1"/>
          <w:numId w:val="12"/>
        </w:numPr>
        <w:suppressAutoHyphens/>
        <w:ind w:left="964"/>
      </w:pPr>
      <w:bookmarkStart w:id="18" w:name="_Toc419285363"/>
      <w:bookmarkStart w:id="19" w:name="_Toc421086859"/>
      <w:bookmarkStart w:id="20" w:name="_Toc421100590"/>
      <w:bookmarkStart w:id="21" w:name="_Toc141795929"/>
      <w:r>
        <w:t>Veiligheidsregio Kennemerland</w:t>
      </w:r>
      <w:bookmarkEnd w:id="21"/>
    </w:p>
    <w:p w14:paraId="47901E64" w14:textId="77777777" w:rsidR="007F5204" w:rsidRDefault="005043E5" w:rsidP="007F5204">
      <w:r>
        <w:rPr>
          <w:noProof/>
        </w:rPr>
        <w:drawing>
          <wp:anchor distT="0" distB="0" distL="114300" distR="114300" simplePos="0" relativeHeight="251658240" behindDoc="0" locked="0" layoutInCell="1" allowOverlap="1" wp14:anchorId="241AF8E2" wp14:editId="39CAC4C7">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7EEAB259" w14:textId="77777777" w:rsidR="007F5204" w:rsidRDefault="007F5204" w:rsidP="007F5204"/>
    <w:p w14:paraId="0CC9003D" w14:textId="77777777" w:rsidR="00296E7D" w:rsidRDefault="007F5204" w:rsidP="007F5204">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800 vaste medewerkers en 300 vrijwilligers. Het bestuur bestaat uit de burgemeesters van de 9 regiogemeenten.  </w:t>
      </w:r>
    </w:p>
    <w:p w14:paraId="161ADA09" w14:textId="77777777" w:rsidR="2EB307AA" w:rsidRDefault="2EB307AA" w:rsidP="2EB307AA"/>
    <w:p w14:paraId="1F2B55C0" w14:textId="77777777" w:rsidR="007F5204" w:rsidRPr="007F5204" w:rsidRDefault="00296E7D" w:rsidP="009658DB">
      <w:pPr>
        <w:pStyle w:val="Kop3"/>
        <w:numPr>
          <w:ilvl w:val="2"/>
          <w:numId w:val="12"/>
        </w:numPr>
      </w:pPr>
      <w:bookmarkStart w:id="22" w:name="_Toc141795930"/>
      <w:r w:rsidRPr="00296E7D">
        <w:t>Multidisciplinaire samenwerking</w:t>
      </w:r>
      <w:bookmarkEnd w:id="22"/>
    </w:p>
    <w:p w14:paraId="5C856F5B" w14:textId="77777777" w:rsidR="00296E7D" w:rsidRDefault="00296E7D" w:rsidP="00296E7D">
      <w:r>
        <w:t xml:space="preserve">Alle onderdelen van </w:t>
      </w:r>
      <w:r w:rsidR="00137AF8">
        <w:t>VRK</w:t>
      </w:r>
      <w:r>
        <w:t xml:space="preserve"> werken samen met een groot aantal organisaties en bedrijven, waaronder de Politie, Defensie, </w:t>
      </w:r>
      <w:r w:rsidR="004A59F3">
        <w:t xml:space="preserve">gemeenten, </w:t>
      </w:r>
      <w:r>
        <w:t xml:space="preserve">Tata Steel, Schiphol, RWS, Havenbedrijf Amsterdam, NS, ProRail, KNRM. Bij een ramp, een grote brand of ernstig ongeluk krijgen medewerkers van hulpdiensten en samenwerkingspartners een rol in de crisisorganisatie, afhankelijk wat een situatie vraagt aan kennis, mensen en materieel. Hierbij heeft </w:t>
      </w:r>
      <w:r w:rsidR="00137AF8">
        <w:t>VRK</w:t>
      </w:r>
      <w:r>
        <w:t xml:space="preserve"> de leiding en coördineert de inzet van de hulpdiensten en samenwerkingspartners. </w:t>
      </w:r>
    </w:p>
    <w:p w14:paraId="060DD047" w14:textId="77777777" w:rsidR="00296E7D" w:rsidRDefault="00296E7D" w:rsidP="00296E7D"/>
    <w:p w14:paraId="5AFBDB94" w14:textId="77777777" w:rsidR="007F5204" w:rsidRPr="007F5204" w:rsidRDefault="00296E7D" w:rsidP="006A7C07">
      <w:pPr>
        <w:pStyle w:val="Kop3"/>
        <w:numPr>
          <w:ilvl w:val="2"/>
          <w:numId w:val="12"/>
        </w:numPr>
      </w:pPr>
      <w:bookmarkStart w:id="23" w:name="_Toc141795931"/>
      <w:r w:rsidRPr="00296E7D">
        <w:t>Werkgebied</w:t>
      </w:r>
      <w:bookmarkEnd w:id="23"/>
    </w:p>
    <w:p w14:paraId="0B23A7EB" w14:textId="77777777" w:rsidR="007F5204" w:rsidRPr="007F5204" w:rsidRDefault="007F5204" w:rsidP="007F5204">
      <w:r w:rsidRPr="007F5204">
        <w:t>VRK werkt in Opdracht van de 9 gemeenten in de regio, met in totaal circa 500.000 inwoners. Met Tata Steel, het Noordzeekanaal en Schiphol in de regio is de Veiligheidsregio Kennemerland e</w:t>
      </w:r>
      <w:r w:rsidR="004A59F3">
        <w:rPr>
          <w:rFonts w:cs="Arial"/>
        </w:rPr>
        <w:t>é</w:t>
      </w:r>
      <w:r w:rsidRPr="007F5204">
        <w:t>n van de meest risicovolle regio’s in Nederland.</w:t>
      </w:r>
    </w:p>
    <w:p w14:paraId="71ED8C1A" w14:textId="77777777" w:rsidR="007F5204" w:rsidRPr="007F5204" w:rsidRDefault="007F5204" w:rsidP="007F5204"/>
    <w:p w14:paraId="4124C851" w14:textId="77777777" w:rsidR="007F5204" w:rsidRPr="007F5204" w:rsidRDefault="007F5204" w:rsidP="007F5204">
      <w:r w:rsidRPr="007F5204">
        <w:t xml:space="preserve">Deze 9 gemeenten zijn samen Opdrachtgever van VRK: </w:t>
      </w:r>
    </w:p>
    <w:p w14:paraId="3B25A378" w14:textId="77777777" w:rsidR="00296E7D" w:rsidRDefault="00296E7D" w:rsidP="00296E7D">
      <w:r>
        <w:t>1.</w:t>
      </w:r>
      <w:r>
        <w:tab/>
        <w:t xml:space="preserve">Beverwijk </w:t>
      </w:r>
    </w:p>
    <w:p w14:paraId="2DFCF67B" w14:textId="77777777" w:rsidR="00296E7D" w:rsidRDefault="00296E7D" w:rsidP="00296E7D">
      <w:r>
        <w:t>2.</w:t>
      </w:r>
      <w:r>
        <w:tab/>
        <w:t xml:space="preserve">Bloemendaal </w:t>
      </w:r>
    </w:p>
    <w:p w14:paraId="5C8895E3" w14:textId="77777777" w:rsidR="00296E7D" w:rsidRDefault="00296E7D" w:rsidP="00296E7D">
      <w:r>
        <w:t>3.</w:t>
      </w:r>
      <w:r>
        <w:tab/>
        <w:t xml:space="preserve">Haarlem </w:t>
      </w:r>
    </w:p>
    <w:p w14:paraId="7EEB110F" w14:textId="77777777" w:rsidR="00296E7D" w:rsidRDefault="00296E7D" w:rsidP="00296E7D">
      <w:r>
        <w:t>4.</w:t>
      </w:r>
      <w:r>
        <w:tab/>
        <w:t xml:space="preserve">Haarlemmermeer </w:t>
      </w:r>
    </w:p>
    <w:p w14:paraId="1AFA665C" w14:textId="77777777" w:rsidR="00296E7D" w:rsidRDefault="00296E7D" w:rsidP="00296E7D">
      <w:r>
        <w:t>5.</w:t>
      </w:r>
      <w:r>
        <w:tab/>
        <w:t xml:space="preserve">Heemskerk  </w:t>
      </w:r>
    </w:p>
    <w:p w14:paraId="13359F48" w14:textId="77777777" w:rsidR="00296E7D" w:rsidRDefault="00296E7D" w:rsidP="00296E7D">
      <w:r>
        <w:t>6.</w:t>
      </w:r>
      <w:r>
        <w:tab/>
        <w:t xml:space="preserve">Heemstede  </w:t>
      </w:r>
    </w:p>
    <w:p w14:paraId="0B2C480E" w14:textId="77777777" w:rsidR="00296E7D" w:rsidRDefault="00296E7D" w:rsidP="00296E7D">
      <w:r>
        <w:t>7.</w:t>
      </w:r>
      <w:r>
        <w:tab/>
        <w:t xml:space="preserve">Uitgeest  </w:t>
      </w:r>
    </w:p>
    <w:p w14:paraId="3CD4EBB8" w14:textId="77777777" w:rsidR="00296E7D" w:rsidRDefault="00296E7D" w:rsidP="00296E7D">
      <w:r>
        <w:t>8.</w:t>
      </w:r>
      <w:r>
        <w:tab/>
        <w:t xml:space="preserve">Velsen  </w:t>
      </w:r>
    </w:p>
    <w:p w14:paraId="4F63D93F" w14:textId="77777777" w:rsidR="00296E7D" w:rsidRDefault="00296E7D" w:rsidP="00296E7D">
      <w:r>
        <w:t>9.</w:t>
      </w:r>
      <w:r>
        <w:tab/>
        <w:t xml:space="preserve">Zandvoort  </w:t>
      </w:r>
    </w:p>
    <w:p w14:paraId="449212D7" w14:textId="77777777" w:rsidR="007F5204" w:rsidRDefault="007F5204" w:rsidP="00296E7D"/>
    <w:p w14:paraId="32E98A7D" w14:textId="77777777" w:rsidR="007F5204" w:rsidRPr="007F5204" w:rsidRDefault="007F5204" w:rsidP="006A7C07">
      <w:pPr>
        <w:pStyle w:val="Kop3"/>
        <w:numPr>
          <w:ilvl w:val="2"/>
          <w:numId w:val="12"/>
        </w:numPr>
      </w:pPr>
      <w:bookmarkStart w:id="24" w:name="_Toc65483887"/>
      <w:bookmarkStart w:id="25" w:name="_Toc141795932"/>
      <w:r>
        <w:t>Wettelijke taken</w:t>
      </w:r>
      <w:bookmarkEnd w:id="24"/>
      <w:bookmarkEnd w:id="25"/>
    </w:p>
    <w:p w14:paraId="4472A2B8" w14:textId="77777777" w:rsidR="007F5204" w:rsidRDefault="007F5204" w:rsidP="007F5204">
      <w:pPr>
        <w:spacing w:line="276" w:lineRule="auto"/>
        <w:rPr>
          <w:rFonts w:cs="Arial"/>
        </w:rPr>
      </w:pPr>
      <w:r w:rsidRPr="2EB307AA">
        <w:rPr>
          <w:rFonts w:cs="Arial"/>
        </w:rPr>
        <w:t xml:space="preserve">De taken en verantwoordelijkheden zijn onder andere verankerd in de Wet veiligheidsregio’s en het Besluit veiligheidsregio’s, waaronder risico- en crisisbeheersing en de multidisciplinaire voorbereiding op grootschalig optreden. Één van de taken is het verbinden van een groot aantal partners in veiligheid en gezondheid en het bevorderen van de multidisciplinaire samenwerking. </w:t>
      </w:r>
    </w:p>
    <w:p w14:paraId="7CD9475B" w14:textId="77777777" w:rsidR="2EB307AA" w:rsidRDefault="2EB307AA" w:rsidP="2EB307AA">
      <w:pPr>
        <w:spacing w:line="276" w:lineRule="auto"/>
        <w:rPr>
          <w:rFonts w:cs="Arial"/>
        </w:rPr>
      </w:pPr>
    </w:p>
    <w:p w14:paraId="36935815" w14:textId="77777777" w:rsidR="004C2700" w:rsidRDefault="004C2700" w:rsidP="006A7C07">
      <w:pPr>
        <w:pStyle w:val="Kop2"/>
        <w:numPr>
          <w:ilvl w:val="1"/>
          <w:numId w:val="12"/>
        </w:numPr>
        <w:tabs>
          <w:tab w:val="left" w:pos="993"/>
        </w:tabs>
        <w:suppressAutoHyphens/>
        <w:ind w:left="709" w:hanging="396"/>
      </w:pPr>
      <w:bookmarkStart w:id="26" w:name="_Toc141795933"/>
      <w:bookmarkEnd w:id="18"/>
      <w:bookmarkEnd w:id="19"/>
      <w:bookmarkEnd w:id="20"/>
      <w:r>
        <w:t>Maatschappelijk verantwoord i</w:t>
      </w:r>
      <w:bookmarkStart w:id="27" w:name="_Toc496188076"/>
      <w:r>
        <w:t>nkopen</w:t>
      </w:r>
      <w:bookmarkEnd w:id="26"/>
      <w:bookmarkEnd w:id="27"/>
    </w:p>
    <w:p w14:paraId="4DA6F85E" w14:textId="77777777" w:rsidR="00DA6066" w:rsidRPr="00453D47" w:rsidRDefault="00DA6066" w:rsidP="00DA6066">
      <w:pPr>
        <w:suppressAutoHyphens/>
      </w:pPr>
      <w:r w:rsidRPr="00453D47">
        <w:t xml:space="preserve">VRK </w:t>
      </w:r>
      <w:r w:rsidR="00453D47">
        <w:t xml:space="preserve">neemt bij aanbestedingen </w:t>
      </w:r>
      <w:r w:rsidRPr="00453D47">
        <w:t>sociale, ecologische en economische aspecten in acht.</w:t>
      </w:r>
    </w:p>
    <w:p w14:paraId="199306B7" w14:textId="77777777" w:rsidR="00DA6066" w:rsidRPr="000C5D6B" w:rsidRDefault="00DA6066" w:rsidP="000C5D6B">
      <w:pPr>
        <w:suppressAutoHyphens/>
      </w:pPr>
      <w:r w:rsidRPr="00453D47">
        <w:t xml:space="preserve">Maatschappelijk Verantwoord Inkopen (‘MVI’) – ook wel duurzaam inkopen - betekent dat de VRK de effecten op </w:t>
      </w:r>
      <w:r w:rsidR="004A59F3">
        <w:t>‘</w:t>
      </w:r>
      <w:r w:rsidRPr="00453D47">
        <w:t>people, planet en profit</w:t>
      </w:r>
      <w:r w:rsidR="004A59F3">
        <w:t>’</w:t>
      </w:r>
      <w:r w:rsidRPr="00453D47">
        <w:t xml:space="preserve"> meeneemt bij Inkopen. Met een goed Inkoopbeleid kunnen maatschappelijke doelen worden gerealiseerd. De VRK stimuleert daarom sociale, ecologische en economische aspecten te integreren bij Inkopen van Werken, Diensten en Leveringen.</w:t>
      </w:r>
      <w:r w:rsidR="000C5D6B">
        <w:t xml:space="preserve"> In deze aanbesteding zullen eisen m.b.t. </w:t>
      </w:r>
      <w:r w:rsidRPr="000C5D6B">
        <w:t xml:space="preserve">digitaal Inkopen </w:t>
      </w:r>
      <w:r w:rsidR="000C5D6B">
        <w:t xml:space="preserve">in de vorm van </w:t>
      </w:r>
      <w:r w:rsidRPr="000C5D6B">
        <w:t>E-procurement</w:t>
      </w:r>
      <w:r w:rsidR="000C5D6B">
        <w:t xml:space="preserve"> en</w:t>
      </w:r>
      <w:r w:rsidRPr="000C5D6B">
        <w:t xml:space="preserve"> E-</w:t>
      </w:r>
      <w:r w:rsidR="000C5D6B" w:rsidRPr="000C5D6B">
        <w:t>facturat</w:t>
      </w:r>
      <w:r w:rsidR="000C5D6B">
        <w:t xml:space="preserve">ie worden meegenomen. </w:t>
      </w:r>
    </w:p>
    <w:p w14:paraId="387568C8" w14:textId="77777777" w:rsidR="004C2700" w:rsidRDefault="004C2700" w:rsidP="004C2700">
      <w:pPr>
        <w:pStyle w:val="Lijstalinea"/>
        <w:suppressAutoHyphens/>
      </w:pPr>
    </w:p>
    <w:p w14:paraId="0B419361" w14:textId="77777777" w:rsidR="004C2700" w:rsidRDefault="004C2700" w:rsidP="004C2700">
      <w:pPr>
        <w:rPr>
          <w:rFonts w:eastAsia="MS Mincho" w:cs="Arial"/>
          <w:iCs/>
          <w:color w:val="BA4133"/>
          <w:sz w:val="30"/>
          <w:szCs w:val="28"/>
        </w:rPr>
      </w:pPr>
      <w:bookmarkStart w:id="28" w:name="_Ref517963606"/>
      <w:r>
        <w:br w:type="page"/>
      </w:r>
    </w:p>
    <w:p w14:paraId="6DBFB818" w14:textId="77777777" w:rsidR="004C2700" w:rsidRDefault="009D7EE5" w:rsidP="006A7C07">
      <w:pPr>
        <w:pStyle w:val="Kop1"/>
        <w:keepNext/>
        <w:pageBreakBefore/>
        <w:numPr>
          <w:ilvl w:val="0"/>
          <w:numId w:val="12"/>
        </w:numPr>
        <w:spacing w:beforeLines="0" w:before="0" w:after="960" w:line="600" w:lineRule="atLeast"/>
      </w:pPr>
      <w:bookmarkStart w:id="29" w:name="_Toc141795934"/>
      <w:r>
        <w:lastRenderedPageBreak/>
        <w:t>D</w:t>
      </w:r>
      <w:r w:rsidR="004C2700">
        <w:t>e Opdracht</w:t>
      </w:r>
      <w:bookmarkEnd w:id="28"/>
      <w:bookmarkEnd w:id="29"/>
    </w:p>
    <w:p w14:paraId="6F0651F9" w14:textId="77777777" w:rsidR="004C2700" w:rsidRDefault="004C2700" w:rsidP="006A7C07">
      <w:pPr>
        <w:pStyle w:val="Kop2"/>
        <w:numPr>
          <w:ilvl w:val="1"/>
          <w:numId w:val="12"/>
        </w:numPr>
        <w:suppressAutoHyphens/>
        <w:ind w:left="964"/>
      </w:pPr>
      <w:bookmarkStart w:id="30" w:name="_Toc141795935"/>
      <w:r>
        <w:t>Aanleiding, beschrijving huidige situatie</w:t>
      </w:r>
      <w:bookmarkEnd w:id="30"/>
    </w:p>
    <w:p w14:paraId="6083B4F7" w14:textId="77777777" w:rsidR="001210DB" w:rsidRDefault="005072FD" w:rsidP="001210DB">
      <w:pPr>
        <w:suppressAutoHyphens/>
      </w:pPr>
      <w:r w:rsidRPr="00AA26D2">
        <w:t>D</w:t>
      </w:r>
      <w:r w:rsidRPr="00AA26D2">
        <w:rPr>
          <w:rFonts w:cs="Arial"/>
        </w:rPr>
        <w:t>e huidige ov</w:t>
      </w:r>
      <w:r w:rsidRPr="007847F8">
        <w:rPr>
          <w:rFonts w:cs="Arial"/>
        </w:rPr>
        <w:t xml:space="preserve">ereenkomst met de firma </w:t>
      </w:r>
      <w:r w:rsidR="003C14B9">
        <w:rPr>
          <w:rFonts w:cs="Arial"/>
        </w:rPr>
        <w:t>Intus</w:t>
      </w:r>
      <w:r w:rsidR="00884670" w:rsidRPr="007847F8">
        <w:rPr>
          <w:rFonts w:cs="Arial"/>
        </w:rPr>
        <w:t xml:space="preserve"> </w:t>
      </w:r>
      <w:r w:rsidRPr="007847F8">
        <w:rPr>
          <w:rFonts w:cs="Arial"/>
        </w:rPr>
        <w:t xml:space="preserve">kan niet kan worden verlengd na 31 </w:t>
      </w:r>
      <w:r w:rsidR="00461B9A" w:rsidRPr="007847F8">
        <w:rPr>
          <w:rFonts w:cs="Arial"/>
        </w:rPr>
        <w:t>maart</w:t>
      </w:r>
      <w:r w:rsidRPr="007847F8">
        <w:rPr>
          <w:rFonts w:cs="Arial"/>
        </w:rPr>
        <w:t xml:space="preserve"> 202</w:t>
      </w:r>
      <w:r w:rsidR="004B6FA0">
        <w:rPr>
          <w:rFonts w:cs="Arial"/>
        </w:rPr>
        <w:t>4</w:t>
      </w:r>
      <w:r w:rsidR="00FF36D3" w:rsidRPr="007847F8">
        <w:rPr>
          <w:rFonts w:cs="Arial"/>
        </w:rPr>
        <w:t>.</w:t>
      </w:r>
      <w:r w:rsidR="00FF36D3">
        <w:rPr>
          <w:rFonts w:cs="Arial"/>
        </w:rPr>
        <w:t xml:space="preserve"> D</w:t>
      </w:r>
      <w:r w:rsidRPr="00AA26D2">
        <w:rPr>
          <w:rFonts w:cs="Arial"/>
        </w:rPr>
        <w:t xml:space="preserve">aarom </w:t>
      </w:r>
      <w:r w:rsidR="00FF36D3">
        <w:rPr>
          <w:rFonts w:cs="Arial"/>
        </w:rPr>
        <w:t>zoekt</w:t>
      </w:r>
      <w:r w:rsidRPr="00AA26D2">
        <w:rPr>
          <w:rFonts w:cs="Arial"/>
        </w:rPr>
        <w:t xml:space="preserve"> </w:t>
      </w:r>
      <w:r w:rsidR="007847F8">
        <w:rPr>
          <w:rFonts w:cs="Arial"/>
        </w:rPr>
        <w:t xml:space="preserve">de </w:t>
      </w:r>
      <w:r w:rsidRPr="00AA26D2">
        <w:rPr>
          <w:rFonts w:cs="Arial"/>
        </w:rPr>
        <w:t xml:space="preserve">VRK </w:t>
      </w:r>
      <w:r w:rsidR="00FF36D3">
        <w:t xml:space="preserve">een </w:t>
      </w:r>
      <w:r w:rsidRPr="00AA26D2">
        <w:t>Opdrachtnemer voor de levering, implementatie en beheer van</w:t>
      </w:r>
      <w:bookmarkStart w:id="31" w:name="_Hlk108517443"/>
      <w:r w:rsidRPr="00AA26D2">
        <w:t xml:space="preserve"> een </w:t>
      </w:r>
      <w:r w:rsidR="007847F8">
        <w:t>r</w:t>
      </w:r>
      <w:bookmarkEnd w:id="31"/>
      <w:r w:rsidR="004B6FA0">
        <w:t xml:space="preserve">oosterplanningsysteem </w:t>
      </w:r>
      <w:r w:rsidRPr="00AA26D2">
        <w:t>volgens het SaaS-principe met bijbehorende dienstverlen</w:t>
      </w:r>
      <w:r w:rsidR="007847F8">
        <w:t>ing</w:t>
      </w:r>
      <w:r w:rsidRPr="00AA26D2">
        <w:t xml:space="preserve">. </w:t>
      </w:r>
      <w:r w:rsidR="00E47DBD" w:rsidRPr="00AA26D2">
        <w:t xml:space="preserve">Van het huidige systeem </w:t>
      </w:r>
      <w:r w:rsidR="00E47DBD" w:rsidRPr="00EC05E1">
        <w:t xml:space="preserve">maken </w:t>
      </w:r>
      <w:r w:rsidR="00750A01">
        <w:t xml:space="preserve">gemiddeld </w:t>
      </w:r>
      <w:r w:rsidR="00E47DBD" w:rsidRPr="00EC05E1">
        <w:t>ongeveer</w:t>
      </w:r>
      <w:r w:rsidR="00F42154">
        <w:t xml:space="preserve"> </w:t>
      </w:r>
      <w:r w:rsidR="009658DB">
        <w:t xml:space="preserve">750 </w:t>
      </w:r>
      <w:r w:rsidR="00E47DBD" w:rsidRPr="00EC05E1">
        <w:t>personen</w:t>
      </w:r>
      <w:r w:rsidR="00E47DBD" w:rsidRPr="00AA26D2">
        <w:t xml:space="preserve"> gebruik</w:t>
      </w:r>
      <w:r w:rsidR="00750A01">
        <w:t xml:space="preserve"> (dit kan fluctueren, bijvoorbeeld door de uitbraak van een pandemie)</w:t>
      </w:r>
      <w:r w:rsidR="007847F8">
        <w:t>.</w:t>
      </w:r>
    </w:p>
    <w:p w14:paraId="37C25D25" w14:textId="77777777" w:rsidR="001210DB" w:rsidRDefault="001210DB" w:rsidP="001210DB">
      <w:pPr>
        <w:suppressAutoHyphens/>
      </w:pPr>
    </w:p>
    <w:p w14:paraId="367C201F" w14:textId="77777777" w:rsidR="00EC05E1" w:rsidRPr="001210DB" w:rsidRDefault="00EC05E1" w:rsidP="001210DB">
      <w:pPr>
        <w:suppressAutoHyphens/>
      </w:pPr>
      <w:r>
        <w:t xml:space="preserve">De volgende organisatieonderdelen maken gebruik van </w:t>
      </w:r>
      <w:r w:rsidRPr="00AA26D2">
        <w:t xml:space="preserve">een </w:t>
      </w:r>
      <w:r w:rsidR="004B6FA0">
        <w:t xml:space="preserve">roosterplanningsysteem </w:t>
      </w:r>
      <w:r>
        <w:t>of gaan dit in de nabije toekomst doen.</w:t>
      </w:r>
    </w:p>
    <w:p w14:paraId="52E90A45" w14:textId="77777777" w:rsidR="00074ADA" w:rsidRDefault="00074ADA" w:rsidP="00514D7A">
      <w:pPr>
        <w:suppressAutoHyphens/>
        <w:spacing w:line="312" w:lineRule="auto"/>
        <w:rPr>
          <w:rFonts w:cs="Arial"/>
        </w:rPr>
      </w:pPr>
    </w:p>
    <w:p w14:paraId="513BDE12" w14:textId="77777777" w:rsidR="009849DC" w:rsidRDefault="009849DC" w:rsidP="00514D7A">
      <w:pPr>
        <w:suppressAutoHyphens/>
        <w:spacing w:line="312" w:lineRule="auto"/>
        <w:rPr>
          <w:rFonts w:cs="Arial"/>
        </w:rPr>
      </w:pPr>
    </w:p>
    <w:p w14:paraId="00C32CB0" w14:textId="77777777" w:rsidR="009849DC" w:rsidRPr="00F40FBD" w:rsidRDefault="009849DC" w:rsidP="00F40FBD">
      <w:pPr>
        <w:rPr>
          <w:rFonts w:ascii="Segoe UI" w:hAnsi="Segoe UI" w:cs="Segoe UI"/>
          <w:b/>
          <w:sz w:val="21"/>
          <w:szCs w:val="21"/>
          <w:shd w:val="clear" w:color="auto" w:fill="FFFFFF"/>
        </w:rPr>
      </w:pPr>
      <w:r w:rsidRPr="00F40FBD">
        <w:rPr>
          <w:rFonts w:ascii="Segoe UI" w:hAnsi="Segoe UI" w:cs="Segoe UI"/>
          <w:b/>
          <w:sz w:val="21"/>
          <w:szCs w:val="21"/>
          <w:shd w:val="clear" w:color="auto" w:fill="FFFFFF"/>
        </w:rPr>
        <w:t>Brandweer</w:t>
      </w:r>
    </w:p>
    <w:p w14:paraId="5A960EBD" w14:textId="77777777" w:rsidR="007847F8" w:rsidRPr="00F40FBD" w:rsidRDefault="009849DC" w:rsidP="00F40FBD">
      <w:pPr>
        <w:rPr>
          <w:rFonts w:cs="Arial"/>
        </w:rPr>
      </w:pPr>
      <w:r w:rsidRPr="00F40FBD">
        <w:rPr>
          <w:rFonts w:cs="Arial"/>
        </w:rPr>
        <w:t xml:space="preserve">De brandweer gebruikt op dit moment het </w:t>
      </w:r>
      <w:r w:rsidR="004B6FA0">
        <w:rPr>
          <w:rFonts w:cs="Arial"/>
        </w:rPr>
        <w:t>roosterplanning</w:t>
      </w:r>
      <w:r w:rsidRPr="00F40FBD">
        <w:rPr>
          <w:rFonts w:cs="Arial"/>
        </w:rPr>
        <w:t>systeem voor</w:t>
      </w:r>
      <w:r w:rsidR="003C14B9">
        <w:rPr>
          <w:rFonts w:cs="Arial"/>
        </w:rPr>
        <w:t xml:space="preserve"> het plannen van medewerkers over diverse functies waaronder </w:t>
      </w:r>
      <w:r w:rsidR="003C14B9" w:rsidRPr="003C14B9">
        <w:rPr>
          <w:rFonts w:cs="Arial"/>
        </w:rPr>
        <w:t>24-uursmedewerkers</w:t>
      </w:r>
      <w:r w:rsidR="003C14B9">
        <w:rPr>
          <w:rFonts w:cs="Arial"/>
        </w:rPr>
        <w:t xml:space="preserve"> </w:t>
      </w:r>
      <w:r w:rsidR="003C14B9" w:rsidRPr="003C14B9">
        <w:rPr>
          <w:rFonts w:cs="Arial"/>
        </w:rPr>
        <w:t>combimedewerkers</w:t>
      </w:r>
      <w:r w:rsidR="00750A01">
        <w:rPr>
          <w:rFonts w:cs="Arial"/>
        </w:rPr>
        <w:t>,</w:t>
      </w:r>
      <w:r w:rsidR="003C14B9" w:rsidRPr="003C14B9">
        <w:rPr>
          <w:rFonts w:cs="Arial"/>
        </w:rPr>
        <w:t xml:space="preserve"> vrijwilligers en staf. In totaal zijn dit ongeveer 400 medewerkers.</w:t>
      </w:r>
      <w:r w:rsidR="003C14B9">
        <w:rPr>
          <w:rFonts w:ascii="Calibri" w:hAnsi="Calibri" w:cs="Calibri"/>
          <w:color w:val="1F497D"/>
          <w:sz w:val="22"/>
          <w:szCs w:val="22"/>
          <w:bdr w:val="none" w:sz="0" w:space="0" w:color="auto" w:frame="1"/>
        </w:rPr>
        <w:t xml:space="preserve"> </w:t>
      </w:r>
    </w:p>
    <w:p w14:paraId="49C04858" w14:textId="77777777" w:rsidR="00F40FBD" w:rsidRDefault="00F40FBD" w:rsidP="00F40FBD">
      <w:pPr>
        <w:rPr>
          <w:rFonts w:cs="Arial"/>
        </w:rPr>
      </w:pPr>
    </w:p>
    <w:p w14:paraId="70A43B8C" w14:textId="77777777" w:rsidR="003C14B9" w:rsidRDefault="003C14B9" w:rsidP="00F40FBD">
      <w:pPr>
        <w:rPr>
          <w:rFonts w:cs="Arial"/>
        </w:rPr>
      </w:pPr>
      <w:r>
        <w:rPr>
          <w:rFonts w:cs="Arial"/>
        </w:rPr>
        <w:t xml:space="preserve">Daarnaast </w:t>
      </w:r>
      <w:r w:rsidR="00A26817">
        <w:rPr>
          <w:rFonts w:cs="Arial"/>
        </w:rPr>
        <w:t xml:space="preserve">maakt </w:t>
      </w:r>
      <w:r w:rsidR="00750A01">
        <w:rPr>
          <w:rFonts w:cs="Arial"/>
        </w:rPr>
        <w:t xml:space="preserve">de </w:t>
      </w:r>
      <w:r w:rsidR="00A26817" w:rsidRPr="00F40FBD">
        <w:rPr>
          <w:rFonts w:cs="Arial"/>
        </w:rPr>
        <w:t>brandweer</w:t>
      </w:r>
      <w:r w:rsidR="00A26817">
        <w:rPr>
          <w:rFonts w:cs="Arial"/>
        </w:rPr>
        <w:t xml:space="preserve"> onder andere gebruik van de volgende rapportages: </w:t>
      </w:r>
    </w:p>
    <w:p w14:paraId="678D530E" w14:textId="77777777" w:rsidR="00A26817" w:rsidRDefault="00A26817" w:rsidP="00F40FBD">
      <w:pPr>
        <w:rPr>
          <w:rFonts w:cs="Arial"/>
        </w:rPr>
      </w:pPr>
    </w:p>
    <w:p w14:paraId="33B84130"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tellingen/aantal functies en specialismes</w:t>
      </w:r>
    </w:p>
    <w:p w14:paraId="3EA9A701" w14:textId="77777777" w:rsidR="003C14B9" w:rsidRPr="006A7C07" w:rsidRDefault="003C14B9" w:rsidP="006A7C07">
      <w:pPr>
        <w:pStyle w:val="Lijstalinea"/>
        <w:numPr>
          <w:ilvl w:val="0"/>
          <w:numId w:val="40"/>
        </w:numPr>
        <w:shd w:val="clear" w:color="auto" w:fill="FFFFFF"/>
        <w:spacing w:line="240" w:lineRule="auto"/>
        <w:rPr>
          <w:rFonts w:cs="Arial"/>
          <w:lang w:val="en-GB"/>
        </w:rPr>
      </w:pPr>
      <w:r w:rsidRPr="006A7C07">
        <w:rPr>
          <w:rFonts w:cs="Arial"/>
          <w:lang w:val="en-GB"/>
        </w:rPr>
        <w:t>Rapportages inzake hard copy roosters.</w:t>
      </w:r>
    </w:p>
    <w:p w14:paraId="0D789FAB" w14:textId="77777777" w:rsidR="00750A01"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verlof (hoeveel verlof heeft iemand en hoe is dat opgebouwd)</w:t>
      </w:r>
    </w:p>
    <w:p w14:paraId="67920F7A"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overwerk en verschuivingen</w:t>
      </w:r>
    </w:p>
    <w:p w14:paraId="6968A98A"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ATW/ATB overtredingen</w:t>
      </w:r>
    </w:p>
    <w:p w14:paraId="6F3CF463"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mutaties in het rooster</w:t>
      </w:r>
    </w:p>
    <w:p w14:paraId="10787154"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inzake ziekte verzuim (zowel lang als kortdurend ziekteverzuim)</w:t>
      </w:r>
    </w:p>
    <w:p w14:paraId="77A064A0"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m.b.t. tot te korten in het rooster</w:t>
      </w:r>
    </w:p>
    <w:p w14:paraId="5F414868" w14:textId="77777777" w:rsidR="003C14B9" w:rsidRPr="00750A01" w:rsidRDefault="003C14B9" w:rsidP="006A7C07">
      <w:pPr>
        <w:pStyle w:val="Lijstalinea"/>
        <w:numPr>
          <w:ilvl w:val="0"/>
          <w:numId w:val="40"/>
        </w:numPr>
        <w:shd w:val="clear" w:color="auto" w:fill="FFFFFF"/>
        <w:spacing w:line="240" w:lineRule="auto"/>
        <w:rPr>
          <w:rFonts w:cs="Arial"/>
        </w:rPr>
      </w:pPr>
      <w:r w:rsidRPr="00750A01">
        <w:rPr>
          <w:rFonts w:cs="Arial"/>
        </w:rPr>
        <w:t>Rapportages op verschillende dienstcodes</w:t>
      </w:r>
    </w:p>
    <w:p w14:paraId="6683A867" w14:textId="77777777" w:rsidR="003C14B9" w:rsidRPr="00F40FBD" w:rsidRDefault="003C14B9" w:rsidP="00F40FBD">
      <w:pPr>
        <w:rPr>
          <w:rFonts w:cs="Arial"/>
        </w:rPr>
      </w:pPr>
    </w:p>
    <w:p w14:paraId="63E06376" w14:textId="77777777" w:rsidR="00F40FBD" w:rsidRDefault="00F40FBD" w:rsidP="00F40FBD">
      <w:pPr>
        <w:rPr>
          <w:rFonts w:cs="Arial"/>
        </w:rPr>
      </w:pPr>
    </w:p>
    <w:p w14:paraId="3254A339" w14:textId="77777777" w:rsidR="00F40FBD" w:rsidRDefault="00F40FBD" w:rsidP="00F40FBD">
      <w:pPr>
        <w:rPr>
          <w:rFonts w:cs="Arial"/>
        </w:rPr>
      </w:pPr>
    </w:p>
    <w:p w14:paraId="7406971F" w14:textId="77777777" w:rsidR="00F40FBD" w:rsidRDefault="00F40FBD" w:rsidP="00F40FBD">
      <w:pPr>
        <w:rPr>
          <w:rFonts w:cs="Arial"/>
        </w:rPr>
      </w:pPr>
    </w:p>
    <w:p w14:paraId="3BE08329" w14:textId="77777777" w:rsidR="00F40FBD" w:rsidRDefault="00F40FBD" w:rsidP="00F40FBD">
      <w:pPr>
        <w:rPr>
          <w:rFonts w:cs="Arial"/>
        </w:rPr>
      </w:pPr>
    </w:p>
    <w:p w14:paraId="2F14A253" w14:textId="77777777" w:rsidR="00F40FBD" w:rsidRDefault="00F40FBD" w:rsidP="00F40FBD">
      <w:pPr>
        <w:rPr>
          <w:rFonts w:cs="Arial"/>
        </w:rPr>
      </w:pPr>
    </w:p>
    <w:p w14:paraId="45A4093E" w14:textId="77777777" w:rsidR="00F40FBD" w:rsidRDefault="00F40FBD" w:rsidP="00F40FBD">
      <w:pPr>
        <w:rPr>
          <w:rFonts w:cs="Arial"/>
        </w:rPr>
      </w:pPr>
    </w:p>
    <w:p w14:paraId="4103671D" w14:textId="77777777" w:rsidR="00F40FBD" w:rsidRDefault="00F40FBD" w:rsidP="00F40FBD">
      <w:pPr>
        <w:rPr>
          <w:rFonts w:cs="Arial"/>
        </w:rPr>
      </w:pPr>
    </w:p>
    <w:p w14:paraId="3A97AA56" w14:textId="77777777" w:rsidR="00F40FBD" w:rsidRDefault="00F40FBD" w:rsidP="00F40FBD">
      <w:pPr>
        <w:rPr>
          <w:rFonts w:cs="Arial"/>
        </w:rPr>
      </w:pPr>
    </w:p>
    <w:p w14:paraId="676E872C" w14:textId="77777777" w:rsidR="00063367" w:rsidRDefault="00F40FBD" w:rsidP="00750A01">
      <w:pPr>
        <w:rPr>
          <w:rFonts w:ascii="Calibri" w:hAnsi="Calibri" w:cs="Calibri"/>
          <w:i/>
          <w:iCs/>
          <w:color w:val="1F497D"/>
          <w:sz w:val="22"/>
          <w:szCs w:val="22"/>
        </w:rPr>
      </w:pPr>
      <w:r w:rsidRPr="00F40FBD">
        <w:rPr>
          <w:rFonts w:cs="Arial"/>
        </w:rPr>
        <w:lastRenderedPageBreak/>
        <w:t>De volgende posten maken onderdeel uit van de Brandweerorganisatie:</w:t>
      </w:r>
    </w:p>
    <w:p w14:paraId="16448C56" w14:textId="77777777" w:rsidR="2EB307AA" w:rsidRDefault="2EB307AA" w:rsidP="2EB307AA">
      <w:pPr>
        <w:shd w:val="clear" w:color="auto" w:fill="FFFFFF" w:themeFill="background1"/>
        <w:spacing w:line="240" w:lineRule="auto"/>
        <w:rPr>
          <w:rFonts w:ascii="Calibri" w:hAnsi="Calibri" w:cs="Calibri"/>
          <w:i/>
          <w:iCs/>
          <w:color w:val="1F497D"/>
          <w:sz w:val="22"/>
          <w:szCs w:val="22"/>
          <w:highlight w:val="yellow"/>
        </w:rPr>
      </w:pPr>
    </w:p>
    <w:p w14:paraId="5EC8818D" w14:textId="77777777" w:rsidR="2EB307AA" w:rsidRDefault="2EB307AA" w:rsidP="2EB307AA">
      <w:pPr>
        <w:spacing w:line="240" w:lineRule="auto"/>
      </w:pPr>
      <w:r>
        <w:rPr>
          <w:noProof/>
        </w:rPr>
        <w:drawing>
          <wp:inline distT="0" distB="0" distL="0" distR="0" wp14:anchorId="32EBD57E" wp14:editId="1C6A1C64">
            <wp:extent cx="4572000" cy="2790825"/>
            <wp:effectExtent l="0" t="0" r="0" b="0"/>
            <wp:docPr id="313829584" name="Afbeelding 31382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790825"/>
                    </a:xfrm>
                    <a:prstGeom prst="rect">
                      <a:avLst/>
                    </a:prstGeom>
                  </pic:spPr>
                </pic:pic>
              </a:graphicData>
            </a:graphic>
          </wp:inline>
        </w:drawing>
      </w:r>
    </w:p>
    <w:p w14:paraId="4D1EF4E9" w14:textId="77777777" w:rsidR="2EB307AA" w:rsidRDefault="2EB307AA" w:rsidP="2EB307AA">
      <w:pPr>
        <w:spacing w:line="312" w:lineRule="auto"/>
        <w:rPr>
          <w:rFonts w:cs="Arial"/>
        </w:rPr>
      </w:pPr>
    </w:p>
    <w:p w14:paraId="37A65DB2" w14:textId="77777777" w:rsidR="00063367" w:rsidRDefault="00063367" w:rsidP="009849DC">
      <w:pPr>
        <w:rPr>
          <w:rFonts w:cs="Arial"/>
        </w:rPr>
      </w:pPr>
    </w:p>
    <w:p w14:paraId="04654158" w14:textId="77777777" w:rsidR="004B6FA0" w:rsidRDefault="004B6FA0" w:rsidP="009849DC">
      <w:pPr>
        <w:rPr>
          <w:rFonts w:ascii="Segoe UI" w:hAnsi="Segoe UI" w:cs="Segoe UI"/>
          <w:b/>
          <w:sz w:val="21"/>
          <w:szCs w:val="21"/>
          <w:shd w:val="clear" w:color="auto" w:fill="FFFFFF"/>
        </w:rPr>
      </w:pPr>
      <w:r>
        <w:rPr>
          <w:rFonts w:ascii="Segoe UI" w:hAnsi="Segoe UI" w:cs="Segoe UI"/>
          <w:b/>
          <w:sz w:val="21"/>
          <w:szCs w:val="21"/>
          <w:shd w:val="clear" w:color="auto" w:fill="FFFFFF"/>
        </w:rPr>
        <w:t>Ambulance</w:t>
      </w:r>
      <w:r w:rsidR="00A26817">
        <w:rPr>
          <w:rFonts w:ascii="Segoe UI" w:hAnsi="Segoe UI" w:cs="Segoe UI"/>
          <w:b/>
          <w:sz w:val="21"/>
          <w:szCs w:val="21"/>
          <w:shd w:val="clear" w:color="auto" w:fill="FFFFFF"/>
        </w:rPr>
        <w:t>zorg/MKA</w:t>
      </w:r>
      <w:r>
        <w:rPr>
          <w:rFonts w:ascii="Segoe UI" w:hAnsi="Segoe UI" w:cs="Segoe UI"/>
          <w:b/>
          <w:sz w:val="21"/>
          <w:szCs w:val="21"/>
          <w:shd w:val="clear" w:color="auto" w:fill="FFFFFF"/>
        </w:rPr>
        <w:t xml:space="preserve">  </w:t>
      </w:r>
    </w:p>
    <w:p w14:paraId="3B8891FA" w14:textId="77777777" w:rsidR="004B6FA0" w:rsidRDefault="004B6FA0" w:rsidP="009849DC">
      <w:pPr>
        <w:rPr>
          <w:rFonts w:ascii="Segoe UI" w:hAnsi="Segoe UI" w:cs="Segoe UI"/>
          <w:b/>
          <w:sz w:val="21"/>
          <w:szCs w:val="21"/>
          <w:shd w:val="clear" w:color="auto" w:fill="FFFFFF"/>
        </w:rPr>
      </w:pPr>
    </w:p>
    <w:p w14:paraId="015508D4" w14:textId="77777777" w:rsidR="0049537F" w:rsidRPr="00A26817" w:rsidRDefault="0049537F" w:rsidP="0049537F">
      <w:pPr>
        <w:rPr>
          <w:rFonts w:ascii="Segoe UI" w:hAnsi="Segoe UI" w:cs="Segoe UI"/>
          <w:b/>
          <w:sz w:val="21"/>
          <w:szCs w:val="21"/>
          <w:shd w:val="clear" w:color="auto" w:fill="FFFFFF"/>
        </w:rPr>
      </w:pPr>
      <w:r w:rsidRPr="00F40FBD">
        <w:rPr>
          <w:rFonts w:cs="Arial"/>
        </w:rPr>
        <w:t xml:space="preserve">De </w:t>
      </w:r>
      <w:r w:rsidR="00A26817" w:rsidRPr="00A26817">
        <w:rPr>
          <w:rFonts w:cs="Arial"/>
        </w:rPr>
        <w:t>Ambulancezorg/M</w:t>
      </w:r>
      <w:r w:rsidR="002D4DB5">
        <w:rPr>
          <w:rFonts w:cs="Arial"/>
        </w:rPr>
        <w:t xml:space="preserve">eldkamer Ambulancezorg </w:t>
      </w:r>
      <w:r w:rsidR="00A26817">
        <w:rPr>
          <w:rFonts w:ascii="Segoe UI" w:hAnsi="Segoe UI" w:cs="Segoe UI"/>
          <w:b/>
          <w:sz w:val="21"/>
          <w:szCs w:val="21"/>
          <w:shd w:val="clear" w:color="auto" w:fill="FFFFFF"/>
        </w:rPr>
        <w:t xml:space="preserve"> </w:t>
      </w:r>
      <w:r w:rsidRPr="00F40FBD">
        <w:rPr>
          <w:rFonts w:cs="Arial"/>
        </w:rPr>
        <w:t xml:space="preserve">gebruikt op dit moment het </w:t>
      </w:r>
      <w:r>
        <w:rPr>
          <w:rFonts w:cs="Arial"/>
        </w:rPr>
        <w:t>roosterplanning</w:t>
      </w:r>
      <w:r w:rsidRPr="00F40FBD">
        <w:rPr>
          <w:rFonts w:cs="Arial"/>
        </w:rPr>
        <w:t>systeem voor</w:t>
      </w:r>
      <w:r>
        <w:rPr>
          <w:rFonts w:cs="Arial"/>
        </w:rPr>
        <w:t xml:space="preserve"> </w:t>
      </w:r>
      <w:r w:rsidR="00A26817">
        <w:rPr>
          <w:rFonts w:cs="Arial"/>
        </w:rPr>
        <w:t>het</w:t>
      </w:r>
      <w:r w:rsidR="00750A01">
        <w:rPr>
          <w:rFonts w:cs="Arial"/>
        </w:rPr>
        <w:t xml:space="preserve"> plannen van de ambulancezorgprofessionals (rijdende dienst) en de aanname- en uitgiftecentralisten op de Meldkamer Ambulancezorg. Dit betreft plm. 180 medewerkers</w:t>
      </w:r>
    </w:p>
    <w:p w14:paraId="36405ACC" w14:textId="77777777" w:rsidR="00514D7A" w:rsidRDefault="00514D7A" w:rsidP="004C2700">
      <w:pPr>
        <w:suppressAutoHyphens/>
        <w:spacing w:line="312" w:lineRule="auto"/>
        <w:rPr>
          <w:rFonts w:cs="Arial"/>
        </w:rPr>
      </w:pPr>
    </w:p>
    <w:p w14:paraId="5DE81D46" w14:textId="77777777" w:rsidR="0049537F" w:rsidRDefault="00A26817" w:rsidP="0049537F">
      <w:pPr>
        <w:rPr>
          <w:rFonts w:ascii="Segoe UI" w:hAnsi="Segoe UI" w:cs="Segoe UI"/>
          <w:b/>
          <w:sz w:val="21"/>
          <w:szCs w:val="21"/>
          <w:shd w:val="clear" w:color="auto" w:fill="FFFFFF"/>
        </w:rPr>
      </w:pPr>
      <w:r>
        <w:rPr>
          <w:rFonts w:ascii="Segoe UI" w:hAnsi="Segoe UI" w:cs="Segoe UI"/>
          <w:b/>
          <w:sz w:val="21"/>
          <w:szCs w:val="21"/>
          <w:shd w:val="clear" w:color="auto" w:fill="FFFFFF"/>
        </w:rPr>
        <w:t>IZB</w:t>
      </w:r>
    </w:p>
    <w:p w14:paraId="2CB7F194" w14:textId="77777777" w:rsidR="00A26817" w:rsidRPr="002D4DB5" w:rsidRDefault="00750A01" w:rsidP="0049537F">
      <w:pPr>
        <w:rPr>
          <w:rFonts w:ascii="Segoe UI" w:hAnsi="Segoe UI" w:cs="Segoe UI"/>
          <w:sz w:val="21"/>
          <w:szCs w:val="21"/>
          <w:shd w:val="clear" w:color="auto" w:fill="FFFFFF"/>
        </w:rPr>
      </w:pPr>
      <w:r w:rsidRPr="002D4DB5">
        <w:rPr>
          <w:rFonts w:ascii="Segoe UI" w:hAnsi="Segoe UI" w:cs="Segoe UI"/>
          <w:sz w:val="21"/>
          <w:szCs w:val="21"/>
          <w:shd w:val="clear" w:color="auto" w:fill="FFFFFF"/>
        </w:rPr>
        <w:t>De afdeling Infectieziektebestrijding maakte ten tijde van de c</w:t>
      </w:r>
      <w:r w:rsidR="002D4DB5" w:rsidRPr="002D4DB5">
        <w:rPr>
          <w:rFonts w:ascii="Segoe UI" w:hAnsi="Segoe UI" w:cs="Segoe UI"/>
          <w:sz w:val="21"/>
          <w:szCs w:val="21"/>
          <w:shd w:val="clear" w:color="auto" w:fill="FFFFFF"/>
        </w:rPr>
        <w:t>oronapandemie gebruik van een roosterplanningsysteem</w:t>
      </w:r>
      <w:r w:rsidRPr="002D4DB5">
        <w:rPr>
          <w:rFonts w:ascii="Segoe UI" w:hAnsi="Segoe UI" w:cs="Segoe UI"/>
          <w:sz w:val="21"/>
          <w:szCs w:val="21"/>
          <w:shd w:val="clear" w:color="auto" w:fill="FFFFFF"/>
        </w:rPr>
        <w:t xml:space="preserve"> om alle (tijdelijke) medewerkers in te plannen in de rol in de pandemiebestrijding. Momenteel zijn er weinig mensen die namens IZB worden ingeroosterd. </w:t>
      </w:r>
    </w:p>
    <w:p w14:paraId="27BB8ADE" w14:textId="77777777" w:rsidR="00750A01" w:rsidRDefault="00750A01" w:rsidP="0049537F">
      <w:pPr>
        <w:rPr>
          <w:rFonts w:ascii="Segoe UI" w:hAnsi="Segoe UI" w:cs="Segoe UI"/>
          <w:b/>
          <w:sz w:val="21"/>
          <w:szCs w:val="21"/>
          <w:shd w:val="clear" w:color="auto" w:fill="FFFFFF"/>
        </w:rPr>
      </w:pPr>
    </w:p>
    <w:p w14:paraId="60CB20CB" w14:textId="77777777" w:rsidR="002D4DB5" w:rsidRDefault="002D4DB5" w:rsidP="0049537F">
      <w:pPr>
        <w:rPr>
          <w:rFonts w:ascii="Segoe UI" w:hAnsi="Segoe UI" w:cs="Segoe UI"/>
          <w:b/>
          <w:sz w:val="21"/>
          <w:szCs w:val="21"/>
          <w:shd w:val="clear" w:color="auto" w:fill="FFFFFF"/>
        </w:rPr>
      </w:pPr>
      <w:r>
        <w:rPr>
          <w:rFonts w:ascii="Segoe UI" w:hAnsi="Segoe UI" w:cs="Segoe UI"/>
          <w:b/>
          <w:sz w:val="21"/>
          <w:szCs w:val="21"/>
          <w:shd w:val="clear" w:color="auto" w:fill="FFFFFF"/>
        </w:rPr>
        <w:t>JGZ</w:t>
      </w:r>
    </w:p>
    <w:p w14:paraId="6BB5E3C9" w14:textId="77777777" w:rsidR="00750A01" w:rsidRPr="002D4DB5" w:rsidRDefault="002D4DB5" w:rsidP="0049537F">
      <w:pPr>
        <w:rPr>
          <w:rFonts w:ascii="Segoe UI" w:hAnsi="Segoe UI" w:cs="Segoe UI"/>
          <w:sz w:val="21"/>
          <w:szCs w:val="21"/>
          <w:shd w:val="clear" w:color="auto" w:fill="FFFFFF"/>
        </w:rPr>
      </w:pPr>
      <w:r w:rsidRPr="002D4DB5">
        <w:rPr>
          <w:rFonts w:ascii="Segoe UI" w:hAnsi="Segoe UI" w:cs="Segoe UI"/>
          <w:sz w:val="21"/>
          <w:szCs w:val="21"/>
          <w:shd w:val="clear" w:color="auto" w:fill="FFFFFF"/>
        </w:rPr>
        <w:t>De afdeling J</w:t>
      </w:r>
      <w:r>
        <w:rPr>
          <w:rFonts w:ascii="Segoe UI" w:hAnsi="Segoe UI" w:cs="Segoe UI"/>
          <w:sz w:val="21"/>
          <w:szCs w:val="21"/>
          <w:shd w:val="clear" w:color="auto" w:fill="FFFFFF"/>
        </w:rPr>
        <w:t>eugdgezondheidszorg</w:t>
      </w:r>
      <w:r w:rsidRPr="002D4DB5">
        <w:rPr>
          <w:rFonts w:ascii="Segoe UI" w:hAnsi="Segoe UI" w:cs="Segoe UI"/>
          <w:sz w:val="21"/>
          <w:szCs w:val="21"/>
          <w:shd w:val="clear" w:color="auto" w:fill="FFFFFF"/>
        </w:rPr>
        <w:t xml:space="preserve"> is </w:t>
      </w:r>
      <w:r w:rsidR="00750A01" w:rsidRPr="002D4DB5">
        <w:rPr>
          <w:rFonts w:ascii="Segoe UI" w:hAnsi="Segoe UI" w:cs="Segoe UI"/>
          <w:sz w:val="21"/>
          <w:szCs w:val="21"/>
          <w:shd w:val="clear" w:color="auto" w:fill="FFFFFF"/>
        </w:rPr>
        <w:t xml:space="preserve">voornemens om mensen te gaan inroosteren in een roosterplanningssysteem. </w:t>
      </w:r>
      <w:r w:rsidRPr="002D4DB5">
        <w:rPr>
          <w:rFonts w:ascii="Segoe UI" w:hAnsi="Segoe UI" w:cs="Segoe UI"/>
          <w:sz w:val="21"/>
          <w:szCs w:val="21"/>
          <w:shd w:val="clear" w:color="auto" w:fill="FFFFFF"/>
        </w:rPr>
        <w:t>Het ga</w:t>
      </w:r>
      <w:r>
        <w:rPr>
          <w:rFonts w:ascii="Segoe UI" w:hAnsi="Segoe UI" w:cs="Segoe UI"/>
          <w:sz w:val="21"/>
          <w:szCs w:val="21"/>
          <w:shd w:val="clear" w:color="auto" w:fill="FFFFFF"/>
        </w:rPr>
        <w:t>at om plusminus</w:t>
      </w:r>
      <w:r w:rsidR="00A6276F">
        <w:rPr>
          <w:rFonts w:ascii="Segoe UI" w:hAnsi="Segoe UI" w:cs="Segoe UI"/>
          <w:sz w:val="21"/>
          <w:szCs w:val="21"/>
          <w:shd w:val="clear" w:color="auto" w:fill="FFFFFF"/>
        </w:rPr>
        <w:t xml:space="preserve"> 140</w:t>
      </w:r>
      <w:r>
        <w:rPr>
          <w:rFonts w:ascii="Segoe UI" w:hAnsi="Segoe UI" w:cs="Segoe UI"/>
          <w:sz w:val="21"/>
          <w:szCs w:val="21"/>
          <w:shd w:val="clear" w:color="auto" w:fill="FFFFFF"/>
        </w:rPr>
        <w:t xml:space="preserve"> </w:t>
      </w:r>
      <w:r w:rsidRPr="002D4DB5">
        <w:rPr>
          <w:rFonts w:ascii="Segoe UI" w:hAnsi="Segoe UI" w:cs="Segoe UI"/>
          <w:sz w:val="21"/>
          <w:szCs w:val="21"/>
          <w:shd w:val="clear" w:color="auto" w:fill="FFFFFF"/>
        </w:rPr>
        <w:t xml:space="preserve">medewerkers. Dit betreft </w:t>
      </w:r>
      <w:r w:rsidR="00A6276F">
        <w:rPr>
          <w:rFonts w:ascii="Segoe UI" w:hAnsi="Segoe UI" w:cs="Segoe UI"/>
          <w:sz w:val="21"/>
          <w:szCs w:val="21"/>
          <w:shd w:val="clear" w:color="auto" w:fill="FFFFFF"/>
        </w:rPr>
        <w:t xml:space="preserve">onder andere </w:t>
      </w:r>
      <w:r w:rsidRPr="002D4DB5">
        <w:rPr>
          <w:rFonts w:ascii="Segoe UI" w:hAnsi="Segoe UI" w:cs="Segoe UI"/>
          <w:sz w:val="21"/>
          <w:szCs w:val="21"/>
          <w:shd w:val="clear" w:color="auto" w:fill="FFFFFF"/>
        </w:rPr>
        <w:t xml:space="preserve">artsen, verpleegkundigen en doktersassistenten die op de diverse locaties binnen de regio’s werkzaam zijn. </w:t>
      </w:r>
    </w:p>
    <w:p w14:paraId="3BF08045" w14:textId="77777777" w:rsidR="00514D7A" w:rsidRDefault="00514D7A" w:rsidP="004C2700">
      <w:pPr>
        <w:suppressAutoHyphens/>
        <w:spacing w:line="312" w:lineRule="auto"/>
        <w:rPr>
          <w:rFonts w:cs="Arial"/>
        </w:rPr>
      </w:pPr>
    </w:p>
    <w:p w14:paraId="1475A06D" w14:textId="77777777" w:rsidR="004C2700" w:rsidRDefault="004C2700" w:rsidP="006A7C07">
      <w:pPr>
        <w:pStyle w:val="Kop2"/>
        <w:numPr>
          <w:ilvl w:val="1"/>
          <w:numId w:val="12"/>
        </w:numPr>
        <w:suppressAutoHyphens/>
        <w:ind w:left="964"/>
      </w:pPr>
      <w:bookmarkStart w:id="32" w:name="_Toc419285365"/>
      <w:bookmarkStart w:id="33" w:name="_Toc421086861"/>
      <w:bookmarkStart w:id="34" w:name="_Toc421100592"/>
      <w:bookmarkStart w:id="35" w:name="_Toc141795936"/>
      <w:r>
        <w:lastRenderedPageBreak/>
        <w:t>Doel aanbestedingsprocedure</w:t>
      </w:r>
      <w:bookmarkEnd w:id="32"/>
      <w:bookmarkEnd w:id="33"/>
      <w:bookmarkEnd w:id="34"/>
      <w:r>
        <w:t>, gewenste situatie</w:t>
      </w:r>
      <w:bookmarkEnd w:id="35"/>
    </w:p>
    <w:p w14:paraId="7F982267" w14:textId="0E6D19C5" w:rsidR="004C2700" w:rsidRDefault="004C2700" w:rsidP="004C2700">
      <w:pPr>
        <w:rPr>
          <w:rFonts w:cs="Arial"/>
        </w:rPr>
      </w:pPr>
      <w:r w:rsidRPr="00F21E46">
        <w:t xml:space="preserve">Het doel van deze aanbesteding is om </w:t>
      </w:r>
      <w:r>
        <w:t xml:space="preserve">een Overeenkomst te sluiten met </w:t>
      </w:r>
      <w:r w:rsidR="00985146">
        <w:t>éé</w:t>
      </w:r>
      <w:r>
        <w:t>n Opdracht</w:t>
      </w:r>
      <w:r w:rsidRPr="00F21E46">
        <w:t xml:space="preserve">nemer. </w:t>
      </w:r>
      <w:r>
        <w:rPr>
          <w:rFonts w:cs="Arial"/>
        </w:rPr>
        <w:t xml:space="preserve">Deze Overeenkomst wordt aangegaan voor de duur van </w:t>
      </w:r>
      <w:r w:rsidR="00461B9A">
        <w:rPr>
          <w:rFonts w:cs="Arial"/>
        </w:rPr>
        <w:t>2</w:t>
      </w:r>
      <w:r w:rsidR="005523A1" w:rsidRPr="00BC49C0">
        <w:rPr>
          <w:rFonts w:cs="Arial"/>
        </w:rPr>
        <w:t xml:space="preserve"> jaar.</w:t>
      </w:r>
      <w:r w:rsidR="005523A1">
        <w:rPr>
          <w:rFonts w:cs="Arial"/>
        </w:rPr>
        <w:t xml:space="preserve"> </w:t>
      </w:r>
      <w:r>
        <w:rPr>
          <w:rFonts w:cs="Arial"/>
        </w:rPr>
        <w:t xml:space="preserve">De Overeenkomst gaat in </w:t>
      </w:r>
      <w:r w:rsidRPr="00EC05E1">
        <w:rPr>
          <w:rFonts w:cs="Arial"/>
        </w:rPr>
        <w:t xml:space="preserve">op </w:t>
      </w:r>
      <w:r w:rsidR="005523A1" w:rsidRPr="00710077">
        <w:rPr>
          <w:rFonts w:cs="Arial"/>
        </w:rPr>
        <w:t xml:space="preserve">1 </w:t>
      </w:r>
      <w:r w:rsidR="00710077" w:rsidRPr="00710077">
        <w:rPr>
          <w:rFonts w:cs="Arial"/>
        </w:rPr>
        <w:t>januari</w:t>
      </w:r>
      <w:r w:rsidR="00461B9A" w:rsidRPr="00710077">
        <w:rPr>
          <w:rFonts w:cs="Arial"/>
        </w:rPr>
        <w:t xml:space="preserve"> </w:t>
      </w:r>
      <w:r w:rsidR="005523A1" w:rsidRPr="00710077">
        <w:rPr>
          <w:rFonts w:cs="Arial"/>
        </w:rPr>
        <w:t>202</w:t>
      </w:r>
      <w:r w:rsidR="00710077" w:rsidRPr="00710077">
        <w:rPr>
          <w:rFonts w:cs="Arial"/>
        </w:rPr>
        <w:t>4</w:t>
      </w:r>
      <w:r w:rsidR="00562C87" w:rsidRPr="00710077">
        <w:rPr>
          <w:rFonts w:cs="Arial"/>
        </w:rPr>
        <w:t xml:space="preserve"> </w:t>
      </w:r>
      <w:r w:rsidRPr="00710077">
        <w:rPr>
          <w:rFonts w:cs="Arial"/>
        </w:rPr>
        <w:t xml:space="preserve">en eindigt van rechtswege op </w:t>
      </w:r>
      <w:r w:rsidR="00F564C7" w:rsidRPr="00710077">
        <w:rPr>
          <w:rFonts w:cs="Arial"/>
        </w:rPr>
        <w:t>3</w:t>
      </w:r>
      <w:r w:rsidR="00710077" w:rsidRPr="00710077">
        <w:rPr>
          <w:rFonts w:cs="Arial"/>
        </w:rPr>
        <w:t>1</w:t>
      </w:r>
      <w:r w:rsidR="0049537F" w:rsidRPr="00710077">
        <w:rPr>
          <w:rFonts w:cs="Arial"/>
        </w:rPr>
        <w:t xml:space="preserve"> </w:t>
      </w:r>
      <w:r w:rsidR="00710077" w:rsidRPr="00710077">
        <w:rPr>
          <w:rFonts w:cs="Arial"/>
        </w:rPr>
        <w:t>december</w:t>
      </w:r>
      <w:r w:rsidR="0049537F" w:rsidRPr="00710077">
        <w:rPr>
          <w:rFonts w:cs="Arial"/>
        </w:rPr>
        <w:t xml:space="preserve"> </w:t>
      </w:r>
      <w:r w:rsidR="005523A1" w:rsidRPr="00710077">
        <w:rPr>
          <w:rFonts w:cs="Arial"/>
        </w:rPr>
        <w:t xml:space="preserve"> 20</w:t>
      </w:r>
      <w:r w:rsidR="00461B9A" w:rsidRPr="00710077">
        <w:rPr>
          <w:rFonts w:cs="Arial"/>
        </w:rPr>
        <w:t>2</w:t>
      </w:r>
      <w:r w:rsidR="00710077" w:rsidRPr="00710077">
        <w:rPr>
          <w:rFonts w:cs="Arial"/>
        </w:rPr>
        <w:t>6</w:t>
      </w:r>
      <w:r w:rsidR="005523A1" w:rsidRPr="00710077">
        <w:rPr>
          <w:rFonts w:cs="Arial"/>
        </w:rPr>
        <w:t>.</w:t>
      </w:r>
      <w:r w:rsidR="004E0F60" w:rsidRPr="00EC05E1">
        <w:rPr>
          <w:rFonts w:cs="Arial"/>
        </w:rPr>
        <w:t xml:space="preserve"> </w:t>
      </w:r>
    </w:p>
    <w:p w14:paraId="0A6CBB16" w14:textId="77777777" w:rsidR="004C2700" w:rsidRDefault="004C2700" w:rsidP="004C2700">
      <w:pPr>
        <w:suppressAutoHyphens/>
      </w:pPr>
    </w:p>
    <w:p w14:paraId="0852039A" w14:textId="77777777" w:rsidR="004C2700" w:rsidRDefault="004C2700" w:rsidP="004C2700">
      <w:pPr>
        <w:rPr>
          <w:rFonts w:cs="Arial"/>
        </w:rPr>
      </w:pPr>
      <w:r w:rsidRPr="2EB307AA">
        <w:rPr>
          <w:rFonts w:cs="Arial"/>
        </w:rPr>
        <w:t>De Aanbestedende Dienst heeft de mogelijkheid om de Overeenkomst</w:t>
      </w:r>
      <w:r w:rsidR="00B31FE0" w:rsidRPr="2EB307AA">
        <w:rPr>
          <w:rFonts w:cs="Arial"/>
        </w:rPr>
        <w:t xml:space="preserve"> </w:t>
      </w:r>
      <w:r w:rsidR="005523A1" w:rsidRPr="2EB307AA">
        <w:rPr>
          <w:rFonts w:cs="Arial"/>
        </w:rPr>
        <w:t>6 keer</w:t>
      </w:r>
      <w:r w:rsidRPr="2EB307AA">
        <w:rPr>
          <w:rFonts w:cs="Arial"/>
        </w:rPr>
        <w:t xml:space="preserve"> onder dezelfde voorwaarden te verlengen met een periode van</w:t>
      </w:r>
      <w:r w:rsidRPr="2EB307AA">
        <w:rPr>
          <w:rFonts w:cs="Arial"/>
          <w:b/>
          <w:bCs/>
        </w:rPr>
        <w:t xml:space="preserve"> </w:t>
      </w:r>
      <w:r w:rsidR="005523A1" w:rsidRPr="2EB307AA">
        <w:rPr>
          <w:rFonts w:cs="Arial"/>
          <w:b/>
          <w:bCs/>
        </w:rPr>
        <w:t>één</w:t>
      </w:r>
      <w:r w:rsidR="005523A1" w:rsidRPr="2EB307AA">
        <w:rPr>
          <w:rFonts w:cs="Arial"/>
        </w:rPr>
        <w:t xml:space="preserve"> </w:t>
      </w:r>
      <w:r w:rsidRPr="2EB307AA">
        <w:rPr>
          <w:rFonts w:cs="Arial"/>
          <w:b/>
          <w:bCs/>
        </w:rPr>
        <w:t>jaar</w:t>
      </w:r>
      <w:r w:rsidRPr="2EB307AA">
        <w:rPr>
          <w:rFonts w:cs="Arial"/>
          <w:b/>
          <w:bCs/>
          <w:i/>
          <w:iCs/>
        </w:rPr>
        <w:t xml:space="preserve">. </w:t>
      </w:r>
      <w:r w:rsidRPr="2EB307AA">
        <w:rPr>
          <w:rFonts w:cs="Arial"/>
        </w:rPr>
        <w:t xml:space="preserve">In het geval dat de Aanbestedende Dienst gebruik maakt van deze verlengingsoptie zal de Aanbestedende Dienst Opdrachtnemer hierover uiterlijk </w:t>
      </w:r>
      <w:r w:rsidR="005523A1" w:rsidRPr="2EB307AA">
        <w:rPr>
          <w:rFonts w:cs="Arial"/>
          <w:b/>
          <w:bCs/>
        </w:rPr>
        <w:t>drie</w:t>
      </w:r>
      <w:r w:rsidRPr="2EB307AA">
        <w:rPr>
          <w:rFonts w:cs="Arial"/>
          <w:b/>
          <w:bCs/>
        </w:rPr>
        <w:t xml:space="preserve"> maanden</w:t>
      </w:r>
      <w:r w:rsidR="005523A1" w:rsidRPr="2EB307AA">
        <w:rPr>
          <w:rFonts w:cs="Arial"/>
        </w:rPr>
        <w:t xml:space="preserve"> </w:t>
      </w:r>
      <w:r w:rsidRPr="2EB307AA">
        <w:rPr>
          <w:rFonts w:cs="Arial"/>
        </w:rPr>
        <w:t>voor het einde van de Overeenkomst schriftelijk in kennis stellen. Indien de Aanbestedende Dienst geen gebruik maakt van de verlengingsmogelijkheid eindigt de Overeenkomst van rechtswege</w:t>
      </w:r>
      <w:r w:rsidR="00BC49C0" w:rsidRPr="2EB307AA">
        <w:rPr>
          <w:rFonts w:cs="Arial"/>
        </w:rPr>
        <w:t xml:space="preserve"> </w:t>
      </w:r>
      <w:r w:rsidRPr="2EB307AA">
        <w:rPr>
          <w:rFonts w:cs="Arial"/>
        </w:rPr>
        <w:t>na het verstrijken van de initiële looptijd.</w:t>
      </w:r>
    </w:p>
    <w:p w14:paraId="4D60DECC" w14:textId="77777777" w:rsidR="004C2700" w:rsidRDefault="004C2700" w:rsidP="004C2700">
      <w:pPr>
        <w:suppressAutoHyphens/>
      </w:pPr>
    </w:p>
    <w:p w14:paraId="18500643" w14:textId="2E36DA66" w:rsidR="004C2700" w:rsidRDefault="004C2700" w:rsidP="004C2700">
      <w:pPr>
        <w:suppressAutoHyphens/>
      </w:pPr>
      <w:r w:rsidRPr="000613D4">
        <w:t xml:space="preserve">De Aanbestedende Dienst streeft ernaar </w:t>
      </w:r>
      <w:r w:rsidRPr="0099313C">
        <w:t xml:space="preserve">de Opdracht op </w:t>
      </w:r>
      <w:r w:rsidR="00710077" w:rsidRPr="00710077">
        <w:t>1</w:t>
      </w:r>
      <w:r w:rsidR="00562C87" w:rsidRPr="00710077">
        <w:t xml:space="preserve"> </w:t>
      </w:r>
      <w:r w:rsidR="00710077" w:rsidRPr="00710077">
        <w:t>december</w:t>
      </w:r>
      <w:r w:rsidR="0049537F" w:rsidRPr="00710077">
        <w:t xml:space="preserve"> </w:t>
      </w:r>
      <w:r w:rsidR="008E63F5" w:rsidRPr="00710077">
        <w:t>202</w:t>
      </w:r>
      <w:r w:rsidR="00710077">
        <w:t>3</w:t>
      </w:r>
      <w:r w:rsidRPr="0099313C">
        <w:t xml:space="preserve"> (definitief) te hebben gegund. Ingangsdatum voor de Overeenkomst is </w:t>
      </w:r>
      <w:r w:rsidR="00F564C7" w:rsidRPr="0099313C">
        <w:t xml:space="preserve">voorzien </w:t>
      </w:r>
      <w:r w:rsidR="00F564C7" w:rsidRPr="00710077">
        <w:t xml:space="preserve">op 1 </w:t>
      </w:r>
      <w:r w:rsidR="00A26817" w:rsidRPr="00710077">
        <w:t>januari</w:t>
      </w:r>
      <w:r w:rsidR="00F564C7" w:rsidRPr="00710077">
        <w:t xml:space="preserve"> 202</w:t>
      </w:r>
      <w:r w:rsidR="00A26817" w:rsidRPr="00710077">
        <w:t>4</w:t>
      </w:r>
      <w:r w:rsidRPr="00710077">
        <w:t>.</w:t>
      </w:r>
      <w:r w:rsidRPr="0099313C">
        <w:t xml:space="preserve"> Zowel bij aanvang als aan het einde van de </w:t>
      </w:r>
      <w:r w:rsidRPr="00710077">
        <w:t xml:space="preserve">looptijd van de Overeenkomst is in een transitieperiode van </w:t>
      </w:r>
      <w:r w:rsidR="0032623E" w:rsidRPr="00710077">
        <w:t>zes</w:t>
      </w:r>
      <w:r w:rsidRPr="00710077">
        <w:t xml:space="preserve"> maand[en] voorzien.</w:t>
      </w:r>
      <w:r w:rsidRPr="0099313C">
        <w:t xml:space="preserve"> Beoogd is dat in deze transitieperiode de huidige o</w:t>
      </w:r>
      <w:r w:rsidR="00F564C7" w:rsidRPr="0099313C">
        <w:t xml:space="preserve">pdrachtnemer zijn dienstverlening stopt </w:t>
      </w:r>
      <w:r w:rsidR="00FD3131" w:rsidRPr="0099313C">
        <w:t xml:space="preserve">en </w:t>
      </w:r>
      <w:r w:rsidRPr="0099313C">
        <w:t>de nieuwe</w:t>
      </w:r>
      <w:r w:rsidRPr="000613D4">
        <w:t xml:space="preserve"> Opdrachtnemer zijn </w:t>
      </w:r>
      <w:r w:rsidR="00F564C7" w:rsidRPr="00F564C7">
        <w:t>dienstverlening</w:t>
      </w:r>
      <w:r w:rsidR="00F564C7">
        <w:t xml:space="preserve"> </w:t>
      </w:r>
      <w:r w:rsidRPr="000613D4">
        <w:t>geleidelijk opbouwt. Van de huidige opdrachtnemer en de nieuwe Opdrachtnemer wordt verwacht dat zij gedurende de transitieperiode waar nodig samenwerken en zorgdragen voor een onverstoorde</w:t>
      </w:r>
      <w:r w:rsidR="00670E4A" w:rsidRPr="000613D4">
        <w:t xml:space="preserve"> </w:t>
      </w:r>
      <w:r w:rsidR="00670E4A" w:rsidRPr="000613D4">
        <w:rPr>
          <w:i/>
        </w:rPr>
        <w:t>dienstverlening</w:t>
      </w:r>
      <w:r w:rsidRPr="000613D4">
        <w:t xml:space="preserve"> aan de Aanbestedende Dienst.</w:t>
      </w:r>
    </w:p>
    <w:p w14:paraId="510CFD20" w14:textId="77777777" w:rsidR="0032623E" w:rsidRDefault="0032623E" w:rsidP="004C2700">
      <w:pPr>
        <w:suppressAutoHyphens/>
      </w:pPr>
    </w:p>
    <w:p w14:paraId="7A5784B8" w14:textId="77777777" w:rsidR="0032623E" w:rsidRDefault="0032623E" w:rsidP="004C2700">
      <w:pPr>
        <w:suppressAutoHyphens/>
      </w:pPr>
      <w:r>
        <w:t>Per 1 juli 2024 dient het nieuwe systeem in productie genomen te kunnen worden (livegang)</w:t>
      </w:r>
    </w:p>
    <w:p w14:paraId="0A8B8DB8" w14:textId="77777777" w:rsidR="001F0B0D" w:rsidRDefault="001F0B0D" w:rsidP="004C2700">
      <w:pPr>
        <w:suppressAutoHyphens/>
      </w:pPr>
    </w:p>
    <w:p w14:paraId="26C87D86" w14:textId="77777777" w:rsidR="001B3E89" w:rsidRPr="00A431F0" w:rsidRDefault="001B3E89" w:rsidP="001B3E89">
      <w:pPr>
        <w:suppressAutoHyphens/>
      </w:pPr>
      <w:r w:rsidRPr="00A431F0">
        <w:t xml:space="preserve">De VRK is op zoek naar een leverancier voor de levering, implementatie en beheer van een </w:t>
      </w:r>
      <w:r w:rsidR="00FB5380">
        <w:t>roosterplanningsysteem</w:t>
      </w:r>
      <w:r w:rsidR="00E66F17">
        <w:t xml:space="preserve"> </w:t>
      </w:r>
      <w:r w:rsidRPr="00A431F0">
        <w:t xml:space="preserve">volgens het SaaS-principe met bijbehorende dienstverlening. Dit betekent dat de applicatie niet lokaal op de systemen van de VRK draait maar extern op de servers bij de te contracteren leverancier. De belangrijkste specificaties van het nieuw te leveren </w:t>
      </w:r>
      <w:r w:rsidR="00FB5380">
        <w:t xml:space="preserve">roosterplanningsysteem </w:t>
      </w:r>
      <w:r w:rsidRPr="00A431F0">
        <w:t xml:space="preserve">zijn: </w:t>
      </w:r>
    </w:p>
    <w:p w14:paraId="74844190" w14:textId="77777777" w:rsidR="001B3E89" w:rsidRPr="009658DB" w:rsidRDefault="001B3E89" w:rsidP="001B3E89">
      <w:pPr>
        <w:pStyle w:val="Lijstalinea"/>
        <w:suppressAutoHyphens/>
        <w:ind w:left="397"/>
      </w:pPr>
      <w:r w:rsidRPr="00A431F0">
        <w:t>- de applicatie is een z</w:t>
      </w:r>
      <w:r w:rsidR="002D4DB5">
        <w:t xml:space="preserve">ogenaamde </w:t>
      </w:r>
      <w:r w:rsidRPr="00A431F0">
        <w:t xml:space="preserve"> </w:t>
      </w:r>
      <w:r w:rsidRPr="009658DB">
        <w:t xml:space="preserve">Software as a Service (SaaS)-applicatie; </w:t>
      </w:r>
    </w:p>
    <w:p w14:paraId="10D420E2" w14:textId="77777777" w:rsidR="001B3E89" w:rsidRPr="00A431F0" w:rsidRDefault="001B3E89" w:rsidP="001B3E89">
      <w:pPr>
        <w:pStyle w:val="Lijstalinea"/>
        <w:suppressAutoHyphens/>
        <w:ind w:left="397"/>
      </w:pPr>
      <w:r w:rsidRPr="00A431F0">
        <w:t xml:space="preserve">- de applicatie kan worden voorzien van (geautomatiseerde) koppelingen met overige door de VRK gebruikte systemen (of koppeling middels open standaarden); </w:t>
      </w:r>
    </w:p>
    <w:p w14:paraId="34FE4369" w14:textId="77777777" w:rsidR="001B3E89" w:rsidRDefault="001B3E89" w:rsidP="00FA1052">
      <w:pPr>
        <w:pStyle w:val="Lijstalinea"/>
        <w:suppressAutoHyphens/>
        <w:ind w:left="397"/>
      </w:pPr>
      <w:r w:rsidRPr="00A431F0">
        <w:t xml:space="preserve">- de </w:t>
      </w:r>
      <w:r w:rsidRPr="0099313C">
        <w:t xml:space="preserve">applicatie dient </w:t>
      </w:r>
      <w:r w:rsidR="0032623E">
        <w:t xml:space="preserve">een onbeperkt aantal </w:t>
      </w:r>
      <w:r w:rsidRPr="0099313C">
        <w:t>gebruikers toe te staan</w:t>
      </w:r>
      <w:r w:rsidR="00FA1052" w:rsidRPr="0099313C">
        <w:t>.</w:t>
      </w:r>
    </w:p>
    <w:p w14:paraId="196CEDA9" w14:textId="77777777" w:rsidR="00CB1DA2" w:rsidRPr="00A431F0" w:rsidRDefault="00CB1DA2" w:rsidP="00FA1052">
      <w:pPr>
        <w:pStyle w:val="Lijstalinea"/>
        <w:suppressAutoHyphens/>
        <w:ind w:left="397"/>
      </w:pPr>
    </w:p>
    <w:p w14:paraId="02E6300F" w14:textId="77777777" w:rsidR="001B3E89" w:rsidRPr="00A17062" w:rsidRDefault="001B3E89" w:rsidP="001B3E89">
      <w:pPr>
        <w:rPr>
          <w:rFonts w:cs="Arial"/>
        </w:rPr>
      </w:pPr>
      <w:r w:rsidRPr="00A431F0">
        <w:rPr>
          <w:rFonts w:cs="Arial"/>
        </w:rPr>
        <w:t>Het doel van de aanbesteding is om één leverancier te contracteren voor de gevraagde S</w:t>
      </w:r>
      <w:r w:rsidR="00BA547F">
        <w:rPr>
          <w:rFonts w:cs="Arial"/>
        </w:rPr>
        <w:t>aa</w:t>
      </w:r>
      <w:r w:rsidRPr="00A431F0">
        <w:rPr>
          <w:rFonts w:cs="Arial"/>
        </w:rPr>
        <w:t xml:space="preserve">S dienstverlening. </w:t>
      </w:r>
      <w:r w:rsidRPr="00A17062">
        <w:rPr>
          <w:rFonts w:cs="Arial"/>
        </w:rPr>
        <w:t xml:space="preserve">Daarnaast zijn er concrete doelstellingen: </w:t>
      </w:r>
    </w:p>
    <w:p w14:paraId="53CE63C0" w14:textId="77777777" w:rsidR="001B3E89" w:rsidRPr="00A17062" w:rsidRDefault="001B3E89" w:rsidP="009658DB">
      <w:pPr>
        <w:pStyle w:val="Lijstalinea"/>
        <w:numPr>
          <w:ilvl w:val="0"/>
          <w:numId w:val="36"/>
        </w:numPr>
        <w:tabs>
          <w:tab w:val="left" w:pos="397"/>
        </w:tabs>
        <w:spacing w:line="300" w:lineRule="atLeast"/>
        <w:ind w:right="-85"/>
        <w:rPr>
          <w:rFonts w:cs="Arial"/>
        </w:rPr>
      </w:pPr>
      <w:r w:rsidRPr="00A17062">
        <w:rPr>
          <w:rFonts w:cs="Arial"/>
        </w:rPr>
        <w:t xml:space="preserve">Een overeenkomst afsluiten die in vergelijking tot de huidige kosten mogelijk een besparing oplevert. </w:t>
      </w:r>
    </w:p>
    <w:p w14:paraId="2FD58E5A" w14:textId="77777777" w:rsidR="00514D7A" w:rsidRPr="00A17062" w:rsidRDefault="001B3E89" w:rsidP="009658DB">
      <w:pPr>
        <w:pStyle w:val="Lijstalinea"/>
        <w:numPr>
          <w:ilvl w:val="0"/>
          <w:numId w:val="36"/>
        </w:numPr>
        <w:tabs>
          <w:tab w:val="left" w:pos="397"/>
        </w:tabs>
        <w:spacing w:line="300" w:lineRule="atLeast"/>
        <w:ind w:right="-85"/>
        <w:rPr>
          <w:rFonts w:cs="Arial"/>
        </w:rPr>
      </w:pPr>
      <w:r w:rsidRPr="00A17062">
        <w:rPr>
          <w:rFonts w:cs="Arial"/>
        </w:rPr>
        <w:t>Gebruik maken van de huidige stand van de techniek</w:t>
      </w:r>
      <w:r w:rsidR="00A17062" w:rsidRPr="00A17062">
        <w:rPr>
          <w:rFonts w:cs="Arial"/>
        </w:rPr>
        <w:t>.</w:t>
      </w:r>
    </w:p>
    <w:p w14:paraId="2EC2D5C2" w14:textId="77777777" w:rsidR="00A17062" w:rsidRPr="00A17062" w:rsidRDefault="00A17062" w:rsidP="009658DB">
      <w:pPr>
        <w:pStyle w:val="Lijstalinea"/>
        <w:numPr>
          <w:ilvl w:val="0"/>
          <w:numId w:val="36"/>
        </w:numPr>
        <w:suppressAutoHyphens/>
        <w:rPr>
          <w:rFonts w:cs="Arial"/>
        </w:rPr>
      </w:pPr>
      <w:r w:rsidRPr="00A17062">
        <w:rPr>
          <w:rFonts w:cs="Arial"/>
        </w:rPr>
        <w:lastRenderedPageBreak/>
        <w:t>Het systeem ondersteunt informatie</w:t>
      </w:r>
      <w:r w:rsidR="00BA547F">
        <w:rPr>
          <w:rFonts w:cs="Arial"/>
        </w:rPr>
        <w:t>-</w:t>
      </w:r>
      <w:r w:rsidRPr="00A17062">
        <w:rPr>
          <w:rFonts w:cs="Arial"/>
        </w:rPr>
        <w:t>gestuurd werken en Business Intelligence en maakt het mogelijk voor de organisatie om flexibel gewenste data uit het systeem te ontsluiten</w:t>
      </w:r>
      <w:r w:rsidR="00BA547F">
        <w:rPr>
          <w:rFonts w:cs="Arial"/>
        </w:rPr>
        <w:t xml:space="preserve">. </w:t>
      </w:r>
    </w:p>
    <w:p w14:paraId="038F3CC3" w14:textId="77777777" w:rsidR="001B3E89" w:rsidRPr="00A17062" w:rsidRDefault="001B3E89" w:rsidP="00A17062">
      <w:pPr>
        <w:pStyle w:val="Lijstalinea"/>
        <w:tabs>
          <w:tab w:val="left" w:pos="397"/>
        </w:tabs>
        <w:spacing w:line="300" w:lineRule="atLeast"/>
        <w:ind w:right="-85"/>
        <w:rPr>
          <w:rFonts w:cs="Arial"/>
          <w:highlight w:val="yellow"/>
        </w:rPr>
      </w:pPr>
    </w:p>
    <w:p w14:paraId="291AAAAE" w14:textId="77777777" w:rsidR="004C2700" w:rsidRDefault="00B80BA0" w:rsidP="006A7C07">
      <w:pPr>
        <w:pStyle w:val="Kop2"/>
        <w:numPr>
          <w:ilvl w:val="1"/>
          <w:numId w:val="12"/>
        </w:numPr>
        <w:suppressAutoHyphens/>
        <w:ind w:left="964"/>
      </w:pPr>
      <w:bookmarkStart w:id="36" w:name="_Toc141795937"/>
      <w:r>
        <w:t>S</w:t>
      </w:r>
      <w:r w:rsidR="004C2700">
        <w:t>cope</w:t>
      </w:r>
      <w:bookmarkEnd w:id="36"/>
    </w:p>
    <w:p w14:paraId="7F12A4A2" w14:textId="77777777" w:rsidR="004C2700" w:rsidRDefault="004C2700" w:rsidP="004C2700">
      <w:pPr>
        <w:suppressAutoHyphens/>
        <w:rPr>
          <w:rFonts w:cs="Arial"/>
        </w:rPr>
      </w:pPr>
      <w:r w:rsidRPr="00C91BC0">
        <w:rPr>
          <w:rFonts w:cs="Arial"/>
        </w:rPr>
        <w:t xml:space="preserve">De </w:t>
      </w:r>
      <w:r w:rsidR="009D046E">
        <w:rPr>
          <w:rFonts w:cs="Arial"/>
        </w:rPr>
        <w:t>raming</w:t>
      </w:r>
      <w:r w:rsidRPr="00C91BC0">
        <w:rPr>
          <w:rFonts w:cs="Arial"/>
        </w:rPr>
        <w:t xml:space="preserve"> van de </w:t>
      </w:r>
      <w:r w:rsidRPr="003F0BE7">
        <w:rPr>
          <w:rFonts w:cs="Arial"/>
        </w:rPr>
        <w:t>Opdracht is</w:t>
      </w:r>
      <w:r w:rsidR="007E5485">
        <w:rPr>
          <w:rFonts w:cs="Arial"/>
        </w:rPr>
        <w:t xml:space="preserve"> </w:t>
      </w:r>
      <w:r w:rsidR="007E5485" w:rsidRPr="005C14A2">
        <w:rPr>
          <w:rFonts w:cs="Arial"/>
        </w:rPr>
        <w:t xml:space="preserve">ongeveer </w:t>
      </w:r>
      <w:r w:rsidR="007E5485" w:rsidRPr="00710077">
        <w:rPr>
          <w:rFonts w:cs="Arial"/>
        </w:rPr>
        <w:t xml:space="preserve">€ </w:t>
      </w:r>
      <w:r w:rsidR="00F42154" w:rsidRPr="00710077">
        <w:rPr>
          <w:rFonts w:cs="Arial"/>
        </w:rPr>
        <w:t>15</w:t>
      </w:r>
      <w:r w:rsidR="007E5485" w:rsidRPr="00710077">
        <w:rPr>
          <w:rFonts w:cs="Arial"/>
        </w:rPr>
        <w:t xml:space="preserve">0.000,-- tot € </w:t>
      </w:r>
      <w:r w:rsidR="005C14A2" w:rsidRPr="00710077">
        <w:rPr>
          <w:rFonts w:cs="Arial"/>
        </w:rPr>
        <w:t>2</w:t>
      </w:r>
      <w:r w:rsidR="00F42154" w:rsidRPr="00710077">
        <w:rPr>
          <w:rFonts w:cs="Arial"/>
        </w:rPr>
        <w:t>0</w:t>
      </w:r>
      <w:r w:rsidR="007E5485" w:rsidRPr="00710077">
        <w:rPr>
          <w:rFonts w:cs="Arial"/>
        </w:rPr>
        <w:t>0.000,--</w:t>
      </w:r>
      <w:r w:rsidR="007E5485" w:rsidRPr="005C14A2">
        <w:rPr>
          <w:rFonts w:cs="Arial"/>
        </w:rPr>
        <w:t xml:space="preserve"> voor een contract</w:t>
      </w:r>
      <w:r w:rsidR="007E5485">
        <w:rPr>
          <w:rFonts w:cs="Arial"/>
        </w:rPr>
        <w:t xml:space="preserve"> voor </w:t>
      </w:r>
      <w:r w:rsidR="00884670">
        <w:rPr>
          <w:rFonts w:cs="Arial"/>
        </w:rPr>
        <w:t>2</w:t>
      </w:r>
      <w:r w:rsidR="007E5485">
        <w:rPr>
          <w:rFonts w:cs="Arial"/>
        </w:rPr>
        <w:t xml:space="preserve"> jaar exclusief BTW.</w:t>
      </w:r>
      <w:r w:rsidR="00AA0F7B">
        <w:rPr>
          <w:rFonts w:cs="Arial"/>
        </w:rPr>
        <w:t xml:space="preserve"> </w:t>
      </w:r>
      <w:r>
        <w:rPr>
          <w:rFonts w:cs="Arial"/>
        </w:rPr>
        <w:t xml:space="preserve">De </w:t>
      </w:r>
      <w:r w:rsidRPr="003F670F">
        <w:rPr>
          <w:rFonts w:cs="Arial"/>
        </w:rPr>
        <w:t>genoemde aantallen zijn indicati</w:t>
      </w:r>
      <w:r w:rsidR="005C14A2">
        <w:rPr>
          <w:rFonts w:cs="Arial"/>
        </w:rPr>
        <w:t>ef.</w:t>
      </w:r>
    </w:p>
    <w:p w14:paraId="0942C960" w14:textId="77777777" w:rsidR="004C2700" w:rsidRDefault="004C2700" w:rsidP="004C2700">
      <w:pPr>
        <w:suppressAutoHyphens/>
        <w:rPr>
          <w:rFonts w:cs="Arial"/>
        </w:rPr>
      </w:pPr>
    </w:p>
    <w:p w14:paraId="6234185A" w14:textId="77777777" w:rsidR="004C2700" w:rsidRDefault="004C2700" w:rsidP="004C2700">
      <w:pPr>
        <w:suppressAutoHyphens/>
        <w:rPr>
          <w:rFonts w:cs="Arial"/>
        </w:rPr>
      </w:pPr>
      <w:r>
        <w:rPr>
          <w:rFonts w:cs="Arial"/>
        </w:rPr>
        <w:t xml:space="preserve">Gunning van de Opdracht vindt plaats op basis van het gunningscriterium </w:t>
      </w:r>
      <w:r w:rsidRPr="000613D4">
        <w:rPr>
          <w:rFonts w:cs="Arial"/>
        </w:rPr>
        <w:t>de beste prijs-kwaliteitverhoudin</w:t>
      </w:r>
      <w:r w:rsidR="00ED7C08" w:rsidRPr="000613D4">
        <w:rPr>
          <w:rFonts w:cs="Arial"/>
        </w:rPr>
        <w:t>g</w:t>
      </w:r>
      <w:r w:rsidRPr="000613D4">
        <w:rPr>
          <w:rFonts w:cs="Arial"/>
        </w:rPr>
        <w:t xml:space="preserve"> </w:t>
      </w:r>
      <w:r w:rsidRPr="00D07347">
        <w:rPr>
          <w:rFonts w:cs="Arial"/>
        </w:rPr>
        <w:t>(</w:t>
      </w:r>
      <w:r>
        <w:rPr>
          <w:rFonts w:cs="Arial"/>
        </w:rPr>
        <w:t xml:space="preserve">zie hoofdstuk </w:t>
      </w:r>
      <w:r w:rsidR="005E383C">
        <w:rPr>
          <w:rFonts w:cs="Arial"/>
        </w:rPr>
        <w:t>8</w:t>
      </w:r>
      <w:r>
        <w:rPr>
          <w:rFonts w:cs="Arial"/>
        </w:rPr>
        <w:t>).</w:t>
      </w:r>
      <w:r w:rsidR="00AA0F7B">
        <w:rPr>
          <w:rFonts w:cs="Arial"/>
        </w:rPr>
        <w:t xml:space="preserve"> </w:t>
      </w:r>
      <w:r>
        <w:rPr>
          <w:rFonts w:cs="Arial"/>
        </w:rPr>
        <w:t xml:space="preserve">De Inschrijver wordt uitgenodigd om op basis van de Aanbestedingsstukken een Inschrijving in te dienen conform de voorwaarden die zijn vastgelegd in de Aanbestedingsstukken. </w:t>
      </w:r>
    </w:p>
    <w:p w14:paraId="0397228B" w14:textId="77777777" w:rsidR="00AA0F7B" w:rsidRDefault="00AA0F7B" w:rsidP="004C2700">
      <w:pPr>
        <w:suppressAutoHyphens/>
      </w:pPr>
    </w:p>
    <w:p w14:paraId="5814ECE9" w14:textId="77777777" w:rsidR="004C2700" w:rsidRPr="005C14A2" w:rsidRDefault="004C2700" w:rsidP="004C2700">
      <w:pPr>
        <w:suppressAutoHyphens/>
      </w:pPr>
      <w:r>
        <w:t>De</w:t>
      </w:r>
      <w:r w:rsidR="000613D4">
        <w:t xml:space="preserve"> implementatie, conversie en opleiding dient</w:t>
      </w:r>
      <w:r>
        <w:t xml:space="preserve"> uiterlijk te zijn verricht op </w:t>
      </w:r>
      <w:r w:rsidR="008C6949">
        <w:t>1</w:t>
      </w:r>
      <w:r w:rsidR="000613D4">
        <w:t xml:space="preserve"> </w:t>
      </w:r>
      <w:r w:rsidR="008C6949">
        <w:t>jun</w:t>
      </w:r>
      <w:r w:rsidR="005C14A2">
        <w:t>i</w:t>
      </w:r>
      <w:r w:rsidR="000613D4">
        <w:t xml:space="preserve"> 202</w:t>
      </w:r>
      <w:r w:rsidR="008C6949">
        <w:t>4</w:t>
      </w:r>
      <w:r w:rsidR="000613D4">
        <w:t>.</w:t>
      </w:r>
      <w:r>
        <w:t xml:space="preserve"> </w:t>
      </w:r>
    </w:p>
    <w:p w14:paraId="35D18C40" w14:textId="77777777" w:rsidR="2EB307AA" w:rsidRDefault="2EB307AA" w:rsidP="2EB307AA"/>
    <w:p w14:paraId="42FE326A" w14:textId="77777777" w:rsidR="004C2700" w:rsidRDefault="004C2700" w:rsidP="006A7C07">
      <w:pPr>
        <w:pStyle w:val="Kop2"/>
        <w:numPr>
          <w:ilvl w:val="1"/>
          <w:numId w:val="12"/>
        </w:numPr>
        <w:suppressAutoHyphens/>
        <w:ind w:left="964"/>
      </w:pPr>
      <w:bookmarkStart w:id="37" w:name="_Toc141795938"/>
      <w:r w:rsidRPr="005C14A2">
        <w:t>Samenvoegen</w:t>
      </w:r>
      <w:r>
        <w:t xml:space="preserve"> onderdelen Opdracht</w:t>
      </w:r>
      <w:bookmarkEnd w:id="37"/>
    </w:p>
    <w:p w14:paraId="2CE0EB12" w14:textId="77777777" w:rsidR="004C2700" w:rsidRPr="006F2CF3" w:rsidRDefault="004C2700" w:rsidP="004C2700">
      <w:pPr>
        <w:suppressAutoHyphens/>
      </w:pPr>
      <w:r>
        <w:t>De Aanbestedende Dienst</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zodanig </w:t>
      </w:r>
      <w:r w:rsidRPr="00CA021E">
        <w:rPr>
          <w:rFonts w:cs="Arial"/>
        </w:rPr>
        <w:t>één</w:t>
      </w:r>
      <w:r w:rsidRPr="00CA021E">
        <w:t xml:space="preserve"> economische en één technische</w:t>
      </w:r>
      <w:r w:rsidR="00497DE4">
        <w:t xml:space="preserve"> </w:t>
      </w:r>
      <w:r w:rsidRPr="006F2CF3">
        <w:t>functie vervullen. Er is daarom geen sprake van samenvoeging van meerdere overheids</w:t>
      </w:r>
      <w:r>
        <w:t>opdracht</w:t>
      </w:r>
      <w:r w:rsidRPr="006F2CF3">
        <w:t>en in de zin van artikel 1.5 lid 1 Aanbestedingswet.</w:t>
      </w:r>
    </w:p>
    <w:p w14:paraId="4BA6CDDB" w14:textId="77777777" w:rsidR="004C2700" w:rsidRDefault="004C2700" w:rsidP="004C2700">
      <w:pPr>
        <w:suppressAutoHyphens/>
        <w:rPr>
          <w:i/>
        </w:rPr>
      </w:pPr>
    </w:p>
    <w:p w14:paraId="59342CDD" w14:textId="77777777" w:rsidR="004C2700" w:rsidRPr="005A6B2D" w:rsidRDefault="004C2700" w:rsidP="006A7C07">
      <w:pPr>
        <w:pStyle w:val="Kop2"/>
        <w:numPr>
          <w:ilvl w:val="1"/>
          <w:numId w:val="12"/>
        </w:numPr>
        <w:suppressAutoHyphens/>
        <w:ind w:left="964"/>
      </w:pPr>
      <w:bookmarkStart w:id="38" w:name="_Toc508701575"/>
      <w:bookmarkStart w:id="39" w:name="_Toc508887520"/>
      <w:bookmarkStart w:id="40" w:name="_Toc509233826"/>
      <w:bookmarkStart w:id="41" w:name="_Toc509233931"/>
      <w:bookmarkStart w:id="42" w:name="_Toc508701576"/>
      <w:bookmarkStart w:id="43" w:name="_Toc508887521"/>
      <w:bookmarkStart w:id="44" w:name="_Toc509233827"/>
      <w:bookmarkStart w:id="45" w:name="_Toc509233932"/>
      <w:bookmarkStart w:id="46" w:name="_Toc141795939"/>
      <w:bookmarkEnd w:id="38"/>
      <w:bookmarkEnd w:id="39"/>
      <w:bookmarkEnd w:id="40"/>
      <w:bookmarkEnd w:id="41"/>
      <w:bookmarkEnd w:id="42"/>
      <w:bookmarkEnd w:id="43"/>
      <w:bookmarkEnd w:id="44"/>
      <w:bookmarkEnd w:id="45"/>
      <w:r w:rsidRPr="005F1C8F">
        <w:t>Percelen</w:t>
      </w:r>
      <w:bookmarkEnd w:id="46"/>
    </w:p>
    <w:p w14:paraId="41AA001D" w14:textId="77777777" w:rsidR="004C2700" w:rsidRPr="002E3DA2" w:rsidRDefault="004C2700" w:rsidP="004C2700">
      <w:pPr>
        <w:suppressAutoHyphens/>
        <w:spacing w:line="276" w:lineRule="auto"/>
        <w:rPr>
          <w:rFonts w:cs="Arial"/>
        </w:rPr>
      </w:pPr>
      <w:r>
        <w:rPr>
          <w:rFonts w:cs="Arial"/>
        </w:rPr>
        <w:t>De Aanbestedende Dienst</w:t>
      </w:r>
      <w:r w:rsidRPr="002E3DA2">
        <w:rPr>
          <w:rFonts w:cs="Arial"/>
        </w:rPr>
        <w:t xml:space="preserve"> vindt het niet passend om de </w:t>
      </w:r>
      <w:r>
        <w:rPr>
          <w:rFonts w:cs="Arial"/>
        </w:rPr>
        <w:t>Opdracht</w:t>
      </w:r>
      <w:r w:rsidRPr="002E3DA2">
        <w:rPr>
          <w:rFonts w:cs="Arial"/>
        </w:rPr>
        <w:t xml:space="preserve"> conform artikel 1.5 lid 3 Aanbestedingswet  te verdelen in meerdere percelen. De redenen </w:t>
      </w:r>
      <w:r>
        <w:rPr>
          <w:rFonts w:cs="Arial"/>
        </w:rPr>
        <w:t>hiervoor</w:t>
      </w:r>
      <w:r w:rsidRPr="002E3DA2">
        <w:rPr>
          <w:rFonts w:cs="Arial"/>
        </w:rPr>
        <w:t xml:space="preserve"> zijn dezelfde als de redenen van </w:t>
      </w:r>
      <w:r>
        <w:rPr>
          <w:rFonts w:cs="Arial"/>
        </w:rPr>
        <w:t>de Aanbestedende Dienst</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w:t>
      </w:r>
      <w:r>
        <w:rPr>
          <w:rFonts w:cs="Arial"/>
        </w:rPr>
        <w:t>Opdracht</w:t>
      </w:r>
      <w:r w:rsidRPr="002E3DA2">
        <w:rPr>
          <w:rFonts w:cs="Arial"/>
        </w:rPr>
        <w:t xml:space="preserve"> door </w:t>
      </w:r>
      <w:r>
        <w:rPr>
          <w:rFonts w:cs="Arial"/>
        </w:rPr>
        <w:t>de Aanbestedende Dienst</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31D32C9B" w14:textId="77777777" w:rsidR="004C2700" w:rsidRPr="00764FD7" w:rsidRDefault="004C2700" w:rsidP="004C2700">
      <w:pPr>
        <w:suppressAutoHyphens/>
      </w:pPr>
    </w:p>
    <w:p w14:paraId="0D630882" w14:textId="77777777" w:rsidR="004C2700" w:rsidRDefault="004C2700" w:rsidP="006A7C07">
      <w:pPr>
        <w:pStyle w:val="Kop2"/>
        <w:numPr>
          <w:ilvl w:val="1"/>
          <w:numId w:val="12"/>
        </w:numPr>
        <w:suppressAutoHyphens/>
        <w:ind w:left="964"/>
      </w:pPr>
      <w:bookmarkStart w:id="47" w:name="_Toc141795940"/>
      <w:r>
        <w:lastRenderedPageBreak/>
        <w:t>Wijziging van de Opdracht</w:t>
      </w:r>
      <w:bookmarkEnd w:id="47"/>
      <w:r>
        <w:t xml:space="preserve"> </w:t>
      </w:r>
    </w:p>
    <w:p w14:paraId="2B4A20AB" w14:textId="77777777" w:rsidR="000613D4" w:rsidRDefault="000613D4" w:rsidP="004C2700">
      <w:pPr>
        <w:suppressAutoHyphens/>
        <w:spacing w:line="312" w:lineRule="auto"/>
        <w:rPr>
          <w:rFonts w:cs="Arial"/>
        </w:rPr>
      </w:pPr>
    </w:p>
    <w:p w14:paraId="55D417DC" w14:textId="77777777" w:rsidR="004C2700" w:rsidRDefault="000613D4" w:rsidP="004C2700">
      <w:pPr>
        <w:suppressAutoHyphens/>
        <w:spacing w:line="312" w:lineRule="auto"/>
        <w:rPr>
          <w:rFonts w:cs="Arial"/>
        </w:rPr>
      </w:pPr>
      <w:r w:rsidRPr="2EB307AA">
        <w:rPr>
          <w:rFonts w:cs="Arial"/>
        </w:rPr>
        <w:t>Op dit moment</w:t>
      </w:r>
      <w:r w:rsidR="00AA0F7B" w:rsidRPr="2EB307AA">
        <w:rPr>
          <w:rFonts w:cs="Arial"/>
        </w:rPr>
        <w:t xml:space="preserve"> voorziet de Aanbestedende Dienst </w:t>
      </w:r>
      <w:r w:rsidRPr="2EB307AA">
        <w:rPr>
          <w:rFonts w:cs="Arial"/>
        </w:rPr>
        <w:t xml:space="preserve">niet </w:t>
      </w:r>
      <w:r w:rsidR="00AA0F7B" w:rsidRPr="2EB307AA">
        <w:rPr>
          <w:rFonts w:cs="Arial"/>
        </w:rPr>
        <w:t>dat gedurende deze aanbestedingsprocedure en gedurende de looptijd van de Overeenkomst wijzigingen in de Opdracht worden doorgevoerd.</w:t>
      </w:r>
    </w:p>
    <w:p w14:paraId="44A447A9" w14:textId="77777777" w:rsidR="2EB307AA" w:rsidRDefault="2EB307AA" w:rsidP="2EB307AA">
      <w:pPr>
        <w:spacing w:line="312" w:lineRule="auto"/>
        <w:rPr>
          <w:rFonts w:cs="Arial"/>
        </w:rPr>
      </w:pPr>
    </w:p>
    <w:p w14:paraId="6D5DF815" w14:textId="77777777" w:rsidR="004C2700" w:rsidRDefault="004C2700" w:rsidP="006A7C07">
      <w:pPr>
        <w:pStyle w:val="Kop2"/>
        <w:numPr>
          <w:ilvl w:val="1"/>
          <w:numId w:val="12"/>
        </w:numPr>
        <w:suppressAutoHyphens/>
        <w:ind w:left="964"/>
      </w:pPr>
      <w:bookmarkStart w:id="48" w:name="_Toc141795941"/>
      <w:r>
        <w:t>Bescherming persoonsgegevens</w:t>
      </w:r>
      <w:bookmarkEnd w:id="48"/>
    </w:p>
    <w:p w14:paraId="490327BA" w14:textId="77777777" w:rsidR="004C2700" w:rsidRDefault="004C2700" w:rsidP="004C2700">
      <w:pPr>
        <w:rPr>
          <w:rFonts w:cs="Arial"/>
        </w:rPr>
      </w:pPr>
      <w:r w:rsidRPr="008A624A">
        <w:rPr>
          <w:rFonts w:cs="Arial"/>
        </w:rPr>
        <w:t>De Inschri</w:t>
      </w:r>
      <w:r>
        <w:rPr>
          <w:rFonts w:cs="Arial"/>
        </w:rPr>
        <w:t>jver waarmee Opdrachtgever</w:t>
      </w:r>
      <w:r w:rsidRPr="008A624A">
        <w:rPr>
          <w:rFonts w:cs="Arial"/>
        </w:rPr>
        <w:t xml:space="preserve"> een Overeenkomst wenst af te sluiten, dient de in </w:t>
      </w:r>
      <w:r w:rsidRPr="00FD1AA5">
        <w:rPr>
          <w:rFonts w:cs="Arial"/>
        </w:rPr>
        <w:t xml:space="preserve">bijlage </w:t>
      </w:r>
      <w:r w:rsidR="00EF440C">
        <w:rPr>
          <w:rFonts w:cs="Arial"/>
        </w:rPr>
        <w:t>13</w:t>
      </w:r>
      <w:r>
        <w:rPr>
          <w:rFonts w:cs="Arial"/>
        </w:rPr>
        <w:t xml:space="preserve"> </w:t>
      </w:r>
      <w:r w:rsidRPr="00FD1AA5">
        <w:rPr>
          <w:rFonts w:cs="Arial"/>
        </w:rPr>
        <w:t>‘</w:t>
      </w:r>
      <w:r w:rsidRPr="008A624A">
        <w:rPr>
          <w:rFonts w:cs="Arial"/>
        </w:rPr>
        <w:t xml:space="preserve">Modelovereenkomst’ </w:t>
      </w:r>
      <w:r w:rsidR="00EF440C">
        <w:rPr>
          <w:rFonts w:cs="Arial"/>
        </w:rPr>
        <w:t xml:space="preserve">de </w:t>
      </w:r>
      <w:r w:rsidRPr="008A624A">
        <w:rPr>
          <w:rFonts w:cs="Arial"/>
        </w:rPr>
        <w:t>opgenomen ‘Model Verwerkersovereenkomst’ op verzoek van de Aanbestedende dienst voor gunning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zal dan ook met eventue</w:t>
      </w:r>
      <w:r w:rsidR="00A6276F">
        <w:rPr>
          <w:rFonts w:cs="Arial"/>
        </w:rPr>
        <w:t>el</w:t>
      </w:r>
      <w:r w:rsidRPr="008A624A">
        <w:rPr>
          <w:rFonts w:cs="Arial"/>
        </w:rPr>
        <w:t xml:space="preserve"> in te zetten onderaannemers, eenzelfde verwerkersovereenkomst dienen af te sluiten.</w:t>
      </w:r>
    </w:p>
    <w:p w14:paraId="1917EC34" w14:textId="77777777" w:rsidR="004C2700" w:rsidRDefault="004C2700" w:rsidP="004C2700">
      <w:pPr>
        <w:spacing w:line="276" w:lineRule="auto"/>
        <w:rPr>
          <w:rStyle w:val="Hyperlink"/>
        </w:rPr>
      </w:pPr>
    </w:p>
    <w:p w14:paraId="45CD545E" w14:textId="77777777" w:rsidR="004C2700" w:rsidRPr="007D6BA0" w:rsidRDefault="004C2700" w:rsidP="006A7C07">
      <w:pPr>
        <w:pStyle w:val="Kop2"/>
        <w:numPr>
          <w:ilvl w:val="1"/>
          <w:numId w:val="12"/>
        </w:numPr>
        <w:suppressAutoHyphens/>
        <w:ind w:left="964"/>
      </w:pPr>
      <w:bookmarkStart w:id="49" w:name="_Toc141795942"/>
      <w:r w:rsidRPr="00187636">
        <w:t>Informatiebeveiliging</w:t>
      </w:r>
      <w:r w:rsidRPr="007D6BA0">
        <w:t xml:space="preserve"> binnen </w:t>
      </w:r>
      <w:r>
        <w:t>de Aanbestedende Dienst</w:t>
      </w:r>
      <w:bookmarkEnd w:id="49"/>
    </w:p>
    <w:p w14:paraId="712A6CF1" w14:textId="77777777" w:rsidR="000E6452" w:rsidRDefault="004C2700" w:rsidP="00E91C17">
      <w:pPr>
        <w:spacing w:line="276" w:lineRule="auto"/>
      </w:pPr>
      <w:r>
        <w:t xml:space="preserve">De Aanbestedende Dienst </w:t>
      </w:r>
      <w:r w:rsidR="000E6452">
        <w:t>analyseert op basis van vigerende wet- en regelgeving, risico’s en/of andere vereisten</w:t>
      </w:r>
      <w:r w:rsidR="00A6276F">
        <w:t>,</w:t>
      </w:r>
      <w:r w:rsidR="000E6452">
        <w:t xml:space="preserve"> </w:t>
      </w:r>
      <w:r w:rsidR="0013693D">
        <w:t xml:space="preserve"> betrekking hebben</w:t>
      </w:r>
      <w:r w:rsidR="00A6276F">
        <w:t>d</w:t>
      </w:r>
      <w:r w:rsidR="0013693D">
        <w:t xml:space="preserve"> op</w:t>
      </w:r>
      <w:r w:rsidR="000E6452">
        <w:t xml:space="preserve"> informatiebeveiligings- en privacy-eisen</w:t>
      </w:r>
      <w:r w:rsidR="00961DA0">
        <w:t>, welke</w:t>
      </w:r>
      <w:r w:rsidR="000E6452">
        <w:t xml:space="preserve"> gesteld worden aan de </w:t>
      </w:r>
      <w:r w:rsidR="00E5473A">
        <w:t>Inschrijver</w:t>
      </w:r>
      <w:r w:rsidR="000E6452">
        <w:t xml:space="preserve"> en de te betrekken Dienst en/of Levering.</w:t>
      </w:r>
    </w:p>
    <w:p w14:paraId="03A24EBE" w14:textId="77777777" w:rsidR="00AB31D0" w:rsidRDefault="00AB31D0" w:rsidP="00E91C17">
      <w:pPr>
        <w:spacing w:line="276" w:lineRule="auto"/>
      </w:pPr>
    </w:p>
    <w:p w14:paraId="04B385CD" w14:textId="77777777" w:rsidR="000E6452" w:rsidRPr="00187636" w:rsidRDefault="00282466" w:rsidP="000E6452">
      <w:pPr>
        <w:spacing w:line="276" w:lineRule="auto"/>
      </w:pPr>
      <w:r>
        <w:t xml:space="preserve">De Aanbestedende Dienst wordt geadviseerd </w:t>
      </w:r>
      <w:r w:rsidR="000E6452">
        <w:t>en ondersteun</w:t>
      </w:r>
      <w:r w:rsidR="00AB31D0">
        <w:t>d</w:t>
      </w:r>
      <w:r w:rsidR="000E6452">
        <w:t xml:space="preserve"> door de Beveiligingsfunctionaris en/of Functionaris Gegevensbescherming van VRK.</w:t>
      </w:r>
    </w:p>
    <w:p w14:paraId="7620B47B" w14:textId="77777777" w:rsidR="2EB307AA" w:rsidRDefault="2EB307AA" w:rsidP="2EB307AA">
      <w:pPr>
        <w:spacing w:line="276" w:lineRule="auto"/>
      </w:pPr>
    </w:p>
    <w:p w14:paraId="5FB8B690" w14:textId="77777777" w:rsidR="004C2700" w:rsidRDefault="004C2700" w:rsidP="006A7C07">
      <w:pPr>
        <w:pStyle w:val="Kop2"/>
        <w:numPr>
          <w:ilvl w:val="1"/>
          <w:numId w:val="12"/>
        </w:numPr>
        <w:suppressAutoHyphens/>
        <w:ind w:left="964"/>
      </w:pPr>
      <w:bookmarkStart w:id="50" w:name="_Toc141795943"/>
      <w:r>
        <w:t>Bewaren</w:t>
      </w:r>
      <w:bookmarkEnd w:id="50"/>
    </w:p>
    <w:p w14:paraId="4C409119" w14:textId="77777777" w:rsidR="004C2700" w:rsidRDefault="004C2700" w:rsidP="004C2700">
      <w:pPr>
        <w:spacing w:line="276" w:lineRule="auto"/>
      </w:pPr>
      <w:r>
        <w:t xml:space="preserve">Voor de bewaartermijn van de verwervingsdossiers is de Aanbestedende Dienst gebonden aan wettelijke termijnen. Verwervingsdossiers worden in ieder geval niet langer bewaard dan tien jaar. </w:t>
      </w:r>
      <w:r w:rsidR="00DC6847">
        <w:t xml:space="preserve">Overige informatie wordt </w:t>
      </w:r>
      <w:r w:rsidR="00CC4CA1">
        <w:t>7</w:t>
      </w:r>
      <w:r w:rsidR="00DC6847">
        <w:t xml:space="preserve"> jaar bewaard</w:t>
      </w:r>
      <w:r w:rsidR="005C14A2">
        <w:t>.</w:t>
      </w:r>
    </w:p>
    <w:p w14:paraId="640B3D4D" w14:textId="77777777" w:rsidR="004C2700" w:rsidRDefault="004C2700" w:rsidP="004C2700">
      <w:pPr>
        <w:suppressAutoHyphens/>
      </w:pPr>
    </w:p>
    <w:p w14:paraId="1E3BAF48" w14:textId="77777777" w:rsidR="004C2700" w:rsidRDefault="004C2700" w:rsidP="006A7C07">
      <w:pPr>
        <w:pStyle w:val="Kop1"/>
        <w:keepNext/>
        <w:pageBreakBefore/>
        <w:numPr>
          <w:ilvl w:val="0"/>
          <w:numId w:val="12"/>
        </w:numPr>
        <w:suppressAutoHyphens/>
        <w:spacing w:beforeLines="0" w:before="0" w:after="960" w:line="600" w:lineRule="atLeast"/>
      </w:pPr>
      <w:bookmarkStart w:id="51" w:name="_Toc419285366"/>
      <w:bookmarkStart w:id="52" w:name="_Toc421086862"/>
      <w:bookmarkStart w:id="53" w:name="_Toc421100593"/>
      <w:bookmarkStart w:id="54" w:name="_Toc141795944"/>
      <w:r>
        <w:lastRenderedPageBreak/>
        <w:t>Aanbestedingsprocedure</w:t>
      </w:r>
      <w:bookmarkEnd w:id="51"/>
      <w:bookmarkEnd w:id="52"/>
      <w:bookmarkEnd w:id="53"/>
      <w:bookmarkEnd w:id="54"/>
      <w:r>
        <w:t xml:space="preserve"> </w:t>
      </w:r>
    </w:p>
    <w:p w14:paraId="72C01DBE" w14:textId="77777777" w:rsidR="004C2700" w:rsidRDefault="00860660" w:rsidP="006A7C07">
      <w:pPr>
        <w:pStyle w:val="Kop2"/>
        <w:numPr>
          <w:ilvl w:val="1"/>
          <w:numId w:val="12"/>
        </w:numPr>
        <w:suppressAutoHyphens/>
      </w:pPr>
      <w:bookmarkStart w:id="55" w:name="_Toc419285367"/>
      <w:bookmarkStart w:id="56" w:name="_Toc421086863"/>
      <w:bookmarkStart w:id="57" w:name="_Toc421100594"/>
      <w:bookmarkStart w:id="58" w:name="_Toc141795945"/>
      <w:r w:rsidRPr="000330A5">
        <w:t xml:space="preserve">Europese/ </w:t>
      </w:r>
      <w:r>
        <w:t>O</w:t>
      </w:r>
      <w:r w:rsidR="004C2700">
        <w:t>penbare aanbestedingsprocedure</w:t>
      </w:r>
      <w:bookmarkEnd w:id="55"/>
      <w:bookmarkEnd w:id="56"/>
      <w:bookmarkEnd w:id="57"/>
      <w:bookmarkEnd w:id="58"/>
    </w:p>
    <w:p w14:paraId="4F41F1E4" w14:textId="77777777" w:rsidR="004C2700" w:rsidRDefault="004C2700" w:rsidP="004C2700">
      <w:pPr>
        <w:suppressAutoHyphens/>
      </w:pPr>
      <w:r w:rsidRPr="00234D28">
        <w:t xml:space="preserve">Voor de aanbesteding van de </w:t>
      </w:r>
      <w:r>
        <w:t xml:space="preserve">Opdracht, </w:t>
      </w:r>
      <w:r w:rsidRPr="00234D28">
        <w:t xml:space="preserve">hanteert </w:t>
      </w:r>
      <w:r>
        <w:t>de Aanbestedende Dienst</w:t>
      </w:r>
      <w:r w:rsidRPr="00234D28">
        <w:t xml:space="preserve"> de </w:t>
      </w:r>
      <w:r w:rsidRPr="000330A5">
        <w:t>Europese</w:t>
      </w:r>
      <w:r w:rsidR="000330A5">
        <w:t xml:space="preserve"> </w:t>
      </w:r>
      <w:r w:rsidRPr="00234D28">
        <w:t>openbare aanbestedingsprocedure. Op deze aanbestedingsprocedure is de Aanbestedingswet van toepassing.</w:t>
      </w:r>
    </w:p>
    <w:p w14:paraId="2FE99903" w14:textId="77777777" w:rsidR="004C2700" w:rsidRDefault="004C2700" w:rsidP="004C2700">
      <w:pPr>
        <w:suppressAutoHyphens/>
      </w:pPr>
    </w:p>
    <w:p w14:paraId="2F9FD21F" w14:textId="77777777" w:rsidR="004C2700" w:rsidRDefault="004C2700" w:rsidP="004C2700">
      <w:pPr>
        <w:tabs>
          <w:tab w:val="left" w:pos="567"/>
        </w:tabs>
        <w:suppressAutoHyphens/>
        <w:rPr>
          <w:rFonts w:cs="Arial"/>
        </w:rPr>
      </w:pPr>
      <w:r>
        <w:t>De Aanbestedende Dienst</w:t>
      </w:r>
      <w:r w:rsidRPr="00A74974">
        <w:t xml:space="preserve"> acht het voor de aanbesteding van de onderhavige </w:t>
      </w:r>
      <w:r>
        <w:t>Opdracht</w:t>
      </w:r>
      <w:r w:rsidRPr="00A74974">
        <w:t xml:space="preserve"> geschikt en proportioneel om de Europese openbare aanbestedingsprocedure te hanteren. </w:t>
      </w:r>
      <w:r w:rsidRPr="00A74974">
        <w:rPr>
          <w:rFonts w:cs="Arial"/>
        </w:rPr>
        <w:t xml:space="preserve">Met een Europese openbare aanbestedingsprocedure wordt de meeste concurrentie voor de </w:t>
      </w:r>
      <w:r>
        <w:rPr>
          <w:rFonts w:cs="Arial"/>
        </w:rPr>
        <w:t>Opdracht</w:t>
      </w:r>
      <w:r w:rsidRPr="00A74974">
        <w:rPr>
          <w:rFonts w:cs="Arial"/>
        </w:rPr>
        <w:t xml:space="preserve"> gegenereerd. Daarnaast is </w:t>
      </w:r>
      <w:r>
        <w:rPr>
          <w:rFonts w:cs="Arial"/>
        </w:rPr>
        <w:t>de Aanbestedende Dienst</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214CB46C" w14:textId="77777777" w:rsidR="00573DCC" w:rsidRDefault="00573DCC" w:rsidP="004C2700">
      <w:pPr>
        <w:tabs>
          <w:tab w:val="left" w:pos="567"/>
        </w:tabs>
        <w:suppressAutoHyphens/>
        <w:rPr>
          <w:rFonts w:cs="Arial"/>
        </w:rPr>
      </w:pPr>
    </w:p>
    <w:p w14:paraId="16B25FD0" w14:textId="77777777" w:rsidR="00573DCC" w:rsidRPr="00A74974" w:rsidRDefault="00573DCC" w:rsidP="004C2700">
      <w:pPr>
        <w:tabs>
          <w:tab w:val="left" w:pos="567"/>
        </w:tabs>
        <w:suppressAutoHyphens/>
        <w:rPr>
          <w:rFonts w:cs="Arial"/>
        </w:rPr>
      </w:pPr>
    </w:p>
    <w:p w14:paraId="54127A77" w14:textId="77777777" w:rsidR="004C2700" w:rsidRDefault="004C2700" w:rsidP="006A7C07">
      <w:pPr>
        <w:pStyle w:val="Kop2"/>
        <w:numPr>
          <w:ilvl w:val="1"/>
          <w:numId w:val="12"/>
        </w:numPr>
        <w:suppressAutoHyphens/>
        <w:ind w:left="964"/>
      </w:pPr>
      <w:bookmarkStart w:id="59" w:name="_Toc419285368"/>
      <w:bookmarkStart w:id="60" w:name="_Toc421086864"/>
      <w:bookmarkStart w:id="61" w:name="_Toc421100595"/>
      <w:bookmarkStart w:id="62" w:name="_Ref517960525"/>
      <w:bookmarkStart w:id="63" w:name="_Ref522259404"/>
      <w:bookmarkStart w:id="64" w:name="_Ref528654722"/>
      <w:bookmarkStart w:id="65" w:name="_Toc141795946"/>
      <w:r>
        <w:t xml:space="preserve">Contactpersoon </w:t>
      </w:r>
      <w:bookmarkEnd w:id="59"/>
      <w:bookmarkEnd w:id="60"/>
      <w:bookmarkEnd w:id="61"/>
      <w:bookmarkEnd w:id="62"/>
      <w:bookmarkEnd w:id="63"/>
      <w:bookmarkEnd w:id="64"/>
      <w:r w:rsidR="00860660">
        <w:t>VRK</w:t>
      </w:r>
      <w:bookmarkEnd w:id="65"/>
    </w:p>
    <w:p w14:paraId="63F10124" w14:textId="77777777" w:rsidR="00114717" w:rsidRDefault="00114717" w:rsidP="00114717">
      <w:r>
        <w:t xml:space="preserve">Alle communicatie over de aanbestedingsprocedure dient via TenderNed te geschieden via de onderstaande contactpersoon van VRK. In het geval van afwezigheid van deze contactpersoon dient alle communicatie over de aanbestedingsprocedure via TenderNed te geschieden met de plaatsvervanger van de contactpersoon.  </w:t>
      </w:r>
    </w:p>
    <w:p w14:paraId="2FC5C115" w14:textId="77777777" w:rsidR="00114717" w:rsidRDefault="00114717" w:rsidP="00114717"/>
    <w:p w14:paraId="508D17E6" w14:textId="77777777" w:rsidR="00114717" w:rsidRDefault="00114717" w:rsidP="00114717">
      <w:r>
        <w:t>Bij correspondentie met VRK dient altijd de naam van de aanbestedingsprocedure te worden vermeld.</w:t>
      </w:r>
    </w:p>
    <w:p w14:paraId="4FDAA127" w14:textId="77777777" w:rsidR="00114717" w:rsidRDefault="00114717" w:rsidP="00114717"/>
    <w:tbl>
      <w:tblPr>
        <w:tblStyle w:val="Tabelraster4"/>
        <w:tblW w:w="5216" w:type="pct"/>
        <w:tblLook w:val="04A0" w:firstRow="1" w:lastRow="0" w:firstColumn="1" w:lastColumn="0" w:noHBand="0" w:noVBand="1"/>
      </w:tblPr>
      <w:tblGrid>
        <w:gridCol w:w="4110"/>
        <w:gridCol w:w="4111"/>
      </w:tblGrid>
      <w:tr w:rsidR="00114717" w14:paraId="20A98329"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116543C4" w14:textId="77777777" w:rsidR="00114717" w:rsidRDefault="00114717" w:rsidP="00421400">
            <w:r>
              <w:t>Contactgegevens</w:t>
            </w:r>
          </w:p>
        </w:tc>
        <w:tc>
          <w:tcPr>
            <w:tcW w:w="2500" w:type="pct"/>
            <w:hideMark/>
          </w:tcPr>
          <w:p w14:paraId="74E56D92" w14:textId="77777777" w:rsidR="00114717" w:rsidRDefault="00114717" w:rsidP="00421400"/>
        </w:tc>
      </w:tr>
      <w:tr w:rsidR="00F66C86" w:rsidRPr="00A6416F" w14:paraId="6F1D2AB8"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22197EF5" w14:textId="77777777" w:rsidR="00F66C86" w:rsidRDefault="00F66C86" w:rsidP="00F66C86">
            <w:r>
              <w:t>Naam contactpersoon</w:t>
            </w:r>
          </w:p>
        </w:tc>
        <w:tc>
          <w:tcPr>
            <w:tcW w:w="2500" w:type="pct"/>
          </w:tcPr>
          <w:p w14:paraId="47284649" w14:textId="77777777" w:rsidR="00F66C86" w:rsidRPr="00A6416F" w:rsidRDefault="00F66C86" w:rsidP="00F66C86">
            <w:pPr>
              <w:rPr>
                <w:highlight w:val="lightGray"/>
              </w:rPr>
            </w:pPr>
            <w:r>
              <w:t>Hugo Wijdicks</w:t>
            </w:r>
          </w:p>
        </w:tc>
      </w:tr>
      <w:tr w:rsidR="00F66C86" w:rsidRPr="00A6416F" w14:paraId="415A307E"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4CFCCAA1" w14:textId="77777777" w:rsidR="00F66C86" w:rsidRDefault="00F66C86" w:rsidP="00F66C86">
            <w:r>
              <w:t>Functie</w:t>
            </w:r>
          </w:p>
        </w:tc>
        <w:tc>
          <w:tcPr>
            <w:tcW w:w="2500" w:type="pct"/>
            <w:hideMark/>
          </w:tcPr>
          <w:p w14:paraId="18F67103" w14:textId="77777777" w:rsidR="00F66C86" w:rsidRPr="00A6416F" w:rsidRDefault="0049537F" w:rsidP="00F66C86">
            <w:pPr>
              <w:rPr>
                <w:highlight w:val="lightGray"/>
              </w:rPr>
            </w:pPr>
            <w:r w:rsidRPr="0049537F">
              <w:t>Inkoop adviseur</w:t>
            </w:r>
          </w:p>
        </w:tc>
      </w:tr>
      <w:tr w:rsidR="00F66C86" w:rsidRPr="00A6416F" w14:paraId="5A83AD1E"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3C0338A7" w14:textId="77777777" w:rsidR="00F66C86" w:rsidRDefault="00F66C86" w:rsidP="00F66C86">
            <w:r>
              <w:t>E-mailadres</w:t>
            </w:r>
          </w:p>
        </w:tc>
        <w:tc>
          <w:tcPr>
            <w:tcW w:w="2500" w:type="pct"/>
            <w:hideMark/>
          </w:tcPr>
          <w:p w14:paraId="62A12134" w14:textId="77777777" w:rsidR="00F66C86" w:rsidRPr="00A6416F" w:rsidRDefault="00F66C86" w:rsidP="00F66C86">
            <w:pPr>
              <w:rPr>
                <w:highlight w:val="lightGray"/>
              </w:rPr>
            </w:pPr>
            <w:r>
              <w:t>hugo.wijdicks@vrk.nl</w:t>
            </w:r>
          </w:p>
        </w:tc>
      </w:tr>
      <w:tr w:rsidR="00F66C86" w:rsidRPr="00A6416F" w14:paraId="778A1B12"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089540F4" w14:textId="77777777" w:rsidR="00F66C86" w:rsidRDefault="00F66C86" w:rsidP="00F66C86">
            <w:r>
              <w:lastRenderedPageBreak/>
              <w:t>Naam plaatsvervanger</w:t>
            </w:r>
          </w:p>
        </w:tc>
        <w:tc>
          <w:tcPr>
            <w:tcW w:w="2500" w:type="pct"/>
          </w:tcPr>
          <w:p w14:paraId="60E97714" w14:textId="77777777" w:rsidR="00F66C86" w:rsidRPr="00A6416F" w:rsidRDefault="0049537F" w:rsidP="00F66C86">
            <w:pPr>
              <w:rPr>
                <w:highlight w:val="lightGray"/>
              </w:rPr>
            </w:pPr>
            <w:r w:rsidRPr="0049537F">
              <w:t>Ylno Rodgers</w:t>
            </w:r>
          </w:p>
        </w:tc>
      </w:tr>
      <w:tr w:rsidR="00F66C86" w:rsidRPr="00A6416F" w14:paraId="1491BADC"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83D7575" w14:textId="77777777" w:rsidR="00F66C86" w:rsidRDefault="00F66C86" w:rsidP="00F66C86">
            <w:r>
              <w:t>Functie</w:t>
            </w:r>
          </w:p>
        </w:tc>
        <w:tc>
          <w:tcPr>
            <w:tcW w:w="2500" w:type="pct"/>
          </w:tcPr>
          <w:p w14:paraId="38CFBCFB" w14:textId="77777777" w:rsidR="00F66C86" w:rsidRPr="00A6416F" w:rsidRDefault="00F66C86" w:rsidP="00F66C86">
            <w:pPr>
              <w:rPr>
                <w:highlight w:val="lightGray"/>
              </w:rPr>
            </w:pPr>
            <w:r>
              <w:t xml:space="preserve">Inkoop </w:t>
            </w:r>
            <w:r w:rsidR="0049537F">
              <w:t>adviseur</w:t>
            </w:r>
          </w:p>
        </w:tc>
      </w:tr>
      <w:tr w:rsidR="00F66C86" w:rsidRPr="00A6416F" w14:paraId="3BD6949E"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35BA3CF3" w14:textId="77777777" w:rsidR="00F66C86" w:rsidRDefault="00F66C86" w:rsidP="00F66C86">
            <w:r>
              <w:t>E-mailadres</w:t>
            </w:r>
          </w:p>
        </w:tc>
        <w:tc>
          <w:tcPr>
            <w:tcW w:w="2500" w:type="pct"/>
          </w:tcPr>
          <w:p w14:paraId="44C10481" w14:textId="77777777" w:rsidR="00F66C86" w:rsidRPr="00A6416F" w:rsidRDefault="0049537F" w:rsidP="00F66C86">
            <w:pPr>
              <w:rPr>
                <w:highlight w:val="lightGray"/>
              </w:rPr>
            </w:pPr>
            <w:r>
              <w:t>inkoop</w:t>
            </w:r>
            <w:r w:rsidR="00F66C86">
              <w:t>@vrk.nl</w:t>
            </w:r>
          </w:p>
        </w:tc>
      </w:tr>
      <w:tr w:rsidR="00F66C86" w14:paraId="4ECC22FF"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32103D60" w14:textId="77777777" w:rsidR="00F66C86" w:rsidRDefault="00F66C86" w:rsidP="00F66C86">
            <w:r>
              <w:t>Bezoekadres</w:t>
            </w:r>
          </w:p>
        </w:tc>
        <w:tc>
          <w:tcPr>
            <w:tcW w:w="2500" w:type="pct"/>
          </w:tcPr>
          <w:p w14:paraId="340F6CC2" w14:textId="77777777" w:rsidR="00F66C86" w:rsidRDefault="00F66C86" w:rsidP="00F66C86">
            <w:r>
              <w:t xml:space="preserve">Zijweg 200, </w:t>
            </w:r>
            <w:r w:rsidRPr="00A60B0F">
              <w:t>2015 CK  Haarlem</w:t>
            </w:r>
          </w:p>
        </w:tc>
      </w:tr>
      <w:tr w:rsidR="00F66C86" w14:paraId="7C420EC8"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08676649" w14:textId="77777777" w:rsidR="00F66C86" w:rsidRDefault="00F66C86" w:rsidP="00F66C86">
            <w:r>
              <w:t>Postadres</w:t>
            </w:r>
          </w:p>
        </w:tc>
        <w:tc>
          <w:tcPr>
            <w:tcW w:w="2500" w:type="pct"/>
          </w:tcPr>
          <w:p w14:paraId="01CBA33D" w14:textId="77777777" w:rsidR="00F66C86" w:rsidRDefault="00F66C86" w:rsidP="00F66C86">
            <w:r w:rsidRPr="00A60B0F">
              <w:t>Postbus 5514, 2000 GM Haarlem</w:t>
            </w:r>
          </w:p>
        </w:tc>
      </w:tr>
    </w:tbl>
    <w:p w14:paraId="0D3E14A2" w14:textId="77777777" w:rsidR="004C2700" w:rsidRDefault="004C2700" w:rsidP="004C2700">
      <w:pPr>
        <w:suppressAutoHyphens/>
      </w:pPr>
    </w:p>
    <w:p w14:paraId="21AA4CB7" w14:textId="77777777" w:rsidR="004C2700" w:rsidRDefault="004C2700" w:rsidP="004C2700">
      <w:pPr>
        <w:suppressAutoHyphens/>
      </w:pPr>
      <w:r>
        <w:t>Ingeval rechtstreeks contact is toegestaan op grond van de Aanbestedingsstukken en de gegeven uitzonderingssituatie zich voordoet, kan de Inschrijver - onder vermelding van de naam van de aanbestedingsprocedure - uitsluitend contact opnemen met:</w:t>
      </w:r>
    </w:p>
    <w:p w14:paraId="1D4DD55C" w14:textId="77777777" w:rsidR="00843135" w:rsidRDefault="00843135" w:rsidP="004C2700">
      <w:pPr>
        <w:suppressAutoHyphens/>
      </w:pPr>
    </w:p>
    <w:tbl>
      <w:tblPr>
        <w:tblStyle w:val="Tabelraster4"/>
        <w:tblW w:w="5216" w:type="pct"/>
        <w:tblLook w:val="04A0" w:firstRow="1" w:lastRow="0" w:firstColumn="1" w:lastColumn="0" w:noHBand="0" w:noVBand="1"/>
      </w:tblPr>
      <w:tblGrid>
        <w:gridCol w:w="4110"/>
        <w:gridCol w:w="4111"/>
      </w:tblGrid>
      <w:tr w:rsidR="00843135" w14:paraId="6886841F"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4DFEEBD5" w14:textId="77777777" w:rsidR="00843135" w:rsidRDefault="00843135" w:rsidP="00421400">
            <w:r>
              <w:t>Contactgegevens</w:t>
            </w:r>
          </w:p>
        </w:tc>
        <w:tc>
          <w:tcPr>
            <w:tcW w:w="2500" w:type="pct"/>
            <w:hideMark/>
          </w:tcPr>
          <w:p w14:paraId="47AA3A2C" w14:textId="77777777" w:rsidR="00843135" w:rsidRDefault="00843135" w:rsidP="00421400"/>
        </w:tc>
      </w:tr>
      <w:tr w:rsidR="00F66C86" w:rsidRPr="00A6416F" w14:paraId="0FE4E789"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0B8786CF" w14:textId="77777777" w:rsidR="00F66C86" w:rsidRDefault="00F66C86" w:rsidP="00F66C86">
            <w:r>
              <w:t>Naam contactpersoon</w:t>
            </w:r>
          </w:p>
        </w:tc>
        <w:tc>
          <w:tcPr>
            <w:tcW w:w="2500" w:type="pct"/>
          </w:tcPr>
          <w:p w14:paraId="694B7C1A" w14:textId="77777777" w:rsidR="00F66C86" w:rsidRPr="00A6416F" w:rsidRDefault="00F66C86" w:rsidP="00F66C86">
            <w:pPr>
              <w:rPr>
                <w:highlight w:val="lightGray"/>
              </w:rPr>
            </w:pPr>
            <w:r>
              <w:t>Hugo Wijdicks</w:t>
            </w:r>
          </w:p>
        </w:tc>
      </w:tr>
      <w:tr w:rsidR="00F66C86" w:rsidRPr="00A6416F" w14:paraId="39035878"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5B93306F" w14:textId="77777777" w:rsidR="00F66C86" w:rsidRDefault="00F66C86" w:rsidP="00F66C86">
            <w:r>
              <w:t>Functie</w:t>
            </w:r>
          </w:p>
        </w:tc>
        <w:tc>
          <w:tcPr>
            <w:tcW w:w="2500" w:type="pct"/>
            <w:hideMark/>
          </w:tcPr>
          <w:p w14:paraId="38B5FEF9" w14:textId="77777777" w:rsidR="00F66C86" w:rsidRPr="00A6416F" w:rsidRDefault="0049537F" w:rsidP="00F66C86">
            <w:pPr>
              <w:rPr>
                <w:highlight w:val="lightGray"/>
              </w:rPr>
            </w:pPr>
            <w:r>
              <w:t>Inkoop adviseur</w:t>
            </w:r>
          </w:p>
        </w:tc>
      </w:tr>
      <w:tr w:rsidR="00F66C86" w:rsidRPr="00A6416F" w14:paraId="28D22C9B"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5065CE68" w14:textId="77777777" w:rsidR="00F66C86" w:rsidRDefault="00F66C86" w:rsidP="00F66C86">
            <w:r>
              <w:t>E-mailadres</w:t>
            </w:r>
          </w:p>
        </w:tc>
        <w:tc>
          <w:tcPr>
            <w:tcW w:w="2500" w:type="pct"/>
            <w:hideMark/>
          </w:tcPr>
          <w:p w14:paraId="6CAC4B50" w14:textId="77777777" w:rsidR="00F66C86" w:rsidRPr="00A6416F" w:rsidRDefault="00F66C86" w:rsidP="00F66C86">
            <w:pPr>
              <w:rPr>
                <w:highlight w:val="lightGray"/>
              </w:rPr>
            </w:pPr>
            <w:r>
              <w:t>hugo.wijdicks@vrk.nl</w:t>
            </w:r>
          </w:p>
        </w:tc>
      </w:tr>
      <w:tr w:rsidR="00F66C86" w:rsidRPr="00A6416F" w14:paraId="68A8E254"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2206098E" w14:textId="77777777" w:rsidR="00F66C86" w:rsidRDefault="00F66C86" w:rsidP="00F66C86">
            <w:r>
              <w:t>Naam plaatsvervanger</w:t>
            </w:r>
          </w:p>
        </w:tc>
        <w:tc>
          <w:tcPr>
            <w:tcW w:w="2500" w:type="pct"/>
          </w:tcPr>
          <w:p w14:paraId="5CA95EDB" w14:textId="77777777" w:rsidR="00F66C86" w:rsidRPr="00A6416F" w:rsidRDefault="0049537F" w:rsidP="00F66C86">
            <w:pPr>
              <w:rPr>
                <w:highlight w:val="lightGray"/>
              </w:rPr>
            </w:pPr>
            <w:r w:rsidRPr="0049537F">
              <w:t>Ylno Rodgers</w:t>
            </w:r>
          </w:p>
        </w:tc>
      </w:tr>
      <w:tr w:rsidR="00F66C86" w:rsidRPr="00A6416F" w14:paraId="0D81D06C"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31FFAA80" w14:textId="77777777" w:rsidR="00F66C86" w:rsidRDefault="00F66C86" w:rsidP="00F66C86">
            <w:r>
              <w:t>Functie</w:t>
            </w:r>
          </w:p>
        </w:tc>
        <w:tc>
          <w:tcPr>
            <w:tcW w:w="2500" w:type="pct"/>
          </w:tcPr>
          <w:p w14:paraId="383CBF40" w14:textId="77777777" w:rsidR="00F66C86" w:rsidRPr="00A6416F" w:rsidRDefault="0049537F" w:rsidP="00F66C86">
            <w:pPr>
              <w:rPr>
                <w:highlight w:val="lightGray"/>
              </w:rPr>
            </w:pPr>
            <w:r>
              <w:t>Inkoop adviseur</w:t>
            </w:r>
          </w:p>
        </w:tc>
      </w:tr>
      <w:tr w:rsidR="00F66C86" w:rsidRPr="00A6416F" w14:paraId="48C1FE1D"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48256E5D" w14:textId="77777777" w:rsidR="00F66C86" w:rsidRDefault="00F66C86" w:rsidP="00F66C86">
            <w:r>
              <w:t>E-mailadres</w:t>
            </w:r>
          </w:p>
        </w:tc>
        <w:tc>
          <w:tcPr>
            <w:tcW w:w="2500" w:type="pct"/>
          </w:tcPr>
          <w:p w14:paraId="5F07C94A" w14:textId="77777777" w:rsidR="00F66C86" w:rsidRPr="00A6416F" w:rsidRDefault="0049537F" w:rsidP="00F66C86">
            <w:pPr>
              <w:rPr>
                <w:highlight w:val="lightGray"/>
              </w:rPr>
            </w:pPr>
            <w:r>
              <w:t>inkoop</w:t>
            </w:r>
            <w:r w:rsidR="00F66C86">
              <w:t>@vrk.nl</w:t>
            </w:r>
          </w:p>
        </w:tc>
      </w:tr>
      <w:tr w:rsidR="00843135" w14:paraId="6ECDA6EC"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553E7D65" w14:textId="77777777" w:rsidR="00843135" w:rsidRDefault="00843135" w:rsidP="00421400">
            <w:r>
              <w:t>Bezoekadres</w:t>
            </w:r>
          </w:p>
        </w:tc>
        <w:tc>
          <w:tcPr>
            <w:tcW w:w="2500" w:type="pct"/>
          </w:tcPr>
          <w:p w14:paraId="595D63E1" w14:textId="77777777" w:rsidR="00843135" w:rsidRDefault="00843135" w:rsidP="00421400">
            <w:r>
              <w:t xml:space="preserve">Zijweg 200, </w:t>
            </w:r>
            <w:r w:rsidRPr="00A60B0F">
              <w:t>2015 CK  Haarlem</w:t>
            </w:r>
          </w:p>
        </w:tc>
      </w:tr>
      <w:tr w:rsidR="00843135" w14:paraId="4C9E487B"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6289930F" w14:textId="77777777" w:rsidR="00843135" w:rsidRDefault="00843135" w:rsidP="00421400">
            <w:r>
              <w:t>Postadres</w:t>
            </w:r>
          </w:p>
        </w:tc>
        <w:tc>
          <w:tcPr>
            <w:tcW w:w="2500" w:type="pct"/>
          </w:tcPr>
          <w:p w14:paraId="52DB92DF" w14:textId="77777777" w:rsidR="00843135" w:rsidRDefault="00843135" w:rsidP="00421400">
            <w:r w:rsidRPr="00A60B0F">
              <w:t>Postbus 5514, 2000 GM Haarlem</w:t>
            </w:r>
          </w:p>
        </w:tc>
      </w:tr>
    </w:tbl>
    <w:p w14:paraId="6F4F7DDB" w14:textId="77777777" w:rsidR="004C2700" w:rsidRDefault="004C2700" w:rsidP="004C2700">
      <w:pPr>
        <w:suppressAutoHyphens/>
      </w:pPr>
    </w:p>
    <w:p w14:paraId="579C3F55" w14:textId="77777777" w:rsidR="004C2700" w:rsidRDefault="004C2700" w:rsidP="006A7C07">
      <w:pPr>
        <w:pStyle w:val="Kop2"/>
        <w:numPr>
          <w:ilvl w:val="1"/>
          <w:numId w:val="12"/>
        </w:numPr>
        <w:suppressAutoHyphens/>
        <w:ind w:left="964"/>
      </w:pPr>
      <w:bookmarkStart w:id="66" w:name="_Ref401057395"/>
      <w:bookmarkStart w:id="67" w:name="_Ref401060337"/>
      <w:bookmarkStart w:id="68" w:name="_Toc419285369"/>
      <w:bookmarkStart w:id="69" w:name="_Toc421086865"/>
      <w:bookmarkStart w:id="70" w:name="_Toc421100596"/>
      <w:bookmarkStart w:id="71" w:name="_Toc141795947"/>
      <w:r>
        <w:t>Beoogde planning</w:t>
      </w:r>
      <w:bookmarkEnd w:id="66"/>
      <w:bookmarkEnd w:id="67"/>
      <w:bookmarkEnd w:id="68"/>
      <w:bookmarkEnd w:id="69"/>
      <w:bookmarkEnd w:id="70"/>
      <w:bookmarkEnd w:id="71"/>
    </w:p>
    <w:p w14:paraId="203674A0" w14:textId="77777777" w:rsidR="004C2700" w:rsidRDefault="004C2700" w:rsidP="004C2700">
      <w:pPr>
        <w:suppressAutoHyphens/>
      </w:pPr>
      <w:r>
        <w:t xml:space="preserve">De volgende planning wordt </w:t>
      </w:r>
      <w:commentRangeStart w:id="72"/>
      <w:r>
        <w:t>beoogd</w:t>
      </w:r>
      <w:commentRangeEnd w:id="72"/>
      <w:r w:rsidR="00710077">
        <w:rPr>
          <w:rStyle w:val="Verwijzingopmerking"/>
        </w:rPr>
        <w:commentReference w:id="72"/>
      </w:r>
      <w:r>
        <w:t xml:space="preserve">: </w:t>
      </w:r>
    </w:p>
    <w:p w14:paraId="6424E24F"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026"/>
        <w:gridCol w:w="3855"/>
      </w:tblGrid>
      <w:tr w:rsidR="004C2700" w14:paraId="680D80D3"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760AD5C6" w14:textId="77777777" w:rsidR="004C2700" w:rsidRPr="00860660" w:rsidRDefault="004C2700" w:rsidP="004C2700">
            <w:pPr>
              <w:suppressAutoHyphens/>
              <w:rPr>
                <w:b/>
              </w:rPr>
            </w:pPr>
            <w:r w:rsidRPr="00860660">
              <w:t>Activiteit</w:t>
            </w:r>
          </w:p>
        </w:tc>
        <w:tc>
          <w:tcPr>
            <w:tcW w:w="2446" w:type="pct"/>
          </w:tcPr>
          <w:p w14:paraId="18B80E69" w14:textId="77777777" w:rsidR="004C2700" w:rsidRPr="00860660" w:rsidRDefault="004C2700" w:rsidP="004C2700">
            <w:pPr>
              <w:suppressAutoHyphens/>
              <w:rPr>
                <w:b/>
              </w:rPr>
            </w:pPr>
            <w:r w:rsidRPr="00860660">
              <w:t>Datum</w:t>
            </w:r>
          </w:p>
        </w:tc>
      </w:tr>
      <w:tr w:rsidR="004C2700" w14:paraId="31CE02BB"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913FEB5" w14:textId="77777777" w:rsidR="004C2700" w:rsidRPr="00E738B4" w:rsidRDefault="004C2700" w:rsidP="004C2700">
            <w:pPr>
              <w:suppressAutoHyphens/>
            </w:pPr>
            <w:r w:rsidRPr="00E738B4">
              <w:lastRenderedPageBreak/>
              <w:t>Verzending aankondiging TenderNed en Beschrijvend Document beschikbaar op TenderNed</w:t>
            </w:r>
          </w:p>
        </w:tc>
        <w:tc>
          <w:tcPr>
            <w:tcW w:w="2446" w:type="pct"/>
          </w:tcPr>
          <w:p w14:paraId="3F1F60B6" w14:textId="227939D0" w:rsidR="004C2700" w:rsidRPr="00E738B4" w:rsidRDefault="00710077" w:rsidP="004C2700">
            <w:pPr>
              <w:suppressAutoHyphens/>
            </w:pPr>
            <w:r>
              <w:t>1</w:t>
            </w:r>
            <w:r w:rsidR="0049537F">
              <w:t xml:space="preserve"> </w:t>
            </w:r>
            <w:r>
              <w:t>augustus</w:t>
            </w:r>
            <w:r w:rsidR="005231C2" w:rsidRPr="00E738B4">
              <w:t xml:space="preserve"> 202</w:t>
            </w:r>
            <w:r w:rsidR="0049537F">
              <w:t>3</w:t>
            </w:r>
          </w:p>
        </w:tc>
      </w:tr>
      <w:tr w:rsidR="004C2700" w14:paraId="2C213AE4"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474B86E4" w14:textId="77777777" w:rsidR="004C2700" w:rsidRPr="00E738B4" w:rsidRDefault="004C2700" w:rsidP="004C2700">
            <w:pPr>
              <w:suppressAutoHyphens/>
            </w:pPr>
            <w:r w:rsidRPr="00E738B4">
              <w:t xml:space="preserve">Uiterste datum indienen schriftelijke vragen t.b.v. </w:t>
            </w:r>
            <w:r w:rsidR="000613D4" w:rsidRPr="00E738B4">
              <w:t>1</w:t>
            </w:r>
            <w:r w:rsidR="000613D4" w:rsidRPr="00E738B4">
              <w:rPr>
                <w:vertAlign w:val="superscript"/>
              </w:rPr>
              <w:t>e</w:t>
            </w:r>
            <w:r w:rsidR="000613D4" w:rsidRPr="00E738B4">
              <w:t xml:space="preserve"> </w:t>
            </w:r>
            <w:r w:rsidRPr="00E738B4">
              <w:t>Nota van Inlichtingen</w:t>
            </w:r>
          </w:p>
        </w:tc>
        <w:tc>
          <w:tcPr>
            <w:tcW w:w="2446" w:type="pct"/>
          </w:tcPr>
          <w:p w14:paraId="3782B331" w14:textId="7DA628C4" w:rsidR="004C2700" w:rsidRPr="00E738B4" w:rsidRDefault="00710077" w:rsidP="004C2700">
            <w:pPr>
              <w:suppressAutoHyphens/>
            </w:pPr>
            <w:r>
              <w:t xml:space="preserve">15 augustus </w:t>
            </w:r>
            <w:r w:rsidR="0049537F" w:rsidRPr="00E738B4">
              <w:t>202</w:t>
            </w:r>
            <w:r w:rsidR="0049537F">
              <w:t xml:space="preserve">3 </w:t>
            </w:r>
            <w:r w:rsidR="004C2700" w:rsidRPr="00E738B4">
              <w:t xml:space="preserve">vóór </w:t>
            </w:r>
            <w:r w:rsidR="000613D4" w:rsidRPr="00E738B4">
              <w:t xml:space="preserve">18.00 </w:t>
            </w:r>
            <w:r w:rsidR="004C2700" w:rsidRPr="00E738B4">
              <w:t>uur</w:t>
            </w:r>
          </w:p>
        </w:tc>
      </w:tr>
      <w:tr w:rsidR="004C2700" w14:paraId="6930DCE2"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11DCF960" w14:textId="77777777" w:rsidR="004C2700" w:rsidRPr="00E738B4" w:rsidRDefault="004C2700" w:rsidP="004C2700">
            <w:pPr>
              <w:suppressAutoHyphens/>
            </w:pPr>
            <w:r w:rsidRPr="00E738B4">
              <w:t>Verzending</w:t>
            </w:r>
            <w:r w:rsidR="000613D4" w:rsidRPr="00E738B4">
              <w:t xml:space="preserve"> 1</w:t>
            </w:r>
            <w:r w:rsidR="000613D4" w:rsidRPr="00E738B4">
              <w:rPr>
                <w:vertAlign w:val="superscript"/>
              </w:rPr>
              <w:t>e</w:t>
            </w:r>
            <w:r w:rsidR="000613D4" w:rsidRPr="00E738B4">
              <w:t xml:space="preserve"> </w:t>
            </w:r>
            <w:r w:rsidRPr="00E738B4">
              <w:t xml:space="preserve"> Nota van Inlichtingen</w:t>
            </w:r>
            <w:r w:rsidR="00860660" w:rsidRPr="00E738B4">
              <w:t>/ Nota’s van inlichtingen</w:t>
            </w:r>
          </w:p>
        </w:tc>
        <w:tc>
          <w:tcPr>
            <w:tcW w:w="2446" w:type="pct"/>
          </w:tcPr>
          <w:p w14:paraId="6557825B" w14:textId="06ABA1FD" w:rsidR="004C2700" w:rsidRPr="00E738B4" w:rsidRDefault="00710077" w:rsidP="004C2700">
            <w:pPr>
              <w:suppressAutoHyphens/>
            </w:pPr>
            <w:r>
              <w:t xml:space="preserve">29 augustus </w:t>
            </w:r>
            <w:r w:rsidRPr="00E738B4">
              <w:t>202</w:t>
            </w:r>
            <w:r>
              <w:t>3</w:t>
            </w:r>
          </w:p>
        </w:tc>
      </w:tr>
      <w:tr w:rsidR="000613D4" w14:paraId="02B954E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1296C5A9" w14:textId="77777777" w:rsidR="000613D4" w:rsidRPr="00E738B4" w:rsidRDefault="000613D4" w:rsidP="000613D4">
            <w:pPr>
              <w:suppressAutoHyphens/>
            </w:pPr>
            <w:r w:rsidRPr="00E738B4">
              <w:t>Uiterste datum indienen schriftelijke vragen t.b.v. 2</w:t>
            </w:r>
            <w:r w:rsidRPr="00E738B4">
              <w:rPr>
                <w:vertAlign w:val="superscript"/>
              </w:rPr>
              <w:t>e</w:t>
            </w:r>
            <w:r w:rsidRPr="00E738B4">
              <w:t xml:space="preserve"> Nota van Inlichtingen</w:t>
            </w:r>
          </w:p>
        </w:tc>
        <w:tc>
          <w:tcPr>
            <w:tcW w:w="2446" w:type="pct"/>
          </w:tcPr>
          <w:p w14:paraId="3D29AC07" w14:textId="393A2793" w:rsidR="000613D4" w:rsidRPr="00E738B4" w:rsidRDefault="00710077" w:rsidP="000613D4">
            <w:pPr>
              <w:suppressAutoHyphens/>
            </w:pPr>
            <w:r>
              <w:t>5 september</w:t>
            </w:r>
            <w:r w:rsidR="00A142D6" w:rsidRPr="00E738B4">
              <w:t xml:space="preserve"> 202</w:t>
            </w:r>
            <w:r w:rsidR="00A142D6">
              <w:t xml:space="preserve">3 </w:t>
            </w:r>
            <w:r w:rsidR="000F55ED" w:rsidRPr="00E738B4">
              <w:t>vóór 18.00 uur</w:t>
            </w:r>
          </w:p>
        </w:tc>
      </w:tr>
      <w:tr w:rsidR="000613D4" w14:paraId="15C66A0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1AFAB28E" w14:textId="77777777" w:rsidR="000613D4" w:rsidRPr="00E738B4" w:rsidRDefault="000613D4" w:rsidP="000613D4">
            <w:pPr>
              <w:suppressAutoHyphens/>
            </w:pPr>
            <w:r w:rsidRPr="00E738B4">
              <w:t>Verzending  2</w:t>
            </w:r>
            <w:r w:rsidRPr="00E738B4">
              <w:rPr>
                <w:vertAlign w:val="superscript"/>
              </w:rPr>
              <w:t>e</w:t>
            </w:r>
            <w:r w:rsidRPr="00E738B4">
              <w:t xml:space="preserve">  Nota van Inlichtingen/ Nota’s van inlichtingen</w:t>
            </w:r>
          </w:p>
        </w:tc>
        <w:tc>
          <w:tcPr>
            <w:tcW w:w="2446" w:type="pct"/>
          </w:tcPr>
          <w:p w14:paraId="1EA0B181" w14:textId="024CBAC8" w:rsidR="000613D4" w:rsidRPr="00E738B4" w:rsidRDefault="00710077" w:rsidP="000613D4">
            <w:pPr>
              <w:suppressAutoHyphens/>
            </w:pPr>
            <w:r>
              <w:t>13 september</w:t>
            </w:r>
            <w:r w:rsidRPr="00E738B4">
              <w:t xml:space="preserve"> </w:t>
            </w:r>
            <w:r w:rsidR="00A142D6" w:rsidRPr="00E738B4">
              <w:t>202</w:t>
            </w:r>
            <w:r w:rsidR="00A142D6">
              <w:t>3</w:t>
            </w:r>
          </w:p>
        </w:tc>
      </w:tr>
      <w:tr w:rsidR="000613D4" w14:paraId="2EB45657"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7DE1895" w14:textId="77777777" w:rsidR="000613D4" w:rsidRPr="00E738B4" w:rsidRDefault="000613D4" w:rsidP="000613D4">
            <w:pPr>
              <w:suppressAutoHyphens/>
            </w:pPr>
            <w:r w:rsidRPr="00E738B4">
              <w:t>Uiterste termijn indienen Inschrijving</w:t>
            </w:r>
          </w:p>
        </w:tc>
        <w:tc>
          <w:tcPr>
            <w:tcW w:w="2446" w:type="pct"/>
          </w:tcPr>
          <w:p w14:paraId="1E61F302" w14:textId="430C03EB" w:rsidR="000613D4" w:rsidRPr="00E738B4" w:rsidRDefault="00710077" w:rsidP="000613D4">
            <w:pPr>
              <w:suppressAutoHyphens/>
            </w:pPr>
            <w:r>
              <w:t>2 oktober</w:t>
            </w:r>
            <w:r w:rsidR="00A142D6" w:rsidRPr="00E738B4">
              <w:t xml:space="preserve"> 202</w:t>
            </w:r>
            <w:r w:rsidR="00A142D6">
              <w:t>3</w:t>
            </w:r>
            <w:r w:rsidR="00F564C7" w:rsidRPr="00E738B4">
              <w:t xml:space="preserve"> </w:t>
            </w:r>
            <w:r w:rsidR="000613D4" w:rsidRPr="00E738B4">
              <w:t xml:space="preserve">vóór </w:t>
            </w:r>
            <w:r w:rsidR="00F564C7" w:rsidRPr="00E738B4">
              <w:t>1</w:t>
            </w:r>
            <w:r>
              <w:t>8</w:t>
            </w:r>
            <w:r w:rsidR="00F564C7" w:rsidRPr="00E738B4">
              <w:t xml:space="preserve">.00 </w:t>
            </w:r>
            <w:r w:rsidR="000613D4" w:rsidRPr="00E738B4">
              <w:t>uur</w:t>
            </w:r>
          </w:p>
        </w:tc>
      </w:tr>
      <w:tr w:rsidR="00F0269F" w14:paraId="016A800E"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6906248" w14:textId="7DBAD009" w:rsidR="00F0269F" w:rsidRPr="00E738B4" w:rsidRDefault="00F0269F" w:rsidP="000613D4">
            <w:pPr>
              <w:suppressAutoHyphens/>
            </w:pPr>
            <w:r>
              <w:t>Gebruikerstest</w:t>
            </w:r>
          </w:p>
        </w:tc>
        <w:tc>
          <w:tcPr>
            <w:tcW w:w="2446" w:type="pct"/>
          </w:tcPr>
          <w:p w14:paraId="5C173574" w14:textId="40153DC8" w:rsidR="00F0269F" w:rsidRDefault="00180235" w:rsidP="000613D4">
            <w:pPr>
              <w:suppressAutoHyphens/>
            </w:pPr>
            <w:r>
              <w:t xml:space="preserve">5 </w:t>
            </w:r>
            <w:r w:rsidR="00F0269F">
              <w:t>oktober</w:t>
            </w:r>
            <w:r w:rsidR="00F0269F" w:rsidRPr="00E738B4">
              <w:t xml:space="preserve"> 202</w:t>
            </w:r>
            <w:r w:rsidR="00F0269F">
              <w:t>3</w:t>
            </w:r>
          </w:p>
        </w:tc>
      </w:tr>
      <w:tr w:rsidR="000613D4" w14:paraId="51668893"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7610D70" w14:textId="77777777" w:rsidR="000613D4" w:rsidRPr="00E738B4" w:rsidRDefault="000613D4" w:rsidP="000613D4">
            <w:pPr>
              <w:suppressAutoHyphens/>
            </w:pPr>
            <w:r w:rsidRPr="00E738B4">
              <w:t>Verzending gunningsbeslissing</w:t>
            </w:r>
          </w:p>
        </w:tc>
        <w:tc>
          <w:tcPr>
            <w:tcW w:w="2446" w:type="pct"/>
          </w:tcPr>
          <w:p w14:paraId="414D669E" w14:textId="0300E6BE" w:rsidR="000613D4" w:rsidRPr="00E738B4" w:rsidRDefault="00710077" w:rsidP="000613D4">
            <w:pPr>
              <w:suppressAutoHyphens/>
            </w:pPr>
            <w:r>
              <w:t>1</w:t>
            </w:r>
            <w:r w:rsidR="00916C05">
              <w:t>3</w:t>
            </w:r>
            <w:r>
              <w:t xml:space="preserve"> oktober</w:t>
            </w:r>
            <w:r w:rsidR="00A142D6" w:rsidRPr="00E738B4">
              <w:t xml:space="preserve"> 202</w:t>
            </w:r>
            <w:r w:rsidR="00A142D6">
              <w:t>3</w:t>
            </w:r>
          </w:p>
        </w:tc>
      </w:tr>
      <w:tr w:rsidR="00A142D6" w14:paraId="41ABDB8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5924CB0" w14:textId="77777777" w:rsidR="00A142D6" w:rsidRPr="00E738B4" w:rsidRDefault="00A142D6" w:rsidP="00A142D6">
            <w:pPr>
              <w:suppressAutoHyphens/>
            </w:pPr>
            <w:r w:rsidRPr="00E738B4">
              <w:t>Einde vervaltermijn</w:t>
            </w:r>
          </w:p>
        </w:tc>
        <w:tc>
          <w:tcPr>
            <w:tcW w:w="2446" w:type="pct"/>
          </w:tcPr>
          <w:p w14:paraId="3894DB3F" w14:textId="76BEAB75" w:rsidR="00A142D6" w:rsidRPr="00E738B4" w:rsidRDefault="00916C05" w:rsidP="00A142D6">
            <w:pPr>
              <w:suppressAutoHyphens/>
            </w:pPr>
            <w:r>
              <w:t>2</w:t>
            </w:r>
            <w:r w:rsidR="00710077">
              <w:t xml:space="preserve"> </w:t>
            </w:r>
            <w:r>
              <w:t>november</w:t>
            </w:r>
            <w:r w:rsidR="00710077" w:rsidRPr="00E738B4">
              <w:t xml:space="preserve"> </w:t>
            </w:r>
            <w:r w:rsidR="00A142D6" w:rsidRPr="008F73E9">
              <w:t>2023</w:t>
            </w:r>
          </w:p>
        </w:tc>
      </w:tr>
      <w:tr w:rsidR="00A142D6" w14:paraId="5C17512C"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9118323" w14:textId="77777777" w:rsidR="00A142D6" w:rsidRPr="00E738B4" w:rsidRDefault="00A142D6" w:rsidP="00A142D6">
            <w:pPr>
              <w:suppressAutoHyphens/>
            </w:pPr>
            <w:r w:rsidRPr="00E738B4">
              <w:t>Definitieve gunning</w:t>
            </w:r>
          </w:p>
        </w:tc>
        <w:tc>
          <w:tcPr>
            <w:tcW w:w="2446" w:type="pct"/>
          </w:tcPr>
          <w:p w14:paraId="2FE0BF4A" w14:textId="11FB2129" w:rsidR="00A142D6" w:rsidRPr="00E738B4" w:rsidRDefault="00916C05" w:rsidP="00A142D6">
            <w:pPr>
              <w:suppressAutoHyphens/>
            </w:pPr>
            <w:r>
              <w:t>3</w:t>
            </w:r>
            <w:r w:rsidR="00A142D6" w:rsidRPr="008F73E9">
              <w:t xml:space="preserve"> </w:t>
            </w:r>
            <w:r w:rsidR="00710077">
              <w:t>november</w:t>
            </w:r>
            <w:r w:rsidR="00A142D6" w:rsidRPr="008F73E9">
              <w:t xml:space="preserve"> 2023</w:t>
            </w:r>
          </w:p>
        </w:tc>
      </w:tr>
      <w:tr w:rsidR="00A142D6" w14:paraId="1962BF52"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0591F648" w14:textId="77777777" w:rsidR="00A142D6" w:rsidRPr="00E738B4" w:rsidRDefault="00A142D6" w:rsidP="00A142D6">
            <w:pPr>
              <w:suppressAutoHyphens/>
            </w:pPr>
            <w:r w:rsidRPr="00E738B4">
              <w:t>Ingangsdatum Overeenkomst</w:t>
            </w:r>
          </w:p>
        </w:tc>
        <w:tc>
          <w:tcPr>
            <w:tcW w:w="2446" w:type="pct"/>
          </w:tcPr>
          <w:p w14:paraId="4BA1CDD8" w14:textId="2E60446F" w:rsidR="00A142D6" w:rsidRPr="00E738B4" w:rsidRDefault="00710077" w:rsidP="00A142D6">
            <w:pPr>
              <w:suppressAutoHyphens/>
            </w:pPr>
            <w:r>
              <w:t>1</w:t>
            </w:r>
            <w:r w:rsidR="00A142D6" w:rsidRPr="008F73E9">
              <w:t xml:space="preserve"> </w:t>
            </w:r>
            <w:r>
              <w:t>januari</w:t>
            </w:r>
            <w:r w:rsidR="00A142D6" w:rsidRPr="008F73E9">
              <w:t xml:space="preserve"> 202</w:t>
            </w:r>
            <w:r w:rsidR="007260CC">
              <w:t>4</w:t>
            </w:r>
          </w:p>
        </w:tc>
      </w:tr>
    </w:tbl>
    <w:p w14:paraId="7C527D2F" w14:textId="77777777" w:rsidR="004C2700" w:rsidRDefault="004C2700" w:rsidP="004C2700">
      <w:pPr>
        <w:suppressAutoHyphens/>
      </w:pPr>
    </w:p>
    <w:p w14:paraId="03997076" w14:textId="77777777" w:rsidR="004C2700" w:rsidRDefault="004C2700" w:rsidP="004C2700">
      <w:pPr>
        <w:suppressAutoHyphens/>
      </w:pPr>
      <w:r>
        <w:t>De Inschrijvers kunnen geen rechten ontlenen aan deze planning. De Aanbestedende Dienst is gerechtigd de planning van de aanbestedingsprocedure te wijzigen. De Aanbestedende Dienst zal Inschrijvers tijdig op de hoogte brengen van wijzigingen in de planning.</w:t>
      </w:r>
      <w:r w:rsidRPr="001242E4">
        <w:t xml:space="preserve"> </w:t>
      </w:r>
    </w:p>
    <w:p w14:paraId="307C0010" w14:textId="77777777" w:rsidR="004C2700" w:rsidRPr="00A43066" w:rsidRDefault="004C2700" w:rsidP="004C2700">
      <w:pPr>
        <w:suppressAutoHyphens/>
        <w:rPr>
          <w:i/>
        </w:rPr>
      </w:pPr>
    </w:p>
    <w:p w14:paraId="201B2B33" w14:textId="77777777" w:rsidR="004C2700" w:rsidRDefault="004C2700" w:rsidP="006A7C07">
      <w:pPr>
        <w:pStyle w:val="Kop2"/>
        <w:numPr>
          <w:ilvl w:val="1"/>
          <w:numId w:val="12"/>
        </w:numPr>
        <w:suppressAutoHyphens/>
        <w:ind w:left="964"/>
      </w:pPr>
      <w:bookmarkStart w:id="73" w:name="_Ref416246167"/>
      <w:bookmarkStart w:id="74" w:name="_Toc419285370"/>
      <w:bookmarkStart w:id="75" w:name="_Toc421086866"/>
      <w:bookmarkStart w:id="76" w:name="_Toc421100597"/>
      <w:bookmarkStart w:id="77" w:name="_Toc141795948"/>
      <w:r>
        <w:t>TenderNed</w:t>
      </w:r>
      <w:bookmarkEnd w:id="73"/>
      <w:bookmarkEnd w:id="74"/>
      <w:bookmarkEnd w:id="75"/>
      <w:bookmarkEnd w:id="76"/>
      <w:bookmarkEnd w:id="77"/>
    </w:p>
    <w:p w14:paraId="4D54FEA5" w14:textId="77777777" w:rsidR="004C2700" w:rsidRDefault="004C2700" w:rsidP="004C2700">
      <w:pPr>
        <w:suppressAutoHyphens/>
      </w:pPr>
      <w:r w:rsidRPr="00353B07">
        <w:t xml:space="preserve">De aanbesteding verloopt digitaal via TenderNed. Dit houdt in dat </w:t>
      </w:r>
      <w:r>
        <w:t>de</w:t>
      </w:r>
      <w:r w:rsidRPr="00353B07">
        <w:t xml:space="preserve"> </w:t>
      </w:r>
      <w:r>
        <w:t>A</w:t>
      </w:r>
      <w:r w:rsidRPr="00353B07">
        <w:t>anbestedings</w:t>
      </w:r>
      <w:r>
        <w:t>stukken</w:t>
      </w:r>
      <w:r w:rsidRPr="00353B07">
        <w:t xml:space="preserve"> door </w:t>
      </w:r>
      <w:r>
        <w:t>de Aanbestedende Dienst</w:t>
      </w:r>
      <w:r w:rsidRPr="00353B07">
        <w:t xml:space="preserve"> worden geplaatst op TenderNed en alle informatie tussen </w:t>
      </w:r>
      <w:r>
        <w:t>de Aanbestedende Dienst</w:t>
      </w:r>
      <w:r w:rsidRPr="00353B07">
        <w:t xml:space="preserve"> en de </w:t>
      </w:r>
      <w:r>
        <w:t>Inschrijver</w:t>
      </w:r>
      <w:r w:rsidRPr="00353B07">
        <w:t xml:space="preserve">s wordt uitgewisseld via TenderNed. De </w:t>
      </w:r>
      <w:r>
        <w:t>Inschrijver</w:t>
      </w:r>
      <w:r w:rsidRPr="00353B07">
        <w:t xml:space="preserve"> is verantwoordelijk voor het </w:t>
      </w:r>
      <w:r>
        <w:t xml:space="preserve">tijdig </w:t>
      </w:r>
      <w:r w:rsidRPr="00353B07">
        <w:t>kennisnemen van de handleidingen voor een juist gebruik van TenderNed (zie ook:</w:t>
      </w:r>
      <w:r w:rsidR="001C4EE8">
        <w:t xml:space="preserve"> </w:t>
      </w:r>
      <w:hyperlink r:id="rId20" w:history="1">
        <w:r w:rsidR="007F3C09" w:rsidRPr="00295B69">
          <w:rPr>
            <w:rStyle w:val="Hyperlink"/>
          </w:rPr>
          <w:t>http://www.tenderned.nl/egids/ON</w:t>
        </w:r>
      </w:hyperlink>
      <w:r w:rsidRPr="00353B07">
        <w:t xml:space="preserve">). </w:t>
      </w:r>
      <w:r>
        <w:t>De Aanbestedende Dienst</w:t>
      </w:r>
      <w:r w:rsidRPr="00353B07">
        <w:t xml:space="preserve"> is niet aansprakelijk voor </w:t>
      </w:r>
      <w:r w:rsidRPr="00353B07">
        <w:lastRenderedPageBreak/>
        <w:t>onjuist gebruik van TenderNed. Voor hulp en ondersteuning k</w:t>
      </w:r>
      <w:r w:rsidR="00A6276F">
        <w:t xml:space="preserve">an de Inschrijver </w:t>
      </w:r>
      <w:r w:rsidRPr="00353B07">
        <w:t xml:space="preserve"> contact opnemen met de Servicedesk van TenderNed</w:t>
      </w:r>
      <w:r>
        <w:t>:</w:t>
      </w:r>
      <w:r w:rsidRPr="00353B07">
        <w:t xml:space="preserve"> </w:t>
      </w:r>
    </w:p>
    <w:p w14:paraId="50B9E5D8" w14:textId="77777777" w:rsidR="004C2700" w:rsidRDefault="004C2700" w:rsidP="006A7C07">
      <w:pPr>
        <w:pStyle w:val="Lijstalinea"/>
        <w:numPr>
          <w:ilvl w:val="0"/>
          <w:numId w:val="18"/>
        </w:numPr>
        <w:tabs>
          <w:tab w:val="left" w:pos="397"/>
        </w:tabs>
        <w:suppressAutoHyphens/>
        <w:ind w:left="567" w:hanging="567"/>
      </w:pPr>
      <w:r>
        <w:t>Telefoon: 0800 836 33 76</w:t>
      </w:r>
    </w:p>
    <w:p w14:paraId="06B36A83" w14:textId="77777777" w:rsidR="004C2700" w:rsidRPr="00472DFA" w:rsidRDefault="004C2700" w:rsidP="006A7C07">
      <w:pPr>
        <w:pStyle w:val="Lijstalinea"/>
        <w:numPr>
          <w:ilvl w:val="0"/>
          <w:numId w:val="18"/>
        </w:numPr>
        <w:tabs>
          <w:tab w:val="left" w:pos="397"/>
        </w:tabs>
        <w:suppressAutoHyphens/>
        <w:ind w:left="567" w:hanging="567"/>
        <w:rPr>
          <w:lang w:val="de-DE"/>
        </w:rPr>
      </w:pPr>
      <w:r w:rsidRPr="2EB307AA">
        <w:rPr>
          <w:lang w:val="de-DE"/>
        </w:rPr>
        <w:t xml:space="preserve">E-Mail </w:t>
      </w:r>
      <w:hyperlink r:id="rId21">
        <w:r w:rsidRPr="2EB307AA">
          <w:rPr>
            <w:color w:val="0563C1"/>
            <w:u w:val="single"/>
            <w:lang w:val="de-DE"/>
          </w:rPr>
          <w:t>servicedesk@tenderned.nl</w:t>
        </w:r>
      </w:hyperlink>
    </w:p>
    <w:p w14:paraId="2C09CB4E" w14:textId="77777777" w:rsidR="004C2700" w:rsidRPr="00472DFA" w:rsidRDefault="004C2700" w:rsidP="004C2700">
      <w:pPr>
        <w:suppressAutoHyphens/>
        <w:rPr>
          <w:lang w:val="de-DE"/>
        </w:rPr>
      </w:pPr>
    </w:p>
    <w:p w14:paraId="0EC92D28" w14:textId="77777777" w:rsidR="00996556" w:rsidRPr="00517484" w:rsidRDefault="00996556" w:rsidP="00517484">
      <w:pPr>
        <w:rPr>
          <w:rFonts w:eastAsia="MS Mincho" w:cs="Arial"/>
          <w:iCs/>
          <w:color w:val="BA4133"/>
          <w:sz w:val="30"/>
          <w:szCs w:val="28"/>
        </w:rPr>
      </w:pPr>
      <w:bookmarkStart w:id="78" w:name="_Ref416170614"/>
      <w:bookmarkStart w:id="79" w:name="_Ref416176076"/>
      <w:bookmarkStart w:id="80" w:name="_Toc419285372"/>
      <w:bookmarkStart w:id="81" w:name="_Toc421086868"/>
      <w:bookmarkStart w:id="82" w:name="_Toc421100599"/>
      <w:bookmarkStart w:id="83" w:name="_Ref517960344"/>
      <w:bookmarkStart w:id="84" w:name="_Ref517960546"/>
      <w:r w:rsidRPr="00023788">
        <w:t xml:space="preserve"> </w:t>
      </w:r>
    </w:p>
    <w:p w14:paraId="56D60563" w14:textId="77777777" w:rsidR="004C2700" w:rsidRDefault="004C2700" w:rsidP="006A7C07">
      <w:pPr>
        <w:pStyle w:val="Kop2"/>
        <w:numPr>
          <w:ilvl w:val="1"/>
          <w:numId w:val="12"/>
        </w:numPr>
        <w:suppressAutoHyphens/>
        <w:ind w:left="964"/>
      </w:pPr>
      <w:bookmarkStart w:id="85" w:name="_Toc141795949"/>
      <w:r>
        <w:t>Nota van Inlichtingen</w:t>
      </w:r>
      <w:bookmarkStart w:id="86" w:name="_Toc419285373"/>
      <w:bookmarkStart w:id="87" w:name="_Toc421086869"/>
      <w:bookmarkStart w:id="88" w:name="_Toc421100600"/>
      <w:bookmarkEnd w:id="78"/>
      <w:bookmarkEnd w:id="79"/>
      <w:bookmarkEnd w:id="80"/>
      <w:bookmarkEnd w:id="81"/>
      <w:bookmarkEnd w:id="82"/>
      <w:bookmarkEnd w:id="83"/>
      <w:bookmarkEnd w:id="84"/>
      <w:bookmarkEnd w:id="85"/>
    </w:p>
    <w:p w14:paraId="6B998718" w14:textId="77777777" w:rsidR="004C2700" w:rsidRDefault="004C2700" w:rsidP="004C2700">
      <w:pPr>
        <w:suppressAutoHyphens/>
      </w:pPr>
      <w:r w:rsidRPr="00890829">
        <w:t xml:space="preserve">Vragen over de Aanbestedingsstukken en/of de aanbestedingsprocedure dienen uiterlijk op de datum en het tijdstip uit de planning (zie paragraaf </w:t>
      </w:r>
      <w:r w:rsidR="00986535" w:rsidRPr="00890829">
        <w:t>3.3</w:t>
      </w:r>
      <w:r w:rsidRPr="00890829">
        <w:t xml:space="preserve">) via </w:t>
      </w:r>
      <w:r w:rsidR="004063A7">
        <w:t xml:space="preserve">de </w:t>
      </w:r>
      <w:r w:rsidR="004063A7" w:rsidRPr="007260CC">
        <w:rPr>
          <w:b/>
          <w:bCs/>
        </w:rPr>
        <w:t>berichtenbox</w:t>
      </w:r>
      <w:r w:rsidR="004063A7">
        <w:t xml:space="preserve"> op </w:t>
      </w:r>
      <w:r w:rsidRPr="00890829">
        <w:t xml:space="preserve">TenderNed bij de Aanbestedende Dienst te worden ingediend. De Inschrijvers zijn verplicht om hiervoor het standaardformulier vragen te hanteren (bijlage 2). De Inschrijvers dienen dit standaardformulier vragen </w:t>
      </w:r>
      <w:r w:rsidRPr="004063A7">
        <w:rPr>
          <w:b/>
          <w:bCs/>
        </w:rPr>
        <w:t>in Word</w:t>
      </w:r>
      <w:r w:rsidRPr="00F66C86">
        <w:t xml:space="preserve"> in</w:t>
      </w:r>
      <w:r w:rsidRPr="00890829">
        <w:t xml:space="preserve"> te dienen.</w:t>
      </w:r>
    </w:p>
    <w:p w14:paraId="7BE0A5A4" w14:textId="77777777" w:rsidR="004C2700" w:rsidRDefault="004C2700" w:rsidP="004C2700">
      <w:pPr>
        <w:suppressAutoHyphens/>
      </w:pPr>
    </w:p>
    <w:p w14:paraId="743F8394" w14:textId="77777777" w:rsidR="004C2700" w:rsidRDefault="004C2700" w:rsidP="004C2700">
      <w:pPr>
        <w:suppressAutoHyphens/>
      </w:pPr>
      <w:r>
        <w:t xml:space="preserve">De Aanbestedende Dienst wenst met de winnende Inschrijver de Overeenkomst te sluiten die al in concept is opgesteld (bijlage 3). Op deze Overeenkomst zijn de </w:t>
      </w:r>
      <w:r w:rsidR="00F66C86">
        <w:t xml:space="preserve">GIBIT </w:t>
      </w:r>
      <w:r w:rsidRPr="00F66C86">
        <w:t>Inkoopvoorwaarden van toepassing</w:t>
      </w:r>
      <w:r>
        <w:t xml:space="preserve"> (bijlage 4).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rsidR="00986535">
        <w:t>3</w:t>
      </w:r>
      <w:r>
        <w:t>.3</w:t>
      </w:r>
      <w:r>
        <w:fldChar w:fldCharType="end"/>
      </w:r>
      <w:r>
        <w:t xml:space="preserve">) via TenderNed vragen te stellen over deze Overeenkomst in concept en de Inkoopvoorwaarden, dan wel wijzigingsvoorstellen in te dienen. </w:t>
      </w:r>
      <w:r w:rsidRPr="00890829">
        <w:t>De Inschrijvers zijn verplicht om hiervoor het standaardformulier vragen (bijlage 2) te hanteren.</w:t>
      </w:r>
    </w:p>
    <w:p w14:paraId="43A7C079" w14:textId="77777777" w:rsidR="004C2700" w:rsidRDefault="004C2700" w:rsidP="004C2700">
      <w:pPr>
        <w:suppressAutoHyphens/>
      </w:pPr>
    </w:p>
    <w:p w14:paraId="158FB79A" w14:textId="77777777" w:rsidR="004C2700" w:rsidRDefault="004C2700" w:rsidP="004C2700">
      <w:pPr>
        <w:suppressAutoHyphens/>
      </w:pPr>
      <w:r>
        <w:t>De Inschrijver met wie de Aanbestedende Dienst een Overeenkomst wenst te sluiten, dient de ve</w:t>
      </w:r>
      <w:r w:rsidR="003B4843">
        <w:t xml:space="preserve">rwerkersovereenkomst </w:t>
      </w:r>
      <w:r w:rsidR="00986535">
        <w:t>(</w:t>
      </w:r>
      <w:r w:rsidR="003B4843">
        <w:t xml:space="preserve">bijlage </w:t>
      </w:r>
      <w:r w:rsidR="00986535">
        <w:t xml:space="preserve">13) </w:t>
      </w:r>
      <w:r>
        <w:t>op verzoek van de Aanbestedende Dienst voor definitieve gunning van de Opdracht in te vullen en te ondertekenen. Door ondertekening van de verwerkersovereenkomst gaat de Inschrijver akkoord met de hierin opgenomen voorwaarden inzake de borging van de bescherming van persoonsgegevens. De verwerkersovereenkomst zal na ondertekening als bijlage in de Overeenkomst worden opgenomen. De Inschrijver zal dan ook met eventuele in te zetten onderaannemers, eenzelfde verwerkersovereenkomst dienen af te sluiten.</w:t>
      </w:r>
    </w:p>
    <w:p w14:paraId="45835A06" w14:textId="77777777" w:rsidR="004C2700" w:rsidRDefault="004C2700" w:rsidP="004C2700">
      <w:pPr>
        <w:suppressAutoHyphens/>
      </w:pPr>
    </w:p>
    <w:p w14:paraId="5B21722B" w14:textId="77777777" w:rsidR="004C2700" w:rsidRDefault="004C2700" w:rsidP="004C2700">
      <w:pPr>
        <w:suppressAutoHyphens/>
      </w:pPr>
      <w:r w:rsidRPr="00890829">
        <w:t xml:space="preserve">De Aanbestedende Dienst biedt Inschrijvers ook de gelegenheid om tot uiterlijk de datum en het tijdstip uit de planning (zie paragraaf </w:t>
      </w:r>
      <w:r w:rsidRPr="00890829">
        <w:fldChar w:fldCharType="begin"/>
      </w:r>
      <w:r w:rsidRPr="00890829">
        <w:instrText xml:space="preserve"> REF _Ref401057395 \r \h </w:instrText>
      </w:r>
      <w:r w:rsidR="00890829" w:rsidRPr="00890829">
        <w:instrText xml:space="preserve"> \* MERGEFORMAT </w:instrText>
      </w:r>
      <w:r w:rsidRPr="00890829">
        <w:fldChar w:fldCharType="separate"/>
      </w:r>
      <w:r w:rsidR="00DD2A40" w:rsidRPr="00890829">
        <w:t>3</w:t>
      </w:r>
      <w:r w:rsidRPr="00890829">
        <w:t>.3</w:t>
      </w:r>
      <w:r w:rsidRPr="00890829">
        <w:fldChar w:fldCharType="end"/>
      </w:r>
      <w:r w:rsidRPr="00890829">
        <w:t>) via TenderNed vragen te stellen over deze Overeenkomst in concept, dan wel wijzigingsvoorstellen in te dienen. Inschrijvers zijn verplicht om ook hiervoor het standaardformulier vragen (bijlage 2) te hanteren.</w:t>
      </w:r>
    </w:p>
    <w:p w14:paraId="2D25BB3B" w14:textId="77777777" w:rsidR="004C2700" w:rsidRDefault="004C2700" w:rsidP="004C2700">
      <w:pPr>
        <w:suppressAutoHyphens/>
      </w:pPr>
    </w:p>
    <w:p w14:paraId="1B8C9795" w14:textId="77777777" w:rsidR="004C2700" w:rsidRDefault="004C2700" w:rsidP="004C2700">
      <w:pPr>
        <w:suppressAutoHyphens/>
      </w:pPr>
      <w:r>
        <w:t xml:space="preserve">Vragen en/of wijzigingsvoorstellen die ná deze termijn door de Aanbestedende Dienst worden ontvangen, vragen en/of wijzigingsvoorstellen die niet via TenderNed bij de Aanbestedende Dienst zijn ingediend en/of vragen en/of wijzigingsvoorstellen </w:t>
      </w:r>
      <w:r w:rsidRPr="00890829">
        <w:t>waarvoor niet het standaardformulier vragen is gehanteerd,</w:t>
      </w:r>
      <w:r>
        <w:t xml:space="preserve"> worden door de Aanbestedende </w:t>
      </w:r>
      <w:r>
        <w:lastRenderedPageBreak/>
        <w:t xml:space="preserve">Dienst niet in behandeling genomen, tenzij </w:t>
      </w:r>
      <w:r w:rsidR="00137AF8">
        <w:t>VRK</w:t>
      </w:r>
      <w:r>
        <w:t xml:space="preserve"> de vragen en beantwoording daarvan van wezenlijk belang acht. Het komt voor rekening en risico van de Inschrijvers indien </w:t>
      </w:r>
      <w:r w:rsidR="00137AF8">
        <w:t>VRK</w:t>
      </w:r>
      <w:r>
        <w:t xml:space="preserve"> deze vragen niet conform de planning (paragraaf </w:t>
      </w:r>
      <w:r w:rsidR="00DD2A40">
        <w:t>3</w:t>
      </w:r>
      <w:r>
        <w:t>.3) beantwoordt/kan beantwoorden.</w:t>
      </w:r>
    </w:p>
    <w:p w14:paraId="7B9FFE1A" w14:textId="77777777" w:rsidR="004C2700" w:rsidRDefault="004C2700" w:rsidP="004C2700">
      <w:pPr>
        <w:suppressAutoHyphens/>
      </w:pPr>
    </w:p>
    <w:p w14:paraId="43E41685" w14:textId="77777777"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TenderNed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335FAA">
        <w:t>3</w:t>
      </w:r>
      <w:r w:rsidRPr="00276662">
        <w:t xml:space="preserve">.2) en met TenderNed. Bij daadwerkelijk gebleken storing van TenderNed zal </w:t>
      </w:r>
      <w:r>
        <w:t xml:space="preserve">de Aanbestedende Dienst </w:t>
      </w:r>
      <w:r w:rsidRPr="00276662">
        <w:t>handelen naar bevind</w:t>
      </w:r>
      <w:r w:rsidR="008065E9">
        <w:t>ing</w:t>
      </w:r>
      <w:r w:rsidRPr="00276662">
        <w:t xml:space="preserve"> van zaken, met inachtneming van de Aanbestedingswet. </w:t>
      </w:r>
      <w:r>
        <w:t xml:space="preserve">Telefonisch en mondeling worden geen inlichtingen verstrekt. </w:t>
      </w:r>
    </w:p>
    <w:p w14:paraId="2040B586" w14:textId="77777777" w:rsidR="004C2700" w:rsidRDefault="004C2700" w:rsidP="004C2700">
      <w:pPr>
        <w:suppressAutoHyphens/>
      </w:pPr>
    </w:p>
    <w:p w14:paraId="6D809AE9" w14:textId="77777777" w:rsidR="004C2700" w:rsidRDefault="004C2700" w:rsidP="004C2700">
      <w:pPr>
        <w:suppressAutoHyphens/>
        <w:ind w:right="-284"/>
      </w:pPr>
      <w:r>
        <w:t>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 Aan de</w:t>
      </w:r>
      <w:r w:rsidR="003B4843">
        <w:t xml:space="preserve"> Nota van </w:t>
      </w:r>
      <w:r w:rsidR="003B4843" w:rsidRPr="00B85353">
        <w:t xml:space="preserve">Inlichtingen </w:t>
      </w:r>
      <w:r w:rsidR="00F0198B" w:rsidRPr="00B85353">
        <w:t>worden</w:t>
      </w:r>
      <w:r w:rsidRPr="00B85353">
        <w:t xml:space="preserve"> de definitieve</w:t>
      </w:r>
      <w:r>
        <w:t xml:space="preserve"> Overeenkomsten </w:t>
      </w:r>
      <w:r w:rsidR="00F0198B">
        <w:t xml:space="preserve">gehecht, die met de Inschrijver </w:t>
      </w:r>
      <w:r>
        <w:t>aan wie de Opdra</w:t>
      </w:r>
      <w:r w:rsidR="00F0198B">
        <w:t>cht (definitief) wordt gegund</w:t>
      </w:r>
      <w:r w:rsidR="00F0198B" w:rsidRPr="00B85353">
        <w:t xml:space="preserve">, </w:t>
      </w:r>
      <w:r w:rsidRPr="00B85353">
        <w:t>worden</w:t>
      </w:r>
      <w:r w:rsidR="00F0198B" w:rsidRPr="00B85353">
        <w:t xml:space="preserve"> </w:t>
      </w:r>
      <w:r w:rsidRPr="00B85353">
        <w:t>gesloten.</w:t>
      </w:r>
      <w:r>
        <w:t xml:space="preserve"> In de Overeenkomst zijn de eventuele wijzigingen van de Overeenkomst in concept en de Inkoopvoorwaarden opgenomen. Door het indienen van een Inschrijving verklaart een Inschrijver zich onvoorwaardelijk en zonder enig voorbehoud akkoord met alle bepalingen van de definitieve Overeenkomsten en de van toepassing zijnde Inkoopvoorwaarden. </w:t>
      </w:r>
    </w:p>
    <w:p w14:paraId="79C3D68D" w14:textId="77777777" w:rsidR="004C2700" w:rsidRDefault="004C2700" w:rsidP="004C2700">
      <w:pPr>
        <w:suppressAutoHyphens/>
      </w:pPr>
    </w:p>
    <w:p w14:paraId="690ACD71" w14:textId="77777777" w:rsidR="004C2700" w:rsidRDefault="004C2700" w:rsidP="004C2700">
      <w:pPr>
        <w:suppressAutoHyphens/>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5E784962" w14:textId="77777777" w:rsidR="004C2700" w:rsidRDefault="004C2700" w:rsidP="004C2700">
      <w:pPr>
        <w:suppressAutoHyphens/>
      </w:pPr>
    </w:p>
    <w:p w14:paraId="47A40C91" w14:textId="77777777" w:rsidR="004C2700" w:rsidRDefault="004C2700" w:rsidP="004C2700">
      <w:pPr>
        <w:suppressAutoHyphens/>
      </w:pPr>
      <w:r>
        <w:t>Een Inschrijver kan de Aanbestedende Dienst verzoeken bepaalde informatie niet in de Nota van Inlichtingen op te nemen, indien openbaarmaking van deze informatieschade zou toebrengen aan de gerechtvaardigde economische belangen van de Inschrijver. Indien de Aanbestedende Dienst oordeelt dat (het risico op) dergelijke schade inderdaad aan de orde is, kan de Aanbestedende Dienst aan deze Inschrijver individueel inlichtingen verstrekken.</w:t>
      </w:r>
    </w:p>
    <w:p w14:paraId="7B82F9F4" w14:textId="77777777" w:rsidR="2EB307AA" w:rsidRDefault="2EB307AA" w:rsidP="2EB307AA"/>
    <w:p w14:paraId="6ABBF954" w14:textId="77777777" w:rsidR="004C2700" w:rsidRPr="00F24D40" w:rsidRDefault="004C2700" w:rsidP="006A7C07">
      <w:pPr>
        <w:pStyle w:val="Kop2"/>
        <w:numPr>
          <w:ilvl w:val="1"/>
          <w:numId w:val="12"/>
        </w:numPr>
        <w:suppressAutoHyphens/>
        <w:ind w:left="964"/>
      </w:pPr>
      <w:bookmarkStart w:id="89" w:name="_Toc141795950"/>
      <w:r w:rsidRPr="00F24D40">
        <w:lastRenderedPageBreak/>
        <w:t xml:space="preserve">Indienen </w:t>
      </w:r>
      <w:bookmarkEnd w:id="86"/>
      <w:bookmarkEnd w:id="87"/>
      <w:bookmarkEnd w:id="88"/>
      <w:r>
        <w:t>Inschrijving</w:t>
      </w:r>
      <w:bookmarkEnd w:id="89"/>
    </w:p>
    <w:p w14:paraId="4858F6BD" w14:textId="77777777" w:rsidR="004C2700" w:rsidRDefault="004C2700" w:rsidP="004C2700">
      <w:pPr>
        <w:suppressAutoHyphens/>
      </w:pPr>
      <w:bookmarkStart w:id="90" w:name="_Toc419285374"/>
      <w:bookmarkStart w:id="91" w:name="_Toc421086870"/>
      <w:bookmarkStart w:id="92" w:name="_Toc421100601"/>
      <w:r>
        <w:t>De I</w:t>
      </w:r>
      <w:r w:rsidRPr="001D5FA3">
        <w:t>nschrijving dient uiterlijk</w:t>
      </w:r>
      <w:r>
        <w:t xml:space="preserve"> op de datum en het tijdstip uit de planning (paragraaf </w:t>
      </w:r>
      <w:r w:rsidR="00335FAA">
        <w:t>3</w:t>
      </w:r>
      <w:r>
        <w:t xml:space="preserve">.3) via TenderNed </w:t>
      </w:r>
      <w:r w:rsidRPr="001D5FA3">
        <w:t>te zijn ingediend.</w:t>
      </w:r>
    </w:p>
    <w:p w14:paraId="17FE87BB" w14:textId="77777777" w:rsidR="004C2700" w:rsidRDefault="004C2700" w:rsidP="004C2700">
      <w:pPr>
        <w:suppressAutoHyphens/>
      </w:pPr>
    </w:p>
    <w:p w14:paraId="1AA9C6F6" w14:textId="77777777" w:rsidR="004C2700" w:rsidRPr="00B87750" w:rsidRDefault="004C2700" w:rsidP="004C2700">
      <w:pPr>
        <w:suppressAutoHyphens/>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t>De I</w:t>
      </w:r>
      <w:r w:rsidRPr="00B87750">
        <w:t>nschrijver ontvangt via TenderNed een e</w:t>
      </w:r>
      <w:r>
        <w:t>-</w:t>
      </w:r>
      <w:r w:rsidRPr="00B87750">
        <w:t>mailbevestiging</w:t>
      </w:r>
      <w:r>
        <w:t xml:space="preserve"> van het openen van de kluis</w:t>
      </w:r>
      <w:r w:rsidRPr="00B87750">
        <w:t xml:space="preserve">. </w:t>
      </w:r>
    </w:p>
    <w:p w14:paraId="7E427D6A" w14:textId="77777777" w:rsidR="004C2700" w:rsidRDefault="004C2700" w:rsidP="004C2700">
      <w:pPr>
        <w:pStyle w:val="Alinea1"/>
        <w:suppressAutoHyphens/>
      </w:pPr>
    </w:p>
    <w:p w14:paraId="57D25899" w14:textId="77777777" w:rsidR="004C2700" w:rsidRPr="008676F0" w:rsidRDefault="004C2700" w:rsidP="004C2700">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Inschrijving in te dienen</w:t>
      </w:r>
      <w:r w:rsidRPr="008676F0">
        <w:t xml:space="preserve">. </w:t>
      </w:r>
      <w:r w:rsidRPr="006C3269">
        <w:t>Om deze reden advisee</w:t>
      </w:r>
      <w:r>
        <w:t>rt de Aanbestedende Dienst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nschrijving via TenderNed</w:t>
      </w:r>
      <w:r w:rsidRPr="008676F0">
        <w:t xml:space="preserve">. </w:t>
      </w:r>
    </w:p>
    <w:p w14:paraId="3B9DC09F" w14:textId="77777777" w:rsidR="004C2700" w:rsidRPr="004652E3" w:rsidRDefault="004C2700" w:rsidP="004C2700">
      <w:pPr>
        <w:pStyle w:val="Alinea1"/>
        <w:suppressAutoHyphens/>
        <w:rPr>
          <w:lang w:val="nl-NL"/>
        </w:rPr>
      </w:pPr>
    </w:p>
    <w:p w14:paraId="2DF361D7"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6CFD32EB" w14:textId="77777777" w:rsidR="004C2700" w:rsidRDefault="004C2700" w:rsidP="004C2700">
      <w:pPr>
        <w:suppressAutoHyphens/>
      </w:pPr>
    </w:p>
    <w:p w14:paraId="48975BF4" w14:textId="77777777" w:rsidR="004C2700" w:rsidRDefault="004C2700" w:rsidP="004C2700">
      <w:pPr>
        <w:suppressAutoHyphens/>
      </w:pPr>
      <w:r w:rsidRPr="00E64036">
        <w:t>Indien een Inschrijver vanwege een storing van TenderNed problemen ondervindt met het systeem</w:t>
      </w:r>
      <w:r w:rsidR="00F974A6">
        <w:t>,</w:t>
      </w:r>
      <w:r w:rsidRPr="00E64036">
        <w:t xml:space="preserve"> dient direct contact opgenomen te worden met de contactpersoon van </w:t>
      </w:r>
      <w:r>
        <w:t xml:space="preserve">de Aanbestedende Dienst </w:t>
      </w:r>
      <w:r w:rsidRPr="00E64036">
        <w:t xml:space="preserve"> (paragraaf </w:t>
      </w:r>
      <w:r w:rsidR="00335FA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71AF7FC5" w14:textId="77777777" w:rsidR="004C2700" w:rsidRDefault="004C2700" w:rsidP="004C2700">
      <w:pPr>
        <w:suppressAutoHyphens/>
      </w:pPr>
    </w:p>
    <w:p w14:paraId="74C5AA7D" w14:textId="77777777" w:rsidR="004C2700" w:rsidRDefault="004C2700" w:rsidP="004C2700">
      <w:pPr>
        <w:suppressAutoHyphens/>
      </w:pPr>
      <w:r>
        <w:t xml:space="preserve">De Aanbestedende Dienst verwijst naar het document </w:t>
      </w:r>
      <w:r w:rsidRPr="2EB307AA">
        <w:rPr>
          <w:i/>
          <w:iCs/>
        </w:rPr>
        <w:t>Stappenplan digitaal Inschrijven op overheidsopdrachten via TenderNed</w:t>
      </w:r>
      <w:r>
        <w:t xml:space="preserve"> dat als bijlage 1</w:t>
      </w:r>
      <w:r w:rsidR="00335FAA">
        <w:t>2</w:t>
      </w:r>
      <w:r>
        <w:t xml:space="preserve"> aan dit Beschrijvend Document is gehecht.  </w:t>
      </w:r>
    </w:p>
    <w:p w14:paraId="5E2A7C69" w14:textId="77777777" w:rsidR="2EB307AA" w:rsidRDefault="2EB307AA" w:rsidP="2EB307AA"/>
    <w:p w14:paraId="1EF3C3DA" w14:textId="77777777" w:rsidR="004C2700" w:rsidRPr="00F24D40" w:rsidRDefault="004C2700" w:rsidP="006A7C07">
      <w:pPr>
        <w:pStyle w:val="Kop2"/>
        <w:numPr>
          <w:ilvl w:val="1"/>
          <w:numId w:val="12"/>
        </w:numPr>
        <w:suppressAutoHyphens/>
        <w:ind w:left="964"/>
      </w:pPr>
      <w:bookmarkStart w:id="93" w:name="_Toc141795951"/>
      <w:r w:rsidRPr="00F24D40">
        <w:lastRenderedPageBreak/>
        <w:t xml:space="preserve">Inhoud </w:t>
      </w:r>
      <w:bookmarkEnd w:id="90"/>
      <w:bookmarkEnd w:id="91"/>
      <w:bookmarkEnd w:id="92"/>
      <w:r>
        <w:t>Inschrijving</w:t>
      </w:r>
      <w:bookmarkEnd w:id="93"/>
    </w:p>
    <w:p w14:paraId="08AD57C4"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7D0CBE4F" w14:textId="77777777" w:rsidR="004C2700" w:rsidRDefault="004C2700" w:rsidP="004C2700">
      <w:pPr>
        <w:suppressAutoHyphens/>
      </w:pPr>
    </w:p>
    <w:p w14:paraId="6CEDE12C" w14:textId="77777777" w:rsidR="004C2700" w:rsidRDefault="004C2700" w:rsidP="004C2700">
      <w:pPr>
        <w:suppressAutoHyphens/>
      </w:pPr>
      <w:r>
        <w:t xml:space="preserve">Op alle tot de Inschrijving behorende documenten moeten de naam van de Inschrijver en de naam van de aanbesteding worden vermeld. </w:t>
      </w:r>
    </w:p>
    <w:p w14:paraId="7CE43437" w14:textId="77777777" w:rsidR="004C2700" w:rsidRDefault="004C2700" w:rsidP="004C2700">
      <w:pPr>
        <w:suppressAutoHyphens/>
      </w:pPr>
    </w:p>
    <w:p w14:paraId="59B41D16" w14:textId="77777777" w:rsidR="004C2700" w:rsidRPr="005D5B41" w:rsidRDefault="004C2700" w:rsidP="004C2700">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6DCCBF9D" w14:textId="77777777" w:rsidR="004C2700" w:rsidRPr="00AD38D1" w:rsidRDefault="004C2700" w:rsidP="004C2700">
      <w:pPr>
        <w:suppressAutoHyphens/>
      </w:pPr>
    </w:p>
    <w:p w14:paraId="62DFD614"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de Aanbestedende Dienst</w:t>
      </w:r>
      <w:r w:rsidRPr="0004511D">
        <w:t xml:space="preserve"> </w:t>
      </w:r>
      <w:r>
        <w:t>al</w:t>
      </w:r>
      <w:r w:rsidRPr="00AD38D1">
        <w:t>s ongeldig terzijde worden gelegd</w:t>
      </w:r>
      <w:r>
        <w:t>, tenzij sprake is van een herstelbare omissie</w:t>
      </w:r>
      <w:r w:rsidRPr="00AD38D1">
        <w:t xml:space="preserve">. </w:t>
      </w:r>
    </w:p>
    <w:p w14:paraId="4024BAC5" w14:textId="77777777" w:rsidR="004C2700" w:rsidRDefault="004C2700" w:rsidP="004C2700">
      <w:pPr>
        <w:suppressAutoHyphens/>
      </w:pPr>
    </w:p>
    <w:p w14:paraId="5C1DFAEC"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05300408" w14:textId="77777777" w:rsidR="004C2700" w:rsidRDefault="004C2700" w:rsidP="004C2700">
      <w:pPr>
        <w:suppressAutoHyphens/>
      </w:pPr>
    </w:p>
    <w:p w14:paraId="1E1767A6" w14:textId="77777777" w:rsidR="004C2700" w:rsidRDefault="004C2700" w:rsidP="004C2700">
      <w:pPr>
        <w:suppressAutoHyphens/>
      </w:pPr>
    </w:p>
    <w:p w14:paraId="02EFFC63" w14:textId="77777777" w:rsidR="004C2700" w:rsidRDefault="004C2700" w:rsidP="006A7C07">
      <w:pPr>
        <w:pStyle w:val="Kop2"/>
        <w:numPr>
          <w:ilvl w:val="1"/>
          <w:numId w:val="12"/>
        </w:numPr>
        <w:suppressAutoHyphens/>
        <w:ind w:left="964"/>
      </w:pPr>
      <w:bookmarkStart w:id="94" w:name="_Toc536186291"/>
      <w:bookmarkStart w:id="95" w:name="_Toc141795952"/>
      <w:r w:rsidRPr="000B04D1">
        <w:t>Proces</w:t>
      </w:r>
      <w:r w:rsidRPr="002E16FF">
        <w:t xml:space="preserve"> beoordeling Inschrijvingen</w:t>
      </w:r>
      <w:bookmarkEnd w:id="94"/>
      <w:bookmarkEnd w:id="95"/>
    </w:p>
    <w:p w14:paraId="4BB21477" w14:textId="77777777" w:rsidR="004C2700" w:rsidRDefault="004C2700" w:rsidP="004C2700">
      <w:pPr>
        <w:rPr>
          <w:rFonts w:eastAsiaTheme="minorHAnsi"/>
        </w:rPr>
      </w:pPr>
      <w:r>
        <w:t>De Inschrijvingen worden beoordeeld conform onderstaande stappen:</w:t>
      </w:r>
    </w:p>
    <w:p w14:paraId="09C80369" w14:textId="77777777" w:rsidR="004C2700" w:rsidRDefault="004C2700" w:rsidP="004C2700">
      <w:r>
        <w:t> </w:t>
      </w:r>
    </w:p>
    <w:p w14:paraId="59378605" w14:textId="77777777" w:rsidR="004C2700" w:rsidRDefault="004C2700" w:rsidP="004C2700">
      <w:r w:rsidRPr="000B04D1">
        <w:t>Stap 1: beoordeling voorschriften wijze van indiening</w:t>
      </w:r>
    </w:p>
    <w:p w14:paraId="421D5478" w14:textId="77777777" w:rsidR="004C2700" w:rsidRDefault="004C2700" w:rsidP="004C2700">
      <w:r>
        <w:t>Stap 2: beoordeling volledigheid en compleetheid</w:t>
      </w:r>
    </w:p>
    <w:p w14:paraId="7A3E5396" w14:textId="77777777" w:rsidR="004C2700" w:rsidRDefault="004C2700" w:rsidP="004C2700">
      <w:r>
        <w:t>Stap 3: beoordeling uitsluitingsgronden</w:t>
      </w:r>
    </w:p>
    <w:p w14:paraId="44199315" w14:textId="77777777" w:rsidR="004C2700" w:rsidRDefault="004C2700" w:rsidP="004C2700">
      <w:r>
        <w:t>Stap 4: beoordeling geschiktheidseisen</w:t>
      </w:r>
    </w:p>
    <w:p w14:paraId="242C748E" w14:textId="77777777" w:rsidR="004C2700" w:rsidRDefault="004C2700" w:rsidP="004C2700">
      <w:r>
        <w:t>Stap 5: beoordeling minimum gunningseisen/programma van eisen</w:t>
      </w:r>
    </w:p>
    <w:p w14:paraId="588042F3" w14:textId="77777777" w:rsidR="004C2700" w:rsidRDefault="004C2700" w:rsidP="004C2700">
      <w:r>
        <w:t xml:space="preserve">Stap 6: beoordeling gunningscriteria </w:t>
      </w:r>
    </w:p>
    <w:p w14:paraId="4B955C89" w14:textId="77777777" w:rsidR="00EA534B" w:rsidRDefault="00EA534B" w:rsidP="004C2700">
      <w:r>
        <w:t xml:space="preserve">Stap </w:t>
      </w:r>
      <w:r w:rsidR="004C2700">
        <w:t xml:space="preserve">7: verificatiefase, </w:t>
      </w:r>
    </w:p>
    <w:p w14:paraId="3C0BE211" w14:textId="77777777" w:rsidR="004C2700" w:rsidRDefault="004C2700" w:rsidP="004C2700"/>
    <w:p w14:paraId="2EEC680A" w14:textId="77777777" w:rsidR="004C2700" w:rsidRDefault="004C2700" w:rsidP="004C2700">
      <w:r>
        <w:t>Het met goed gevolg doorlopen van stap 1 tot en met 5 is een voorwaarde om voor gunning in aanmerking te komen.</w:t>
      </w:r>
    </w:p>
    <w:p w14:paraId="3E601482" w14:textId="77777777" w:rsidR="004C2700" w:rsidRDefault="004C2700" w:rsidP="004C2700">
      <w:r>
        <w:t> </w:t>
      </w:r>
    </w:p>
    <w:p w14:paraId="06FFA702" w14:textId="77777777" w:rsidR="004C2700" w:rsidRDefault="004C2700" w:rsidP="004C2700">
      <w:bookmarkStart w:id="96" w:name="_Hlk184405"/>
      <w:r>
        <w:rPr>
          <w:b/>
          <w:bCs/>
          <w:i/>
          <w:iCs/>
        </w:rPr>
        <w:t>Toelichting stappen:</w:t>
      </w:r>
    </w:p>
    <w:p w14:paraId="18B69ACC" w14:textId="77777777" w:rsidR="004C2700" w:rsidRDefault="004C2700" w:rsidP="004C2700">
      <w:r>
        <w:rPr>
          <w:b/>
          <w:bCs/>
        </w:rPr>
        <w:t>Stap 1: beoordeling voorschriften wijze van indiening</w:t>
      </w:r>
    </w:p>
    <w:p w14:paraId="305D37E3" w14:textId="77777777" w:rsidR="004C2700" w:rsidRDefault="004C2700" w:rsidP="004C2700">
      <w:r>
        <w:lastRenderedPageBreak/>
        <w:t xml:space="preserve">Allereerst stelt de Aanbestedende Dienst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0335C6A7" w14:textId="77777777" w:rsidR="004C2700" w:rsidRDefault="004C2700" w:rsidP="004C2700">
      <w:r>
        <w:t> </w:t>
      </w:r>
    </w:p>
    <w:p w14:paraId="41129736" w14:textId="77777777" w:rsidR="004C2700" w:rsidRDefault="004C2700" w:rsidP="004C2700">
      <w:r>
        <w:rPr>
          <w:b/>
          <w:bCs/>
        </w:rPr>
        <w:t>Stap 2: beoordeling volledigheid en compleetheid</w:t>
      </w:r>
    </w:p>
    <w:p w14:paraId="013FC259" w14:textId="77777777" w:rsidR="004C2700" w:rsidRDefault="004C2700" w:rsidP="004C2700">
      <w:r>
        <w:t xml:space="preserve">Vervolgens controleert de Aanbestedende Dienst of een Inschrijving volledig en compleet (zoals onder meer aangegeven in paragraaf </w:t>
      </w:r>
      <w:r w:rsidR="00015E40">
        <w:t>3</w:t>
      </w:r>
      <w:r>
        <w:t>.8 van het Beschrijvend Document) is opgesteld en ingevuld. Inschrijvingen die hier niet aan voldoen worden terzijde gelegd en verder niet in behandeling genomen. Uitsluitend de Inschrijvingen die voldoen gaan voor verdere beoordeling door naar stap 3.</w:t>
      </w:r>
    </w:p>
    <w:p w14:paraId="060F7EA4" w14:textId="77777777" w:rsidR="004C2700" w:rsidRDefault="004C2700" w:rsidP="004C2700">
      <w:r>
        <w:t> </w:t>
      </w:r>
    </w:p>
    <w:p w14:paraId="1B7A16CC" w14:textId="77777777" w:rsidR="004C2700" w:rsidRDefault="004C2700" w:rsidP="004C2700">
      <w:r>
        <w:rPr>
          <w:b/>
          <w:bCs/>
        </w:rPr>
        <w:t>Stap 3: beoordeling uitsluitingsgronden</w:t>
      </w:r>
    </w:p>
    <w:p w14:paraId="35C95E71" w14:textId="77777777" w:rsidR="004C2700" w:rsidRDefault="004C2700" w:rsidP="004C2700">
      <w:r>
        <w:t>De Aanbestedende Dienst beoordeelt op grond van het/de door Inschrijver ingediende UEA(‘s) of de Inschrijver (waaronder de leden van het Samenwerkingsverband, onderaannemer, derde) niet onder e</w:t>
      </w:r>
      <w:r w:rsidR="00F974A6">
        <w:rPr>
          <w:rFonts w:cs="Arial"/>
        </w:rPr>
        <w:t>é</w:t>
      </w:r>
      <w:r>
        <w:t>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0938F6CC" w14:textId="77777777" w:rsidR="004C2700" w:rsidRDefault="004C2700" w:rsidP="004C2700">
      <w:r>
        <w:t> </w:t>
      </w:r>
    </w:p>
    <w:p w14:paraId="6960B4E4" w14:textId="77777777" w:rsidR="004C2700" w:rsidRDefault="004C2700" w:rsidP="004C2700">
      <w:r>
        <w:rPr>
          <w:b/>
          <w:bCs/>
        </w:rPr>
        <w:t>Stap 4: beoordeling geschiktheidseisen</w:t>
      </w:r>
    </w:p>
    <w:p w14:paraId="3E08854A" w14:textId="77777777" w:rsidR="004C2700" w:rsidRDefault="004C2700" w:rsidP="004C2700">
      <w:r>
        <w:t xml:space="preserve">Vervolgens beoordeelt de Aanbestedende Dienst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67EE4863" w14:textId="77777777" w:rsidR="004C2700" w:rsidRDefault="004C2700" w:rsidP="004C2700">
      <w:r>
        <w:t> </w:t>
      </w:r>
    </w:p>
    <w:p w14:paraId="3B5BFC5F" w14:textId="77777777" w:rsidR="004C2700" w:rsidRDefault="004C2700" w:rsidP="004C2700">
      <w:r>
        <w:rPr>
          <w:b/>
          <w:bCs/>
        </w:rPr>
        <w:t>Stap 5: beoordeling minimum gunningseisen/programma van eisen</w:t>
      </w:r>
    </w:p>
    <w:p w14:paraId="52ED8C65" w14:textId="77777777" w:rsidR="004C2700" w:rsidRDefault="004C2700" w:rsidP="004C2700">
      <w:r>
        <w:t xml:space="preserve">Vervolgens beoordeelt de Aanbestedende Dienst of de Inschrijving voldoet aan de eisen voor de uitvoering van de Opdracht, zoals genoemd in </w:t>
      </w:r>
      <w:r w:rsidR="002B563E" w:rsidRPr="002B563E">
        <w:t xml:space="preserve">bijlage </w:t>
      </w:r>
      <w:r w:rsidR="00F0198B">
        <w:rPr>
          <w:highlight w:val="lightGray"/>
        </w:rPr>
        <w:t>7</w:t>
      </w:r>
      <w:r>
        <w:t xml:space="preserve"> Aan de eisen moet door de Inschrijver zonder voorbehoud of voorwaarden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7E2FEE42" w14:textId="77777777" w:rsidR="004C2700" w:rsidRDefault="004C2700" w:rsidP="004C2700">
      <w:r>
        <w:rPr>
          <w:b/>
          <w:bCs/>
        </w:rPr>
        <w:lastRenderedPageBreak/>
        <w:t> </w:t>
      </w:r>
    </w:p>
    <w:p w14:paraId="0FD44594" w14:textId="77777777" w:rsidR="004C2700" w:rsidRDefault="004C2700" w:rsidP="004C2700">
      <w:r>
        <w:rPr>
          <w:b/>
          <w:bCs/>
        </w:rPr>
        <w:t>Stap 6: beoordeling gunningscriteria</w:t>
      </w:r>
    </w:p>
    <w:p w14:paraId="5D7DEBF2" w14:textId="77777777" w:rsidR="004C2700" w:rsidRDefault="004C2700" w:rsidP="004C2700">
      <w:r>
        <w:t xml:space="preserve">Tot slot beoordeelt de Aanbestedende Dienst de overgebleven Inschrijvingen op grond van de gunningscriteria in paragraaf </w:t>
      </w:r>
      <w:r w:rsidR="00C604EE">
        <w:t>8</w:t>
      </w:r>
      <w:r>
        <w:t>.</w:t>
      </w:r>
      <w:r w:rsidR="00B73F62">
        <w:t>1</w:t>
      </w:r>
      <w:r w:rsidR="00F0198B">
        <w:t xml:space="preserve"> tot en met 8.3</w:t>
      </w:r>
      <w:r>
        <w:t xml:space="preserve"> .Offertes worden beoordeeld op basis van de Economisch Meest Voordelige Inschrijving (EMVI) op basis van de beste prijs-kwaliteitverhouding.</w:t>
      </w:r>
    </w:p>
    <w:p w14:paraId="42D1910F" w14:textId="77777777" w:rsidR="00F22772" w:rsidRDefault="00F22772" w:rsidP="004C2700"/>
    <w:p w14:paraId="7CB6C6BC" w14:textId="77777777" w:rsidR="00F22772" w:rsidRPr="00F22772" w:rsidRDefault="00F22772" w:rsidP="00F22772">
      <w:pPr>
        <w:rPr>
          <w:b/>
          <w:bCs/>
        </w:rPr>
      </w:pPr>
      <w:r w:rsidRPr="00F22772">
        <w:rPr>
          <w:b/>
          <w:bCs/>
        </w:rPr>
        <w:t xml:space="preserve">Stap 7: verificatiefase, </w:t>
      </w:r>
    </w:p>
    <w:p w14:paraId="0AF315C8" w14:textId="77777777" w:rsidR="00F22772" w:rsidRDefault="00F22772" w:rsidP="004C2700"/>
    <w:p w14:paraId="2A975A52" w14:textId="77777777" w:rsidR="00F22772" w:rsidRDefault="00F0198B" w:rsidP="004C2700">
      <w:r>
        <w:t>Het houden van een verificatiegesprek met de partij aan wie voorlopig is gegund, maakt onderdeel uit van deze procedure.</w:t>
      </w:r>
    </w:p>
    <w:p w14:paraId="0B70CC44" w14:textId="77777777" w:rsidR="2EB307AA" w:rsidRDefault="2EB307AA" w:rsidP="2EB307AA"/>
    <w:p w14:paraId="01590354" w14:textId="77777777" w:rsidR="004C2700" w:rsidRPr="00F24D40" w:rsidRDefault="004C2700" w:rsidP="006A7C07">
      <w:pPr>
        <w:pStyle w:val="Kop2"/>
        <w:numPr>
          <w:ilvl w:val="1"/>
          <w:numId w:val="12"/>
        </w:numPr>
        <w:suppressAutoHyphens/>
        <w:ind w:left="964"/>
      </w:pPr>
      <w:bookmarkStart w:id="97" w:name="_Toc419285375"/>
      <w:bookmarkStart w:id="98" w:name="_Toc421086871"/>
      <w:bookmarkStart w:id="99" w:name="_Toc421100602"/>
      <w:bookmarkStart w:id="100" w:name="_Toc141795953"/>
      <w:bookmarkEnd w:id="96"/>
      <w:r w:rsidRPr="00F24D40">
        <w:t xml:space="preserve">Vergoeding kosten </w:t>
      </w:r>
      <w:bookmarkEnd w:id="97"/>
      <w:bookmarkEnd w:id="98"/>
      <w:bookmarkEnd w:id="99"/>
      <w:r>
        <w:t>Inschrijving</w:t>
      </w:r>
      <w:bookmarkEnd w:id="100"/>
    </w:p>
    <w:p w14:paraId="4EE170F3" w14:textId="77777777" w:rsidR="004C2700" w:rsidRDefault="004C2700" w:rsidP="004C2700">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Aanbestedende Dienst</w:t>
      </w:r>
      <w:r w:rsidRPr="007A5B54">
        <w:t xml:space="preserve"> niet vergoed.</w:t>
      </w:r>
    </w:p>
    <w:p w14:paraId="39B70667" w14:textId="77777777" w:rsidR="004C2700" w:rsidRDefault="004C2700" w:rsidP="004C2700">
      <w:pPr>
        <w:tabs>
          <w:tab w:val="left" w:pos="426"/>
          <w:tab w:val="left" w:pos="1134"/>
          <w:tab w:val="left" w:pos="1276"/>
          <w:tab w:val="left" w:pos="1418"/>
          <w:tab w:val="left" w:pos="1560"/>
        </w:tabs>
        <w:suppressAutoHyphens/>
        <w:ind w:left="1418"/>
        <w:rPr>
          <w:rFonts w:cs="Arial"/>
        </w:rPr>
      </w:pPr>
    </w:p>
    <w:p w14:paraId="3D7D607B" w14:textId="77777777" w:rsidR="004C2700" w:rsidRPr="00F24D40" w:rsidRDefault="004C2700" w:rsidP="006A7C07">
      <w:pPr>
        <w:pStyle w:val="Kop2"/>
        <w:numPr>
          <w:ilvl w:val="1"/>
          <w:numId w:val="12"/>
        </w:numPr>
        <w:suppressAutoHyphens/>
        <w:ind w:left="964"/>
      </w:pPr>
      <w:bookmarkStart w:id="101" w:name="_Toc419285377"/>
      <w:bookmarkStart w:id="102" w:name="_Toc421086873"/>
      <w:bookmarkStart w:id="103" w:name="_Toc421100604"/>
      <w:bookmarkStart w:id="104" w:name="_Toc141795954"/>
      <w:r w:rsidRPr="00F24D40">
        <w:t>Varianten</w:t>
      </w:r>
      <w:bookmarkEnd w:id="101"/>
      <w:bookmarkEnd w:id="102"/>
      <w:bookmarkEnd w:id="103"/>
      <w:bookmarkEnd w:id="104"/>
    </w:p>
    <w:p w14:paraId="0DEB17F8" w14:textId="77777777" w:rsidR="004C2700" w:rsidRPr="0023201E" w:rsidRDefault="004C2700" w:rsidP="004C2700">
      <w:pPr>
        <w:suppressAutoHyphens/>
      </w:pPr>
      <w:bookmarkStart w:id="105" w:name="_Toc419285378"/>
      <w:bookmarkStart w:id="106" w:name="_Toc421086874"/>
      <w:bookmarkStart w:id="107" w:name="_Toc421100605"/>
      <w:r>
        <w:t>Inschrijven met varianten is niet toegestaan. Deze Inschrijvingen worden als ongeldig terzijde gelegd.</w:t>
      </w:r>
    </w:p>
    <w:p w14:paraId="0F032AF0" w14:textId="77777777" w:rsidR="2EB307AA" w:rsidRDefault="2EB307AA" w:rsidP="2EB307AA"/>
    <w:p w14:paraId="0792E241" w14:textId="77777777" w:rsidR="004C2700" w:rsidRDefault="004C2700" w:rsidP="006A7C07">
      <w:pPr>
        <w:pStyle w:val="Kop2"/>
        <w:numPr>
          <w:ilvl w:val="1"/>
          <w:numId w:val="12"/>
        </w:numPr>
        <w:suppressAutoHyphens/>
        <w:ind w:left="964"/>
      </w:pPr>
      <w:bookmarkStart w:id="108" w:name="_Hlk522269216"/>
      <w:bookmarkStart w:id="109" w:name="_Toc141795955"/>
      <w:bookmarkEnd w:id="105"/>
      <w:bookmarkEnd w:id="106"/>
      <w:bookmarkEnd w:id="107"/>
      <w:r>
        <w:t>Rechtsgeldige ondertekening</w:t>
      </w:r>
      <w:bookmarkEnd w:id="109"/>
    </w:p>
    <w:p w14:paraId="28FE7968" w14:textId="77777777" w:rsidR="004C2700" w:rsidRDefault="004C2700" w:rsidP="004C2700">
      <w:r>
        <w:t xml:space="preserve">Ondertekening van de in te dienen documenten ten behoeve van de Inschrijving dient te gebeuren door een functionaris die rechtsgeldig bevoegd is om namens de Inschrijver op te treden en in voorkomend geval door de rechtsgeldig vertegenwoordiger van het Samenwerkingsverband. Als in dit document de eis wordt gesteld dat een stuk moet worden ondertekend door een ‘bevoegd vertegenwoordiger’ dan moet de Inschrijver aantonen dat de ondertekenaar bevoegd is de betreffende rechtspersoon te </w:t>
      </w:r>
    </w:p>
    <w:p w14:paraId="4584618C" w14:textId="77777777" w:rsidR="004C2700" w:rsidRDefault="004C2700" w:rsidP="004C2700">
      <w:pPr>
        <w:suppressAutoHyphens/>
      </w:pPr>
      <w:r>
        <w:t xml:space="preserve">vertegenwoordigen.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w:t>
      </w:r>
      <w:r>
        <w:lastRenderedPageBreak/>
        <w:t>afgegeven door de bevoegde vertegenwoordiger van de inschrijvende rechtspersoon, dan moet deze volmacht bij de Inschrijving worden gevoegd.</w:t>
      </w:r>
    </w:p>
    <w:p w14:paraId="029F1EBD" w14:textId="77777777" w:rsidR="2EB307AA" w:rsidRDefault="2EB307AA" w:rsidP="2EB307AA"/>
    <w:p w14:paraId="2D6AFB33" w14:textId="77777777" w:rsidR="004C2700" w:rsidRPr="00F24D40" w:rsidRDefault="004C2700" w:rsidP="006A7C07">
      <w:pPr>
        <w:pStyle w:val="Kop2"/>
        <w:numPr>
          <w:ilvl w:val="1"/>
          <w:numId w:val="12"/>
        </w:numPr>
        <w:suppressAutoHyphens/>
        <w:ind w:left="964"/>
      </w:pPr>
      <w:bookmarkStart w:id="110" w:name="_Toc316462453"/>
      <w:bookmarkStart w:id="111" w:name="_Toc340494867"/>
      <w:bookmarkStart w:id="112" w:name="_Toc340506478"/>
      <w:bookmarkStart w:id="113" w:name="_Toc419285380"/>
      <w:bookmarkStart w:id="114" w:name="_Toc421086876"/>
      <w:bookmarkStart w:id="115" w:name="_Toc421100607"/>
      <w:bookmarkStart w:id="116" w:name="_Toc141795956"/>
      <w:bookmarkEnd w:id="108"/>
      <w:r>
        <w:t>Toepasselijk recht en g</w:t>
      </w:r>
      <w:r w:rsidRPr="00F24D40">
        <w:t>eschillenbeslechting</w:t>
      </w:r>
      <w:bookmarkEnd w:id="110"/>
      <w:bookmarkEnd w:id="111"/>
      <w:bookmarkEnd w:id="112"/>
      <w:bookmarkEnd w:id="113"/>
      <w:bookmarkEnd w:id="114"/>
      <w:bookmarkEnd w:id="115"/>
      <w:bookmarkEnd w:id="116"/>
    </w:p>
    <w:p w14:paraId="7C339264" w14:textId="77777777" w:rsidR="004C2700" w:rsidRDefault="004C2700" w:rsidP="004C2700">
      <w:pPr>
        <w:suppressAutoHyphens/>
      </w:pPr>
      <w:r>
        <w:t>Op deze aanbestedingsprocedure en op de te sluiten Overeenkomst is Nederlands recht van toepassing.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p>
    <w:p w14:paraId="61840661" w14:textId="77777777" w:rsidR="004C2700" w:rsidRDefault="004C2700" w:rsidP="004C2700">
      <w:pPr>
        <w:suppressAutoHyphens/>
      </w:pPr>
    </w:p>
    <w:p w14:paraId="20F5A16A" w14:textId="77777777"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0A3E21BF" w14:textId="77777777" w:rsidR="004C2700" w:rsidRDefault="004C2700" w:rsidP="004C2700">
      <w:pPr>
        <w:suppressAutoHyphens/>
      </w:pPr>
    </w:p>
    <w:p w14:paraId="0CA165BF" w14:textId="77777777" w:rsidR="004C2700" w:rsidRPr="007A5B54" w:rsidRDefault="004C2700" w:rsidP="004C2700">
      <w:pPr>
        <w:suppressAutoHyphens/>
      </w:pPr>
      <w:r>
        <w:t xml:space="preserve">Geschillen tussen de bij deze aanbesteding betrokkenen, die ontstaan naar aanleiding van deze aanbesteding, dienen te worden voorgelegd aan de bevoegde rechter in het arrondissement van de </w:t>
      </w:r>
      <w:r w:rsidR="004A4CBE">
        <w:t>rechtbank Noord-Holland</w:t>
      </w:r>
      <w:r w:rsidR="003D29A9">
        <w:t>,</w:t>
      </w:r>
      <w:r w:rsidR="004A4CBE">
        <w:t xml:space="preserve"> locatie Haarlem</w:t>
      </w:r>
      <w:r>
        <w:t xml:space="preserve">. </w:t>
      </w:r>
    </w:p>
    <w:p w14:paraId="26C8FD32" w14:textId="77777777" w:rsidR="2EB307AA" w:rsidRDefault="2EB307AA" w:rsidP="2EB307AA"/>
    <w:p w14:paraId="07A63279" w14:textId="77777777" w:rsidR="004C2700" w:rsidRPr="00F24D40" w:rsidRDefault="004C2700" w:rsidP="006A7C07">
      <w:pPr>
        <w:pStyle w:val="Kop2"/>
        <w:numPr>
          <w:ilvl w:val="1"/>
          <w:numId w:val="12"/>
        </w:numPr>
        <w:suppressAutoHyphens/>
        <w:ind w:left="964"/>
      </w:pPr>
      <w:bookmarkStart w:id="117" w:name="_Toc316462454"/>
      <w:bookmarkStart w:id="118" w:name="_Toc340494868"/>
      <w:bookmarkStart w:id="119" w:name="_Toc340506479"/>
      <w:bookmarkStart w:id="120" w:name="_Toc419285381"/>
      <w:bookmarkStart w:id="121" w:name="_Toc421086877"/>
      <w:bookmarkStart w:id="122" w:name="_Toc421100608"/>
      <w:bookmarkStart w:id="123" w:name="_Toc141795957"/>
      <w:r w:rsidRPr="00F24D40">
        <w:t>Rechtsbescherming</w:t>
      </w:r>
      <w:bookmarkEnd w:id="117"/>
      <w:bookmarkEnd w:id="118"/>
      <w:bookmarkEnd w:id="119"/>
      <w:bookmarkEnd w:id="120"/>
      <w:bookmarkEnd w:id="121"/>
      <w:bookmarkEnd w:id="122"/>
      <w:bookmarkEnd w:id="123"/>
    </w:p>
    <w:p w14:paraId="0DEAEE21" w14:textId="77777777" w:rsidR="00476D2D" w:rsidRPr="007A5B54" w:rsidRDefault="00476D2D" w:rsidP="00476D2D">
      <w:bookmarkStart w:id="124" w:name="_Toc316462455"/>
      <w:bookmarkStart w:id="125" w:name="_Toc340494869"/>
      <w:bookmarkStart w:id="126" w:name="_Toc340506480"/>
      <w:bookmarkStart w:id="127" w:name="_Toc419285382"/>
      <w:bookmarkStart w:id="128" w:name="_Toc421086878"/>
      <w:bookmarkStart w:id="129"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rsidR="004A4CBE">
        <w:t xml:space="preserve"> </w:t>
      </w:r>
      <w:r>
        <w:t>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w:t>
      </w:r>
      <w:r w:rsidR="003D29A9">
        <w:t>,</w:t>
      </w:r>
      <w:r>
        <w:t xml:space="preserve"> locatie Haarlem, tenzij dwingend recht zich hiertegen verzet.</w:t>
      </w:r>
    </w:p>
    <w:p w14:paraId="08BE14E0" w14:textId="77777777" w:rsidR="00476D2D" w:rsidRPr="007A5B54" w:rsidRDefault="00476D2D" w:rsidP="00476D2D">
      <w:pPr>
        <w:tabs>
          <w:tab w:val="left" w:pos="426"/>
          <w:tab w:val="left" w:pos="1134"/>
          <w:tab w:val="left" w:pos="1276"/>
          <w:tab w:val="left" w:pos="1418"/>
          <w:tab w:val="left" w:pos="1560"/>
        </w:tabs>
      </w:pPr>
    </w:p>
    <w:p w14:paraId="7F338148" w14:textId="77777777" w:rsidR="00476D2D" w:rsidRPr="00476D2D" w:rsidRDefault="00476D2D" w:rsidP="00476D2D">
      <w:pPr>
        <w:rPr>
          <w:rFonts w:cs="Arial"/>
        </w:rPr>
      </w:pPr>
      <w:r w:rsidRPr="2EB307AA">
        <w:rPr>
          <w:rFonts w:cs="Arial"/>
        </w:rPr>
        <w:t>Eventuele verzoeken om een nadere toelichting op de gunningsbeslissing en een daarop eventueel door VRK verstrekte toelichting zijn niet van toepassing op deze vervaltermijn. 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75F391ED" w14:textId="77777777" w:rsidR="2EB307AA" w:rsidRDefault="2EB307AA" w:rsidP="2EB307AA">
      <w:pPr>
        <w:rPr>
          <w:rFonts w:cs="Arial"/>
        </w:rPr>
      </w:pPr>
    </w:p>
    <w:p w14:paraId="1C322B29" w14:textId="77777777" w:rsidR="004C2700" w:rsidRDefault="004C2700" w:rsidP="006A7C07">
      <w:pPr>
        <w:pStyle w:val="Kop2"/>
        <w:numPr>
          <w:ilvl w:val="1"/>
          <w:numId w:val="12"/>
        </w:numPr>
        <w:suppressAutoHyphens/>
        <w:ind w:left="964"/>
        <w:rPr>
          <w:u w:val="single"/>
        </w:rPr>
      </w:pPr>
      <w:bookmarkStart w:id="130" w:name="_Toc141795958"/>
      <w:r w:rsidRPr="00F24D40">
        <w:lastRenderedPageBreak/>
        <w:t>Taal</w:t>
      </w:r>
      <w:bookmarkEnd w:id="124"/>
      <w:bookmarkEnd w:id="125"/>
      <w:bookmarkEnd w:id="126"/>
      <w:bookmarkEnd w:id="127"/>
      <w:bookmarkEnd w:id="128"/>
      <w:bookmarkEnd w:id="129"/>
      <w:bookmarkEnd w:id="130"/>
    </w:p>
    <w:p w14:paraId="4BAE7353" w14:textId="77777777" w:rsidR="004C2700" w:rsidRPr="007A5B54" w:rsidRDefault="004C2700" w:rsidP="004C2700">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7E8B102A" w14:textId="77777777" w:rsidR="004C2700" w:rsidRPr="007A5B54" w:rsidRDefault="004C2700" w:rsidP="004C2700">
      <w:pPr>
        <w:tabs>
          <w:tab w:val="left" w:pos="426"/>
          <w:tab w:val="left" w:pos="1134"/>
          <w:tab w:val="left" w:pos="1276"/>
          <w:tab w:val="left" w:pos="1418"/>
          <w:tab w:val="left" w:pos="1560"/>
        </w:tabs>
        <w:suppressAutoHyphens/>
        <w:ind w:left="1418"/>
      </w:pPr>
    </w:p>
    <w:p w14:paraId="37F8135E" w14:textId="77777777" w:rsidR="004C2700" w:rsidRDefault="004C2700" w:rsidP="004C2700">
      <w:pPr>
        <w:suppressAutoHyphens/>
      </w:pPr>
      <w:r>
        <w:t>Correspondentie en/of stukken opgesteld in een andere taal dan de Nederlandse taal of niet voorzien van een vertaling in de Nederlandse taal, worden geacht niet te zijn ontvangen door de Aanbestedende Dienst en worden door de Aanbestedende Dienst niet in aanmerking genomen.</w:t>
      </w:r>
    </w:p>
    <w:p w14:paraId="430BDD95" w14:textId="77777777" w:rsidR="2EB307AA" w:rsidRDefault="2EB307AA" w:rsidP="2EB307AA"/>
    <w:p w14:paraId="39406E34" w14:textId="77777777" w:rsidR="004C2700" w:rsidRPr="00F24D40" w:rsidRDefault="004C2700" w:rsidP="006A7C07">
      <w:pPr>
        <w:pStyle w:val="Kop2"/>
        <w:numPr>
          <w:ilvl w:val="1"/>
          <w:numId w:val="12"/>
        </w:numPr>
        <w:suppressAutoHyphens/>
        <w:ind w:left="964"/>
      </w:pPr>
      <w:bookmarkStart w:id="131" w:name="_Toc316462456"/>
      <w:bookmarkStart w:id="132" w:name="_Toc340494870"/>
      <w:bookmarkStart w:id="133" w:name="_Toc340506481"/>
      <w:bookmarkStart w:id="134" w:name="_Toc419285383"/>
      <w:bookmarkStart w:id="135" w:name="_Toc421086879"/>
      <w:bookmarkStart w:id="136" w:name="_Toc421100610"/>
      <w:bookmarkStart w:id="137" w:name="_Toc141795959"/>
      <w:r w:rsidRPr="00F24D40">
        <w:t>Termijn van gestanddoening</w:t>
      </w:r>
      <w:bookmarkEnd w:id="131"/>
      <w:bookmarkEnd w:id="132"/>
      <w:bookmarkEnd w:id="133"/>
      <w:bookmarkEnd w:id="134"/>
      <w:bookmarkEnd w:id="135"/>
      <w:bookmarkEnd w:id="136"/>
      <w:bookmarkEnd w:id="137"/>
    </w:p>
    <w:p w14:paraId="77D088E5" w14:textId="77777777" w:rsidR="004C2700" w:rsidRPr="007A5B54" w:rsidRDefault="004C2700" w:rsidP="004C2700">
      <w:pPr>
        <w:suppressAutoHyphens/>
      </w:pPr>
      <w:r w:rsidRPr="007A5B54">
        <w:t xml:space="preserve">De termijn van gestanddoening van de </w:t>
      </w:r>
      <w:r>
        <w:t>Inschrijving</w:t>
      </w:r>
      <w:r w:rsidRPr="007A5B54">
        <w:t xml:space="preserve"> is</w:t>
      </w:r>
      <w:r>
        <w:t xml:space="preserve"> </w:t>
      </w:r>
      <w:r w:rsidR="003036DB">
        <w:t>56 k</w:t>
      </w:r>
      <w:r w:rsidRPr="007A5B54">
        <w:t xml:space="preserve">alenderdagen na de dag waarop de </w:t>
      </w:r>
      <w:r>
        <w:t>Inschrijving</w:t>
      </w:r>
      <w:r w:rsidRPr="007A5B54">
        <w:t xml:space="preserve"> heeft plaatsgevonden</w:t>
      </w:r>
      <w:r>
        <w:t>.</w:t>
      </w:r>
    </w:p>
    <w:p w14:paraId="1620A863" w14:textId="77777777" w:rsidR="004C2700" w:rsidRPr="007A5B54" w:rsidRDefault="004C2700" w:rsidP="004C2700">
      <w:pPr>
        <w:tabs>
          <w:tab w:val="left" w:pos="426"/>
          <w:tab w:val="left" w:pos="1134"/>
          <w:tab w:val="left" w:pos="1276"/>
          <w:tab w:val="left" w:pos="1418"/>
          <w:tab w:val="left" w:pos="1560"/>
        </w:tabs>
        <w:suppressAutoHyphens/>
        <w:ind w:left="1418"/>
      </w:pPr>
    </w:p>
    <w:p w14:paraId="7DE8A6B7" w14:textId="77777777" w:rsidR="004C2700" w:rsidRDefault="004C2700" w:rsidP="004C2700">
      <w:pPr>
        <w:suppressAutoHyphens/>
      </w:pPr>
      <w:r>
        <w:t xml:space="preserve">In het geval een kort geding aanhangig is gemaakt, wordt de gestanddoeningstermijn van rechtswege verlengd tot 30 kalenderdagen na de dag waarop het vonnis in eerste aanleg is gewezen. </w:t>
      </w:r>
    </w:p>
    <w:p w14:paraId="6150C8FE" w14:textId="77777777" w:rsidR="2EB307AA" w:rsidRDefault="2EB307AA" w:rsidP="2EB307AA"/>
    <w:p w14:paraId="733BA4B1" w14:textId="77777777" w:rsidR="004C2700" w:rsidRPr="00F24D40" w:rsidRDefault="004C2700" w:rsidP="006A7C07">
      <w:pPr>
        <w:pStyle w:val="Kop2"/>
        <w:numPr>
          <w:ilvl w:val="1"/>
          <w:numId w:val="12"/>
        </w:numPr>
        <w:suppressAutoHyphens/>
        <w:ind w:left="964"/>
      </w:pPr>
      <w:bookmarkStart w:id="138" w:name="_Toc316462457"/>
      <w:bookmarkStart w:id="139" w:name="_Toc340494871"/>
      <w:bookmarkStart w:id="140" w:name="_Toc340506482"/>
      <w:bookmarkStart w:id="141" w:name="_Toc419285384"/>
      <w:bookmarkStart w:id="142" w:name="_Toc421086880"/>
      <w:bookmarkStart w:id="143" w:name="_Toc421100611"/>
      <w:bookmarkStart w:id="144" w:name="_Toc141795960"/>
      <w:r w:rsidRPr="00F24D40">
        <w:t>Valse verklaringen</w:t>
      </w:r>
      <w:bookmarkEnd w:id="138"/>
      <w:bookmarkEnd w:id="139"/>
      <w:bookmarkEnd w:id="140"/>
      <w:bookmarkEnd w:id="141"/>
      <w:bookmarkEnd w:id="142"/>
      <w:bookmarkEnd w:id="143"/>
      <w:bookmarkEnd w:id="144"/>
    </w:p>
    <w:p w14:paraId="522A1422" w14:textId="77777777" w:rsidR="004C2700" w:rsidRDefault="004C2700" w:rsidP="004C2700">
      <w:pPr>
        <w:suppressAutoHyphens/>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335343AE" w14:textId="77777777" w:rsidR="004C2700" w:rsidRDefault="004C2700" w:rsidP="004C2700">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1C583032" w14:textId="77777777" w:rsidR="004C2700" w:rsidRDefault="004C2700" w:rsidP="2EB307AA">
      <w:pPr>
        <w:spacing w:before="100" w:beforeAutospacing="1" w:after="100" w:afterAutospacing="1"/>
      </w:pPr>
      <w:r>
        <w:t xml:space="preserve">Van een verificatie(gesprek) wordt een verslag gemaakt dat deel uitmaakt van de </w:t>
      </w:r>
      <w:r>
        <w:br/>
        <w:t>overeenkomst.</w:t>
      </w:r>
    </w:p>
    <w:p w14:paraId="7E3DBAAA" w14:textId="77777777" w:rsidR="2EB307AA" w:rsidRDefault="2EB307AA" w:rsidP="2EB307AA">
      <w:pPr>
        <w:spacing w:beforeAutospacing="1" w:afterAutospacing="1"/>
      </w:pPr>
    </w:p>
    <w:p w14:paraId="212EF70F" w14:textId="77777777" w:rsidR="004C2700" w:rsidRPr="00F24D40" w:rsidRDefault="004C2700" w:rsidP="006A7C07">
      <w:pPr>
        <w:pStyle w:val="Kop2"/>
        <w:numPr>
          <w:ilvl w:val="1"/>
          <w:numId w:val="12"/>
        </w:numPr>
        <w:suppressAutoHyphens/>
        <w:ind w:left="964"/>
      </w:pPr>
      <w:bookmarkStart w:id="145" w:name="_Toc316462458"/>
      <w:bookmarkStart w:id="146" w:name="_Toc340494872"/>
      <w:bookmarkStart w:id="147" w:name="_Toc340506483"/>
      <w:bookmarkStart w:id="148" w:name="_Toc419285385"/>
      <w:bookmarkStart w:id="149" w:name="_Toc421086881"/>
      <w:bookmarkStart w:id="150" w:name="_Toc421100612"/>
      <w:bookmarkStart w:id="151" w:name="_Toc141795961"/>
      <w:r w:rsidRPr="00F24D40">
        <w:t>Onduidelijkheden</w:t>
      </w:r>
      <w:r>
        <w:t xml:space="preserve"> en</w:t>
      </w:r>
      <w:r w:rsidRPr="00F24D40">
        <w:t xml:space="preserve"> onregelmatigheden</w:t>
      </w:r>
      <w:bookmarkEnd w:id="145"/>
      <w:bookmarkEnd w:id="146"/>
      <w:bookmarkEnd w:id="147"/>
      <w:bookmarkEnd w:id="148"/>
      <w:bookmarkEnd w:id="149"/>
      <w:bookmarkEnd w:id="150"/>
      <w:bookmarkEnd w:id="151"/>
    </w:p>
    <w:p w14:paraId="21C8B220" w14:textId="77777777"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w:t>
      </w:r>
      <w:r w:rsidR="00DB6484">
        <w:rPr>
          <w:rFonts w:cs="Arial"/>
        </w:rPr>
        <w:t>é</w:t>
      </w:r>
      <w:r>
        <w:t>n</w:t>
      </w:r>
      <w:r w:rsidRPr="007A5B54">
        <w:t xml:space="preserve"> van de </w:t>
      </w:r>
      <w:r>
        <w:t>A</w:t>
      </w:r>
      <w:r w:rsidRPr="007A5B54">
        <w:t>anbestedings</w:t>
      </w:r>
      <w:r>
        <w:t>stukken</w:t>
      </w:r>
      <w:r w:rsidRPr="007A5B54">
        <w:t xml:space="preserve">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w:t>
      </w:r>
      <w:r w:rsidR="000165F1">
        <w:t>3</w:t>
      </w:r>
      <w:r>
        <w:t>.3)</w:t>
      </w:r>
      <w:r w:rsidRPr="007A5B54">
        <w:t xml:space="preserve">, </w:t>
      </w:r>
      <w:r>
        <w:t>via TenderNed</w:t>
      </w:r>
      <w:r w:rsidRPr="007A5B54">
        <w:t xml:space="preserve"> op de hoogte te stellen. Doet hij dat niet, dan heeft hij zijn recht verwerkt om hier in rechte tegen op te komen.</w:t>
      </w:r>
    </w:p>
    <w:p w14:paraId="2B662787" w14:textId="77777777" w:rsidR="004C2700" w:rsidRPr="00F24D40" w:rsidRDefault="004C2700" w:rsidP="006A7C07">
      <w:pPr>
        <w:pStyle w:val="Kop2"/>
        <w:numPr>
          <w:ilvl w:val="1"/>
          <w:numId w:val="12"/>
        </w:numPr>
        <w:suppressAutoHyphens/>
        <w:ind w:left="964"/>
      </w:pPr>
      <w:bookmarkStart w:id="152" w:name="_Toc316462459"/>
      <w:bookmarkStart w:id="153" w:name="_Toc340494873"/>
      <w:bookmarkStart w:id="154" w:name="_Toc340506484"/>
      <w:bookmarkStart w:id="155" w:name="_Toc419285386"/>
      <w:bookmarkStart w:id="156" w:name="_Toc421086882"/>
      <w:bookmarkStart w:id="157" w:name="_Toc421100613"/>
      <w:bookmarkStart w:id="158" w:name="_Toc141795962"/>
      <w:r w:rsidRPr="00F24D40">
        <w:t>Vertrouwelijkheid</w:t>
      </w:r>
      <w:bookmarkEnd w:id="152"/>
      <w:bookmarkEnd w:id="153"/>
      <w:bookmarkEnd w:id="154"/>
      <w:bookmarkEnd w:id="155"/>
      <w:bookmarkEnd w:id="156"/>
      <w:bookmarkEnd w:id="157"/>
      <w:bookmarkEnd w:id="158"/>
    </w:p>
    <w:p w14:paraId="09073ED6" w14:textId="77777777" w:rsidR="00B17B9F" w:rsidRPr="007A5B54" w:rsidRDefault="00B17B9F" w:rsidP="00B17B9F">
      <w:pPr>
        <w:ind w:right="-284"/>
      </w:pPr>
      <w:bookmarkStart w:id="159" w:name="_Toc419285387"/>
      <w:bookmarkStart w:id="160" w:name="_Toc421086883"/>
      <w:bookmarkStart w:id="161"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76025495" w14:textId="77777777" w:rsidR="00B17B9F" w:rsidRDefault="00B17B9F" w:rsidP="00B17B9F">
      <w:pPr>
        <w:suppressAutoHyphens/>
        <w:spacing w:line="284" w:lineRule="atLeast"/>
      </w:pPr>
    </w:p>
    <w:p w14:paraId="5273C4D9" w14:textId="77777777"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3E53A840" w14:textId="77777777" w:rsidR="004C2700" w:rsidRPr="00F24D40" w:rsidRDefault="004C2700" w:rsidP="006A7C07">
      <w:pPr>
        <w:pStyle w:val="Kop2"/>
        <w:numPr>
          <w:ilvl w:val="1"/>
          <w:numId w:val="12"/>
        </w:numPr>
        <w:suppressAutoHyphens/>
        <w:ind w:left="964"/>
      </w:pPr>
      <w:bookmarkStart w:id="162" w:name="_Toc141795963"/>
      <w:r w:rsidRPr="00F24D40">
        <w:t>Algemene voorwaarden</w:t>
      </w:r>
      <w:bookmarkEnd w:id="159"/>
      <w:bookmarkEnd w:id="160"/>
      <w:bookmarkEnd w:id="161"/>
      <w:bookmarkEnd w:id="162"/>
    </w:p>
    <w:p w14:paraId="2A6A7CE9" w14:textId="77777777" w:rsidR="00D41254" w:rsidRPr="005D6B5C" w:rsidRDefault="00D41254" w:rsidP="00D41254">
      <w:bookmarkStart w:id="163" w:name="_Toc419285388"/>
      <w:bookmarkStart w:id="164" w:name="_Toc421086884"/>
      <w:bookmarkStart w:id="165" w:name="_Toc421100615"/>
      <w:r w:rsidRPr="005D6B5C">
        <w:t xml:space="preserve">Op de overeenkomst zijn de Algemene </w:t>
      </w:r>
      <w:r w:rsidRPr="00F66C86">
        <w:t>Inkoopvoorwaarden GIBIT 20</w:t>
      </w:r>
      <w:r w:rsidR="00CF1CD7" w:rsidRPr="00F66C86">
        <w:t>20</w:t>
      </w:r>
      <w:r w:rsidR="00F66C86">
        <w:t xml:space="preserve"> </w:t>
      </w:r>
      <w:r w:rsidRPr="00F66C86">
        <w:t>(bijlage</w:t>
      </w:r>
      <w:r>
        <w:t xml:space="preserve"> 4)</w:t>
      </w:r>
      <w:r w:rsidR="00F66C86">
        <w:t xml:space="preserve"> van toepassing</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 xml:space="preserve">worden deze vervangen door de </w:t>
      </w:r>
      <w:r w:rsidR="00CF1CD7">
        <w:t>GIBIT 2020.</w:t>
      </w:r>
    </w:p>
    <w:p w14:paraId="5246D26E" w14:textId="77777777" w:rsidR="004C2700" w:rsidRPr="00F24D40" w:rsidRDefault="004C2700" w:rsidP="006A7C07">
      <w:pPr>
        <w:pStyle w:val="Kop2"/>
        <w:numPr>
          <w:ilvl w:val="1"/>
          <w:numId w:val="12"/>
        </w:numPr>
        <w:suppressAutoHyphens/>
        <w:ind w:left="964"/>
      </w:pPr>
      <w:bookmarkStart w:id="166" w:name="_Toc141795964"/>
      <w:r>
        <w:t>Intrekken aanbestedingsprocedure</w:t>
      </w:r>
      <w:bookmarkEnd w:id="163"/>
      <w:bookmarkEnd w:id="164"/>
      <w:bookmarkEnd w:id="165"/>
      <w:bookmarkEnd w:id="166"/>
    </w:p>
    <w:p w14:paraId="0203B35C" w14:textId="77777777" w:rsidR="004C2700" w:rsidRDefault="004C2700" w:rsidP="00453D47">
      <w:pPr>
        <w:suppressAutoHyphens/>
        <w:ind w:left="-113"/>
      </w:pPr>
      <w:bookmarkStart w:id="167" w:name="_Toc419285389"/>
      <w:bookmarkStart w:id="168" w:name="_Toc421086885"/>
      <w:bookmarkStart w:id="169" w:name="_Toc421100616"/>
      <w:r>
        <w:t xml:space="preserve">De Aanbestedende Dienst behoudt zich het recht voor om tot het moment van definitieve gunning de aanbestedingsprocedure tijdelijk op te schorten en in te trekken. Het intrekken van de aanbestedingsprocedure leidt niet tot enige aansprakelijkheid van de </w:t>
      </w:r>
      <w:r>
        <w:lastRenderedPageBreak/>
        <w:t xml:space="preserve">Aanbestedende Dienst jegens de Inschrijvers. De Aanbestedende Dienst gaat dan ook niet over tot het vergoeden van eventueel door Inschrijvers geleden schade. </w:t>
      </w:r>
    </w:p>
    <w:p w14:paraId="63048B63" w14:textId="77777777" w:rsidR="004C2700" w:rsidRDefault="004C2700" w:rsidP="00453D47">
      <w:pPr>
        <w:suppressAutoHyphens/>
        <w:ind w:left="-113"/>
      </w:pPr>
    </w:p>
    <w:p w14:paraId="4064534C" w14:textId="77777777" w:rsidR="004C2700" w:rsidRDefault="004C2700" w:rsidP="00453D47">
      <w:pPr>
        <w:suppressAutoHyphens/>
        <w:ind w:left="-113"/>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63DC5E87" w14:textId="77777777" w:rsidR="004C2700" w:rsidRDefault="004C2700" w:rsidP="006A7C07">
      <w:pPr>
        <w:pStyle w:val="Kop2"/>
        <w:numPr>
          <w:ilvl w:val="1"/>
          <w:numId w:val="12"/>
        </w:numPr>
        <w:suppressAutoHyphens/>
        <w:ind w:left="964"/>
      </w:pPr>
      <w:bookmarkStart w:id="170" w:name="_Toc141795965"/>
      <w:r>
        <w:t>Klachten</w:t>
      </w:r>
      <w:bookmarkEnd w:id="167"/>
      <w:bookmarkEnd w:id="168"/>
      <w:bookmarkEnd w:id="169"/>
      <w:bookmarkEnd w:id="170"/>
    </w:p>
    <w:p w14:paraId="18234BAB" w14:textId="77777777" w:rsidR="00F77E29" w:rsidRPr="00837E48" w:rsidRDefault="00F77E29" w:rsidP="00F77E29">
      <w:pPr>
        <w:pStyle w:val="VRbasistekst"/>
        <w:rPr>
          <w:sz w:val="18"/>
          <w:szCs w:val="18"/>
        </w:rPr>
      </w:pPr>
      <w:r w:rsidRPr="00F77E29">
        <w:t>Een inschrijver die klachten heeft over VRK of de handelswijze (een handelen of nalaten) van VRK in het kader van deze aanbestedingsprocedure, kan zijn klachten voorleggen aan het Klachtenmeldpunt van het NIPV (voorheen IFV):</w:t>
      </w:r>
      <w:r w:rsidRPr="00837E48">
        <w:rPr>
          <w:sz w:val="18"/>
          <w:szCs w:val="18"/>
        </w:rPr>
        <w:t xml:space="preserve"> </w:t>
      </w:r>
    </w:p>
    <w:p w14:paraId="1D1AA4CF" w14:textId="77777777" w:rsidR="00F77E29" w:rsidRPr="00C05B3C" w:rsidRDefault="00F77E29" w:rsidP="00F77E29">
      <w:pPr>
        <w:pStyle w:val="VRbasistekst"/>
      </w:pPr>
    </w:p>
    <w:p w14:paraId="223149D4" w14:textId="77777777" w:rsidR="00F77E29" w:rsidRPr="00C05B3C" w:rsidRDefault="00000000" w:rsidP="00F77E29">
      <w:pPr>
        <w:pStyle w:val="VRbasistekst"/>
      </w:pPr>
      <w:hyperlink r:id="rId22" w:history="1">
        <w:r w:rsidR="00F77E29" w:rsidRPr="00EA175C">
          <w:rPr>
            <w:rStyle w:val="Hyperlink"/>
          </w:rPr>
          <w:t xml:space="preserve">klachtenmeldpunt.aanbestedingen@nipv.nl </w:t>
        </w:r>
      </w:hyperlink>
      <w:r w:rsidR="00F77E29">
        <w:rPr>
          <w:rStyle w:val="Hyperlink"/>
        </w:rPr>
        <w:t xml:space="preserve"> </w:t>
      </w:r>
    </w:p>
    <w:p w14:paraId="57EA1F6F" w14:textId="77777777" w:rsidR="00F77E29" w:rsidRPr="00C05B3C" w:rsidRDefault="00F77E29" w:rsidP="00F77E29">
      <w:pPr>
        <w:pStyle w:val="VRbasistekst"/>
      </w:pPr>
    </w:p>
    <w:p w14:paraId="4BC4C1DC" w14:textId="08F6E9CE" w:rsidR="00F77E29" w:rsidRPr="00837E48" w:rsidRDefault="00F77E29" w:rsidP="00F77E29">
      <w:pPr>
        <w:pStyle w:val="VRbasistekst"/>
        <w:rPr>
          <w:sz w:val="18"/>
          <w:szCs w:val="18"/>
        </w:rPr>
      </w:pPr>
      <w:r w:rsidRPr="00F77E29">
        <w:t xml:space="preserve">Inschrijver dient zijn klacht in een zo vroeg mogelijk stadium en digitaal in door gebruik te maken van het “Klachtenformulier </w:t>
      </w:r>
      <w:r w:rsidRPr="00916C05">
        <w:t>aanbestedingen”</w:t>
      </w:r>
      <w:r w:rsidRPr="00916C05" w:rsidDel="00631A02">
        <w:t xml:space="preserve"> </w:t>
      </w:r>
      <w:r w:rsidRPr="00916C05">
        <w:t xml:space="preserve">(bijlage </w:t>
      </w:r>
      <w:r w:rsidR="00916C05" w:rsidRPr="00916C05">
        <w:t>18)</w:t>
      </w:r>
      <w:r w:rsidRPr="00916C05">
        <w:t xml:space="preserve"> en deze</w:t>
      </w:r>
      <w:r w:rsidRPr="00F77E29">
        <w:t xml:space="preserve"> per e-mail te richten aan het Klachtenmeldpunt via het e-mailadres</w:t>
      </w:r>
      <w:r w:rsidRPr="00837E48">
        <w:rPr>
          <w:sz w:val="18"/>
          <w:szCs w:val="18"/>
        </w:rPr>
        <w:t xml:space="preserve"> </w:t>
      </w:r>
      <w:hyperlink r:id="rId23" w:history="1">
        <w:r w:rsidRPr="00837E48">
          <w:rPr>
            <w:rStyle w:val="Hyperlink"/>
            <w:sz w:val="18"/>
            <w:szCs w:val="18"/>
          </w:rPr>
          <w:t xml:space="preserve">Klachtenmeldpunt.aanbestedingen@nipv.nl </w:t>
        </w:r>
      </w:hyperlink>
      <w:r w:rsidRPr="00837E48">
        <w:rPr>
          <w:sz w:val="18"/>
          <w:szCs w:val="18"/>
        </w:rPr>
        <w:t xml:space="preserve">. </w:t>
      </w:r>
    </w:p>
    <w:p w14:paraId="564DFB46" w14:textId="77777777" w:rsidR="00F77E29" w:rsidRPr="00837E48" w:rsidRDefault="00F77E29" w:rsidP="00F77E29">
      <w:pPr>
        <w:pStyle w:val="VRbasistekst"/>
        <w:rPr>
          <w:sz w:val="18"/>
          <w:szCs w:val="18"/>
        </w:rPr>
      </w:pPr>
    </w:p>
    <w:p w14:paraId="08AD8AEB" w14:textId="77777777" w:rsidR="00F77E29" w:rsidRPr="00F77E29" w:rsidRDefault="00F77E29" w:rsidP="00F77E29">
      <w:pPr>
        <w:pStyle w:val="VRbasistekst"/>
      </w:pPr>
      <w:r w:rsidRPr="00F77E29">
        <w:t>Voordat inschrijver zijn klacht indient bij het Klachtenmeldpunt dient hij de klacht allereerst kenbaar te maken aan de contactpersoon van deze aanbesteding (dit kan alleen bij de contactpersoon die bij het verzoek om informatie naar aanleiding van de publicatie is opgegeven) bijvoorbeeld door het opmerken van de klacht in de nota van inlichtingenfase (zie paragraaf “Belangrijke data”).</w:t>
      </w:r>
    </w:p>
    <w:p w14:paraId="04B70EB9" w14:textId="77777777" w:rsidR="00F77E29" w:rsidRPr="00F77E29" w:rsidRDefault="00F77E29" w:rsidP="00F77E29">
      <w:pPr>
        <w:pStyle w:val="VRbasistekst"/>
      </w:pPr>
    </w:p>
    <w:p w14:paraId="7DBC8F44" w14:textId="77777777" w:rsidR="00F77E29" w:rsidRPr="00F77E29" w:rsidRDefault="00F77E29" w:rsidP="00F77E29">
      <w:pPr>
        <w:pStyle w:val="VRbasistekst"/>
      </w:pPr>
      <w:r w:rsidRPr="00F77E29">
        <w:t>De klacht van inschrijver wordt onderzocht door de Klachtencommissie die bestaat uit (minstens) twee inkopers uit veiligheidsregio’s die deelnemen aan dit Klachtenreglement maar die niet betrokken zijn (geweest) bij de Aanbesteding en/of het opstellen van de Offerteleidraad waarover de Klacht is ingediend. Na haar onderzoek brengt de Klachtencommissie schriftelijk advies uit aan VRK of zij de klacht al dan niet gegrond acht en informeert VRK welke maatregelen zij adviseert te treffen.</w:t>
      </w:r>
    </w:p>
    <w:p w14:paraId="45D12F85" w14:textId="77777777" w:rsidR="00F77E29" w:rsidRPr="00F77E29" w:rsidRDefault="00F77E29" w:rsidP="00F77E29">
      <w:pPr>
        <w:spacing w:line="240" w:lineRule="auto"/>
        <w:rPr>
          <w:rFonts w:eastAsia="Calibri"/>
          <w:szCs w:val="22"/>
          <w:lang w:eastAsia="en-US"/>
        </w:rPr>
      </w:pPr>
    </w:p>
    <w:p w14:paraId="0518D910" w14:textId="0B3A211C" w:rsidR="00F77E29" w:rsidRPr="00F77E29" w:rsidRDefault="00F77E29" w:rsidP="00F77E29">
      <w:pPr>
        <w:pStyle w:val="VRbasistekst"/>
      </w:pPr>
      <w:r w:rsidRPr="00F77E29">
        <w:t>Naar aanleiding van het advies van de Klachtencommissie beslist VRK of zij het advies van de Klachtencommissie al dan niet opvolgt en welke maatregelen zij treft. Zie voor meer informatie over de klachtenprocedure van het NIPV de “</w:t>
      </w:r>
      <w:bookmarkStart w:id="171" w:name="_Hlk141098248"/>
      <w:r w:rsidRPr="00F77E29">
        <w:t xml:space="preserve">Bijlage Procedure Klachtenafhandeling bij (EU) </w:t>
      </w:r>
      <w:r w:rsidRPr="00916C05">
        <w:t>Aanbestedingen door NIPV</w:t>
      </w:r>
      <w:bookmarkEnd w:id="171"/>
      <w:r w:rsidRPr="00916C05">
        <w:t xml:space="preserve">” (Bijlage </w:t>
      </w:r>
      <w:r w:rsidR="00916C05">
        <w:t>19</w:t>
      </w:r>
      <w:r w:rsidR="007260CC">
        <w:t xml:space="preserve">) </w:t>
      </w:r>
      <w:r w:rsidRPr="00916C05">
        <w:t>.Het indienen</w:t>
      </w:r>
      <w:r w:rsidRPr="00F77E29">
        <w:t xml:space="preserve"> van een klacht schort de aanbestedingsprocedure niet automatisch op. VRK is vrij om te besluiten of zij naar aanleiding van de klacht de aanbestedingsprocedure al dan niet opschort. </w:t>
      </w:r>
    </w:p>
    <w:p w14:paraId="254BE2D3" w14:textId="77777777" w:rsidR="00511F3E" w:rsidRPr="00511F3E" w:rsidRDefault="00511F3E" w:rsidP="00511F3E"/>
    <w:p w14:paraId="6B499257" w14:textId="77777777" w:rsidR="004C2700" w:rsidRDefault="004C2700" w:rsidP="006A7C07">
      <w:pPr>
        <w:pStyle w:val="Kop2"/>
        <w:numPr>
          <w:ilvl w:val="1"/>
          <w:numId w:val="12"/>
        </w:numPr>
        <w:suppressAutoHyphens/>
        <w:ind w:left="964"/>
      </w:pPr>
      <w:bookmarkStart w:id="172" w:name="_Toc419285390"/>
      <w:bookmarkStart w:id="173" w:name="_Toc421086886"/>
      <w:bookmarkStart w:id="174" w:name="_Toc421100617"/>
      <w:bookmarkStart w:id="175" w:name="_Toc141795966"/>
      <w:r>
        <w:lastRenderedPageBreak/>
        <w:t>Informatie over verplichtingen Opdrachtnemer</w:t>
      </w:r>
      <w:bookmarkEnd w:id="172"/>
      <w:bookmarkEnd w:id="173"/>
      <w:bookmarkEnd w:id="174"/>
      <w:bookmarkEnd w:id="175"/>
    </w:p>
    <w:p w14:paraId="007FFDB5" w14:textId="77777777" w:rsidR="004C2700" w:rsidRDefault="004C2700" w:rsidP="004C2700">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r w:rsidR="00DB6484">
        <w:t xml:space="preserve"> de volgende partijen</w:t>
      </w:r>
      <w:r w:rsidRPr="00C70427">
        <w:t>:</w:t>
      </w:r>
    </w:p>
    <w:p w14:paraId="4934C406" w14:textId="77777777" w:rsidR="004C2700" w:rsidRPr="00C70427" w:rsidRDefault="004C2700" w:rsidP="006A7C07">
      <w:pPr>
        <w:pStyle w:val="Lijstalinea"/>
        <w:numPr>
          <w:ilvl w:val="0"/>
          <w:numId w:val="24"/>
        </w:numPr>
        <w:suppressAutoHyphens/>
      </w:pPr>
      <w:r>
        <w:t>v</w:t>
      </w:r>
      <w:r w:rsidRPr="00C70427">
        <w:t xml:space="preserve">oor bepalingen inzake belastingen: </w:t>
      </w:r>
      <w:r>
        <w:t>d</w:t>
      </w:r>
      <w:r w:rsidRPr="00C70427">
        <w:t xml:space="preserve">e Belastingdienst </w:t>
      </w:r>
      <w:hyperlink r:id="rId24" w:history="1">
        <w:r w:rsidRPr="00C001F0">
          <w:rPr>
            <w:rStyle w:val="Hyperlink"/>
          </w:rPr>
          <w:t>www.belastingdienst.nl</w:t>
        </w:r>
      </w:hyperlink>
      <w:r>
        <w:rPr>
          <w:rStyle w:val="Hyperlink"/>
        </w:rPr>
        <w:t>;</w:t>
      </w:r>
    </w:p>
    <w:p w14:paraId="0850E7A9" w14:textId="77777777" w:rsidR="004C2700" w:rsidRPr="00C70427" w:rsidRDefault="004C2700" w:rsidP="006A7C07">
      <w:pPr>
        <w:pStyle w:val="Lijstalinea"/>
        <w:numPr>
          <w:ilvl w:val="0"/>
          <w:numId w:val="24"/>
        </w:numPr>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25" w:history="1">
        <w:r w:rsidRPr="008D204B">
          <w:rPr>
            <w:rStyle w:val="Hyperlink"/>
          </w:rPr>
          <w:t>www.rijksoverheid.nl</w:t>
        </w:r>
      </w:hyperlink>
      <w:r>
        <w:rPr>
          <w:rStyle w:val="Hyperlink"/>
        </w:rPr>
        <w:t xml:space="preserve">; </w:t>
      </w:r>
    </w:p>
    <w:p w14:paraId="22D3F64B" w14:textId="77777777" w:rsidR="004C2700" w:rsidRPr="00C70427" w:rsidRDefault="004C2700" w:rsidP="006A7C07">
      <w:pPr>
        <w:pStyle w:val="Lijstalinea"/>
        <w:numPr>
          <w:ilvl w:val="0"/>
          <w:numId w:val="24"/>
        </w:numPr>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26" w:history="1">
        <w:r w:rsidRPr="00C001F0">
          <w:rPr>
            <w:rStyle w:val="Hyperlink"/>
          </w:rPr>
          <w:t>www.rijksoverheid.nl</w:t>
        </w:r>
      </w:hyperlink>
      <w:r>
        <w:rPr>
          <w:rStyle w:val="Hyperlink"/>
        </w:rPr>
        <w:t>.</w:t>
      </w:r>
    </w:p>
    <w:p w14:paraId="389C620E" w14:textId="77777777" w:rsidR="004C2700" w:rsidRDefault="004C2700" w:rsidP="004C2700">
      <w:pPr>
        <w:suppressAutoHyphens/>
      </w:pPr>
    </w:p>
    <w:p w14:paraId="626A7F83" w14:textId="77777777" w:rsidR="004C2700" w:rsidRDefault="004C2700" w:rsidP="004C2700">
      <w:pPr>
        <w:suppressAutoHyphens/>
      </w:pPr>
      <w:r>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Richtlijn 2014/24/EU vermelde bepalingen van internationaal milieu-, sociaal en arbeidsrecht. </w:t>
      </w:r>
    </w:p>
    <w:p w14:paraId="2AAAA8EC" w14:textId="77777777" w:rsidR="004C2700" w:rsidRDefault="004C2700" w:rsidP="004C2700">
      <w:pPr>
        <w:suppressAutoHyphens/>
      </w:pPr>
    </w:p>
    <w:p w14:paraId="701F2186" w14:textId="77777777" w:rsidR="004C2700" w:rsidRDefault="004C2700" w:rsidP="004C2700">
      <w:pPr>
        <w:suppressAutoHyphens/>
      </w:pPr>
      <w:r>
        <w:t xml:space="preserve">De Aanbestedende Dienst merkt op dat niet-naleving van de toepasselijke verplichtingen op het gebied van arbeidsbescherming en arbeidsvoorwaarden bij de uitvoering van de Opdracht bij de Inspectie van het Ministerie van Sociale Zaken en Werkgelegenheid wordt gemeld. </w:t>
      </w:r>
    </w:p>
    <w:p w14:paraId="75560FEE" w14:textId="77777777" w:rsidR="004C2700" w:rsidRPr="00C70427" w:rsidRDefault="004C2700" w:rsidP="004C2700"/>
    <w:p w14:paraId="01AE2037" w14:textId="77777777" w:rsidR="004C2700" w:rsidRDefault="004C2700" w:rsidP="004C2700">
      <w:pPr>
        <w:suppressAutoHyphens/>
      </w:pPr>
    </w:p>
    <w:p w14:paraId="1016901C" w14:textId="77777777" w:rsidR="004C2700" w:rsidRDefault="004C2700" w:rsidP="006A7C07">
      <w:pPr>
        <w:pStyle w:val="Kop1"/>
        <w:keepNext/>
        <w:pageBreakBefore/>
        <w:numPr>
          <w:ilvl w:val="0"/>
          <w:numId w:val="12"/>
        </w:numPr>
        <w:suppressAutoHyphens/>
        <w:spacing w:beforeLines="0" w:before="0" w:after="960" w:line="600" w:lineRule="atLeast"/>
      </w:pPr>
      <w:bookmarkStart w:id="176" w:name="_Toc419285391"/>
      <w:bookmarkStart w:id="177" w:name="_Toc421086887"/>
      <w:bookmarkStart w:id="178" w:name="_Toc421100618"/>
      <w:bookmarkStart w:id="179" w:name="_Toc141795967"/>
      <w:r>
        <w:lastRenderedPageBreak/>
        <w:t>Mogelijkheden om in te schrijven</w:t>
      </w:r>
      <w:bookmarkEnd w:id="176"/>
      <w:bookmarkEnd w:id="177"/>
      <w:bookmarkEnd w:id="178"/>
      <w:bookmarkEnd w:id="179"/>
    </w:p>
    <w:p w14:paraId="4CA34981" w14:textId="77777777" w:rsidR="004C2700" w:rsidRDefault="004C2700" w:rsidP="006A7C07">
      <w:pPr>
        <w:pStyle w:val="Kop2"/>
        <w:numPr>
          <w:ilvl w:val="1"/>
          <w:numId w:val="12"/>
        </w:numPr>
        <w:suppressAutoHyphens/>
        <w:ind w:left="964"/>
        <w:rPr>
          <w:u w:val="single"/>
          <w:lang w:eastAsia="x-none"/>
        </w:rPr>
      </w:pPr>
      <w:bookmarkStart w:id="180" w:name="_Ref316033914"/>
      <w:bookmarkStart w:id="181" w:name="_Toc316462487"/>
      <w:bookmarkStart w:id="182" w:name="_Toc340494878"/>
      <w:bookmarkStart w:id="183" w:name="_Toc340506489"/>
      <w:bookmarkStart w:id="184" w:name="_Toc419285392"/>
      <w:bookmarkStart w:id="185" w:name="_Toc421086888"/>
      <w:bookmarkStart w:id="186" w:name="_Toc421100619"/>
      <w:bookmarkStart w:id="187" w:name="_Ref403370360"/>
      <w:bookmarkStart w:id="188" w:name="_Toc141795968"/>
      <w:r w:rsidRPr="006F2CF3">
        <w:rPr>
          <w:lang w:eastAsia="x-none"/>
        </w:rPr>
        <w:t>Inleiding</w:t>
      </w:r>
      <w:bookmarkEnd w:id="188"/>
      <w:r>
        <w:rPr>
          <w:u w:val="single"/>
          <w:lang w:eastAsia="x-none"/>
        </w:rPr>
        <w:t xml:space="preserve"> </w:t>
      </w:r>
    </w:p>
    <w:p w14:paraId="2F47C7B6" w14:textId="77777777" w:rsidR="004C2700" w:rsidRDefault="004C2700" w:rsidP="004C2700">
      <w:r>
        <w:t xml:space="preserve">In dit hoofdstuk zijn de verschillende mogelijkheden en voorwaarden opgenomen ten </w:t>
      </w:r>
    </w:p>
    <w:p w14:paraId="6FC54F88" w14:textId="77777777" w:rsidR="004C2700" w:rsidRDefault="004C2700" w:rsidP="004C2700">
      <w:r>
        <w:t>aanzien van de wijze waarop een Inschrijving kan worden ingediend.</w:t>
      </w:r>
    </w:p>
    <w:p w14:paraId="7F88FA01" w14:textId="77777777" w:rsidR="004C2700" w:rsidRDefault="004C2700" w:rsidP="004C2700"/>
    <w:p w14:paraId="44EC0441" w14:textId="77777777" w:rsidR="004C2700" w:rsidRDefault="004C2700" w:rsidP="004C2700">
      <w:r>
        <w:t>Op de volgende manieren kan worden deelgenomen aan de aanbesteding, namelijk als:</w:t>
      </w:r>
    </w:p>
    <w:p w14:paraId="2D6C1040" w14:textId="77777777" w:rsidR="004C2700" w:rsidRDefault="004C2700" w:rsidP="006A7C07">
      <w:pPr>
        <w:pStyle w:val="Lijstalinea"/>
        <w:numPr>
          <w:ilvl w:val="0"/>
          <w:numId w:val="24"/>
        </w:numPr>
        <w:suppressAutoHyphens/>
      </w:pPr>
      <w:r>
        <w:t>zelfstandig Inschrijver, zonder onderaannemer</w:t>
      </w:r>
    </w:p>
    <w:p w14:paraId="25B82A8A" w14:textId="77777777" w:rsidR="004C2700" w:rsidRDefault="004C2700" w:rsidP="006A7C07">
      <w:pPr>
        <w:pStyle w:val="Lijstalinea"/>
        <w:numPr>
          <w:ilvl w:val="0"/>
          <w:numId w:val="24"/>
        </w:numPr>
        <w:suppressAutoHyphens/>
      </w:pPr>
      <w:r>
        <w:t>zelfstandig Inschrijver, met onderaannemer</w:t>
      </w:r>
    </w:p>
    <w:p w14:paraId="2544A7F5" w14:textId="77777777" w:rsidR="004C2700" w:rsidRDefault="004C2700" w:rsidP="006A7C07">
      <w:pPr>
        <w:pStyle w:val="Lijstalinea"/>
        <w:numPr>
          <w:ilvl w:val="0"/>
          <w:numId w:val="24"/>
        </w:numPr>
        <w:suppressAutoHyphens/>
      </w:pPr>
      <w:r>
        <w:t>Samenwerkingsverband, zonder onderaannemer</w:t>
      </w:r>
    </w:p>
    <w:p w14:paraId="55EC21D8" w14:textId="77777777" w:rsidR="004C2700" w:rsidRDefault="004C2700" w:rsidP="006A7C07">
      <w:pPr>
        <w:pStyle w:val="Lijstalinea"/>
        <w:numPr>
          <w:ilvl w:val="0"/>
          <w:numId w:val="24"/>
        </w:numPr>
        <w:suppressAutoHyphens/>
      </w:pPr>
      <w:r>
        <w:t>Samenwerkingsverband, met onderaannemer</w:t>
      </w:r>
    </w:p>
    <w:p w14:paraId="5EDB2C04" w14:textId="77777777" w:rsidR="004C2700" w:rsidRDefault="004C2700" w:rsidP="004C2700">
      <w:pPr>
        <w:spacing w:line="0" w:lineRule="atLeast"/>
      </w:pPr>
    </w:p>
    <w:p w14:paraId="19347969" w14:textId="77777777" w:rsidR="004C2700" w:rsidRDefault="004C2700" w:rsidP="004C2700">
      <w:r>
        <w:t xml:space="preserve">Een onderneming mag slechts eenmaal betrokken zijn bij een </w:t>
      </w:r>
      <w:r w:rsidRPr="00A12C14">
        <w:t>Inschrijving</w:t>
      </w:r>
      <w:r w:rsidR="000330A5">
        <w:t xml:space="preserve"> : </w:t>
      </w:r>
      <w:r w:rsidRPr="000330A5">
        <w:t>óf als zelfstandig Inschrijver, óf als lid van een Samenwerkingsverband óf als onderaannemer.</w:t>
      </w:r>
      <w:r>
        <w:t xml:space="preserve"> </w:t>
      </w:r>
    </w:p>
    <w:p w14:paraId="0D227076" w14:textId="77777777" w:rsidR="004C2700" w:rsidRPr="006F2CF3" w:rsidRDefault="004C2700" w:rsidP="006A7C07">
      <w:pPr>
        <w:pStyle w:val="Kop2"/>
        <w:numPr>
          <w:ilvl w:val="1"/>
          <w:numId w:val="12"/>
        </w:numPr>
        <w:suppressAutoHyphens/>
        <w:ind w:left="964"/>
        <w:rPr>
          <w:lang w:eastAsia="x-none"/>
        </w:rPr>
      </w:pPr>
      <w:bookmarkStart w:id="189" w:name="_Toc141795969"/>
      <w:r w:rsidRPr="006F2CF3">
        <w:rPr>
          <w:lang w:eastAsia="x-none"/>
        </w:rPr>
        <w:t xml:space="preserve">Zelfstandig </w:t>
      </w:r>
      <w:r>
        <w:rPr>
          <w:lang w:eastAsia="x-none"/>
        </w:rPr>
        <w:t>Inschrijver</w:t>
      </w:r>
      <w:bookmarkEnd w:id="189"/>
    </w:p>
    <w:p w14:paraId="7D4124FF" w14:textId="77777777" w:rsidR="004C2700" w:rsidRDefault="004C2700" w:rsidP="004C2700">
      <w:r>
        <w:t xml:space="preserve">Een onderneming kan als zelfstandig Inschrijver, al dan niet met gebruikmaking van een </w:t>
      </w:r>
    </w:p>
    <w:p w14:paraId="47354B70" w14:textId="77777777" w:rsidR="004C2700" w:rsidRPr="00417BF7" w:rsidRDefault="004C2700" w:rsidP="004C2700">
      <w:r>
        <w:t xml:space="preserve">onderaannemer, een Inschrijving indienen. De zelfstandig Inschrijver dient hiervoor bij zijn Inschrijving (onder meer) het UEA </w:t>
      </w:r>
      <w:bookmarkStart w:id="190" w:name="_Hlk528825688"/>
      <w:r>
        <w:t xml:space="preserve">volledig, juist, onvoorwaardelijk en zonder enig voorbehoud </w:t>
      </w:r>
      <w:bookmarkEnd w:id="190"/>
      <w:r>
        <w:t xml:space="preserve">in te vullen en rechtsgeldig te ondertekenen. </w:t>
      </w:r>
    </w:p>
    <w:p w14:paraId="629BEAD1" w14:textId="77777777" w:rsidR="004C2700" w:rsidRPr="00946CA6" w:rsidRDefault="004C2700" w:rsidP="006A7C07">
      <w:pPr>
        <w:pStyle w:val="Kop2"/>
        <w:numPr>
          <w:ilvl w:val="1"/>
          <w:numId w:val="12"/>
        </w:numPr>
        <w:suppressAutoHyphens/>
        <w:ind w:left="964"/>
        <w:rPr>
          <w:u w:val="single"/>
          <w:lang w:eastAsia="x-none"/>
        </w:rPr>
      </w:pPr>
      <w:bookmarkStart w:id="191" w:name="_Toc522265715"/>
      <w:bookmarkStart w:id="192" w:name="_Toc141795970"/>
      <w:bookmarkEnd w:id="191"/>
      <w:r>
        <w:rPr>
          <w:lang w:eastAsia="x-none"/>
        </w:rPr>
        <w:t>Samenwerkingsverband</w:t>
      </w:r>
      <w:bookmarkEnd w:id="180"/>
      <w:bookmarkEnd w:id="181"/>
      <w:bookmarkEnd w:id="182"/>
      <w:bookmarkEnd w:id="183"/>
      <w:bookmarkEnd w:id="184"/>
      <w:bookmarkEnd w:id="185"/>
      <w:bookmarkEnd w:id="186"/>
      <w:bookmarkEnd w:id="192"/>
    </w:p>
    <w:p w14:paraId="128C39AE" w14:textId="77777777" w:rsidR="004C2700" w:rsidRDefault="004C2700" w:rsidP="004C2700">
      <w:r>
        <w:t xml:space="preserve">Een Samenwerkingsverband kan, al dan niet met gebruikmaking van een onderaannemer, een Inschrijving indienen. </w:t>
      </w:r>
    </w:p>
    <w:p w14:paraId="288D9550" w14:textId="77777777" w:rsidR="004C2700" w:rsidRDefault="004C2700" w:rsidP="004C2700"/>
    <w:p w14:paraId="5AA5F461" w14:textId="77777777" w:rsidR="004C2700" w:rsidRPr="00946CA6" w:rsidRDefault="004C2700" w:rsidP="004C2700">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2B9D10AB" w14:textId="77777777" w:rsidR="004C2700" w:rsidRPr="00A50252" w:rsidRDefault="004C2700" w:rsidP="004C2700">
      <w:pPr>
        <w:suppressAutoHyphens/>
        <w:spacing w:line="284" w:lineRule="atLeast"/>
        <w:rPr>
          <w:rFonts w:ascii="Verdana" w:hAnsi="Verdana" w:cs="Arial"/>
          <w:highlight w:val="yellow"/>
          <w:u w:val="single"/>
        </w:rPr>
      </w:pPr>
    </w:p>
    <w:p w14:paraId="43954B62" w14:textId="42A4C467" w:rsidR="004C2700" w:rsidRPr="00EB33DE" w:rsidRDefault="004C2700" w:rsidP="004C2700">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t>Samenwerkingsverband</w:t>
      </w:r>
      <w:r w:rsidRPr="00B5504C">
        <w:t xml:space="preserve">’ </w:t>
      </w:r>
      <w:r>
        <w:t xml:space="preserve">(bijlage </w:t>
      </w:r>
      <w:r w:rsidR="007260CC">
        <w:t>14</w:t>
      </w:r>
      <w:r>
        <w:t>)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w:t>
      </w:r>
      <w:r w:rsidRPr="00B5504C">
        <w:lastRenderedPageBreak/>
        <w:t xml:space="preserve">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5179D195" w14:textId="77777777" w:rsidR="004C2700" w:rsidRPr="00D40841" w:rsidRDefault="004C2700" w:rsidP="006A7C07">
      <w:pPr>
        <w:pStyle w:val="Kop2"/>
        <w:numPr>
          <w:ilvl w:val="1"/>
          <w:numId w:val="12"/>
        </w:numPr>
        <w:suppressAutoHyphens/>
        <w:ind w:left="964"/>
        <w:rPr>
          <w:lang w:eastAsia="x-none"/>
        </w:rPr>
      </w:pPr>
      <w:bookmarkStart w:id="193" w:name="_Ref173835872"/>
      <w:bookmarkStart w:id="194" w:name="_Toc316462488"/>
      <w:bookmarkStart w:id="195" w:name="_Toc340494879"/>
      <w:bookmarkStart w:id="196" w:name="_Toc340506490"/>
      <w:bookmarkStart w:id="197" w:name="_Ref416345480"/>
      <w:bookmarkStart w:id="198" w:name="_Toc419285393"/>
      <w:bookmarkStart w:id="199" w:name="_Toc421086889"/>
      <w:bookmarkStart w:id="200" w:name="_Toc421100620"/>
      <w:bookmarkStart w:id="201" w:name="_Toc141795971"/>
      <w:r w:rsidRPr="00F51F56">
        <w:rPr>
          <w:lang w:eastAsia="x-none"/>
        </w:rPr>
        <w:t>Onderaanneming</w:t>
      </w:r>
      <w:bookmarkEnd w:id="193"/>
      <w:bookmarkEnd w:id="194"/>
      <w:bookmarkEnd w:id="195"/>
      <w:bookmarkEnd w:id="196"/>
      <w:bookmarkEnd w:id="197"/>
      <w:bookmarkEnd w:id="198"/>
      <w:bookmarkEnd w:id="199"/>
      <w:bookmarkEnd w:id="200"/>
      <w:bookmarkEnd w:id="201"/>
    </w:p>
    <w:p w14:paraId="496A18F2" w14:textId="77777777" w:rsidR="004C2700" w:rsidRPr="00274A62"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w:t>
      </w:r>
      <w:r w:rsidR="00DB6484">
        <w:rPr>
          <w:rFonts w:cs="Arial"/>
        </w:rPr>
        <w:t>é</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064BD143" w14:textId="77777777" w:rsidR="004C2700" w:rsidRDefault="004C2700" w:rsidP="004C2700"/>
    <w:p w14:paraId="25A7A68C" w14:textId="77777777"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w:t>
      </w:r>
      <w:r w:rsidR="00E758DC">
        <w:t>1</w:t>
      </w:r>
      <w:r w:rsidRPr="00387B99">
        <w:t>) val</w:t>
      </w:r>
      <w:r>
        <w:t>(</w:t>
      </w:r>
      <w:r w:rsidRPr="00387B99">
        <w:t>t</w:t>
      </w:r>
      <w:r>
        <w:t xml:space="preserve">)(len).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w:t>
      </w:r>
      <w:r w:rsidR="00E758DC">
        <w:t>1</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BAD0CF9" w14:textId="77777777" w:rsidR="004C2700" w:rsidRPr="00755F69" w:rsidRDefault="004C2700" w:rsidP="006A7C07">
      <w:pPr>
        <w:pStyle w:val="Lijstalinea"/>
        <w:numPr>
          <w:ilvl w:val="0"/>
          <w:numId w:val="29"/>
        </w:numPr>
      </w:pPr>
      <w:r>
        <w:t>D</w:t>
      </w:r>
      <w:r w:rsidRPr="00755F69">
        <w:t>eel II, onderdeel A en B (gegevens onderaannemer)</w:t>
      </w:r>
    </w:p>
    <w:p w14:paraId="28D76435" w14:textId="77777777" w:rsidR="004C2700" w:rsidRPr="00755F69" w:rsidRDefault="004C2700" w:rsidP="006A7C07">
      <w:pPr>
        <w:pStyle w:val="Lijstalinea"/>
        <w:numPr>
          <w:ilvl w:val="0"/>
          <w:numId w:val="29"/>
        </w:numPr>
      </w:pPr>
      <w:r>
        <w:t>D</w:t>
      </w:r>
      <w:r w:rsidRPr="00755F69">
        <w:t xml:space="preserve">eel III, onderdeel A, B, en C </w:t>
      </w:r>
      <w:r w:rsidRPr="004E4437">
        <w:t>(uitsluitingsgronden)</w:t>
      </w:r>
    </w:p>
    <w:p w14:paraId="6A2BFE1F" w14:textId="77777777" w:rsidR="004C2700" w:rsidRPr="00A818D5" w:rsidRDefault="004C2700" w:rsidP="006A7C07">
      <w:pPr>
        <w:pStyle w:val="Lijstalinea"/>
        <w:numPr>
          <w:ilvl w:val="0"/>
          <w:numId w:val="29"/>
        </w:numPr>
      </w:pPr>
      <w:r>
        <w:t>D</w:t>
      </w:r>
      <w:r w:rsidRPr="00755F69">
        <w:t>eel VI (ondertekening)</w:t>
      </w:r>
    </w:p>
    <w:p w14:paraId="34C0E64C" w14:textId="77777777" w:rsidR="004C2700" w:rsidRDefault="004C2700" w:rsidP="004C2700"/>
    <w:p w14:paraId="674FAED3" w14:textId="77777777" w:rsidR="004C2700" w:rsidRPr="00084BD7" w:rsidRDefault="004C2700" w:rsidP="004C2700">
      <w:pPr>
        <w:pStyle w:val="Alinea0"/>
        <w:tabs>
          <w:tab w:val="left" w:pos="1418"/>
        </w:tabs>
        <w:ind w:left="0"/>
      </w:pPr>
      <w:r>
        <w:t>Indien een Inschrijver bij de uitvoering van de Opdracht een onderaannemer betrekt waarop een grond voor uitsluiting als bedoeld in paragraaf 5.</w:t>
      </w:r>
      <w:r w:rsidR="00020908">
        <w:t>1</w:t>
      </w:r>
      <w:r>
        <w:t xml:space="preserve"> van dit Beschrijvend Document van toepassing is, dan draagt de Inschrijver ervoor zorg dat deze onderaannemer wordt vervangen.</w:t>
      </w:r>
    </w:p>
    <w:p w14:paraId="76F2BDD9" w14:textId="77777777" w:rsidR="004C2700" w:rsidRDefault="004C2700" w:rsidP="004C2700">
      <w:pPr>
        <w:pStyle w:val="Alinea0"/>
        <w:tabs>
          <w:tab w:val="left" w:pos="1418"/>
        </w:tabs>
        <w:rPr>
          <w:highlight w:val="yellow"/>
          <w:lang w:val="nl-NL"/>
        </w:rPr>
      </w:pPr>
    </w:p>
    <w:p w14:paraId="596A2EEF" w14:textId="77777777" w:rsidR="004C2700" w:rsidRDefault="004C2700" w:rsidP="004C2700">
      <w:r>
        <w:t>Let op: v</w:t>
      </w:r>
      <w:r w:rsidRPr="008A6ADD">
        <w:t xml:space="preserve">an de </w:t>
      </w:r>
      <w:r>
        <w:t>Inschrijver</w:t>
      </w:r>
      <w:r w:rsidRPr="008A6ADD">
        <w:t xml:space="preserve"> aan wie </w:t>
      </w:r>
      <w:r>
        <w:t>de Aanbestedende Dienst</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59975F77" w14:textId="77777777" w:rsidR="004C2700" w:rsidRDefault="004C2700" w:rsidP="006A7C07">
      <w:pPr>
        <w:pStyle w:val="Lijstalinea"/>
        <w:numPr>
          <w:ilvl w:val="0"/>
          <w:numId w:val="29"/>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1F362D80" w14:textId="77777777" w:rsidR="004C2700" w:rsidRDefault="004C2700" w:rsidP="006A7C07">
      <w:pPr>
        <w:pStyle w:val="Lijstalinea"/>
        <w:numPr>
          <w:ilvl w:val="0"/>
          <w:numId w:val="29"/>
        </w:numPr>
      </w:pPr>
      <w:r>
        <w:t xml:space="preserve">De namen van de wettelijke vertegenwoordigers van de onderaannemers, die bij de uitvoering van de Opdracht zijn betrokken. </w:t>
      </w:r>
    </w:p>
    <w:p w14:paraId="7C7C5619" w14:textId="77777777" w:rsidR="004C2700" w:rsidRDefault="004C2700" w:rsidP="004C2700"/>
    <w:p w14:paraId="48FFEBAD" w14:textId="77777777" w:rsidR="004C2700" w:rsidRDefault="004C2700" w:rsidP="004C2700">
      <w:r>
        <w:lastRenderedPageBreak/>
        <w:t>De Aanbestedende Dienst verlangt v</w:t>
      </w:r>
      <w:r w:rsidRPr="008A6ADD">
        <w:t xml:space="preserve">an de </w:t>
      </w:r>
      <w:r>
        <w:t xml:space="preserve">Inschrijver </w:t>
      </w:r>
      <w:r w:rsidRPr="008A6ADD">
        <w:t xml:space="preserve">aan wie </w:t>
      </w:r>
      <w:r>
        <w:t>de Aanbestedende Dienst</w:t>
      </w:r>
      <w:r w:rsidRPr="008A6ADD">
        <w:t xml:space="preserve"> 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1D012996" w14:textId="77777777" w:rsidR="004C2700" w:rsidRDefault="004C2700" w:rsidP="004C2700"/>
    <w:p w14:paraId="50A51BE2" w14:textId="77777777" w:rsidR="004C2700" w:rsidRDefault="004C2700" w:rsidP="006A7C07">
      <w:pPr>
        <w:pStyle w:val="Kop2"/>
        <w:numPr>
          <w:ilvl w:val="1"/>
          <w:numId w:val="12"/>
        </w:numPr>
        <w:suppressAutoHyphens/>
        <w:ind w:left="964"/>
      </w:pPr>
      <w:bookmarkStart w:id="202" w:name="_Ref416347222"/>
      <w:bookmarkStart w:id="203" w:name="_Toc419285394"/>
      <w:bookmarkStart w:id="204" w:name="_Toc421086890"/>
      <w:bookmarkStart w:id="205" w:name="_Toc421100621"/>
      <w:bookmarkStart w:id="206" w:name="_Toc141795972"/>
      <w:r>
        <w:rPr>
          <w:lang w:eastAsia="x-none"/>
        </w:rPr>
        <w:t>Beroep op d</w:t>
      </w:r>
      <w:r w:rsidRPr="00F51F56">
        <w:rPr>
          <w:lang w:eastAsia="x-none"/>
        </w:rPr>
        <w:t>erden</w:t>
      </w:r>
      <w:bookmarkEnd w:id="202"/>
      <w:bookmarkEnd w:id="203"/>
      <w:bookmarkEnd w:id="204"/>
      <w:bookmarkEnd w:id="205"/>
      <w:r>
        <w:rPr>
          <w:lang w:eastAsia="x-none"/>
        </w:rPr>
        <w:t xml:space="preserve"> in het kader van het voldoen aan de geschiktheidseisen</w:t>
      </w:r>
      <w:bookmarkEnd w:id="206"/>
      <w:r>
        <w:rPr>
          <w:lang w:eastAsia="x-none"/>
        </w:rPr>
        <w:t xml:space="preserve"> </w:t>
      </w:r>
    </w:p>
    <w:p w14:paraId="692B9660" w14:textId="77777777" w:rsidR="00012490" w:rsidRPr="00012490" w:rsidRDefault="004C2700" w:rsidP="006A7C07">
      <w:pPr>
        <w:pStyle w:val="Kop3"/>
        <w:numPr>
          <w:ilvl w:val="2"/>
          <w:numId w:val="12"/>
        </w:numPr>
      </w:pPr>
      <w:bookmarkStart w:id="207" w:name="_Toc141795973"/>
      <w:r>
        <w:t>Algemeen</w:t>
      </w:r>
      <w:bookmarkEnd w:id="207"/>
    </w:p>
    <w:p w14:paraId="4834C295" w14:textId="77777777" w:rsidR="004C2700" w:rsidRPr="000F2D06" w:rsidRDefault="004C2700" w:rsidP="004C2700">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2B19A293" w14:textId="77777777" w:rsidR="004C2700" w:rsidRPr="000F2D06" w:rsidRDefault="004C2700" w:rsidP="004C2700"/>
    <w:p w14:paraId="117EB015" w14:textId="77777777" w:rsidR="004C2700" w:rsidRPr="000F2D06" w:rsidRDefault="004C2700" w:rsidP="004C2700">
      <w:r w:rsidRPr="000F2D06">
        <w:t xml:space="preserve">Indien wordt ingeschreven met (een) derde(n), dan dient de Inschrijver bij de Inschrijving een door (ieder van) deze derde(n) afzonderlijk ingevuld UEA in te dienen. </w:t>
      </w:r>
    </w:p>
    <w:p w14:paraId="4435BE77" w14:textId="77777777" w:rsidR="004C2700" w:rsidRPr="00126BD4" w:rsidRDefault="004C2700" w:rsidP="004C2700">
      <w:pPr>
        <w:ind w:left="927"/>
        <w:rPr>
          <w:rFonts w:cs="Trebuchet MS"/>
          <w:i/>
          <w:iCs/>
        </w:rPr>
      </w:pPr>
    </w:p>
    <w:p w14:paraId="5CD8B4D8" w14:textId="77777777" w:rsidR="004C2700" w:rsidRPr="000F2D06" w:rsidRDefault="004C2700" w:rsidP="004C2700">
      <w:r w:rsidRPr="000F2D06">
        <w:t>Zowel de Inschrijver als de derde(n) dienen het UEA volledig in te vullen en rechtsgeldig te ondertekenen</w:t>
      </w:r>
      <w:r w:rsidRPr="000F2D06">
        <w:footnoteReference w:id="1"/>
      </w:r>
      <w:r w:rsidRPr="000F2D06">
        <w:t>.</w:t>
      </w:r>
    </w:p>
    <w:p w14:paraId="009EA59A" w14:textId="77777777" w:rsidR="004C2700" w:rsidRPr="000F2D06" w:rsidRDefault="004C2700" w:rsidP="004C2700"/>
    <w:p w14:paraId="6143C455" w14:textId="77777777" w:rsidR="004C2700" w:rsidRPr="000F2D06" w:rsidRDefault="004C2700" w:rsidP="004C2700">
      <w:r w:rsidRPr="000F2D06">
        <w:t xml:space="preserve">De Inschrijver dient – ingeval van beroep op een derde – de volgende delen van het UEA in te vullen: </w:t>
      </w:r>
    </w:p>
    <w:p w14:paraId="7FCFE457" w14:textId="77777777" w:rsidR="004C2700" w:rsidRDefault="004C2700" w:rsidP="006A7C07">
      <w:pPr>
        <w:numPr>
          <w:ilvl w:val="0"/>
          <w:numId w:val="29"/>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6577E5C0" w14:textId="77777777" w:rsidR="004C2700" w:rsidRDefault="004C2700" w:rsidP="006A7C07">
      <w:pPr>
        <w:numPr>
          <w:ilvl w:val="0"/>
          <w:numId w:val="29"/>
        </w:numPr>
        <w:spacing w:line="240" w:lineRule="auto"/>
        <w:ind w:left="1287"/>
        <w:rPr>
          <w:rFonts w:cs="Trebuchet MS"/>
          <w:i/>
          <w:iCs/>
        </w:rPr>
      </w:pPr>
      <w:r>
        <w:rPr>
          <w:rFonts w:cs="Trebuchet MS"/>
          <w:i/>
          <w:iCs/>
        </w:rPr>
        <w:t>Deel III, onderdelen A, B en C (uitsluitingsgronden)</w:t>
      </w:r>
    </w:p>
    <w:p w14:paraId="43B5D23D" w14:textId="77777777" w:rsidR="004C2700" w:rsidRDefault="004C2700" w:rsidP="006A7C07">
      <w:pPr>
        <w:numPr>
          <w:ilvl w:val="0"/>
          <w:numId w:val="29"/>
        </w:numPr>
        <w:spacing w:line="240" w:lineRule="auto"/>
        <w:ind w:left="1287"/>
        <w:rPr>
          <w:rFonts w:cs="Trebuchet MS"/>
          <w:i/>
          <w:iCs/>
        </w:rPr>
      </w:pPr>
      <w:r>
        <w:rPr>
          <w:rFonts w:cs="Trebuchet MS"/>
          <w:i/>
          <w:iCs/>
        </w:rPr>
        <w:t>Deel IV</w:t>
      </w:r>
    </w:p>
    <w:p w14:paraId="314F3FAF" w14:textId="77777777" w:rsidR="004C2700" w:rsidRDefault="004C2700" w:rsidP="006A7C07">
      <w:pPr>
        <w:numPr>
          <w:ilvl w:val="0"/>
          <w:numId w:val="29"/>
        </w:numPr>
        <w:spacing w:line="240" w:lineRule="auto"/>
        <w:ind w:left="1287"/>
        <w:rPr>
          <w:rFonts w:cs="Trebuchet MS"/>
          <w:i/>
          <w:iCs/>
        </w:rPr>
      </w:pPr>
      <w:r>
        <w:rPr>
          <w:rFonts w:cs="Trebuchet MS"/>
          <w:i/>
          <w:iCs/>
        </w:rPr>
        <w:t>Deel VI (ondertekening).</w:t>
      </w:r>
    </w:p>
    <w:p w14:paraId="484AE807" w14:textId="77777777" w:rsidR="004C2700" w:rsidRDefault="004C2700" w:rsidP="004C2700">
      <w:pPr>
        <w:ind w:left="927"/>
        <w:rPr>
          <w:rFonts w:cs="Trebuchet MS"/>
          <w:i/>
          <w:iCs/>
        </w:rPr>
      </w:pPr>
    </w:p>
    <w:p w14:paraId="7CB42B02" w14:textId="77777777" w:rsidR="004C2700" w:rsidRPr="000F2D06" w:rsidRDefault="004C2700" w:rsidP="004C2700">
      <w:r w:rsidRPr="000F2D06">
        <w:t>De derde(n) dient/dienen de volgende delen van het UEA in te vullen:</w:t>
      </w:r>
    </w:p>
    <w:p w14:paraId="26E2DD18" w14:textId="77777777" w:rsidR="004C2700" w:rsidRPr="00126BD4" w:rsidRDefault="004C2700" w:rsidP="006A7C07">
      <w:pPr>
        <w:numPr>
          <w:ilvl w:val="0"/>
          <w:numId w:val="29"/>
        </w:numPr>
        <w:spacing w:line="240" w:lineRule="auto"/>
        <w:ind w:left="1287"/>
        <w:rPr>
          <w:rFonts w:cs="Trebuchet MS"/>
          <w:i/>
          <w:iCs/>
        </w:rPr>
      </w:pPr>
      <w:r w:rsidRPr="00126BD4">
        <w:rPr>
          <w:rFonts w:cs="Trebuchet MS"/>
          <w:i/>
          <w:iCs/>
        </w:rPr>
        <w:t>Deel II, onderdeel A en B (gegevens derde)</w:t>
      </w:r>
    </w:p>
    <w:p w14:paraId="6848B4D0" w14:textId="77777777" w:rsidR="004C2700" w:rsidRPr="00126BD4" w:rsidRDefault="004C2700" w:rsidP="006A7C07">
      <w:pPr>
        <w:numPr>
          <w:ilvl w:val="0"/>
          <w:numId w:val="29"/>
        </w:numPr>
        <w:spacing w:line="240" w:lineRule="auto"/>
        <w:ind w:left="1287"/>
        <w:rPr>
          <w:rFonts w:cs="Trebuchet MS"/>
          <w:i/>
          <w:iCs/>
        </w:rPr>
      </w:pPr>
      <w:r w:rsidRPr="00126BD4">
        <w:rPr>
          <w:rFonts w:cs="Trebuchet MS"/>
          <w:i/>
          <w:iCs/>
        </w:rPr>
        <w:t>Deel III, onderdeel A, B en C (uitsluitingsgronden)</w:t>
      </w:r>
    </w:p>
    <w:p w14:paraId="484D7A43" w14:textId="77777777" w:rsidR="004C2700" w:rsidRPr="00126BD4" w:rsidRDefault="004C2700" w:rsidP="006A7C07">
      <w:pPr>
        <w:numPr>
          <w:ilvl w:val="0"/>
          <w:numId w:val="29"/>
        </w:numPr>
        <w:spacing w:line="240" w:lineRule="auto"/>
        <w:ind w:left="1287"/>
        <w:rPr>
          <w:rFonts w:cs="Trebuchet MS"/>
          <w:i/>
          <w:iCs/>
        </w:rPr>
      </w:pPr>
      <w:r w:rsidRPr="00126BD4">
        <w:rPr>
          <w:rFonts w:cs="Trebuchet MS"/>
          <w:i/>
          <w:iCs/>
        </w:rPr>
        <w:t>Deel IV (geschiktheidseisen) voor zover relevant voor het beroep op de middelen van deze derde</w:t>
      </w:r>
    </w:p>
    <w:p w14:paraId="5F5828FD" w14:textId="77777777" w:rsidR="004C2700" w:rsidRPr="00126BD4" w:rsidRDefault="004C2700" w:rsidP="006A7C07">
      <w:pPr>
        <w:numPr>
          <w:ilvl w:val="0"/>
          <w:numId w:val="29"/>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54296B25" w14:textId="77777777" w:rsidR="004C2700" w:rsidRDefault="004C2700" w:rsidP="004C2700">
      <w:pPr>
        <w:ind w:left="927"/>
        <w:rPr>
          <w:rFonts w:cs="Trebuchet MS"/>
          <w:i/>
          <w:iCs/>
        </w:rPr>
      </w:pPr>
    </w:p>
    <w:p w14:paraId="5400403C" w14:textId="2F3ACF6D" w:rsidR="004C2700" w:rsidRPr="000F2D06" w:rsidRDefault="00573DCC" w:rsidP="004C2700">
      <w:bookmarkStart w:id="208" w:name="_Hlk33523200"/>
      <w:bookmarkStart w:id="209" w:name="_Hlk33523503"/>
      <w:r>
        <w:t xml:space="preserve">De Inschrijver aan wie </w:t>
      </w:r>
      <w:r w:rsidR="00137AF8">
        <w:t>VRK</w:t>
      </w:r>
      <w:r w:rsidR="004C2700" w:rsidRPr="000F2D06">
        <w:t xml:space="preserve"> de opdracht blijkens de gunningsbeslissing beoogt te gunnen, </w:t>
      </w:r>
      <w:bookmarkEnd w:id="208"/>
      <w:r w:rsidR="004C2700" w:rsidRPr="000F2D06">
        <w:t xml:space="preserve">dient de door hemzelf en de derde ingevulde en ondertekende ‘Verklaring middelen </w:t>
      </w:r>
      <w:r w:rsidR="004C2700" w:rsidRPr="000F2D06">
        <w:lastRenderedPageBreak/>
        <w:t xml:space="preserve">derde’ (bijlage </w:t>
      </w:r>
      <w:r w:rsidR="007260CC">
        <w:t>15</w:t>
      </w:r>
      <w:r w:rsidR="004C2700" w:rsidRPr="000F2D06">
        <w:t>)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p>
    <w:bookmarkEnd w:id="209"/>
    <w:p w14:paraId="28AD16D0" w14:textId="77777777" w:rsidR="004C2700" w:rsidRPr="00126BD4" w:rsidRDefault="004C2700" w:rsidP="004C2700">
      <w:pPr>
        <w:ind w:left="927"/>
        <w:rPr>
          <w:rFonts w:cs="Trebuchet MS"/>
          <w:i/>
          <w:iCs/>
        </w:rPr>
      </w:pPr>
    </w:p>
    <w:p w14:paraId="1350FB50" w14:textId="77777777" w:rsidR="004C2700" w:rsidRPr="00012490" w:rsidRDefault="004C2700" w:rsidP="006A7C07">
      <w:pPr>
        <w:pStyle w:val="Kop3"/>
        <w:numPr>
          <w:ilvl w:val="2"/>
          <w:numId w:val="12"/>
        </w:numPr>
      </w:pPr>
      <w:bookmarkStart w:id="210" w:name="_Toc141795974"/>
      <w:r>
        <w:t>Beroep op de technische en beroepsbekwaamheid</w:t>
      </w:r>
      <w:bookmarkEnd w:id="210"/>
    </w:p>
    <w:p w14:paraId="24C5E60F" w14:textId="77777777" w:rsidR="004C2700" w:rsidRPr="000F2D06" w:rsidRDefault="004C2700" w:rsidP="004C2700">
      <w:r w:rsidRPr="000F2D06">
        <w:t xml:space="preserve">Indien in het kader van de geschiktheidseisen voor de technische bekwaamheid en </w:t>
      </w:r>
    </w:p>
    <w:p w14:paraId="5717978D" w14:textId="77777777" w:rsidR="004C2700" w:rsidRPr="000F2D06" w:rsidRDefault="004C2700" w:rsidP="004C2700">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3F1DEEB7" w14:textId="77777777" w:rsidR="004C2700" w:rsidRPr="000F2D06" w:rsidRDefault="004C2700" w:rsidP="004C2700"/>
    <w:p w14:paraId="7A5BAAEF"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9B98577" w14:textId="77777777" w:rsidR="00012490" w:rsidRPr="00012490" w:rsidRDefault="004C2700" w:rsidP="006A7C07">
      <w:pPr>
        <w:pStyle w:val="Kop3"/>
        <w:numPr>
          <w:ilvl w:val="2"/>
          <w:numId w:val="12"/>
        </w:numPr>
      </w:pPr>
      <w:bookmarkStart w:id="211" w:name="_Toc141795975"/>
      <w:r>
        <w:t>Beroep op de financiële en economische draagkracht</w:t>
      </w:r>
      <w:bookmarkEnd w:id="211"/>
    </w:p>
    <w:p w14:paraId="4D41FCC6" w14:textId="77777777"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778B09E6" w14:textId="77777777" w:rsidR="004C2700" w:rsidRPr="000F2D06" w:rsidRDefault="004C2700" w:rsidP="004C2700"/>
    <w:p w14:paraId="2C07B1D2" w14:textId="77777777" w:rsidR="004C2700" w:rsidRPr="000F2D06" w:rsidRDefault="004C2700" w:rsidP="004C2700">
      <w:r w:rsidRPr="000F2D06">
        <w:t xml:space="preserve">De </w:t>
      </w:r>
      <w:r w:rsidR="002B563E">
        <w:t xml:space="preserve">Inschrijver aan wie </w:t>
      </w:r>
      <w:r w:rsidR="00137AF8">
        <w:t>VRK</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w:t>
      </w:r>
      <w:r w:rsidR="00A2144E">
        <w:t>6</w:t>
      </w:r>
      <w:r w:rsidRPr="000F2D06">
        <w:t>.3 Beschrijvend Document).</w:t>
      </w:r>
    </w:p>
    <w:p w14:paraId="3E3D831B" w14:textId="77777777" w:rsidR="00012490" w:rsidRPr="00012490" w:rsidRDefault="004C2700" w:rsidP="006A7C07">
      <w:pPr>
        <w:pStyle w:val="Kop3"/>
        <w:numPr>
          <w:ilvl w:val="2"/>
          <w:numId w:val="12"/>
        </w:numPr>
      </w:pPr>
      <w:bookmarkStart w:id="212" w:name="_Toc141795976"/>
      <w:r>
        <w:t>Vervangende derde(n)</w:t>
      </w:r>
      <w:bookmarkEnd w:id="212"/>
    </w:p>
    <w:p w14:paraId="58DB7707" w14:textId="77777777" w:rsidR="004C2700" w:rsidRPr="000F2D06" w:rsidRDefault="004C2700" w:rsidP="004C2700">
      <w:r w:rsidRPr="000F2D06">
        <w:t>Indien een Inschrijver bij de uitvoering van de Opdracht een beroep doet op een derde waarop 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derde(n) </w:t>
      </w:r>
      <w:r w:rsidR="002B563E">
        <w:t xml:space="preserve">schriftelijk af en stelt </w:t>
      </w:r>
      <w:r w:rsidR="00137AF8">
        <w:t>VRK</w:t>
      </w:r>
      <w:r w:rsidRPr="000F2D06">
        <w:t xml:space="preserve"> de Inschrijver eenmalig in de gelegenheid de betreffende afgewezen derde te vervangen.</w:t>
      </w:r>
    </w:p>
    <w:p w14:paraId="767227AC" w14:textId="77777777" w:rsidR="004C2700" w:rsidRPr="000F2D06" w:rsidRDefault="004C2700" w:rsidP="004C2700"/>
    <w:p w14:paraId="1468F36A" w14:textId="77777777" w:rsidR="004C2700" w:rsidRPr="000F2D06" w:rsidRDefault="004C2700" w:rsidP="004C2700">
      <w:r w:rsidRPr="000F2D06">
        <w:lastRenderedPageBreak/>
        <w:t>Een beroep op (een) vervangende derde(n) dient in voorkomend geval te worden ingediend binnen zeven kalenderdagen gerekend vanaf de dagtekening van de afwijzing van de derde(n) op wie de Inschrijver bij Inschrijving een beroep heeft gedaan. Binnen die termijn m</w:t>
      </w:r>
      <w:r w:rsidR="002B563E">
        <w:t xml:space="preserve">oeten dus alle documenten die </w:t>
      </w:r>
      <w:r w:rsidR="00137AF8">
        <w:t>VRK</w:t>
      </w:r>
      <w:r w:rsidRPr="000F2D06">
        <w:t xml:space="preserve"> vereist voor het beroep op de vervangende derde(n) te zijn geüpload in TenderNed en beschikbaar </w:t>
      </w:r>
      <w:r w:rsidR="002B563E">
        <w:t xml:space="preserve">te zijn voor beoordeling door </w:t>
      </w:r>
      <w:r w:rsidR="00137AF8">
        <w:t>VRK</w:t>
      </w:r>
      <w:r w:rsidRPr="000F2D06">
        <w:t xml:space="preserve">. </w:t>
      </w:r>
    </w:p>
    <w:p w14:paraId="194EDBCA" w14:textId="77777777" w:rsidR="004C2700" w:rsidRDefault="004C2700" w:rsidP="004C2700"/>
    <w:p w14:paraId="0152834B" w14:textId="77777777" w:rsidR="004C2700" w:rsidRDefault="004C2700" w:rsidP="006A7C07">
      <w:pPr>
        <w:pStyle w:val="Kop1"/>
        <w:keepNext/>
        <w:pageBreakBefore/>
        <w:numPr>
          <w:ilvl w:val="0"/>
          <w:numId w:val="12"/>
        </w:numPr>
        <w:suppressAutoHyphens/>
        <w:spacing w:beforeLines="0" w:before="0" w:after="960" w:line="600" w:lineRule="atLeast"/>
      </w:pPr>
      <w:bookmarkStart w:id="213" w:name="_Ref416347631"/>
      <w:bookmarkStart w:id="214" w:name="_Toc141795977"/>
      <w:r>
        <w:lastRenderedPageBreak/>
        <w:t>Uitsluitingsgronden</w:t>
      </w:r>
      <w:bookmarkEnd w:id="214"/>
    </w:p>
    <w:p w14:paraId="55837C7B" w14:textId="77777777" w:rsidR="004C2700" w:rsidRDefault="004C2700" w:rsidP="006A7C07">
      <w:pPr>
        <w:pStyle w:val="Kop2"/>
        <w:numPr>
          <w:ilvl w:val="1"/>
          <w:numId w:val="12"/>
        </w:numPr>
        <w:suppressAutoHyphens/>
        <w:ind w:left="964"/>
      </w:pPr>
      <w:bookmarkStart w:id="215" w:name="_Toc509233872"/>
      <w:bookmarkStart w:id="216" w:name="_Toc509233977"/>
      <w:bookmarkStart w:id="217" w:name="_Toc419285397"/>
      <w:bookmarkStart w:id="218" w:name="_Toc421086893"/>
      <w:bookmarkStart w:id="219" w:name="_Toc421100624"/>
      <w:bookmarkStart w:id="220" w:name="_Toc141795978"/>
      <w:bookmarkEnd w:id="213"/>
      <w:bookmarkEnd w:id="215"/>
      <w:bookmarkEnd w:id="216"/>
      <w:r>
        <w:t>Uitsluitingsgronden</w:t>
      </w:r>
      <w:bookmarkEnd w:id="187"/>
      <w:bookmarkEnd w:id="217"/>
      <w:bookmarkEnd w:id="218"/>
      <w:bookmarkEnd w:id="219"/>
      <w:bookmarkEnd w:id="220"/>
    </w:p>
    <w:p w14:paraId="304B6948" w14:textId="77777777" w:rsidR="00B73F62" w:rsidRPr="00B73F62" w:rsidRDefault="004C2700" w:rsidP="006A7C07">
      <w:pPr>
        <w:pStyle w:val="Kop3"/>
        <w:numPr>
          <w:ilvl w:val="2"/>
          <w:numId w:val="12"/>
        </w:numPr>
        <w:suppressAutoHyphens/>
      </w:pPr>
      <w:bookmarkStart w:id="221" w:name="_Toc419285398"/>
      <w:bookmarkStart w:id="222" w:name="_Toc421086894"/>
      <w:bookmarkStart w:id="223" w:name="_Toc141795979"/>
      <w:r>
        <w:t>Uitsluitingsgronden</w:t>
      </w:r>
      <w:bookmarkEnd w:id="221"/>
      <w:bookmarkEnd w:id="222"/>
      <w:bookmarkEnd w:id="223"/>
    </w:p>
    <w:p w14:paraId="5812B1FE" w14:textId="77777777" w:rsidR="004C2700" w:rsidRDefault="004C2700" w:rsidP="004C2700">
      <w:r>
        <w:t xml:space="preserve">De Inschrijver wordt beoordeeld op de </w:t>
      </w:r>
      <w:r w:rsidR="00AC1EC6">
        <w:t xml:space="preserve">(facultatieve) </w:t>
      </w:r>
      <w:r>
        <w:t xml:space="preserve">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dat disproportioneel is. </w:t>
      </w:r>
    </w:p>
    <w:p w14:paraId="60433803" w14:textId="77777777" w:rsidR="004C2700" w:rsidRDefault="004C2700" w:rsidP="004C2700"/>
    <w:p w14:paraId="0DC8A3A9" w14:textId="77777777" w:rsidR="00AC1EC6" w:rsidRDefault="004C2700" w:rsidP="004C2700">
      <w:r>
        <w:t xml:space="preserve">Indien de Inschrijver een Samenwerkingsverband is en een </w:t>
      </w:r>
      <w:r w:rsidR="00AC1EC6">
        <w:t xml:space="preserve">(facultatieve) </w:t>
      </w:r>
      <w:r>
        <w:t>uitsluitingsgrond van toepassing is op een van de leden van dat Samenwerkingsverband, zal het Samenwerkingsverband als geheel worden uitgesloten, tenzij dat disproportioneel is.</w:t>
      </w:r>
    </w:p>
    <w:p w14:paraId="653B3254" w14:textId="77777777" w:rsidR="00AC1EC6" w:rsidRDefault="00AC1EC6" w:rsidP="004C2700"/>
    <w:p w14:paraId="2B06B99A" w14:textId="77777777" w:rsidR="00AC1EC6" w:rsidRDefault="00AC1EC6" w:rsidP="00AC1EC6">
      <w:r w:rsidRPr="3E495A08">
        <w:rPr>
          <w:rFonts w:eastAsia="Arial" w:cs="Arial"/>
        </w:rPr>
        <w:t>De Inschrijver wordt ook van deelneming aan deze aanbesteding uitgesloten, indien de Inschrijver of één of meer van de leden van het Samenwerkingsverband in één of meer van de in de facultatieve uitsluitingsgronden van artikel 2.87 lid 1 sub a, b of d t/m j jo lid 2 Aanbestedingswet genoemde omstandigheden verkeert (deze uitsluitingsgronden zijn opgenomen in Deel III, onderdeel C van het UEA).</w:t>
      </w:r>
    </w:p>
    <w:p w14:paraId="3C0B10CD" w14:textId="77777777" w:rsidR="004C2700" w:rsidRDefault="004C2700" w:rsidP="004C2700">
      <w:r>
        <w:t xml:space="preserve"> </w:t>
      </w:r>
    </w:p>
    <w:p w14:paraId="0F9069BC" w14:textId="77777777" w:rsidR="00B73F62" w:rsidRPr="00B73F62" w:rsidRDefault="00B73F62" w:rsidP="00B73F62">
      <w:pPr>
        <w:pStyle w:val="Kop3"/>
      </w:pPr>
      <w:bookmarkStart w:id="224" w:name="_Toc141795980"/>
      <w:r>
        <w:t>5</w:t>
      </w:r>
      <w:r w:rsidR="004C2700">
        <w:t xml:space="preserve">.1.2. </w:t>
      </w:r>
      <w:r w:rsidR="004C2700">
        <w:tab/>
      </w:r>
      <w:r w:rsidR="004C2700" w:rsidRPr="002E16FF">
        <w:t>Bewijsmiddelen uitsluitingsgronden</w:t>
      </w:r>
      <w:bookmarkEnd w:id="224"/>
    </w:p>
    <w:p w14:paraId="3234FBEF" w14:textId="77777777" w:rsidR="004C2700" w:rsidRDefault="004C2700" w:rsidP="004C2700">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35B1C0DD" w14:textId="77777777" w:rsidR="004C2700" w:rsidRDefault="004C2700" w:rsidP="004C2700">
      <w:pPr>
        <w:pStyle w:val="Alinea0"/>
        <w:widowControl/>
        <w:suppressAutoHyphens/>
        <w:ind w:left="0"/>
        <w:rPr>
          <w:lang w:val="nl-NL"/>
        </w:rPr>
      </w:pPr>
    </w:p>
    <w:p w14:paraId="7F40AB3C" w14:textId="77777777" w:rsidR="004C2700" w:rsidRDefault="004C2700" w:rsidP="004C2700">
      <w:pPr>
        <w:suppressAutoHyphens/>
      </w:pPr>
      <w:r w:rsidRPr="00CB7A3C">
        <w:t xml:space="preserve">Van de </w:t>
      </w:r>
      <w:r>
        <w:t xml:space="preserve">Inschrijver </w:t>
      </w:r>
      <w:r w:rsidRPr="00CB7A3C">
        <w:t xml:space="preserve">aan wie </w:t>
      </w:r>
      <w:r>
        <w:t>de Aanbestedende Dienst</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6EF60B8A" w14:textId="77777777" w:rsidR="004C2700" w:rsidRDefault="004C2700" w:rsidP="004C2700">
      <w:pPr>
        <w:suppressAutoHyphens/>
      </w:pPr>
    </w:p>
    <w:p w14:paraId="702598F4" w14:textId="77777777" w:rsidR="004C2700" w:rsidRDefault="004C2700" w:rsidP="004C2700">
      <w:pPr>
        <w:pStyle w:val="Alinea0"/>
        <w:widowControl/>
        <w:suppressAutoHyphens/>
        <w:rPr>
          <w:lang w:val="nl-NL"/>
        </w:rPr>
      </w:pPr>
    </w:p>
    <w:tbl>
      <w:tblPr>
        <w:tblStyle w:val="Tabelraster1"/>
        <w:tblW w:w="5000" w:type="pct"/>
        <w:tblLook w:val="04A0" w:firstRow="1" w:lastRow="0" w:firstColumn="1" w:lastColumn="0" w:noHBand="0" w:noVBand="1"/>
      </w:tblPr>
      <w:tblGrid>
        <w:gridCol w:w="2059"/>
        <w:gridCol w:w="5822"/>
      </w:tblGrid>
      <w:tr w:rsidR="004C2700" w14:paraId="496AE0F7"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6D69B12A" w14:textId="77777777" w:rsidR="004C2700" w:rsidRDefault="004C2700" w:rsidP="004C2700">
            <w:pPr>
              <w:suppressAutoHyphens/>
            </w:pPr>
            <w:r>
              <w:t xml:space="preserve">Uitsluitingsgrond </w:t>
            </w:r>
          </w:p>
        </w:tc>
        <w:tc>
          <w:tcPr>
            <w:tcW w:w="3694" w:type="pct"/>
          </w:tcPr>
          <w:p w14:paraId="0ABE8116" w14:textId="77777777" w:rsidR="004C2700" w:rsidRDefault="004C2700" w:rsidP="004C2700">
            <w:pPr>
              <w:suppressAutoHyphens/>
            </w:pPr>
            <w:r>
              <w:t>Nederlandse bewijsmiddelen</w:t>
            </w:r>
          </w:p>
        </w:tc>
      </w:tr>
      <w:tr w:rsidR="004C2700" w14:paraId="5E4C161C"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24453182" w14:textId="77777777" w:rsidR="004C2700" w:rsidRDefault="004C2700" w:rsidP="004C2700">
            <w:pPr>
              <w:suppressAutoHyphens/>
            </w:pPr>
            <w:r>
              <w:lastRenderedPageBreak/>
              <w:t>A</w:t>
            </w:r>
            <w:r w:rsidRPr="009910A1">
              <w:t>rtikelen 2.86</w:t>
            </w:r>
            <w:r>
              <w:t xml:space="preserve"> lid 2 en 3</w:t>
            </w:r>
            <w:r w:rsidRPr="009910A1">
              <w:t xml:space="preserve"> en 2.87 </w:t>
            </w:r>
            <w:r>
              <w:t xml:space="preserve">lid 1 </w:t>
            </w:r>
            <w:r w:rsidRPr="009910A1">
              <w:t xml:space="preserve">onderdelen </w:t>
            </w:r>
            <w:r>
              <w:t>c en d</w:t>
            </w:r>
            <w:r w:rsidRPr="009910A1">
              <w:t xml:space="preserve"> Aanbestedingswet</w:t>
            </w:r>
            <w:r>
              <w:rPr>
                <w:rFonts w:cs="Arial"/>
              </w:rPr>
              <w:t xml:space="preserve"> </w:t>
            </w:r>
          </w:p>
        </w:tc>
        <w:tc>
          <w:tcPr>
            <w:tcW w:w="3694" w:type="pct"/>
          </w:tcPr>
          <w:p w14:paraId="0D891089" w14:textId="131C81EE" w:rsidR="004C2700" w:rsidRDefault="004C2700" w:rsidP="004C2700">
            <w:pPr>
              <w:suppressAutoHyphens/>
            </w:pPr>
            <w:r>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rsidRPr="0046544A">
              <w:t xml:space="preserve">Inschrijving </w:t>
            </w:r>
            <w:r w:rsidR="0099313C" w:rsidRPr="0046544A">
              <w:t xml:space="preserve">op </w:t>
            </w:r>
            <w:r w:rsidR="0046544A" w:rsidRPr="0046544A">
              <w:t xml:space="preserve">2 oktober </w:t>
            </w:r>
            <w:r w:rsidR="0099313C" w:rsidRPr="0046544A">
              <w:t>202</w:t>
            </w:r>
            <w:r w:rsidR="0046544A" w:rsidRPr="0046544A">
              <w:t>3</w:t>
            </w:r>
            <w:r w:rsidRPr="0046544A">
              <w:t xml:space="preserve"> niet ouder</w:t>
            </w:r>
            <w:r w:rsidRPr="00CB7A3C">
              <w:t xml:space="preserve"> is dan twee jaar</w:t>
            </w:r>
            <w:r>
              <w:t>.</w:t>
            </w:r>
          </w:p>
        </w:tc>
      </w:tr>
      <w:tr w:rsidR="004C2700" w14:paraId="2D99193C" w14:textId="77777777" w:rsidTr="004825DC">
        <w:trPr>
          <w:cnfStyle w:val="000000010000" w:firstRow="0" w:lastRow="0" w:firstColumn="0" w:lastColumn="0" w:oddVBand="0" w:evenVBand="0" w:oddHBand="0" w:evenHBand="1" w:firstRowFirstColumn="0" w:firstRowLastColumn="0" w:lastRowFirstColumn="0" w:lastRowLastColumn="0"/>
        </w:trPr>
        <w:tc>
          <w:tcPr>
            <w:tcW w:w="1306" w:type="pct"/>
          </w:tcPr>
          <w:p w14:paraId="27F90ECF" w14:textId="77777777" w:rsidR="004C2700" w:rsidRDefault="004C2700" w:rsidP="004C2700">
            <w:pPr>
              <w:suppressAutoHyphens/>
            </w:pPr>
            <w:r>
              <w:t>Artikel 2.87, lid 1 onderdeel b</w:t>
            </w:r>
            <w:r w:rsidRPr="00CB7A3C">
              <w:t xml:space="preserve"> </w:t>
            </w:r>
            <w:r>
              <w:t>Aanbestedingswet</w:t>
            </w:r>
          </w:p>
        </w:tc>
        <w:tc>
          <w:tcPr>
            <w:tcW w:w="3694" w:type="pct"/>
          </w:tcPr>
          <w:p w14:paraId="18B9DE7D" w14:textId="4DCD5702" w:rsidR="004C2700" w:rsidRDefault="004C2700" w:rsidP="004C2700">
            <w:pPr>
              <w:suppressAutoHyphens/>
            </w:pPr>
            <w:r>
              <w:t>Een uittreksel uit het H</w:t>
            </w:r>
            <w:r w:rsidRPr="00CB7A3C">
              <w:t xml:space="preserve">andelsregister, dat op het tijdstip van het indienen van de </w:t>
            </w:r>
            <w:r>
              <w:t>Inschrijving</w:t>
            </w:r>
            <w:r w:rsidRPr="00CB7A3C">
              <w:t xml:space="preserve"> </w:t>
            </w:r>
            <w:r w:rsidR="00B85353">
              <w:t xml:space="preserve"> </w:t>
            </w:r>
            <w:r w:rsidR="0046544A" w:rsidRPr="0046544A">
              <w:t xml:space="preserve">op 2 oktober 2023 </w:t>
            </w:r>
            <w:r w:rsidRPr="00CB7A3C">
              <w:t>niet ouder is dan zes maanden</w:t>
            </w:r>
            <w:r>
              <w:t>.</w:t>
            </w:r>
          </w:p>
        </w:tc>
      </w:tr>
      <w:tr w:rsidR="004C2700" w14:paraId="6CDF27CB"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6569D2A2" w14:textId="77777777" w:rsidR="004C2700" w:rsidRDefault="004C2700" w:rsidP="004C2700">
            <w:pPr>
              <w:suppressAutoHyphens/>
            </w:pPr>
            <w:r>
              <w:t>Artikelen 2.86 lid 4 en 2.87, lid 1 onderdeel j Aanbestedingswet</w:t>
            </w:r>
          </w:p>
        </w:tc>
        <w:tc>
          <w:tcPr>
            <w:tcW w:w="3694" w:type="pct"/>
          </w:tcPr>
          <w:p w14:paraId="27C287C4" w14:textId="498BD09E" w:rsidR="004C2700" w:rsidRDefault="004C2700" w:rsidP="004C2700">
            <w:pPr>
              <w:suppressAutoHyphens/>
            </w:pPr>
            <w:r w:rsidRPr="00CB7A3C">
              <w:t xml:space="preserve">Een verklaring van de </w:t>
            </w:r>
            <w:r>
              <w:t>B</w:t>
            </w:r>
            <w:r w:rsidRPr="00CB7A3C">
              <w:t>elastingdienst, die op het ti</w:t>
            </w:r>
            <w:r>
              <w:t xml:space="preserve">jdstip van het indienen van de Inschrijving </w:t>
            </w:r>
            <w:r w:rsidR="00B85353">
              <w:t xml:space="preserve"> </w:t>
            </w:r>
            <w:r w:rsidR="0046544A" w:rsidRPr="0046544A">
              <w:t>op 2 oktober 2023</w:t>
            </w:r>
            <w:r w:rsidRPr="00CB7A3C">
              <w:t>, niet ouder is dan zes maanden</w:t>
            </w:r>
            <w:r>
              <w:t>.</w:t>
            </w:r>
          </w:p>
        </w:tc>
      </w:tr>
    </w:tbl>
    <w:p w14:paraId="48067C6C" w14:textId="77777777" w:rsidR="004C2700" w:rsidRDefault="004C2700" w:rsidP="004C2700">
      <w:pPr>
        <w:pStyle w:val="Alinea0"/>
        <w:widowControl/>
        <w:suppressAutoHyphens/>
        <w:rPr>
          <w:lang w:val="nl-NL"/>
        </w:rPr>
      </w:pPr>
    </w:p>
    <w:p w14:paraId="3BE027CE" w14:textId="77777777" w:rsidR="004C2700" w:rsidRPr="00DE3770" w:rsidRDefault="004C2700" w:rsidP="004C2700">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7"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2163EB3F" w14:textId="77777777" w:rsidR="004C2700" w:rsidRDefault="004C2700" w:rsidP="004C2700">
      <w:pPr>
        <w:pStyle w:val="Alinea0"/>
        <w:widowControl/>
        <w:tabs>
          <w:tab w:val="left" w:pos="1418"/>
        </w:tabs>
        <w:suppressAutoHyphens/>
        <w:rPr>
          <w:lang w:val="nl-NL"/>
        </w:rPr>
      </w:pPr>
    </w:p>
    <w:p w14:paraId="11448876" w14:textId="77777777" w:rsidR="004C2700" w:rsidRDefault="004C2700" w:rsidP="004C2700">
      <w:pPr>
        <w:suppressAutoHyphens/>
      </w:pPr>
      <w:r w:rsidRPr="00DD6836">
        <w:t xml:space="preserve">Daarnaast aanvaardt </w:t>
      </w:r>
      <w:r>
        <w:t>de Aanbestedende Dienst</w:t>
      </w:r>
      <w:r w:rsidRPr="00DD6836">
        <w:t xml:space="preserve"> 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0D33CFAB" w14:textId="77777777" w:rsidR="004C2700" w:rsidRDefault="004C2700" w:rsidP="004C2700">
      <w:pPr>
        <w:suppressAutoHyphens/>
      </w:pPr>
    </w:p>
    <w:p w14:paraId="17B27A76" w14:textId="77777777" w:rsidR="004C2700" w:rsidRPr="00875163" w:rsidRDefault="004C2700" w:rsidP="004C2700">
      <w:pPr>
        <w:suppressAutoHyphens/>
      </w:pPr>
      <w:r>
        <w:t xml:space="preserve">De Aanbestedende Dienst wijst Inschrijvers erop dat het verkrijgen van sommige bewijsmiddelen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 </w:t>
      </w:r>
    </w:p>
    <w:p w14:paraId="3510C235" w14:textId="77777777" w:rsidR="004C2700" w:rsidRDefault="004C2700" w:rsidP="004C2700">
      <w:pPr>
        <w:suppressAutoHyphens/>
        <w:rPr>
          <w:i/>
        </w:rPr>
      </w:pPr>
    </w:p>
    <w:p w14:paraId="5EF72DB7" w14:textId="77777777" w:rsidR="004C2700" w:rsidRDefault="004C2700" w:rsidP="004C2700"/>
    <w:p w14:paraId="4BA1A3BD" w14:textId="77777777" w:rsidR="004C2700" w:rsidRDefault="004C2700" w:rsidP="004C2700">
      <w:pPr>
        <w:suppressAutoHyphens/>
        <w:rPr>
          <w:i/>
        </w:rPr>
      </w:pPr>
    </w:p>
    <w:p w14:paraId="131376D5" w14:textId="77777777" w:rsidR="004C2700" w:rsidRDefault="004C2700" w:rsidP="006A7C07">
      <w:pPr>
        <w:pStyle w:val="Kop1"/>
        <w:keepNext/>
        <w:pageBreakBefore/>
        <w:numPr>
          <w:ilvl w:val="0"/>
          <w:numId w:val="12"/>
        </w:numPr>
        <w:suppressAutoHyphens/>
        <w:spacing w:beforeLines="0" w:before="0" w:after="960" w:line="600" w:lineRule="atLeast"/>
      </w:pPr>
      <w:bookmarkStart w:id="225" w:name="_Ref403370367"/>
      <w:bookmarkStart w:id="226" w:name="_Toc419285400"/>
      <w:bookmarkStart w:id="227" w:name="_Toc421086896"/>
      <w:bookmarkStart w:id="228" w:name="_Toc421100625"/>
      <w:bookmarkStart w:id="229" w:name="_Toc141795981"/>
      <w:r>
        <w:lastRenderedPageBreak/>
        <w:t>Geschiktheidseisen</w:t>
      </w:r>
      <w:bookmarkEnd w:id="225"/>
      <w:bookmarkEnd w:id="226"/>
      <w:bookmarkEnd w:id="227"/>
      <w:bookmarkEnd w:id="228"/>
      <w:bookmarkEnd w:id="229"/>
    </w:p>
    <w:p w14:paraId="6CC295CE" w14:textId="77777777" w:rsidR="004C2700" w:rsidRDefault="004C2700" w:rsidP="006A7C07">
      <w:pPr>
        <w:pStyle w:val="Kop2"/>
        <w:numPr>
          <w:ilvl w:val="1"/>
          <w:numId w:val="12"/>
        </w:numPr>
        <w:suppressAutoHyphens/>
      </w:pPr>
      <w:bookmarkStart w:id="230" w:name="_Hlk522269407"/>
      <w:bookmarkStart w:id="231" w:name="_Toc141795982"/>
      <w:r w:rsidRPr="006F2CF3">
        <w:t>Inleiding</w:t>
      </w:r>
      <w:bookmarkEnd w:id="231"/>
      <w:r w:rsidRPr="00BC6C6E">
        <w:t xml:space="preserve"> </w:t>
      </w:r>
    </w:p>
    <w:p w14:paraId="7FF9E429" w14:textId="77777777" w:rsidR="004C2700" w:rsidRPr="00BC6C6E" w:rsidRDefault="004C2700" w:rsidP="004C2700">
      <w:pPr>
        <w:suppressAutoHyphens/>
      </w:pPr>
      <w:r w:rsidRPr="00BC6C6E">
        <w:t>In onderhavige aanbesteding zijn voor de volgende onderwerpen geschiktheidseisen van toepassing:</w:t>
      </w:r>
    </w:p>
    <w:p w14:paraId="30B3017D" w14:textId="77777777" w:rsidR="004C2700" w:rsidRPr="00BC6C6E" w:rsidRDefault="004C2700" w:rsidP="006A7C07">
      <w:pPr>
        <w:pStyle w:val="Lijstalinea"/>
        <w:numPr>
          <w:ilvl w:val="0"/>
          <w:numId w:val="29"/>
        </w:numPr>
      </w:pPr>
      <w:r>
        <w:t>b</w:t>
      </w:r>
      <w:r w:rsidRPr="00BC6C6E">
        <w:t>evoegdheid de beroepsactiviteiten uit te voeren</w:t>
      </w:r>
    </w:p>
    <w:p w14:paraId="5E4CF758" w14:textId="77777777" w:rsidR="004C2700" w:rsidRPr="00BC6C6E" w:rsidRDefault="004C2700" w:rsidP="006A7C07">
      <w:pPr>
        <w:pStyle w:val="Lijstalinea"/>
        <w:numPr>
          <w:ilvl w:val="0"/>
          <w:numId w:val="29"/>
        </w:numPr>
      </w:pPr>
      <w:r>
        <w:t>f</w:t>
      </w:r>
      <w:r w:rsidRPr="00BC6C6E">
        <w:t>inanciële en economische draagkracht</w:t>
      </w:r>
    </w:p>
    <w:p w14:paraId="49B9CA21" w14:textId="77777777" w:rsidR="004C2700" w:rsidRPr="00BC6C6E" w:rsidRDefault="004C2700" w:rsidP="006A7C07">
      <w:pPr>
        <w:pStyle w:val="Lijstalinea"/>
        <w:numPr>
          <w:ilvl w:val="0"/>
          <w:numId w:val="29"/>
        </w:numPr>
      </w:pPr>
      <w:r>
        <w:t>t</w:t>
      </w:r>
      <w:r w:rsidRPr="00BC6C6E">
        <w:t>echnische bekwaamheid en beroepsbekwaamheid</w:t>
      </w:r>
    </w:p>
    <w:p w14:paraId="778C21B0" w14:textId="77777777" w:rsidR="004C2700" w:rsidRDefault="004C2700" w:rsidP="004C2700">
      <w:pPr>
        <w:pStyle w:val="broodtekst"/>
        <w:suppressAutoHyphens/>
        <w:spacing w:line="0" w:lineRule="atLeast"/>
      </w:pPr>
    </w:p>
    <w:p w14:paraId="55F544A3" w14:textId="77777777" w:rsidR="004C2700" w:rsidRDefault="004C2700" w:rsidP="004C2700">
      <w:pPr>
        <w:suppressAutoHyphens/>
      </w:pPr>
      <w:r>
        <w:t>De Inschrijver dient te voldoen aan alle geschiktheidseisen die in onderstaande subparagrafen zijn opgenomen.</w:t>
      </w:r>
    </w:p>
    <w:p w14:paraId="3D570A0A" w14:textId="77777777" w:rsidR="004C2700" w:rsidRDefault="004C2700" w:rsidP="004C2700">
      <w:pPr>
        <w:suppressAutoHyphens/>
      </w:pPr>
    </w:p>
    <w:p w14:paraId="4F28FFE4"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72EDBAFF" w14:textId="77777777" w:rsidR="004C2700" w:rsidRPr="00EC2D45" w:rsidRDefault="004C2700" w:rsidP="004C2700">
      <w:pPr>
        <w:suppressAutoHyphens/>
      </w:pPr>
    </w:p>
    <w:p w14:paraId="252BBB6E" w14:textId="77777777" w:rsidR="004C2700" w:rsidRPr="00EC2D45" w:rsidRDefault="004C2700" w:rsidP="004C2700">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19C228EE" w14:textId="77777777" w:rsidR="004C2700" w:rsidRDefault="004C2700" w:rsidP="004C2700">
      <w:pPr>
        <w:pStyle w:val="broodtekst"/>
        <w:suppressAutoHyphens/>
        <w:spacing w:line="0" w:lineRule="atLeast"/>
      </w:pPr>
    </w:p>
    <w:p w14:paraId="48A8EE41" w14:textId="77777777" w:rsidR="004C2700" w:rsidRPr="006F2CF3" w:rsidRDefault="004C2700" w:rsidP="006A7C07">
      <w:pPr>
        <w:pStyle w:val="Kop2"/>
        <w:numPr>
          <w:ilvl w:val="1"/>
          <w:numId w:val="22"/>
        </w:numPr>
        <w:suppressAutoHyphens/>
        <w:spacing w:before="0" w:line="0" w:lineRule="atLeast"/>
        <w:rPr>
          <w:b/>
        </w:rPr>
      </w:pPr>
      <w:bookmarkStart w:id="232" w:name="_Toc501547418"/>
      <w:bookmarkStart w:id="233" w:name="_Toc141795983"/>
      <w:r w:rsidRPr="00974566">
        <w:t>Bevoegdheid de beroepsactiviteiten uit te voeren</w:t>
      </w:r>
      <w:bookmarkEnd w:id="232"/>
      <w:bookmarkEnd w:id="233"/>
    </w:p>
    <w:p w14:paraId="13C90B82"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22CB302D" w14:textId="77777777" w:rsidR="004C2700" w:rsidRDefault="004C2700" w:rsidP="004C2700">
      <w:pPr>
        <w:suppressAutoHyphens/>
      </w:pPr>
    </w:p>
    <w:p w14:paraId="6803FFCB" w14:textId="77777777"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7C78F997" w14:textId="77777777" w:rsidR="004C2700" w:rsidRPr="00F110B2" w:rsidRDefault="004C2700" w:rsidP="004C2700">
      <w:pPr>
        <w:suppressAutoHyphens/>
      </w:pPr>
    </w:p>
    <w:p w14:paraId="480C16CF"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12D3CDE8" w14:textId="77777777" w:rsidR="004C2700" w:rsidRDefault="004C2700" w:rsidP="004C2700">
      <w:pPr>
        <w:suppressAutoHyphens/>
      </w:pPr>
      <w:r w:rsidRPr="00BB748D">
        <w:lastRenderedPageBreak/>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628EF46D" w14:textId="77777777" w:rsidR="004C2700" w:rsidRDefault="004C2700" w:rsidP="004C2700">
      <w:pPr>
        <w:suppressAutoHyphens/>
      </w:pPr>
    </w:p>
    <w:p w14:paraId="2143EDD0" w14:textId="77777777" w:rsidR="004C2700" w:rsidRPr="004E36C3"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w:t>
      </w:r>
      <w:r w:rsidR="00463A8E">
        <w:t>n.</w:t>
      </w:r>
    </w:p>
    <w:p w14:paraId="460713D6" w14:textId="77777777" w:rsidR="004C2700" w:rsidRPr="004E36C3" w:rsidRDefault="004C2700" w:rsidP="004C2700">
      <w:pPr>
        <w:pStyle w:val="broodtekst-bold"/>
        <w:suppressAutoHyphens/>
        <w:spacing w:line="0" w:lineRule="atLeast"/>
        <w:rPr>
          <w:i/>
        </w:rPr>
      </w:pPr>
    </w:p>
    <w:p w14:paraId="1890D954" w14:textId="77777777" w:rsidR="004C2700" w:rsidRPr="004E36C3" w:rsidRDefault="004C2700" w:rsidP="004C2700">
      <w:pPr>
        <w:pStyle w:val="broodtekst-bold"/>
        <w:suppressAutoHyphens/>
        <w:spacing w:line="0" w:lineRule="atLeast"/>
        <w:rPr>
          <w:i/>
        </w:rPr>
      </w:pPr>
    </w:p>
    <w:p w14:paraId="07EE242A" w14:textId="77777777" w:rsidR="004C2700" w:rsidRPr="004E36C3" w:rsidRDefault="004C2700" w:rsidP="006A7C07">
      <w:pPr>
        <w:pStyle w:val="Kop2"/>
        <w:numPr>
          <w:ilvl w:val="1"/>
          <w:numId w:val="22"/>
        </w:numPr>
        <w:suppressAutoHyphens/>
        <w:spacing w:before="0" w:line="0" w:lineRule="atLeast"/>
        <w:rPr>
          <w:b/>
        </w:rPr>
      </w:pPr>
      <w:bookmarkStart w:id="234" w:name="_Toc312846199"/>
      <w:bookmarkStart w:id="235" w:name="_Toc319324560"/>
      <w:bookmarkStart w:id="236" w:name="_Toc336000397"/>
      <w:bookmarkStart w:id="237" w:name="_Toc361148676"/>
      <w:bookmarkStart w:id="238" w:name="_Toc361740239"/>
      <w:bookmarkStart w:id="239" w:name="_Toc361844853"/>
      <w:bookmarkStart w:id="240" w:name="_Ref366570615"/>
      <w:bookmarkStart w:id="241" w:name="_Ref366570623"/>
      <w:bookmarkStart w:id="242" w:name="_Ref366571087"/>
      <w:bookmarkStart w:id="243" w:name="_Ref366575447"/>
      <w:bookmarkStart w:id="244" w:name="_Toc378336882"/>
      <w:bookmarkStart w:id="245" w:name="_Toc501547419"/>
      <w:bookmarkStart w:id="246" w:name="_Ref517960763"/>
      <w:bookmarkStart w:id="247" w:name="_Toc141795984"/>
      <w:r w:rsidRPr="004E36C3">
        <w:t>Financiële en economische draagkracht</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55EE1F05" w14:textId="77777777" w:rsidR="004C2700" w:rsidRPr="00767002" w:rsidRDefault="004C2700" w:rsidP="004C2700">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2B28F2C3" w14:textId="77777777" w:rsidR="004C2700" w:rsidRDefault="004C2700" w:rsidP="004C2700">
      <w:pPr>
        <w:suppressAutoHyphens/>
      </w:pPr>
    </w:p>
    <w:p w14:paraId="5CF5E48D" w14:textId="77777777" w:rsidR="004C2700" w:rsidRPr="0011729E" w:rsidRDefault="004C2700" w:rsidP="004C2700">
      <w:pPr>
        <w:suppressAutoHyphens/>
      </w:pPr>
      <w:r>
        <w:t xml:space="preserve">De </w:t>
      </w:r>
      <w:r w:rsidRPr="0011729E">
        <w:t xml:space="preserve">Inschrijver dient </w:t>
      </w:r>
      <w:r>
        <w:t xml:space="preserve">voldoende </w:t>
      </w:r>
      <w:r w:rsidR="00884670">
        <w:t>vakbekwaam</w:t>
      </w:r>
      <w:r w:rsidRPr="0011729E">
        <w:t xml:space="preserve">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604DDA86" w14:textId="77777777" w:rsidR="004C2700" w:rsidRDefault="004C2700" w:rsidP="004C2700">
      <w:pPr>
        <w:suppressAutoHyphens/>
      </w:pPr>
    </w:p>
    <w:p w14:paraId="25C536B3" w14:textId="77777777"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19D039B6" w14:textId="77777777" w:rsidR="004C2700" w:rsidRDefault="004C2700" w:rsidP="004C2700">
      <w:pPr>
        <w:suppressAutoHyphens/>
      </w:pPr>
    </w:p>
    <w:p w14:paraId="6442B5EF" w14:textId="77777777"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00884670">
        <w:t>vakbekwaam</w:t>
      </w:r>
      <w:r w:rsidRPr="0011729E">
        <w:t xml:space="preserve">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6E4A8237" w14:textId="77777777" w:rsidR="004C2700" w:rsidRDefault="004C2700" w:rsidP="004C2700">
      <w:pPr>
        <w:suppressAutoHyphens/>
      </w:pPr>
      <w:r w:rsidRPr="0011729E">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3B726381" w14:textId="77777777" w:rsidR="004C2700" w:rsidRDefault="004C2700" w:rsidP="004C2700">
      <w:pPr>
        <w:suppressAutoHyphens/>
      </w:pPr>
    </w:p>
    <w:p w14:paraId="2E601884" w14:textId="77777777" w:rsidR="004C2700" w:rsidRDefault="004C2700" w:rsidP="004C2700">
      <w:pPr>
        <w:suppressAutoHyphens/>
      </w:pPr>
      <w:r>
        <w:t xml:space="preserve">Indien een Samenwerkingsverband een Inschrijving indient dan wordt geëist dat één van de leden van het Samenwerkingsverband aan deze geschiktheidseis voldoet. </w:t>
      </w:r>
    </w:p>
    <w:p w14:paraId="379952D3" w14:textId="77777777" w:rsidR="004C2700" w:rsidRDefault="004C2700" w:rsidP="004C2700">
      <w:pPr>
        <w:suppressAutoHyphens/>
      </w:pPr>
    </w:p>
    <w:p w14:paraId="100B3E73"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1A67746E"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0DEA71B6" w14:textId="77777777" w:rsidR="004C2700" w:rsidRDefault="004C2700" w:rsidP="004C2700">
      <w:pPr>
        <w:suppressAutoHyphens/>
      </w:pPr>
    </w:p>
    <w:p w14:paraId="76190D1C"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een kopie van de goedkeurende </w:t>
      </w:r>
      <w:r>
        <w:lastRenderedPageBreak/>
        <w:t>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3A18DBA4" w14:textId="77777777" w:rsidR="004C2700" w:rsidRDefault="004C2700" w:rsidP="004C2700">
      <w:pPr>
        <w:suppressAutoHyphens/>
      </w:pPr>
    </w:p>
    <w:p w14:paraId="66AEEEC7"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48" w:name="_Toc351713525"/>
      <w:bookmarkStart w:id="249" w:name="_Toc419285402"/>
      <w:bookmarkStart w:id="250" w:name="_Toc421086898"/>
      <w:bookmarkEnd w:id="248"/>
      <w:r w:rsidRPr="0002162C">
        <w:rPr>
          <w:i/>
          <w:szCs w:val="18"/>
        </w:rPr>
        <w:t>Geschiktheidseis 3</w:t>
      </w:r>
      <w:r>
        <w:rPr>
          <w:i/>
          <w:szCs w:val="18"/>
        </w:rPr>
        <w:t>:</w:t>
      </w:r>
      <w:r w:rsidRPr="00D20D52">
        <w:rPr>
          <w:i/>
          <w:szCs w:val="18"/>
        </w:rPr>
        <w:t xml:space="preserve"> Verzekering</w:t>
      </w:r>
    </w:p>
    <w:bookmarkEnd w:id="249"/>
    <w:bookmarkEnd w:id="250"/>
    <w:p w14:paraId="600B3E14" w14:textId="77777777" w:rsidR="004C2700" w:rsidRDefault="004C2700" w:rsidP="004C2700">
      <w:pPr>
        <w:suppressAutoHyphens/>
      </w:pPr>
    </w:p>
    <w:p w14:paraId="2A5973C9" w14:textId="77777777" w:rsidR="004C2700" w:rsidRPr="0011729E" w:rsidRDefault="004C2700" w:rsidP="004C2700">
      <w:pPr>
        <w:suppressAutoHyphens/>
      </w:pPr>
      <w:r w:rsidRPr="0011729E">
        <w:t xml:space="preserve">De </w:t>
      </w:r>
      <w:r>
        <w:t>I</w:t>
      </w:r>
      <w:r w:rsidRPr="0011729E">
        <w:t>nschrijver dient, op straffe van uitsluiting van de aanbestedingsprocedure, te besc</w:t>
      </w:r>
      <w:r w:rsidR="002B563E">
        <w:t xml:space="preserve">hikken </w:t>
      </w:r>
      <w:r w:rsidR="002B563E" w:rsidRPr="00F66C86">
        <w:t>over een beroeps</w:t>
      </w:r>
      <w:r w:rsidR="00F66C86">
        <w:t>- en</w:t>
      </w:r>
      <w:r w:rsidR="002B563E" w:rsidRPr="00F66C86">
        <w:t xml:space="preserve"> </w:t>
      </w:r>
      <w:r w:rsidRPr="00F66C86">
        <w:t xml:space="preserve">bedrijfsaansprakelijkheidsverzekering met een minimale dekking van </w:t>
      </w:r>
      <w:r w:rsidR="00AC1EC6" w:rsidRPr="0011729E">
        <w:t xml:space="preserve">€ </w:t>
      </w:r>
      <w:r w:rsidR="00AC1EC6">
        <w:t>1.250.000,--</w:t>
      </w:r>
      <w:r w:rsidR="00AC1EC6" w:rsidRPr="0011729E">
        <w:t xml:space="preserve"> per aanspraak gemaximeerd tot € </w:t>
      </w:r>
      <w:r w:rsidR="00AC1EC6">
        <w:t>2.500.000,--</w:t>
      </w:r>
      <w:r w:rsidR="00AC1EC6" w:rsidRPr="0011729E">
        <w:t xml:space="preserve"> per verzekeringsjaar</w:t>
      </w:r>
      <w:r w:rsidRPr="0011729E">
        <w:t xml:space="preserve">. Deze verzekering dient ten minste </w:t>
      </w:r>
      <w:r>
        <w:t>in te gaan op de dag dat de uitvoering van de</w:t>
      </w:r>
      <w:r w:rsidR="00FA2388">
        <w:t xml:space="preserve"> </w:t>
      </w:r>
      <w:r>
        <w:t xml:space="preserve">Overeenkomst aanvangt. De verzekering dient te zijn afgesloten en geldig te zijn </w:t>
      </w:r>
      <w:r w:rsidRPr="0011729E">
        <w:t>gedurende de gehele looptijd van de Overeenkomst</w:t>
      </w:r>
      <w:r>
        <w:t>, inclusief eventuele verlengingsopties daarin</w:t>
      </w:r>
      <w:r w:rsidRPr="0011729E">
        <w:t xml:space="preserve">. </w:t>
      </w:r>
    </w:p>
    <w:p w14:paraId="44BBBCC9" w14:textId="77777777" w:rsidR="004C2700" w:rsidRPr="00527890" w:rsidRDefault="004C2700" w:rsidP="004C2700">
      <w:pPr>
        <w:suppressAutoHyphens/>
        <w:spacing w:line="284" w:lineRule="atLeast"/>
        <w:rPr>
          <w:rFonts w:ascii="Verdana" w:hAnsi="Verdana" w:cs="Arial"/>
        </w:rPr>
      </w:pPr>
    </w:p>
    <w:p w14:paraId="714651E5"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31C0A718"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46D70295" w14:textId="77777777" w:rsidR="004C2700" w:rsidRDefault="004C2700" w:rsidP="004C2700">
      <w:pPr>
        <w:suppressAutoHyphens/>
      </w:pPr>
    </w:p>
    <w:p w14:paraId="418AF72E"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het bewijsmiddel opgevraagd, waaruit de verzekeringsdekking volgt. Dit bewijsmiddel kan bijvoorbeeld een kopie van het polisblad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0B396C84" w14:textId="77777777" w:rsidR="004C2700" w:rsidRDefault="004C2700" w:rsidP="006A7C07">
      <w:pPr>
        <w:pStyle w:val="Kop2"/>
        <w:numPr>
          <w:ilvl w:val="1"/>
          <w:numId w:val="12"/>
        </w:numPr>
        <w:suppressAutoHyphens/>
      </w:pPr>
      <w:bookmarkStart w:id="251" w:name="_Toc508701625"/>
      <w:bookmarkStart w:id="252" w:name="_Toc508887571"/>
      <w:bookmarkStart w:id="253" w:name="_Ref517960781"/>
      <w:bookmarkStart w:id="254" w:name="_Toc141795985"/>
      <w:bookmarkEnd w:id="230"/>
      <w:bookmarkEnd w:id="251"/>
      <w:bookmarkEnd w:id="252"/>
      <w:r w:rsidRPr="002735B6">
        <w:t>Technische bekwaamheid en</w:t>
      </w:r>
      <w:r>
        <w:t xml:space="preserve"> </w:t>
      </w:r>
      <w:r w:rsidRPr="002735B6">
        <w:t>beroepsbekwaamheid</w:t>
      </w:r>
      <w:bookmarkEnd w:id="253"/>
      <w:bookmarkEnd w:id="254"/>
    </w:p>
    <w:p w14:paraId="3504BE66"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12091C9C" w14:textId="77777777" w:rsidR="004C2700" w:rsidRPr="002B563E" w:rsidRDefault="004C2700" w:rsidP="004C2700">
      <w:pPr>
        <w:suppressAutoHyphens/>
        <w:rPr>
          <w:i/>
          <w:highlight w:val="lightGray"/>
        </w:rPr>
      </w:pPr>
    </w:p>
    <w:p w14:paraId="029B4014" w14:textId="1F107826" w:rsidR="004C2700" w:rsidRPr="00BC2A70" w:rsidRDefault="004C2700" w:rsidP="004C2700">
      <w:pPr>
        <w:suppressAutoHyphens/>
        <w:rPr>
          <w:i/>
        </w:rPr>
      </w:pPr>
      <w:r w:rsidRPr="00BC2A70">
        <w:rPr>
          <w:i/>
        </w:rPr>
        <w:t>Kerncompetentie 1:</w:t>
      </w:r>
      <w:r w:rsidR="002F41B4" w:rsidRPr="00BC2A70">
        <w:rPr>
          <w:i/>
        </w:rPr>
        <w:t xml:space="preserve"> </w:t>
      </w:r>
      <w:r w:rsidR="002F41B4" w:rsidRPr="00BC2A70">
        <w:t xml:space="preserve">Het inrichten en beschikbaar stellen van een </w:t>
      </w:r>
      <w:r w:rsidR="00A142D6">
        <w:t>roosterplanning systeem</w:t>
      </w:r>
      <w:r w:rsidR="00B162BB" w:rsidRPr="00BC2A70">
        <w:t xml:space="preserve"> in de vorm van een</w:t>
      </w:r>
      <w:r w:rsidR="002F41B4" w:rsidRPr="00BC2A70">
        <w:t xml:space="preserve"> </w:t>
      </w:r>
      <w:r w:rsidR="002F41B4" w:rsidRPr="00FF67DE">
        <w:t>SaaS-applicatie me</w:t>
      </w:r>
      <w:r w:rsidR="00F0198B" w:rsidRPr="00FF67DE">
        <w:t xml:space="preserve">t een capaciteit voor tenminste </w:t>
      </w:r>
      <w:r w:rsidR="0046544A">
        <w:t>5</w:t>
      </w:r>
      <w:r w:rsidR="00FF67DE" w:rsidRPr="00FF67DE">
        <w:t>00</w:t>
      </w:r>
      <w:r w:rsidR="00B162BB" w:rsidRPr="00FF67DE">
        <w:t xml:space="preserve"> </w:t>
      </w:r>
      <w:r w:rsidR="002F41B4" w:rsidRPr="00FF67DE">
        <w:t>gebruikers voor een</w:t>
      </w:r>
      <w:r w:rsidR="00F0198B" w:rsidRPr="00FF67DE">
        <w:t xml:space="preserve"> Veiligheidsregio</w:t>
      </w:r>
      <w:r w:rsidR="0012422B">
        <w:t xml:space="preserve"> inclusief de mogelijkheid tot zelfroosteren</w:t>
      </w:r>
      <w:r w:rsidR="00F0198B" w:rsidRPr="00FF67DE">
        <w:t>.</w:t>
      </w:r>
    </w:p>
    <w:p w14:paraId="18F5E39C" w14:textId="77777777" w:rsidR="004C2700" w:rsidRPr="00BC2A70" w:rsidRDefault="004C2700" w:rsidP="004C2700">
      <w:pPr>
        <w:suppressAutoHyphens/>
        <w:rPr>
          <w:i/>
        </w:rPr>
      </w:pPr>
    </w:p>
    <w:p w14:paraId="2C298ED3" w14:textId="77777777" w:rsidR="00B64E88" w:rsidRDefault="004C2700" w:rsidP="004C2700">
      <w:pPr>
        <w:suppressAutoHyphens/>
      </w:pPr>
      <w:r w:rsidRPr="00BC2A70">
        <w:rPr>
          <w:i/>
        </w:rPr>
        <w:t>Kerncompetentie 2</w:t>
      </w:r>
      <w:r w:rsidR="001C6401" w:rsidRPr="00BC2A70">
        <w:t xml:space="preserve"> Het koppelen </w:t>
      </w:r>
      <w:r w:rsidR="00F0198B" w:rsidRPr="00BC2A70">
        <w:t xml:space="preserve">van </w:t>
      </w:r>
      <w:r w:rsidR="00B162BB" w:rsidRPr="00BC2A70">
        <w:t>het</w:t>
      </w:r>
      <w:r w:rsidR="001C6401" w:rsidRPr="00BC2A70">
        <w:t xml:space="preserve"> </w:t>
      </w:r>
      <w:r w:rsidR="00A142D6">
        <w:t xml:space="preserve">roosterplanning </w:t>
      </w:r>
      <w:r w:rsidR="00B162BB" w:rsidRPr="00BC2A70">
        <w:t xml:space="preserve">systeem </w:t>
      </w:r>
      <w:r w:rsidR="00B162BB" w:rsidRPr="00FF67DE">
        <w:t xml:space="preserve">aan </w:t>
      </w:r>
      <w:r w:rsidR="00D2046E" w:rsidRPr="00FF67DE">
        <w:t>de AFAS</w:t>
      </w:r>
      <w:r w:rsidR="00B162BB" w:rsidRPr="00FF67DE">
        <w:t xml:space="preserve"> HRM</w:t>
      </w:r>
      <w:r w:rsidR="00B162BB" w:rsidRPr="00BC2A70">
        <w:t xml:space="preserve"> applicatie </w:t>
      </w:r>
      <w:r w:rsidR="00F0198B" w:rsidRPr="00BC2A70">
        <w:t xml:space="preserve">ten </w:t>
      </w:r>
      <w:r w:rsidR="00B162BB" w:rsidRPr="00BC2A70">
        <w:t>behoeve van de uitwisseling van gegevens.</w:t>
      </w:r>
      <w:r w:rsidR="00B162BB">
        <w:t xml:space="preserve"> </w:t>
      </w:r>
    </w:p>
    <w:p w14:paraId="5158F324" w14:textId="77777777" w:rsidR="00BC2A70" w:rsidRDefault="00BC2A70" w:rsidP="004C2700">
      <w:pPr>
        <w:suppressAutoHyphens/>
      </w:pPr>
    </w:p>
    <w:p w14:paraId="5C7498A6" w14:textId="77777777" w:rsidR="00BC2A70" w:rsidRDefault="00BC2A70" w:rsidP="00BC2A70">
      <w:pPr>
        <w:suppressAutoHyphens/>
      </w:pPr>
      <w:r w:rsidRPr="00F0198B">
        <w:rPr>
          <w:i/>
        </w:rPr>
        <w:t xml:space="preserve">Kerncompetentie </w:t>
      </w:r>
      <w:r>
        <w:rPr>
          <w:i/>
        </w:rPr>
        <w:t xml:space="preserve">3 </w:t>
      </w:r>
      <w:r w:rsidRPr="00F0198B">
        <w:t xml:space="preserve"> </w:t>
      </w:r>
      <w:r w:rsidR="00FF67DE" w:rsidRPr="00BC2A70">
        <w:t xml:space="preserve">Het koppelen van het </w:t>
      </w:r>
      <w:r w:rsidR="00FF67DE">
        <w:t xml:space="preserve">roosterplanning </w:t>
      </w:r>
      <w:r w:rsidR="00FF67DE" w:rsidRPr="00BC2A70">
        <w:t xml:space="preserve">systeem aan </w:t>
      </w:r>
      <w:r w:rsidR="00FF67DE">
        <w:t xml:space="preserve">de Veiligheidspaspoort </w:t>
      </w:r>
      <w:r w:rsidR="00FF67DE" w:rsidRPr="00BC2A70">
        <w:t>applicatie ten behoeve van de uitwisseling van gegevens</w:t>
      </w:r>
      <w:r w:rsidR="00FF67DE">
        <w:t>.</w:t>
      </w:r>
    </w:p>
    <w:p w14:paraId="0010F9B7" w14:textId="77777777" w:rsidR="00BC2A70" w:rsidRDefault="00BC2A70" w:rsidP="004C2700">
      <w:pPr>
        <w:suppressAutoHyphens/>
      </w:pPr>
    </w:p>
    <w:p w14:paraId="26489A0E" w14:textId="77777777" w:rsidR="00BC2A70" w:rsidRDefault="00BC2A70" w:rsidP="004C2700">
      <w:pPr>
        <w:suppressAutoHyphens/>
      </w:pPr>
    </w:p>
    <w:p w14:paraId="4A4AC3E2" w14:textId="77777777" w:rsidR="00BC2A70" w:rsidRDefault="00BC2A70" w:rsidP="004C2700">
      <w:pPr>
        <w:suppressAutoHyphens/>
      </w:pPr>
    </w:p>
    <w:p w14:paraId="31499071" w14:textId="52620C45" w:rsidR="0012422B" w:rsidRDefault="00FF67DE" w:rsidP="0012422B">
      <w:pPr>
        <w:suppressAutoHyphens/>
      </w:pPr>
      <w:r w:rsidRPr="00F0198B">
        <w:rPr>
          <w:i/>
        </w:rPr>
        <w:lastRenderedPageBreak/>
        <w:t xml:space="preserve">Kerncompetentie </w:t>
      </w:r>
      <w:r>
        <w:rPr>
          <w:i/>
        </w:rPr>
        <w:t xml:space="preserve">4 </w:t>
      </w:r>
      <w:r w:rsidRPr="00F0198B">
        <w:t xml:space="preserve"> </w:t>
      </w:r>
      <w:r w:rsidR="0012422B">
        <w:t>Rapportages m</w:t>
      </w:r>
      <w:r w:rsidR="0046544A">
        <w:t>.</w:t>
      </w:r>
      <w:r w:rsidR="0012422B">
        <w:t>b</w:t>
      </w:r>
      <w:r w:rsidR="0046544A">
        <w:t>.</w:t>
      </w:r>
      <w:r w:rsidR="0012422B">
        <w:t>t</w:t>
      </w:r>
      <w:r w:rsidR="0046544A">
        <w:t>.</w:t>
      </w:r>
      <w:r w:rsidR="0012422B">
        <w:t xml:space="preserve"> sturing  </w:t>
      </w:r>
    </w:p>
    <w:p w14:paraId="6E3702A2" w14:textId="77777777" w:rsidR="00FF67DE" w:rsidRDefault="00EE6230" w:rsidP="00FF67DE">
      <w:pPr>
        <w:suppressAutoHyphens/>
      </w:pPr>
      <w:r>
        <w:t>Het genereren van rapportages ten behoeve van data analyse en sturingsdoeleinden.</w:t>
      </w:r>
    </w:p>
    <w:p w14:paraId="4F6CFAE9" w14:textId="77777777" w:rsidR="00B64E88" w:rsidRDefault="00B64E88" w:rsidP="004C2700">
      <w:pPr>
        <w:suppressAutoHyphens/>
      </w:pPr>
    </w:p>
    <w:p w14:paraId="22E29271" w14:textId="77777777" w:rsidR="004C2700" w:rsidRDefault="004C2700" w:rsidP="004C2700">
      <w:pPr>
        <w:suppressAutoHyphens/>
        <w:rPr>
          <w:i/>
        </w:rPr>
      </w:pPr>
    </w:p>
    <w:p w14:paraId="6918ABB3" w14:textId="77777777" w:rsidR="004C2700" w:rsidRDefault="004C2700" w:rsidP="004C2700">
      <w:pPr>
        <w:suppressAutoHyphens/>
      </w:pPr>
      <w:r>
        <w:t>Ter toetsing van het voldoen aan deze kerncompetenties worden de volgende geschiktheidseisen gesteld.</w:t>
      </w:r>
    </w:p>
    <w:p w14:paraId="727FEA22" w14:textId="77777777" w:rsidR="004C2700" w:rsidRDefault="004C2700" w:rsidP="004C2700">
      <w:pPr>
        <w:suppressAutoHyphens/>
      </w:pPr>
    </w:p>
    <w:p w14:paraId="30462113" w14:textId="77777777" w:rsidR="004C2700" w:rsidRPr="00D20D52" w:rsidRDefault="004C2700" w:rsidP="004C2700">
      <w:pPr>
        <w:suppressAutoHyphens/>
        <w:rPr>
          <w:i/>
        </w:rPr>
      </w:pPr>
      <w:r w:rsidRPr="00D20D52">
        <w:rPr>
          <w:i/>
        </w:rPr>
        <w:t>Geschiktheidseis 4: Referenties</w:t>
      </w:r>
    </w:p>
    <w:p w14:paraId="0D6FA029" w14:textId="77777777" w:rsidR="004C2700" w:rsidRPr="00417BF7" w:rsidRDefault="004C2700" w:rsidP="004C2700">
      <w:pPr>
        <w:suppressAutoHyphens/>
      </w:pPr>
    </w:p>
    <w:p w14:paraId="0E5FF899" w14:textId="77777777"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12D0C5CC" w14:textId="77777777" w:rsidR="004C2700" w:rsidRPr="0046544A" w:rsidRDefault="004C2700" w:rsidP="004C2700">
      <w:pPr>
        <w:suppressAutoHyphens/>
      </w:pPr>
      <w:r w:rsidRPr="00F13C0E">
        <w:t xml:space="preserve">De </w:t>
      </w:r>
      <w:r>
        <w:t>Inschrijver</w:t>
      </w:r>
      <w:r w:rsidRPr="00F13C0E">
        <w:t xml:space="preserve"> dient, op straffe van uitsluiting van de aanbestedingsprocedure</w:t>
      </w:r>
      <w:r>
        <w:t xml:space="preserve">, </w:t>
      </w:r>
      <w:bookmarkStart w:id="255" w:name="_Hlk32487662"/>
      <w:r>
        <w:t>aan te tonen dat hij een referentieopdracht heeft u</w:t>
      </w:r>
      <w:r w:rsidRPr="0046544A">
        <w:t xml:space="preserve">itgevoerd waarmee hij voldoet aan kerncompetentie 1 en waarvan de opdrachtwaarde minimaal € </w:t>
      </w:r>
      <w:r w:rsidR="00EE6230" w:rsidRPr="0046544A">
        <w:t>10</w:t>
      </w:r>
      <w:r w:rsidR="00D5671A" w:rsidRPr="0046544A">
        <w:t xml:space="preserve">0.000,-- </w:t>
      </w:r>
      <w:r w:rsidRPr="0046544A">
        <w:t>exclusief btw bedroeg</w:t>
      </w:r>
      <w:bookmarkEnd w:id="255"/>
      <w:r w:rsidR="00BC2A70" w:rsidRPr="0046544A">
        <w:t xml:space="preserve"> voor een periode van twee jaar</w:t>
      </w:r>
      <w:r w:rsidRPr="0046544A">
        <w:t xml:space="preserve">. </w:t>
      </w:r>
    </w:p>
    <w:p w14:paraId="6E40F022" w14:textId="77777777" w:rsidR="004C2700" w:rsidRPr="0046544A" w:rsidRDefault="004C2700" w:rsidP="004C2700">
      <w:pPr>
        <w:suppressAutoHyphens/>
      </w:pPr>
    </w:p>
    <w:p w14:paraId="4C493E10" w14:textId="77777777" w:rsidR="004C2700" w:rsidRPr="0046544A" w:rsidRDefault="004C2700" w:rsidP="004C2700">
      <w:pPr>
        <w:suppressAutoHyphens/>
      </w:pPr>
      <w:r w:rsidRPr="0046544A">
        <w:rPr>
          <w:u w:val="single"/>
        </w:rPr>
        <w:t>Referentie-eis 2</w:t>
      </w:r>
      <w:r w:rsidRPr="0046544A">
        <w:t>:</w:t>
      </w:r>
    </w:p>
    <w:p w14:paraId="30DED371" w14:textId="77777777" w:rsidR="004C2700" w:rsidRPr="0046544A" w:rsidRDefault="004C2700" w:rsidP="004C2700">
      <w:pPr>
        <w:suppressAutoHyphens/>
      </w:pPr>
      <w:r w:rsidRPr="0046544A">
        <w:t xml:space="preserve">De Inschrijver dient, op straffe van uitsluiting van de aanbestedingsprocedure, aan te tonen dat hij een referentieopdracht heeft uitgevoerd waarmee hij voldoet aan kerncompetentie 2 en waarvan de opdrachtwaarde minimaal € </w:t>
      </w:r>
      <w:r w:rsidR="00EE6230" w:rsidRPr="0046544A">
        <w:t>1</w:t>
      </w:r>
      <w:r w:rsidR="00ED0900" w:rsidRPr="0046544A">
        <w:t>0</w:t>
      </w:r>
      <w:r w:rsidR="00D5671A" w:rsidRPr="0046544A">
        <w:t xml:space="preserve">.000,-- </w:t>
      </w:r>
      <w:r w:rsidRPr="0046544A">
        <w:t xml:space="preserve">exclusief btw bedroeg. </w:t>
      </w:r>
    </w:p>
    <w:p w14:paraId="6F62518B" w14:textId="77777777" w:rsidR="00BC2A70" w:rsidRPr="0046544A" w:rsidRDefault="00BC2A70" w:rsidP="004C2700">
      <w:pPr>
        <w:suppressAutoHyphens/>
      </w:pPr>
    </w:p>
    <w:p w14:paraId="29DF23E1" w14:textId="77777777" w:rsidR="00BC2A70" w:rsidRPr="0046544A" w:rsidRDefault="00BC2A70" w:rsidP="00BC2A70">
      <w:pPr>
        <w:suppressAutoHyphens/>
      </w:pPr>
      <w:r w:rsidRPr="0046544A">
        <w:rPr>
          <w:u w:val="single"/>
        </w:rPr>
        <w:t>Referentie-eis 3</w:t>
      </w:r>
      <w:r w:rsidRPr="0046544A">
        <w:t>:</w:t>
      </w:r>
    </w:p>
    <w:p w14:paraId="7070353E" w14:textId="77777777" w:rsidR="004C2700" w:rsidRPr="0046544A" w:rsidRDefault="00BC2A70" w:rsidP="004C2700">
      <w:pPr>
        <w:suppressAutoHyphens/>
      </w:pPr>
      <w:r w:rsidRPr="0046544A">
        <w:t xml:space="preserve">De Inschrijver dient, op straffe van uitsluiting van de aanbestedingsprocedure, aan te tonen dat hij een referentieopdracht heeft uitgevoerd waarmee hij voldoet aan kerncompetentie </w:t>
      </w:r>
      <w:r w:rsidR="00ED0900" w:rsidRPr="0046544A">
        <w:t>3</w:t>
      </w:r>
      <w:r w:rsidRPr="0046544A">
        <w:t xml:space="preserve"> en waarvan de opdrachtwaarde </w:t>
      </w:r>
      <w:r w:rsidR="00ED0900" w:rsidRPr="0046544A">
        <w:t xml:space="preserve">minimaal € </w:t>
      </w:r>
      <w:r w:rsidR="00EE6230" w:rsidRPr="0046544A">
        <w:t>1</w:t>
      </w:r>
      <w:r w:rsidR="00ED0900" w:rsidRPr="0046544A">
        <w:t xml:space="preserve">0.000,-- exclusief btw bedroeg voor een periode van twee jaar. </w:t>
      </w:r>
    </w:p>
    <w:p w14:paraId="1BB788CE" w14:textId="77777777" w:rsidR="0012422B" w:rsidRPr="0046544A" w:rsidRDefault="0012422B" w:rsidP="004C2700">
      <w:pPr>
        <w:suppressAutoHyphens/>
      </w:pPr>
    </w:p>
    <w:p w14:paraId="6B081549" w14:textId="77777777" w:rsidR="0012422B" w:rsidRPr="0046544A" w:rsidRDefault="0012422B" w:rsidP="0012422B">
      <w:pPr>
        <w:suppressAutoHyphens/>
      </w:pPr>
      <w:r w:rsidRPr="0046544A">
        <w:rPr>
          <w:u w:val="single"/>
        </w:rPr>
        <w:t>Referentie-eis 4</w:t>
      </w:r>
      <w:r w:rsidRPr="0046544A">
        <w:t>:</w:t>
      </w:r>
    </w:p>
    <w:p w14:paraId="3025722E" w14:textId="4AD21CCA" w:rsidR="0012422B" w:rsidRDefault="0012422B" w:rsidP="0012422B">
      <w:pPr>
        <w:suppressAutoHyphens/>
      </w:pPr>
      <w:r w:rsidRPr="0046544A">
        <w:t xml:space="preserve">De Inschrijver dient, op straffe van uitsluiting van de aanbestedingsprocedure, aan te tonen dat hij een referentieopdracht heeft uitgevoerd waarmee hij voldoet aan kerncompetentie </w:t>
      </w:r>
      <w:r w:rsidR="007260CC">
        <w:t>4</w:t>
      </w:r>
      <w:r w:rsidRPr="0046544A">
        <w:t xml:space="preserve"> en waarvan de opdrachtwaarde minimaal € </w:t>
      </w:r>
      <w:r w:rsidR="00EE6230" w:rsidRPr="0046544A">
        <w:t>5</w:t>
      </w:r>
      <w:r w:rsidRPr="0046544A">
        <w:t>.000,-- exclusief btw bedroeg voor een periode van twee jaar.</w:t>
      </w:r>
      <w:r>
        <w:t xml:space="preserve"> </w:t>
      </w:r>
    </w:p>
    <w:p w14:paraId="279A0E7A" w14:textId="77777777" w:rsidR="0012422B" w:rsidRDefault="0012422B" w:rsidP="004C2700">
      <w:pPr>
        <w:suppressAutoHyphens/>
      </w:pPr>
    </w:p>
    <w:p w14:paraId="5C2A27E6" w14:textId="77777777" w:rsidR="004C2700" w:rsidRDefault="004C2700" w:rsidP="004C2700">
      <w:pPr>
        <w:suppressAutoHyphens/>
      </w:pPr>
    </w:p>
    <w:p w14:paraId="58498AA1" w14:textId="4DE83B7D" w:rsidR="004C2700" w:rsidRPr="00F13C0E" w:rsidRDefault="004C2700" w:rsidP="004C2700">
      <w:pPr>
        <w:suppressAutoHyphens/>
      </w:pPr>
      <w:r w:rsidRPr="00F13C0E">
        <w:t>De referentie</w:t>
      </w:r>
      <w:r w:rsidR="002169A1">
        <w:t xml:space="preserve">opdrachten </w:t>
      </w:r>
      <w:r w:rsidRPr="00F13C0E">
        <w:t xml:space="preserve"> moet</w:t>
      </w:r>
      <w:r w:rsidR="002169A1">
        <w:t>en</w:t>
      </w:r>
      <w:r w:rsidRPr="00F13C0E">
        <w:t xml:space="preserve">, op straffe van uitsluiting van de aanbestedingsprocedure, in de afgelopen drie jaar voorafgaande aan de datum van </w:t>
      </w:r>
      <w:r w:rsidRPr="006A43DB">
        <w:t xml:space="preserve">Inschrijving </w:t>
      </w:r>
      <w:r w:rsidR="0099313C" w:rsidRPr="006A43DB">
        <w:t xml:space="preserve">op </w:t>
      </w:r>
      <w:r w:rsidR="006A43DB" w:rsidRPr="006A43DB">
        <w:t>2</w:t>
      </w:r>
      <w:r w:rsidR="00A142D6" w:rsidRPr="006A43DB">
        <w:t xml:space="preserve"> </w:t>
      </w:r>
      <w:r w:rsidR="006A43DB" w:rsidRPr="006A43DB">
        <w:t>oktober</w:t>
      </w:r>
      <w:r w:rsidR="0099313C" w:rsidRPr="006A43DB">
        <w:t xml:space="preserve"> 202</w:t>
      </w:r>
      <w:r w:rsidR="006A43DB" w:rsidRPr="006A43DB">
        <w:t>3</w:t>
      </w:r>
      <w:r w:rsidR="0099313C" w:rsidRPr="006A43DB">
        <w:t xml:space="preserve">  </w:t>
      </w:r>
      <w:r w:rsidRPr="006A43DB">
        <w:t>zijn</w:t>
      </w:r>
      <w:r w:rsidRPr="00F13C0E">
        <w:t xml:space="preserve"> verricht. </w:t>
      </w:r>
      <w:r>
        <w:t xml:space="preserve">Een prognose telt niet mee. </w:t>
      </w:r>
      <w:r w:rsidRPr="006A43DB">
        <w:t>Referentieopdrachten die zijn afgerond in de afgelopen</w:t>
      </w:r>
      <w:r w:rsidRPr="00F13C0E">
        <w:t xml:space="preserve">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185827CB" w14:textId="77777777" w:rsidR="004C2700" w:rsidRDefault="004C2700" w:rsidP="004C2700">
      <w:pPr>
        <w:suppressAutoHyphens/>
        <w:spacing w:line="284" w:lineRule="atLeast"/>
      </w:pPr>
    </w:p>
    <w:p w14:paraId="08FB6067" w14:textId="77777777" w:rsidR="004C2700" w:rsidRDefault="002169A1" w:rsidP="004C2700">
      <w:pPr>
        <w:suppressAutoHyphens/>
        <w:spacing w:line="284" w:lineRule="atLeast"/>
      </w:pPr>
      <w:r>
        <w:t xml:space="preserve">Daarnaast moeten de referentieopdrachten </w:t>
      </w:r>
      <w:r w:rsidR="004C2700">
        <w:t>conform de destijds overeengekomen voorwaarden, waaronder</w:t>
      </w:r>
      <w:r w:rsidR="004C2700" w:rsidRPr="00F13C0E">
        <w:t xml:space="preserve"> tijdig (verleend uitstel daarin begrepen)</w:t>
      </w:r>
      <w:r w:rsidR="004C2700">
        <w:t>,</w:t>
      </w:r>
      <w:r w:rsidR="004C2700" w:rsidRPr="00F13C0E">
        <w:t xml:space="preserve"> </w:t>
      </w:r>
      <w:r w:rsidR="004C2700">
        <w:t>te zijn</w:t>
      </w:r>
      <w:r w:rsidR="004C2700" w:rsidRPr="00F13C0E">
        <w:t xml:space="preserve"> verricht.</w:t>
      </w:r>
      <w:r w:rsidR="004C2700">
        <w:t xml:space="preserve"> </w:t>
      </w:r>
      <w:r w:rsidR="004C2700">
        <w:rPr>
          <w:rFonts w:cs="Arial"/>
        </w:rPr>
        <w:t>Om te controleren of</w:t>
      </w:r>
      <w:r w:rsidR="004C2700" w:rsidRPr="00F13C0E">
        <w:t xml:space="preserve"> </w:t>
      </w:r>
      <w:r w:rsidR="004C2700">
        <w:t>dat het geval is, behoudt</w:t>
      </w:r>
      <w:r w:rsidR="004C2700" w:rsidRPr="00F13C0E">
        <w:t xml:space="preserve"> </w:t>
      </w:r>
      <w:r w:rsidR="004C2700">
        <w:t>de Aanbestedende Dienst</w:t>
      </w:r>
      <w:r w:rsidR="004C2700" w:rsidRPr="001419C2">
        <w:t xml:space="preserve"> </w:t>
      </w:r>
      <w:r w:rsidR="004C2700">
        <w:t>z</w:t>
      </w:r>
      <w:r w:rsidR="004C2700" w:rsidRPr="001419C2">
        <w:t xml:space="preserve">ich het recht voor om zonder tussenkomst van de </w:t>
      </w:r>
      <w:r w:rsidR="004C2700">
        <w:t>Inschrijver</w:t>
      </w:r>
      <w:r w:rsidR="004C2700" w:rsidRPr="001419C2">
        <w:t xml:space="preserve"> contact op te nemen met de </w:t>
      </w:r>
      <w:r w:rsidR="004C2700">
        <w:t>opdracht</w:t>
      </w:r>
      <w:r w:rsidR="004C2700" w:rsidRPr="001419C2">
        <w:t>gever van de referentie</w:t>
      </w:r>
      <w:r w:rsidR="004C2700">
        <w:t>opdracht</w:t>
      </w:r>
      <w:r w:rsidR="004C2700" w:rsidRPr="001419C2">
        <w:t>.</w:t>
      </w:r>
    </w:p>
    <w:p w14:paraId="2EAE181A" w14:textId="77777777" w:rsidR="004C2700" w:rsidRDefault="004C2700" w:rsidP="004C2700">
      <w:pPr>
        <w:suppressAutoHyphens/>
        <w:spacing w:line="284" w:lineRule="atLeast"/>
        <w:rPr>
          <w:sz w:val="18"/>
          <w:szCs w:val="18"/>
        </w:rPr>
      </w:pPr>
    </w:p>
    <w:p w14:paraId="67DF5843" w14:textId="77777777" w:rsidR="004C2700" w:rsidRPr="00D5671A" w:rsidRDefault="004C2700" w:rsidP="004C2700">
      <w:pPr>
        <w:suppressAutoHyphens/>
        <w:spacing w:line="284" w:lineRule="atLeast"/>
      </w:pPr>
      <w:r w:rsidRPr="00D5671A">
        <w:t xml:space="preserve">Per kerncompetentie dient de Inschrijver één referentieopdracht op te geven. Voor de verschillende kerncompetenties mag de Inschrijver zich beroepen op eenzelfde referentieopdracht. </w:t>
      </w:r>
    </w:p>
    <w:p w14:paraId="7E49F2BB" w14:textId="77777777" w:rsidR="004C2700" w:rsidRDefault="004C2700" w:rsidP="004C2700">
      <w:pPr>
        <w:suppressAutoHyphens/>
        <w:spacing w:line="284" w:lineRule="atLeast"/>
        <w:rPr>
          <w:rFonts w:ascii="Verdana" w:hAnsi="Verdana" w:cs="Arial"/>
        </w:rPr>
      </w:pPr>
    </w:p>
    <w:p w14:paraId="75F1DB74" w14:textId="77777777" w:rsidR="004C2700" w:rsidRDefault="004C2700" w:rsidP="004C2700">
      <w:pPr>
        <w:suppressAutoHyphens/>
      </w:pPr>
      <w:r w:rsidRPr="008D1F86">
        <w:t>Voor de beoordeling of aan de ervaringseis wordt voldaan, worden</w:t>
      </w:r>
      <w:r w:rsidR="008D1F86" w:rsidRPr="002169A1">
        <w:t xml:space="preserve"> referentieopdrachten in aanmerking genomen die Inschrijver zelf of met de tussenkomst van een onderaannemer zijn uitgevoerd</w:t>
      </w:r>
      <w:r w:rsidRPr="002169A1">
        <w:t>. In het</w:t>
      </w:r>
      <w:r w:rsidRPr="008D1F86">
        <w:t xml:space="preserve"> geval de Inschrijver de referentieopdracht heeft verricht in een Samenwerkingsverband, dan telt slechts zijn aandeel in de referentieopdracht</w:t>
      </w:r>
      <w:r w:rsidRPr="00F13C0E">
        <w:t xml:space="preserve"> mee bij de beoordeling of aan deze ervaringseis wordt voldaan.</w:t>
      </w:r>
      <w:r>
        <w:t xml:space="preserve"> </w:t>
      </w:r>
    </w:p>
    <w:p w14:paraId="5A7CE427" w14:textId="77777777" w:rsidR="004C2700" w:rsidRDefault="004C2700" w:rsidP="004C2700">
      <w:pPr>
        <w:suppressAutoHyphens/>
      </w:pPr>
    </w:p>
    <w:p w14:paraId="0449A57B" w14:textId="77777777" w:rsidR="004C2700" w:rsidRPr="00BB748D" w:rsidRDefault="004C2700" w:rsidP="004C2700">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185E1616" w14:textId="77777777" w:rsidR="004C2700" w:rsidRDefault="004C2700" w:rsidP="004C2700"/>
    <w:p w14:paraId="6C81F885" w14:textId="77777777" w:rsidR="004C2700" w:rsidRDefault="004C2700" w:rsidP="004C2700">
      <w:r>
        <w:t xml:space="preserve">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  </w:t>
      </w:r>
    </w:p>
    <w:p w14:paraId="5127FECD" w14:textId="77777777" w:rsidR="004C2700" w:rsidRDefault="004C2700" w:rsidP="004C2700"/>
    <w:p w14:paraId="0666DB50"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32F84190"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78F7FF4F" w14:textId="77777777" w:rsidR="004C2700" w:rsidRPr="00C2110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5D0A7D46" w14:textId="77777777" w:rsidR="004C2700" w:rsidRPr="00C2110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7674BEC4" w14:textId="77777777" w:rsidR="004C2700" w:rsidRPr="00C2110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77C76B52" w14:textId="77777777" w:rsidR="004C2700" w:rsidRPr="00C2110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w:t>
      </w:r>
      <w:r w:rsidR="0012422B">
        <w:rPr>
          <w:rFonts w:cs="Arial"/>
        </w:rPr>
        <w:t>-</w:t>
      </w:r>
      <w:r w:rsidRPr="00C2110B">
        <w:rPr>
          <w:rFonts w:cs="Arial"/>
        </w:rPr>
        <w:t xml:space="preserve"> en einddatum referentie</w:t>
      </w:r>
      <w:r>
        <w:rPr>
          <w:rFonts w:cs="Arial"/>
        </w:rPr>
        <w:t>opdracht.</w:t>
      </w:r>
    </w:p>
    <w:p w14:paraId="386D2E63" w14:textId="77777777" w:rsidR="004C2700"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4F9960B5" w14:textId="77777777" w:rsidR="004C2700" w:rsidRPr="00C2110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4A1FEA4D" w14:textId="77777777" w:rsidR="004C2700" w:rsidRPr="00F13C0E" w:rsidRDefault="004C2700" w:rsidP="004C2700">
      <w:pPr>
        <w:suppressAutoHyphens/>
        <w:spacing w:line="284" w:lineRule="atLeast"/>
        <w:rPr>
          <w:rFonts w:ascii="Verdana" w:hAnsi="Verdana" w:cs="Arial"/>
        </w:rPr>
      </w:pPr>
    </w:p>
    <w:p w14:paraId="456C710D" w14:textId="77777777" w:rsidR="004C2700" w:rsidRDefault="004C2700" w:rsidP="004C2700">
      <w:pPr>
        <w:suppressAutoHyphens/>
      </w:pPr>
      <w:r>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6C39DAD5" w14:textId="77777777" w:rsidR="004C2700" w:rsidRDefault="00056DF2" w:rsidP="00056DF2">
      <w:pPr>
        <w:tabs>
          <w:tab w:val="left" w:pos="7092"/>
        </w:tabs>
        <w:suppressAutoHyphens/>
      </w:pPr>
      <w:r>
        <w:lastRenderedPageBreak/>
        <w:tab/>
      </w:r>
    </w:p>
    <w:p w14:paraId="028D18CA"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79FCB726" w14:textId="77777777" w:rsidR="004C2700" w:rsidRDefault="004C2700" w:rsidP="004C2700">
      <w:pPr>
        <w:suppressAutoHyphens/>
      </w:pPr>
    </w:p>
    <w:p w14:paraId="6F0B2EBB" w14:textId="77777777" w:rsidR="004C2700" w:rsidRDefault="004C2700" w:rsidP="004C2700">
      <w:pPr>
        <w:suppressAutoHyphens/>
      </w:pPr>
      <w:r>
        <w:t xml:space="preserve">Kwaliteitsmanagementsysteem </w:t>
      </w:r>
    </w:p>
    <w:p w14:paraId="1B0CAB81" w14:textId="77777777" w:rsidR="004C2700" w:rsidRDefault="004C2700" w:rsidP="004C2700">
      <w:pPr>
        <w:suppressAutoHyphens/>
      </w:pPr>
    </w:p>
    <w:p w14:paraId="501C392C" w14:textId="77777777" w:rsidR="004C2700" w:rsidRDefault="004C2700" w:rsidP="004C2700">
      <w:pPr>
        <w:suppressAutoHyphens/>
        <w:rPr>
          <w:i/>
        </w:rPr>
      </w:pPr>
      <w:r w:rsidRPr="00D20D52">
        <w:rPr>
          <w:i/>
        </w:rPr>
        <w:t>Geschiktheidseis 5</w:t>
      </w:r>
    </w:p>
    <w:p w14:paraId="65CA277F" w14:textId="77777777" w:rsidR="00AC1EC6" w:rsidRPr="00295CE7" w:rsidRDefault="00AC1EC6" w:rsidP="00AC1EC6">
      <w:pPr>
        <w:suppressAutoHyphens/>
      </w:pPr>
      <w:r w:rsidRPr="02A463CD">
        <w:rPr>
          <w:rFonts w:eastAsia="Arial" w:cs="Arial"/>
        </w:rPr>
        <w:t xml:space="preserve">Bewijsmiddelen ten behoeve van een kwaliteitsborgingsysteem; </w:t>
      </w:r>
    </w:p>
    <w:p w14:paraId="175A1D2A" w14:textId="77777777" w:rsidR="00AC1EC6" w:rsidRDefault="00AC1EC6" w:rsidP="004C2700">
      <w:pPr>
        <w:suppressAutoHyphens/>
        <w:rPr>
          <w:rFonts w:cs="Arial"/>
        </w:rPr>
      </w:pPr>
    </w:p>
    <w:p w14:paraId="771D888E" w14:textId="77777777" w:rsidR="00AC1EC6" w:rsidRPr="00AB7EBA" w:rsidRDefault="00AC1EC6" w:rsidP="006A7C07">
      <w:pPr>
        <w:pStyle w:val="Lijstalinea"/>
        <w:numPr>
          <w:ilvl w:val="0"/>
          <w:numId w:val="33"/>
        </w:numPr>
        <w:suppressAutoHyphens/>
        <w:spacing w:after="120"/>
        <w:rPr>
          <w:rFonts w:asciiTheme="minorHAnsi" w:eastAsiaTheme="minorEastAsia" w:hAnsiTheme="minorHAnsi" w:cstheme="minorBidi"/>
        </w:rPr>
      </w:pPr>
      <w:r w:rsidRPr="00AB7EBA">
        <w:rPr>
          <w:rFonts w:eastAsia="Arial" w:cs="Arial"/>
        </w:rPr>
        <w:t>Europese Normen reeks EN 29000 (=ISO 900-serie) of ISO 9001 of gelijkwaardige bewijzen van maatregelen op het gebied van kwaliteitsborging</w:t>
      </w:r>
    </w:p>
    <w:p w14:paraId="430CA78C" w14:textId="77777777" w:rsidR="00AC1EC6" w:rsidRDefault="00AC1EC6" w:rsidP="004C2700">
      <w:pPr>
        <w:suppressAutoHyphens/>
        <w:rPr>
          <w:rFonts w:cs="Arial"/>
        </w:rPr>
      </w:pPr>
    </w:p>
    <w:p w14:paraId="5784785B" w14:textId="77777777" w:rsidR="004C2700" w:rsidRPr="00295CE7" w:rsidRDefault="004C2700" w:rsidP="004C2700">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100A1460" w14:textId="77777777" w:rsidR="004C2700" w:rsidRPr="002621A5" w:rsidRDefault="004C2700" w:rsidP="006A7C07">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geldig kwaliteitsmanagementsysteemcertificaat conform de norm NEN-EN-ISO 9001:2015 afgegeven door een certificerende instelling die is erkend door de Raad van Accreditatie.</w:t>
      </w:r>
    </w:p>
    <w:p w14:paraId="6DBC6E21" w14:textId="77777777" w:rsidR="004C2700" w:rsidRPr="002621A5" w:rsidRDefault="004C2700" w:rsidP="006A7C07">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70D9DE39" w14:textId="77777777" w:rsidR="004C2700" w:rsidRPr="002621A5" w:rsidRDefault="004C2700" w:rsidP="006A7C07">
      <w:pPr>
        <w:pStyle w:val="Lijstalinea"/>
        <w:numPr>
          <w:ilvl w:val="0"/>
          <w:numId w:val="32"/>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712F22D2" w14:textId="77777777" w:rsidR="004C2700" w:rsidRPr="00295CE7"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3857C4B5"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1A221552"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28989BCB"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019D8CA6"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14295DE0"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12031C3E"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1C5F288A"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lastRenderedPageBreak/>
        <w:t>Een klachtenprocedure die erop toeziet dat klachten op zo’n wijze worden opgelost, dat deze in de toekomst niet meer voorkomen.</w:t>
      </w:r>
    </w:p>
    <w:p w14:paraId="09A30633"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4E317601" w14:textId="77777777" w:rsidR="004C2700" w:rsidRPr="00295CE7" w:rsidRDefault="004C2700" w:rsidP="004C2700">
      <w:pPr>
        <w:tabs>
          <w:tab w:val="left" w:pos="1134"/>
          <w:tab w:val="left" w:pos="1418"/>
          <w:tab w:val="left" w:pos="1701"/>
          <w:tab w:val="left" w:pos="1985"/>
          <w:tab w:val="right" w:pos="9332"/>
        </w:tabs>
        <w:rPr>
          <w:rFonts w:cs="Arial"/>
        </w:rPr>
      </w:pPr>
    </w:p>
    <w:p w14:paraId="5A88F1A5" w14:textId="77777777" w:rsidR="004C2700" w:rsidRPr="00295CE7" w:rsidRDefault="004C2700" w:rsidP="004C2700">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52AB310A" w14:textId="77777777" w:rsidR="004C2700" w:rsidRPr="00295CE7" w:rsidRDefault="004C2700" w:rsidP="004C2700"/>
    <w:p w14:paraId="0C852E45" w14:textId="77777777" w:rsidR="004C2700" w:rsidRDefault="004C2700" w:rsidP="004C2700">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6C4CB42D" w14:textId="77777777" w:rsidR="004C2700" w:rsidRDefault="004C2700" w:rsidP="004C2700"/>
    <w:p w14:paraId="55A91B81" w14:textId="77777777" w:rsidR="004C2700" w:rsidRPr="00295CE7"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53911920" w14:textId="77777777" w:rsidR="004C2700" w:rsidRPr="00295CE7" w:rsidRDefault="004C2700" w:rsidP="004C270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007DC4BC" w14:textId="77777777" w:rsidR="004C2700" w:rsidRPr="00295CE7" w:rsidRDefault="004C2700" w:rsidP="004C2700">
      <w:pPr>
        <w:suppressAutoHyphens/>
        <w:spacing w:line="284" w:lineRule="atLeast"/>
        <w:rPr>
          <w:rFonts w:ascii="Verdana" w:hAnsi="Verdana" w:cs="Arial"/>
        </w:rPr>
      </w:pPr>
    </w:p>
    <w:p w14:paraId="73F1072F" w14:textId="77777777" w:rsidR="004C2700" w:rsidRPr="00295CE7" w:rsidRDefault="004C2700" w:rsidP="004C270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00AD7A55"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1A3ACF3F"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5D2D587C" w14:textId="77777777" w:rsidR="004C2700" w:rsidRPr="0033205B"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2FA88605"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6F2A3E70" w14:textId="77777777" w:rsidR="00AC1EC6" w:rsidRDefault="004C2700" w:rsidP="006A7C07">
      <w:pPr>
        <w:pStyle w:val="Lijstalinea"/>
        <w:numPr>
          <w:ilvl w:val="0"/>
          <w:numId w:val="25"/>
        </w:numPr>
        <w:tabs>
          <w:tab w:val="left" w:pos="567"/>
          <w:tab w:val="left" w:pos="1134"/>
          <w:tab w:val="left" w:pos="1418"/>
          <w:tab w:val="left" w:pos="1701"/>
          <w:tab w:val="left" w:pos="1985"/>
          <w:tab w:val="right" w:pos="9332"/>
        </w:tabs>
        <w:suppressAutoHyphens/>
        <w:rPr>
          <w:rFonts w:cs="Arial"/>
        </w:rPr>
      </w:pPr>
      <w:bookmarkStart w:id="256" w:name="_Toc509233882"/>
      <w:bookmarkStart w:id="257" w:name="_Toc509233987"/>
      <w:bookmarkStart w:id="258" w:name="_Toc509233883"/>
      <w:bookmarkStart w:id="259" w:name="_Toc509233988"/>
      <w:bookmarkStart w:id="260" w:name="_Toc509233884"/>
      <w:bookmarkStart w:id="261" w:name="_Toc509233989"/>
      <w:bookmarkStart w:id="262" w:name="_Toc509233885"/>
      <w:bookmarkStart w:id="263" w:name="_Toc509233990"/>
      <w:bookmarkStart w:id="264" w:name="_Toc509233886"/>
      <w:bookmarkStart w:id="265" w:name="_Toc509233991"/>
      <w:bookmarkStart w:id="266" w:name="_Toc509233887"/>
      <w:bookmarkStart w:id="267" w:name="_Toc509233992"/>
      <w:bookmarkStart w:id="268" w:name="_Toc509233888"/>
      <w:bookmarkStart w:id="269" w:name="_Toc509233993"/>
      <w:bookmarkStart w:id="270" w:name="_Toc509233889"/>
      <w:bookmarkStart w:id="271" w:name="_Toc509233994"/>
      <w:bookmarkStart w:id="272" w:name="_Toc509233890"/>
      <w:bookmarkStart w:id="273" w:name="_Toc509233995"/>
      <w:bookmarkStart w:id="274" w:name="_Toc509233891"/>
      <w:bookmarkStart w:id="275" w:name="_Toc509233996"/>
      <w:bookmarkStart w:id="276" w:name="_Toc509233892"/>
      <w:bookmarkStart w:id="277" w:name="_Toc509233997"/>
      <w:bookmarkStart w:id="278" w:name="_Toc509233893"/>
      <w:bookmarkStart w:id="279" w:name="_Toc509233998"/>
      <w:bookmarkStart w:id="280" w:name="_Toc509233894"/>
      <w:bookmarkStart w:id="281" w:name="_Toc509233999"/>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w:t>
      </w:r>
    </w:p>
    <w:p w14:paraId="42AA399C"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p>
    <w:p w14:paraId="1770F74E"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r>
        <w:rPr>
          <w:rFonts w:cs="Arial"/>
        </w:rPr>
        <w:t>Informatiebeveiliging</w:t>
      </w:r>
    </w:p>
    <w:p w14:paraId="63CC38CF"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p>
    <w:p w14:paraId="2CAC565C" w14:textId="77777777" w:rsidR="00AC1EC6" w:rsidRDefault="00AC1EC6" w:rsidP="00AC1EC6">
      <w:pPr>
        <w:suppressAutoHyphens/>
        <w:rPr>
          <w:i/>
        </w:rPr>
      </w:pPr>
      <w:r w:rsidRPr="00D20D52">
        <w:rPr>
          <w:i/>
        </w:rPr>
        <w:t xml:space="preserve">Geschiktheidseis </w:t>
      </w:r>
      <w:r>
        <w:rPr>
          <w:i/>
        </w:rPr>
        <w:t>6</w:t>
      </w:r>
    </w:p>
    <w:p w14:paraId="6A79D63F" w14:textId="77777777" w:rsidR="00AC1EC6" w:rsidRDefault="00AC1EC6" w:rsidP="00AC1EC6">
      <w:pPr>
        <w:tabs>
          <w:tab w:val="left" w:pos="567"/>
          <w:tab w:val="left" w:pos="1134"/>
          <w:tab w:val="left" w:pos="1418"/>
          <w:tab w:val="left" w:pos="1701"/>
          <w:tab w:val="left" w:pos="1985"/>
          <w:tab w:val="right" w:pos="9332"/>
        </w:tabs>
        <w:rPr>
          <w:rFonts w:eastAsia="Arial" w:cs="Arial"/>
        </w:rPr>
      </w:pPr>
    </w:p>
    <w:p w14:paraId="5F1D0C05" w14:textId="77777777" w:rsidR="00AC1EC6" w:rsidRDefault="00AC1EC6" w:rsidP="00AC1EC6">
      <w:pPr>
        <w:tabs>
          <w:tab w:val="left" w:pos="567"/>
          <w:tab w:val="left" w:pos="1134"/>
          <w:tab w:val="left" w:pos="1418"/>
          <w:tab w:val="left" w:pos="1701"/>
          <w:tab w:val="left" w:pos="1985"/>
          <w:tab w:val="right" w:pos="9332"/>
        </w:tabs>
        <w:rPr>
          <w:rFonts w:cs="Arial"/>
        </w:rPr>
      </w:pPr>
      <w:r w:rsidRPr="02A463CD">
        <w:rPr>
          <w:rFonts w:eastAsia="Arial" w:cs="Arial"/>
        </w:rPr>
        <w:t xml:space="preserve">Bewijsmiddelen ten behoeve van informatiebeveiliging; </w:t>
      </w:r>
    </w:p>
    <w:p w14:paraId="7863138C" w14:textId="77777777" w:rsidR="00AC1EC6" w:rsidRDefault="00000000" w:rsidP="006A7C07">
      <w:pPr>
        <w:pStyle w:val="Lijstalinea"/>
        <w:numPr>
          <w:ilvl w:val="0"/>
          <w:numId w:val="34"/>
        </w:numPr>
        <w:spacing w:after="120"/>
        <w:rPr>
          <w:rFonts w:asciiTheme="minorHAnsi" w:eastAsiaTheme="minorEastAsia" w:hAnsiTheme="minorHAnsi" w:cstheme="minorBidi"/>
        </w:rPr>
      </w:pPr>
      <w:hyperlink r:id="rId28">
        <w:r w:rsidR="00AC1EC6" w:rsidRPr="02A463CD">
          <w:rPr>
            <w:rStyle w:val="Hyperlink"/>
            <w:rFonts w:eastAsia="Arial" w:cs="Arial"/>
          </w:rPr>
          <w:t>BIO</w:t>
        </w:r>
      </w:hyperlink>
      <w:r w:rsidR="00AC1EC6" w:rsidRPr="02A463CD">
        <w:rPr>
          <w:rFonts w:eastAsia="Arial" w:cs="Arial"/>
        </w:rPr>
        <w:t xml:space="preserve"> (ISO 27001</w:t>
      </w:r>
      <w:r w:rsidR="0099313C">
        <w:rPr>
          <w:rFonts w:eastAsia="Arial" w:cs="Arial"/>
        </w:rPr>
        <w:t>/27002</w:t>
      </w:r>
      <w:r w:rsidR="00AC1EC6" w:rsidRPr="02A463CD">
        <w:rPr>
          <w:rFonts w:eastAsia="Arial" w:cs="Arial"/>
        </w:rPr>
        <w:t>-certificering) of gelijkwaardige maatregelen op het gebied van informatiebeveiliging</w:t>
      </w:r>
      <w:r w:rsidR="00C44376">
        <w:rPr>
          <w:rFonts w:eastAsia="Arial" w:cs="Arial"/>
        </w:rPr>
        <w:t>.</w:t>
      </w:r>
    </w:p>
    <w:p w14:paraId="0BF1EC1B" w14:textId="77777777" w:rsidR="00AC1EC6" w:rsidRDefault="00AC1EC6" w:rsidP="00AC1EC6">
      <w:pPr>
        <w:tabs>
          <w:tab w:val="left" w:pos="567"/>
          <w:tab w:val="left" w:pos="1134"/>
          <w:tab w:val="left" w:pos="1418"/>
          <w:tab w:val="left" w:pos="1701"/>
          <w:tab w:val="left" w:pos="1985"/>
          <w:tab w:val="right" w:pos="9332"/>
        </w:tabs>
      </w:pPr>
      <w:r w:rsidRPr="48945DE3">
        <w:rPr>
          <w:rFonts w:cs="Arial"/>
        </w:rPr>
        <w:lastRenderedPageBreak/>
        <w:t xml:space="preserve">Een Inschrijver dient, op straffe van uitsluiting van de aanbestedingsprocedure, te beschikken over </w:t>
      </w:r>
      <w:hyperlink r:id="rId29">
        <w:r w:rsidRPr="48945DE3">
          <w:rPr>
            <w:rStyle w:val="Hyperlink"/>
            <w:rFonts w:eastAsia="Arial" w:cs="Arial"/>
          </w:rPr>
          <w:t>BIO</w:t>
        </w:r>
      </w:hyperlink>
      <w:r w:rsidRPr="48945DE3">
        <w:rPr>
          <w:rFonts w:eastAsia="Arial" w:cs="Arial"/>
        </w:rPr>
        <w:t xml:space="preserve"> (</w:t>
      </w:r>
      <w:r w:rsidR="0099313C" w:rsidRPr="02A463CD">
        <w:rPr>
          <w:rFonts w:eastAsia="Arial" w:cs="Arial"/>
        </w:rPr>
        <w:t>ISO 27001</w:t>
      </w:r>
      <w:r w:rsidR="0099313C">
        <w:rPr>
          <w:rFonts w:eastAsia="Arial" w:cs="Arial"/>
        </w:rPr>
        <w:t>/27002</w:t>
      </w:r>
      <w:r w:rsidR="0099313C" w:rsidRPr="02A463CD">
        <w:rPr>
          <w:rFonts w:eastAsia="Arial" w:cs="Arial"/>
        </w:rPr>
        <w:t>-certificering</w:t>
      </w:r>
      <w:r w:rsidRPr="48945DE3">
        <w:rPr>
          <w:rFonts w:eastAsia="Arial" w:cs="Arial"/>
        </w:rPr>
        <w:t>) of gelijkwaardige maatregelen op het gebied van informatiebeveiliging</w:t>
      </w:r>
      <w:r w:rsidRPr="6241253B">
        <w:rPr>
          <w:rFonts w:eastAsia="Arial" w:cs="Arial"/>
        </w:rPr>
        <w:t>:</w:t>
      </w:r>
    </w:p>
    <w:p w14:paraId="5AFB803A" w14:textId="77777777" w:rsidR="00AC1EC6" w:rsidRDefault="00AC1EC6" w:rsidP="006A7C07">
      <w:pPr>
        <w:pStyle w:val="Lijstalinea"/>
        <w:numPr>
          <w:ilvl w:val="0"/>
          <w:numId w:val="35"/>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informatiebeveiligingscertificaat conform de </w:t>
      </w:r>
      <w:hyperlink r:id="rId30">
        <w:r w:rsidRPr="73877351">
          <w:rPr>
            <w:rFonts w:eastAsia="Arial" w:cs="Arial"/>
          </w:rPr>
          <w:t>BIO</w:t>
        </w:r>
      </w:hyperlink>
      <w:r w:rsidRPr="73877351">
        <w:rPr>
          <w:rFonts w:eastAsia="Arial" w:cs="Arial"/>
        </w:rPr>
        <w:t xml:space="preserve"> (</w:t>
      </w:r>
      <w:r w:rsidR="0099313C" w:rsidRPr="02A463CD">
        <w:rPr>
          <w:rFonts w:eastAsia="Arial" w:cs="Arial"/>
        </w:rPr>
        <w:t>ISO 27001</w:t>
      </w:r>
      <w:r w:rsidR="0099313C">
        <w:rPr>
          <w:rFonts w:eastAsia="Arial" w:cs="Arial"/>
        </w:rPr>
        <w:t>/27002</w:t>
      </w:r>
      <w:r w:rsidR="0099313C" w:rsidRPr="02A463CD">
        <w:rPr>
          <w:rFonts w:eastAsia="Arial" w:cs="Arial"/>
        </w:rPr>
        <w:t>-certificering</w:t>
      </w:r>
      <w:r w:rsidRPr="73877351">
        <w:rPr>
          <w:rFonts w:eastAsia="Arial" w:cs="Arial"/>
        </w:rPr>
        <w:t>)</w:t>
      </w:r>
      <w:r w:rsidRPr="532F67C3">
        <w:rPr>
          <w:rFonts w:cs="Arial"/>
        </w:rPr>
        <w:t xml:space="preserve"> norm en afgegeven door een certificerende instelling die is erkend door de Raad van Accreditatie. </w:t>
      </w:r>
    </w:p>
    <w:p w14:paraId="7D7328A7" w14:textId="77777777" w:rsidR="00AC1EC6" w:rsidRDefault="00AC1EC6" w:rsidP="006A7C07">
      <w:pPr>
        <w:pStyle w:val="Lijstalinea"/>
        <w:numPr>
          <w:ilvl w:val="0"/>
          <w:numId w:val="35"/>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certificaat dat minimaal gelijkwaardig is aan de </w:t>
      </w:r>
      <w:hyperlink r:id="rId31">
        <w:r w:rsidRPr="73877351">
          <w:rPr>
            <w:rFonts w:eastAsia="Arial" w:cs="Arial"/>
          </w:rPr>
          <w:t>BIO</w:t>
        </w:r>
      </w:hyperlink>
      <w:r w:rsidRPr="7387735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Pr="73877351">
        <w:rPr>
          <w:rFonts w:eastAsia="Arial" w:cs="Arial"/>
        </w:rPr>
        <w:t>)</w:t>
      </w:r>
      <w:r w:rsidRPr="532F67C3">
        <w:rPr>
          <w:rFonts w:cs="Arial"/>
        </w:rPr>
        <w:t xml:space="preserve"> norm en is afgegeven door een certificerende instelling die is erkend door de Raad van Accreditatie.</w:t>
      </w:r>
    </w:p>
    <w:p w14:paraId="45EB8AF9" w14:textId="77777777" w:rsidR="00AC1EC6" w:rsidRDefault="00AC1EC6" w:rsidP="006A7C07">
      <w:pPr>
        <w:pStyle w:val="Lijstalinea"/>
        <w:numPr>
          <w:ilvl w:val="0"/>
          <w:numId w:val="35"/>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beschrijving van maximaal vijf A4 van een ander (eigen) informatiebeveiligingssysteem dat gelijkwaardig is aan de </w:t>
      </w:r>
      <w:hyperlink r:id="rId32">
        <w:r w:rsidRPr="73877351">
          <w:rPr>
            <w:rFonts w:eastAsia="Arial" w:cs="Arial"/>
          </w:rPr>
          <w:t>BIO</w:t>
        </w:r>
      </w:hyperlink>
      <w:r w:rsidRPr="7387735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Pr="73877351">
        <w:rPr>
          <w:rFonts w:eastAsia="Arial" w:cs="Arial"/>
        </w:rPr>
        <w:t>)</w:t>
      </w:r>
      <w:r w:rsidRPr="532F67C3">
        <w:rPr>
          <w:rFonts w:cs="Arial"/>
        </w:rPr>
        <w:t xml:space="preserve"> norm</w:t>
      </w:r>
      <w:r>
        <w:rPr>
          <w:rFonts w:cs="Arial"/>
        </w:rPr>
        <w:t>.</w:t>
      </w:r>
    </w:p>
    <w:p w14:paraId="783F597B" w14:textId="77777777" w:rsidR="00AC1EC6" w:rsidRDefault="00AC1EC6" w:rsidP="00AC1EC6">
      <w:pPr>
        <w:tabs>
          <w:tab w:val="left" w:pos="567"/>
          <w:tab w:val="left" w:pos="1134"/>
          <w:tab w:val="left" w:pos="1418"/>
          <w:tab w:val="left" w:pos="1701"/>
          <w:tab w:val="left" w:pos="1985"/>
          <w:tab w:val="right" w:pos="9332"/>
        </w:tabs>
      </w:pPr>
    </w:p>
    <w:p w14:paraId="3158BA85" w14:textId="77777777" w:rsidR="00AC1EC6" w:rsidRPr="00295CE7" w:rsidRDefault="00AC1EC6" w:rsidP="00AC1EC6">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33F85D74" w14:textId="77777777" w:rsidR="00AC1EC6" w:rsidRDefault="00AC1EC6" w:rsidP="00AC1EC6">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5A25FC83" w14:textId="77777777" w:rsidR="00AC1EC6" w:rsidRDefault="00AC1EC6" w:rsidP="00AC1EC6">
      <w:pPr>
        <w:tabs>
          <w:tab w:val="left" w:pos="567"/>
          <w:tab w:val="left" w:pos="1134"/>
          <w:tab w:val="left" w:pos="1418"/>
          <w:tab w:val="left" w:pos="1701"/>
          <w:tab w:val="left" w:pos="1985"/>
          <w:tab w:val="right" w:pos="9332"/>
        </w:tabs>
      </w:pPr>
    </w:p>
    <w:p w14:paraId="7E551177" w14:textId="77777777" w:rsidR="00AC1EC6" w:rsidRDefault="00AC1EC6" w:rsidP="00AC1EC6">
      <w:pPr>
        <w:rPr>
          <w:rFonts w:ascii="Verdana" w:hAnsi="Verdana" w:cs="Arial"/>
        </w:rPr>
      </w:pPr>
      <w:r w:rsidRPr="2F4D3DBB">
        <w:rPr>
          <w:u w:val="single"/>
        </w:rPr>
        <w:t>Bewijsmiddelen</w:t>
      </w:r>
      <w:r w:rsidRPr="2F4D3DBB">
        <w:rPr>
          <w:rFonts w:ascii="Verdana" w:hAnsi="Verdana" w:cs="Arial"/>
        </w:rPr>
        <w:t>:</w:t>
      </w:r>
    </w:p>
    <w:p w14:paraId="208C074E" w14:textId="77777777" w:rsidR="00AC1EC6" w:rsidRDefault="00AC1EC6" w:rsidP="00AC1EC6">
      <w:r>
        <w:t>Ten bewijze dat de Inschrijver aan deze eis voldoet, kan bij Inschrijving worden volstaan met het indienen van het UEA (Deel IV, onderdeel α aankruisen).</w:t>
      </w:r>
    </w:p>
    <w:p w14:paraId="37010597" w14:textId="77777777" w:rsidR="00AC1EC6" w:rsidRDefault="00AC1EC6" w:rsidP="00AC1EC6"/>
    <w:p w14:paraId="3D404BEB" w14:textId="77777777" w:rsidR="00AC1EC6" w:rsidRDefault="00AC1EC6" w:rsidP="00AC1EC6">
      <w:r>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6AD5CF2" w14:textId="77777777" w:rsidR="00AC1EC6" w:rsidRDefault="00AC1EC6" w:rsidP="006A7C07">
      <w:pPr>
        <w:pStyle w:val="Lijstalinea"/>
        <w:numPr>
          <w:ilvl w:val="0"/>
          <w:numId w:val="25"/>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w:t>
      </w:r>
      <w:r w:rsidRPr="3420AEDE">
        <w:rPr>
          <w:rFonts w:cs="Arial"/>
        </w:rPr>
        <w:t>informatiebeveiligingscertificaat</w:t>
      </w:r>
      <w:r w:rsidRPr="4DDAF267">
        <w:rPr>
          <w:rFonts w:cs="Arial"/>
        </w:rPr>
        <w:t xml:space="preserve"> conform de </w:t>
      </w:r>
    </w:p>
    <w:p w14:paraId="23D3A34E" w14:textId="77777777" w:rsidR="00AC1EC6" w:rsidRDefault="00000000" w:rsidP="00AC1EC6">
      <w:pPr>
        <w:pStyle w:val="Lijstalinea"/>
        <w:tabs>
          <w:tab w:val="left" w:pos="567"/>
          <w:tab w:val="left" w:pos="1134"/>
          <w:tab w:val="left" w:pos="1418"/>
          <w:tab w:val="left" w:pos="1701"/>
          <w:tab w:val="left" w:pos="1985"/>
          <w:tab w:val="right" w:pos="9332"/>
        </w:tabs>
        <w:ind w:left="360"/>
        <w:rPr>
          <w:rFonts w:cs="Arial"/>
        </w:rPr>
      </w:pPr>
      <w:hyperlink r:id="rId33">
        <w:r w:rsidR="00AC1EC6" w:rsidRPr="1E2DBB71">
          <w:rPr>
            <w:rStyle w:val="Hyperlink"/>
            <w:rFonts w:eastAsia="Arial" w:cs="Arial"/>
          </w:rPr>
          <w:t>BIO</w:t>
        </w:r>
      </w:hyperlink>
      <w:r w:rsidR="00AC1EC6" w:rsidRPr="1E2DBB7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AC1EC6" w:rsidRPr="1E2DBB71">
        <w:rPr>
          <w:rFonts w:eastAsia="Arial" w:cs="Arial"/>
        </w:rPr>
        <w:t>)</w:t>
      </w:r>
      <w:r w:rsidR="00AC1EC6" w:rsidRPr="4DDAF267">
        <w:rPr>
          <w:rFonts w:cs="Arial"/>
        </w:rPr>
        <w:t xml:space="preserve"> norm en afgegeven door een certificerende instelling die is erkend door de Raad van Accreditatie. </w:t>
      </w:r>
    </w:p>
    <w:p w14:paraId="092CB6B0" w14:textId="77777777" w:rsidR="00AC1EC6" w:rsidRDefault="00AC1EC6" w:rsidP="006A7C07">
      <w:pPr>
        <w:pStyle w:val="Lijstalinea"/>
        <w:numPr>
          <w:ilvl w:val="0"/>
          <w:numId w:val="25"/>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certificaat dat minimaal gelijkwaardig is aan de </w:t>
      </w:r>
    </w:p>
    <w:p w14:paraId="13693F21" w14:textId="77777777" w:rsidR="00AC1EC6" w:rsidRDefault="00000000" w:rsidP="00AC1EC6">
      <w:pPr>
        <w:pStyle w:val="Lijstalinea"/>
        <w:tabs>
          <w:tab w:val="left" w:pos="567"/>
          <w:tab w:val="left" w:pos="1134"/>
          <w:tab w:val="left" w:pos="1418"/>
          <w:tab w:val="left" w:pos="1701"/>
          <w:tab w:val="left" w:pos="1985"/>
          <w:tab w:val="right" w:pos="9332"/>
        </w:tabs>
        <w:ind w:left="360"/>
        <w:rPr>
          <w:rFonts w:cs="Arial"/>
        </w:rPr>
      </w:pPr>
      <w:hyperlink r:id="rId34">
        <w:r w:rsidR="00AC1EC6" w:rsidRPr="4537DEFB">
          <w:rPr>
            <w:rStyle w:val="Hyperlink"/>
            <w:rFonts w:eastAsia="Arial" w:cs="Arial"/>
          </w:rPr>
          <w:t>BIO</w:t>
        </w:r>
      </w:hyperlink>
      <w:r w:rsidR="00AC1EC6" w:rsidRPr="4537DEFB">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AC1EC6" w:rsidRPr="4537DEFB">
        <w:rPr>
          <w:rFonts w:eastAsia="Arial" w:cs="Arial"/>
        </w:rPr>
        <w:t>)</w:t>
      </w:r>
      <w:r w:rsidR="00AC1EC6" w:rsidRPr="4DDAF267">
        <w:rPr>
          <w:rFonts w:cs="Arial"/>
        </w:rPr>
        <w:t xml:space="preserve"> norm en is afgegeven door een certificerende instelling die is erkend door de Raad van Accreditatie.</w:t>
      </w:r>
    </w:p>
    <w:p w14:paraId="47A78983" w14:textId="77777777" w:rsidR="00AC1EC6" w:rsidRDefault="00AC1EC6" w:rsidP="006A7C07">
      <w:pPr>
        <w:pStyle w:val="Lijstalinea"/>
        <w:numPr>
          <w:ilvl w:val="0"/>
          <w:numId w:val="25"/>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4DDAF267">
        <w:rPr>
          <w:rFonts w:cs="Arial"/>
        </w:rPr>
        <w:t xml:space="preserve">Een beschrijving van maximaal vijf A4 van een ander (eigen) </w:t>
      </w:r>
      <w:r w:rsidRPr="56940607">
        <w:rPr>
          <w:rFonts w:cs="Arial"/>
        </w:rPr>
        <w:t>informatiebeveiligingssysteem</w:t>
      </w:r>
      <w:r w:rsidRPr="4DDAF267">
        <w:rPr>
          <w:rFonts w:cs="Arial"/>
        </w:rPr>
        <w:t xml:space="preserve"> dat gelijkwaardig is aan de </w:t>
      </w:r>
      <w:hyperlink r:id="rId35">
        <w:r w:rsidRPr="2BFE0833">
          <w:rPr>
            <w:rStyle w:val="Hyperlink"/>
            <w:rFonts w:eastAsia="Arial" w:cs="Arial"/>
          </w:rPr>
          <w:t>BIO</w:t>
        </w:r>
      </w:hyperlink>
      <w:r w:rsidRPr="2BFE0833">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Pr="2BFE0833">
        <w:rPr>
          <w:rFonts w:eastAsia="Arial" w:cs="Arial"/>
        </w:rPr>
        <w:t>)</w:t>
      </w:r>
      <w:r w:rsidRPr="4DDAF267">
        <w:rPr>
          <w:rFonts w:cs="Arial"/>
        </w:rPr>
        <w:t xml:space="preserve"> norm</w:t>
      </w:r>
      <w:r>
        <w:rPr>
          <w:rFonts w:cs="Arial"/>
        </w:rPr>
        <w:t>.</w:t>
      </w:r>
    </w:p>
    <w:p w14:paraId="01534D19" w14:textId="77777777" w:rsidR="004C2700" w:rsidRPr="00AC1EC6" w:rsidRDefault="004C2700" w:rsidP="00AC1EC6">
      <w:pPr>
        <w:tabs>
          <w:tab w:val="left" w:pos="567"/>
          <w:tab w:val="left" w:pos="1134"/>
          <w:tab w:val="left" w:pos="1418"/>
          <w:tab w:val="left" w:pos="1701"/>
          <w:tab w:val="left" w:pos="1985"/>
          <w:tab w:val="right" w:pos="9332"/>
        </w:tabs>
        <w:suppressAutoHyphens/>
        <w:rPr>
          <w:rFonts w:cs="Arial"/>
        </w:rPr>
      </w:pPr>
      <w:r w:rsidRPr="00AC1EC6">
        <w:rPr>
          <w:rFonts w:cs="Arial"/>
        </w:rPr>
        <w:t xml:space="preserve"> </w:t>
      </w:r>
    </w:p>
    <w:p w14:paraId="73C157C6" w14:textId="77777777" w:rsidR="004C2700" w:rsidRPr="00755F69" w:rsidRDefault="004C2700" w:rsidP="006A7C07">
      <w:pPr>
        <w:pStyle w:val="Kop2"/>
        <w:numPr>
          <w:ilvl w:val="1"/>
          <w:numId w:val="12"/>
        </w:numPr>
        <w:suppressAutoHyphens/>
        <w:ind w:left="709" w:right="-284" w:hanging="709"/>
      </w:pPr>
      <w:bookmarkStart w:id="282" w:name="_Toc141795986"/>
      <w:r>
        <w:lastRenderedPageBreak/>
        <w:t>Bewijsmiddelen geschiktheidseisen en uitsluitingsgronden</w:t>
      </w:r>
      <w:bookmarkEnd w:id="282"/>
    </w:p>
    <w:p w14:paraId="5B5140C3" w14:textId="77777777" w:rsidR="004C2700" w:rsidRDefault="004C2700" w:rsidP="004C2700">
      <w:pPr>
        <w:suppressAutoHyphens/>
      </w:pPr>
    </w:p>
    <w:p w14:paraId="572E6B8E" w14:textId="77777777" w:rsidR="004C2700" w:rsidRDefault="004C2700" w:rsidP="004C2700">
      <w:pPr>
        <w:suppressAutoHyphens/>
      </w:pPr>
      <w:r>
        <w:t xml:space="preserve">In het geval de Aanbestedende Dienst een bewijsmiddel rechtstreeks kan verkrijgen door raadpleging van een nationale databank, dan behoeft de Inschrijver dit bewijsmiddel niet aan de Aanbestedende Dienst over te leggen. In dat geval kan 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2AE103F3" w14:textId="77777777" w:rsidR="004C2700" w:rsidRDefault="004C2700" w:rsidP="004C2700">
      <w:pPr>
        <w:suppressAutoHyphens/>
      </w:pPr>
    </w:p>
    <w:p w14:paraId="15614132" w14:textId="77777777" w:rsidR="004C2700" w:rsidRDefault="004C2700" w:rsidP="004C2700">
      <w:pPr>
        <w:suppressAutoHyphens/>
      </w:pPr>
      <w:r>
        <w:t>In het geval de Aanbestedende Dienst al over een bewijsmiddel beschikt, dan verstrekt Inschrijver in het UEA de informatie in het kader van welke aanbestedingsprocedure de Aanbestedende Dienst dit bewijsmiddel reeds heeft verkregen.</w:t>
      </w:r>
    </w:p>
    <w:p w14:paraId="4F0ECC51" w14:textId="77777777" w:rsidR="004C2700" w:rsidRDefault="004C2700" w:rsidP="004C2700">
      <w:pPr>
        <w:suppressAutoHyphens/>
      </w:pPr>
    </w:p>
    <w:p w14:paraId="05C11F43" w14:textId="77777777" w:rsidR="004C2700" w:rsidRDefault="004C2700" w:rsidP="006A7C07">
      <w:pPr>
        <w:pStyle w:val="Kop1"/>
        <w:keepNext/>
        <w:pageBreakBefore/>
        <w:numPr>
          <w:ilvl w:val="0"/>
          <w:numId w:val="12"/>
        </w:numPr>
        <w:suppressAutoHyphens/>
        <w:spacing w:beforeLines="0" w:before="0" w:after="960" w:line="600" w:lineRule="atLeast"/>
      </w:pPr>
      <w:bookmarkStart w:id="283" w:name="_Toc419285408"/>
      <w:bookmarkStart w:id="284" w:name="_Toc421086904"/>
      <w:bookmarkStart w:id="285" w:name="_Toc421100629"/>
      <w:bookmarkStart w:id="286" w:name="_Toc141795987"/>
      <w:r>
        <w:lastRenderedPageBreak/>
        <w:t>Minimumeisen</w:t>
      </w:r>
      <w:bookmarkEnd w:id="283"/>
      <w:bookmarkEnd w:id="284"/>
      <w:bookmarkEnd w:id="285"/>
      <w:bookmarkEnd w:id="286"/>
    </w:p>
    <w:p w14:paraId="5CD90D07" w14:textId="77777777"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0DD5AE85" w14:textId="77777777" w:rsidR="004C2700" w:rsidRDefault="004C2700" w:rsidP="004C2700">
      <w:pPr>
        <w:suppressAutoHyphens/>
      </w:pPr>
    </w:p>
    <w:p w14:paraId="5994EA26" w14:textId="77777777" w:rsidR="004C2700" w:rsidRDefault="004C2700" w:rsidP="004C2700">
      <w:r w:rsidRPr="00CE0A2C">
        <w:t xml:space="preserve">De </w:t>
      </w:r>
      <w:r>
        <w:t>Inschrijver</w:t>
      </w:r>
      <w:r w:rsidRPr="00CE0A2C">
        <w:t xml:space="preserve"> dient </w:t>
      </w:r>
      <w:r>
        <w:t xml:space="preserve">hiertoe -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40E798BC" w14:textId="77777777" w:rsidR="004C2700" w:rsidRDefault="004C2700" w:rsidP="004C2700">
      <w:r>
        <w:t xml:space="preserve">ondertekende conformiteitenverklaring minimumeisen (bijlage 8) te voegen. </w:t>
      </w:r>
    </w:p>
    <w:p w14:paraId="0FDB317A" w14:textId="77777777" w:rsidR="004C2700" w:rsidRDefault="004C2700" w:rsidP="004C2700"/>
    <w:p w14:paraId="6705CC3E" w14:textId="77777777" w:rsidR="004C2700" w:rsidRPr="00CE0A2C" w:rsidRDefault="004C2700" w:rsidP="004C2700">
      <w:r>
        <w:t>In deze conformiteitenverklaring minimumeisen moet de Inschrijver door middel van rechtsgeldige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647945D5" w14:textId="77777777" w:rsidR="004C2700" w:rsidRDefault="004C2700" w:rsidP="004C2700"/>
    <w:p w14:paraId="1B78D805" w14:textId="77777777" w:rsidR="004C2700" w:rsidRPr="00CE0A2C" w:rsidRDefault="004C2700" w:rsidP="004C2700">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Aanbestedende Dienst</w:t>
      </w:r>
      <w:r w:rsidRPr="00CE0A2C">
        <w:t xml:space="preserve"> gerechtigd de </w:t>
      </w:r>
      <w:r>
        <w:t>Overeenkomst</w:t>
      </w:r>
      <w:r w:rsidRPr="00CE0A2C">
        <w:t xml:space="preserve"> te ontbinden. </w:t>
      </w:r>
    </w:p>
    <w:p w14:paraId="0603F0EA" w14:textId="77777777" w:rsidR="004C2700" w:rsidRDefault="004C2700" w:rsidP="004C2700">
      <w:pPr>
        <w:suppressAutoHyphens/>
      </w:pPr>
    </w:p>
    <w:p w14:paraId="603E0438" w14:textId="77777777" w:rsidR="004C2700" w:rsidRDefault="004C2700" w:rsidP="004C2700">
      <w:pPr>
        <w:suppressAutoHyphens/>
      </w:pPr>
    </w:p>
    <w:p w14:paraId="4634AF8F" w14:textId="77777777" w:rsidR="004C2700" w:rsidRDefault="004C2700" w:rsidP="006A7C07">
      <w:pPr>
        <w:pStyle w:val="Kop1"/>
        <w:keepNext/>
        <w:pageBreakBefore/>
        <w:numPr>
          <w:ilvl w:val="0"/>
          <w:numId w:val="12"/>
        </w:numPr>
        <w:suppressAutoHyphens/>
        <w:spacing w:beforeLines="0" w:before="0" w:after="960" w:line="600" w:lineRule="atLeast"/>
      </w:pPr>
      <w:bookmarkStart w:id="287" w:name="_Toc509233897"/>
      <w:bookmarkStart w:id="288" w:name="_Toc509234002"/>
      <w:bookmarkStart w:id="289" w:name="_Toc508701631"/>
      <w:bookmarkStart w:id="290" w:name="_Toc508887577"/>
      <w:bookmarkStart w:id="291" w:name="_Toc509233898"/>
      <w:bookmarkStart w:id="292" w:name="_Toc509234003"/>
      <w:bookmarkStart w:id="293" w:name="_Toc419285409"/>
      <w:bookmarkStart w:id="294" w:name="_Toc421086905"/>
      <w:bookmarkStart w:id="295" w:name="_Toc421100630"/>
      <w:bookmarkStart w:id="296" w:name="_Ref534618721"/>
      <w:bookmarkStart w:id="297" w:name="_Toc141795988"/>
      <w:bookmarkEnd w:id="287"/>
      <w:bookmarkEnd w:id="288"/>
      <w:bookmarkEnd w:id="289"/>
      <w:bookmarkEnd w:id="290"/>
      <w:bookmarkEnd w:id="291"/>
      <w:bookmarkEnd w:id="292"/>
      <w:r>
        <w:lastRenderedPageBreak/>
        <w:t>Gunningscriteria en beoordeling</w:t>
      </w:r>
      <w:bookmarkEnd w:id="293"/>
      <w:bookmarkEnd w:id="294"/>
      <w:bookmarkEnd w:id="295"/>
      <w:bookmarkEnd w:id="296"/>
      <w:bookmarkEnd w:id="297"/>
    </w:p>
    <w:p w14:paraId="6E3FEB45" w14:textId="77777777" w:rsidR="004C2700" w:rsidRPr="00741EBF" w:rsidRDefault="004C2700" w:rsidP="006A7C07">
      <w:pPr>
        <w:pStyle w:val="Kop2"/>
        <w:numPr>
          <w:ilvl w:val="1"/>
          <w:numId w:val="12"/>
        </w:numPr>
        <w:suppressAutoHyphens/>
        <w:ind w:left="964"/>
        <w:rPr>
          <w:iCs w:val="0"/>
        </w:rPr>
      </w:pPr>
      <w:bookmarkStart w:id="298" w:name="_Toc419285410"/>
      <w:bookmarkStart w:id="299" w:name="_Toc421086906"/>
      <w:bookmarkStart w:id="300" w:name="_Toc421100631"/>
      <w:bookmarkStart w:id="301" w:name="_Toc141795989"/>
      <w:r w:rsidRPr="00741EBF">
        <w:rPr>
          <w:iCs w:val="0"/>
        </w:rPr>
        <w:t>Gunningscriterium</w:t>
      </w:r>
      <w:bookmarkEnd w:id="301"/>
      <w:r>
        <w:rPr>
          <w:iCs w:val="0"/>
        </w:rPr>
        <w:t xml:space="preserve"> </w:t>
      </w:r>
      <w:bookmarkEnd w:id="298"/>
      <w:bookmarkEnd w:id="299"/>
      <w:bookmarkEnd w:id="300"/>
    </w:p>
    <w:p w14:paraId="2531AC9B" w14:textId="77777777" w:rsidR="004C2700" w:rsidRPr="00CA19D4" w:rsidRDefault="004C2700" w:rsidP="004C2700">
      <w:pPr>
        <w:suppressAutoHyphens/>
      </w:pPr>
      <w:bookmarkStart w:id="302" w:name="_Hlk535843552"/>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w:t>
      </w:r>
      <w:r w:rsidRPr="006A1FF6">
        <w:t>voordelige inschrijving op basis van de beste prijs-kwaliteitsverhouding</w:t>
      </w:r>
      <w:r w:rsidR="007C7414" w:rsidRPr="006A1FF6">
        <w:t>.</w:t>
      </w:r>
      <w:r w:rsidRPr="00CA19D4">
        <w:t xml:space="preserve"> </w:t>
      </w:r>
    </w:p>
    <w:p w14:paraId="7DB77791" w14:textId="77777777" w:rsidR="004C2700" w:rsidRDefault="004C2700" w:rsidP="004C2700">
      <w:pPr>
        <w:suppressAutoHyphens/>
      </w:pPr>
    </w:p>
    <w:p w14:paraId="0272FDE6" w14:textId="7777777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10831CBA" w14:textId="77777777" w:rsidR="004C2700" w:rsidRPr="00CA19D4" w:rsidRDefault="004C2700" w:rsidP="004C2700">
      <w:pPr>
        <w:suppressAutoHyphens/>
      </w:pPr>
    </w:p>
    <w:p w14:paraId="10F1B995" w14:textId="77777777" w:rsidR="004C2700" w:rsidRPr="00CA19D4" w:rsidRDefault="004C2700" w:rsidP="004C2700">
      <w:pPr>
        <w:suppressAutoHyphens/>
      </w:pPr>
      <w:r w:rsidRPr="00CA19D4">
        <w:t>De gunningscriteria bestaan uit criteria op het gebied van kwaliteit en prijs. De kwalitatieve criteria en de prijscriteria worden verschillend gewaardeerd. Met de kwalit</w:t>
      </w:r>
      <w:r w:rsidR="002169A1">
        <w:t>atieve criteria zijn in totaal 8000</w:t>
      </w:r>
      <w:r w:rsidRPr="00CA19D4">
        <w:t xml:space="preserve"> punten te behalen. Met d</w:t>
      </w:r>
      <w:r w:rsidR="002169A1">
        <w:t xml:space="preserve">e prijscriteria zijn in totaal 2000 </w:t>
      </w:r>
      <w:r w:rsidRPr="00CA19D4">
        <w:t>punten te behalen. Daarmee wegen de kwalitat</w:t>
      </w:r>
      <w:r w:rsidR="002169A1">
        <w:t>ieve criteria gezamenlijk voor 80</w:t>
      </w:r>
      <w:r w:rsidRPr="00CA19D4">
        <w:t>% mee in de beoord</w:t>
      </w:r>
      <w:r w:rsidR="002169A1">
        <w:t>eling en de prijscriteria voor 20</w:t>
      </w:r>
      <w:r w:rsidRPr="00CA19D4">
        <w:t>%. De gunningscriteria zijn opgenomen in de onderstaande tabel:</w:t>
      </w:r>
    </w:p>
    <w:p w14:paraId="2469417A" w14:textId="77777777" w:rsidR="004C2700" w:rsidRPr="00EE6E41" w:rsidRDefault="004C2700" w:rsidP="004C2700">
      <w:pPr>
        <w:tabs>
          <w:tab w:val="left" w:pos="1134"/>
          <w:tab w:val="left" w:pos="1418"/>
          <w:tab w:val="left" w:pos="1560"/>
          <w:tab w:val="left" w:pos="1843"/>
          <w:tab w:val="left" w:pos="2127"/>
          <w:tab w:val="right" w:pos="9332"/>
        </w:tabs>
        <w:suppressAutoHyphens/>
        <w:ind w:left="1560" w:hanging="1134"/>
      </w:pPr>
    </w:p>
    <w:p w14:paraId="7501AF92" w14:textId="77777777" w:rsidR="004C2700" w:rsidRDefault="004C2700" w:rsidP="004C2700">
      <w:pPr>
        <w:suppressAutoHyphens/>
        <w:rPr>
          <w:b/>
        </w:rPr>
      </w:pPr>
    </w:p>
    <w:tbl>
      <w:tblPr>
        <w:tblStyle w:val="Tabelraster1"/>
        <w:tblW w:w="5000" w:type="pct"/>
        <w:tblLook w:val="04A0" w:firstRow="1" w:lastRow="0" w:firstColumn="1" w:lastColumn="0" w:noHBand="0" w:noVBand="1"/>
      </w:tblPr>
      <w:tblGrid>
        <w:gridCol w:w="3726"/>
        <w:gridCol w:w="4155"/>
      </w:tblGrid>
      <w:tr w:rsidR="004C2700" w14:paraId="495D94F7" w14:textId="77777777" w:rsidTr="004825DC">
        <w:trPr>
          <w:cnfStyle w:val="100000000000" w:firstRow="1" w:lastRow="0" w:firstColumn="0" w:lastColumn="0" w:oddVBand="0" w:evenVBand="0" w:oddHBand="0" w:evenHBand="0" w:firstRowFirstColumn="0" w:firstRowLastColumn="0" w:lastRowFirstColumn="0" w:lastRowLastColumn="0"/>
        </w:trPr>
        <w:tc>
          <w:tcPr>
            <w:tcW w:w="2364" w:type="pct"/>
          </w:tcPr>
          <w:p w14:paraId="5CB97477" w14:textId="77777777" w:rsidR="004C2700" w:rsidRPr="00C87F08" w:rsidRDefault="004C2700" w:rsidP="004C2700">
            <w:pPr>
              <w:suppressAutoHyphens/>
              <w:rPr>
                <w:b/>
              </w:rPr>
            </w:pPr>
            <w:r w:rsidRPr="00C87F08">
              <w:t>Gunningscriteria</w:t>
            </w:r>
          </w:p>
        </w:tc>
        <w:tc>
          <w:tcPr>
            <w:tcW w:w="2636" w:type="pct"/>
          </w:tcPr>
          <w:p w14:paraId="51B5DFF5" w14:textId="77777777" w:rsidR="004C2700" w:rsidRPr="00C87F08" w:rsidRDefault="004C2700" w:rsidP="004C2700">
            <w:pPr>
              <w:suppressAutoHyphens/>
              <w:rPr>
                <w:b/>
              </w:rPr>
            </w:pPr>
            <w:r w:rsidRPr="00C87F08">
              <w:t>Maximaal aantal</w:t>
            </w:r>
            <w:r w:rsidR="00ED0900">
              <w:t xml:space="preserve"> </w:t>
            </w:r>
            <w:r w:rsidRPr="00C87F08">
              <w:t>punten</w:t>
            </w:r>
          </w:p>
        </w:tc>
      </w:tr>
      <w:tr w:rsidR="00C87F08" w14:paraId="02BC4DD5"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2628B534" w14:textId="77777777" w:rsidR="00C87F08" w:rsidRPr="00C87F08" w:rsidRDefault="00C87F08" w:rsidP="004C2700">
            <w:pPr>
              <w:suppressAutoHyphens/>
              <w:rPr>
                <w:rFonts w:eastAsia="MS Mincho" w:cs="Arial"/>
                <w:b/>
                <w:bCs/>
                <w:color w:val="00314E"/>
                <w:sz w:val="60"/>
                <w:szCs w:val="32"/>
              </w:rPr>
            </w:pPr>
            <w:r w:rsidRPr="00C87F08">
              <w:t>Gunningscriteria met het oog op kwaliteit</w:t>
            </w:r>
          </w:p>
        </w:tc>
      </w:tr>
      <w:tr w:rsidR="004C2700" w14:paraId="145E7691"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0D0291DD" w14:textId="77777777" w:rsidR="004C2700" w:rsidRDefault="004C2700" w:rsidP="004C2700">
            <w:pPr>
              <w:suppressAutoHyphens/>
            </w:pPr>
            <w:r>
              <w:t>1</w:t>
            </w:r>
            <w:r w:rsidR="002169A1">
              <w:t xml:space="preserve"> Programma van Wensen</w:t>
            </w:r>
          </w:p>
        </w:tc>
        <w:tc>
          <w:tcPr>
            <w:tcW w:w="2636" w:type="pct"/>
          </w:tcPr>
          <w:p w14:paraId="36A28894" w14:textId="77777777" w:rsidR="004C2700" w:rsidRPr="00775B37" w:rsidRDefault="000E2636" w:rsidP="004C2700">
            <w:pPr>
              <w:suppressAutoHyphens/>
            </w:pPr>
            <w:r>
              <w:t>3</w:t>
            </w:r>
            <w:r w:rsidR="001E1290">
              <w:t>0</w:t>
            </w:r>
            <w:r w:rsidR="002169A1">
              <w:t>00</w:t>
            </w:r>
            <w:r w:rsidR="004C2700">
              <w:t xml:space="preserve"> punten</w:t>
            </w:r>
          </w:p>
        </w:tc>
      </w:tr>
      <w:tr w:rsidR="004C2700" w14:paraId="7CECB2BF"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06F756F2" w14:textId="77777777" w:rsidR="004C2700" w:rsidRDefault="004C2700" w:rsidP="004C2700">
            <w:pPr>
              <w:suppressAutoHyphens/>
            </w:pPr>
            <w:r>
              <w:t>2</w:t>
            </w:r>
            <w:r w:rsidR="002169A1">
              <w:t xml:space="preserve"> Implementatieplan</w:t>
            </w:r>
          </w:p>
        </w:tc>
        <w:tc>
          <w:tcPr>
            <w:tcW w:w="2636" w:type="pct"/>
          </w:tcPr>
          <w:p w14:paraId="59CF3337" w14:textId="77777777" w:rsidR="004C2700" w:rsidRPr="00775B37" w:rsidRDefault="000E2636" w:rsidP="004C2700">
            <w:pPr>
              <w:suppressAutoHyphens/>
            </w:pPr>
            <w:r>
              <w:t>20</w:t>
            </w:r>
            <w:r w:rsidR="002169A1">
              <w:t>00</w:t>
            </w:r>
            <w:r w:rsidR="004C2700">
              <w:t xml:space="preserve"> punten</w:t>
            </w:r>
          </w:p>
        </w:tc>
      </w:tr>
      <w:tr w:rsidR="000E2636" w14:paraId="4F41BBA3"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1F924D90" w14:textId="77777777" w:rsidR="000E2636" w:rsidRDefault="000E2636" w:rsidP="004C2700">
            <w:pPr>
              <w:suppressAutoHyphens/>
            </w:pPr>
            <w:r>
              <w:t>3 Gebruikerstest</w:t>
            </w:r>
          </w:p>
        </w:tc>
        <w:tc>
          <w:tcPr>
            <w:tcW w:w="2636" w:type="pct"/>
          </w:tcPr>
          <w:p w14:paraId="4AB650AC" w14:textId="77777777" w:rsidR="000E2636" w:rsidRDefault="000E2636" w:rsidP="004C2700">
            <w:pPr>
              <w:suppressAutoHyphens/>
            </w:pPr>
            <w:r>
              <w:t>3000 punten</w:t>
            </w:r>
          </w:p>
        </w:tc>
      </w:tr>
      <w:tr w:rsidR="00C87F08" w14:paraId="480ABA88"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27C83E4C" w14:textId="77777777" w:rsidR="00C87F08" w:rsidRPr="00C87F08" w:rsidRDefault="00C87F08" w:rsidP="004C2700">
            <w:pPr>
              <w:suppressAutoHyphens/>
              <w:rPr>
                <w:rFonts w:eastAsia="MS Mincho" w:cs="Arial"/>
                <w:b/>
                <w:bCs/>
                <w:color w:val="00314E"/>
                <w:sz w:val="60"/>
                <w:szCs w:val="32"/>
              </w:rPr>
            </w:pPr>
            <w:r w:rsidRPr="00C87F08">
              <w:t>Gunningscriteria met het oog op prijs</w:t>
            </w:r>
          </w:p>
        </w:tc>
      </w:tr>
      <w:tr w:rsidR="004C2700" w14:paraId="1A649CB8"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5EA2D3D6" w14:textId="77777777" w:rsidR="004C2700" w:rsidRDefault="004C2700" w:rsidP="004C2700">
            <w:pPr>
              <w:suppressAutoHyphens/>
            </w:pPr>
            <w:r>
              <w:t>1</w:t>
            </w:r>
            <w:r w:rsidR="002169A1">
              <w:t xml:space="preserve"> Ingevuld prijzenblad</w:t>
            </w:r>
          </w:p>
        </w:tc>
        <w:tc>
          <w:tcPr>
            <w:tcW w:w="2636" w:type="pct"/>
          </w:tcPr>
          <w:p w14:paraId="27A5B02E" w14:textId="77777777" w:rsidR="004C2700" w:rsidRPr="00775B37" w:rsidRDefault="00ED0900" w:rsidP="004C2700">
            <w:pPr>
              <w:suppressAutoHyphens/>
            </w:pPr>
            <w:r>
              <w:t>2</w:t>
            </w:r>
            <w:r w:rsidR="002169A1">
              <w:t>000</w:t>
            </w:r>
            <w:r w:rsidR="004C2700">
              <w:t xml:space="preserve"> punten</w:t>
            </w:r>
          </w:p>
        </w:tc>
      </w:tr>
      <w:tr w:rsidR="004C2700" w14:paraId="6BC73C18"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20DD07AD" w14:textId="77777777" w:rsidR="004C2700" w:rsidRPr="00245A8A" w:rsidRDefault="004C2700" w:rsidP="004C2700">
            <w:pPr>
              <w:suppressAutoHyphens/>
              <w:rPr>
                <w:b/>
              </w:rPr>
            </w:pPr>
            <w:r w:rsidRPr="00245A8A">
              <w:t>Totaal</w:t>
            </w:r>
          </w:p>
        </w:tc>
        <w:tc>
          <w:tcPr>
            <w:tcW w:w="2636" w:type="pct"/>
          </w:tcPr>
          <w:p w14:paraId="5A7C409A" w14:textId="77777777" w:rsidR="004C2700" w:rsidRPr="00245A8A" w:rsidRDefault="002169A1" w:rsidP="004C2700">
            <w:pPr>
              <w:suppressAutoHyphens/>
              <w:rPr>
                <w:b/>
              </w:rPr>
            </w:pPr>
            <w:r>
              <w:rPr>
                <w:b/>
              </w:rPr>
              <w:t>10.000</w:t>
            </w:r>
            <w:r w:rsidR="004C2700" w:rsidRPr="00245A8A">
              <w:rPr>
                <w:b/>
              </w:rPr>
              <w:t xml:space="preserve"> punten</w:t>
            </w:r>
          </w:p>
        </w:tc>
      </w:tr>
    </w:tbl>
    <w:p w14:paraId="555950FD" w14:textId="77777777" w:rsidR="004C2700" w:rsidRDefault="004C2700" w:rsidP="004C2700">
      <w:pPr>
        <w:suppressAutoHyphens/>
      </w:pPr>
    </w:p>
    <w:p w14:paraId="5E84E5E1" w14:textId="77777777" w:rsidR="004C2700" w:rsidRDefault="004C2700" w:rsidP="004C2700">
      <w:pPr>
        <w:suppressAutoHyphens/>
      </w:pPr>
    </w:p>
    <w:p w14:paraId="2B73DF20" w14:textId="77777777" w:rsidR="004C2700" w:rsidRDefault="004C2700" w:rsidP="004C2700">
      <w:pPr>
        <w:suppressAutoHyphens/>
      </w:pPr>
    </w:p>
    <w:p w14:paraId="1743A82B" w14:textId="77777777" w:rsidR="00B73F62" w:rsidRPr="00B73F62" w:rsidRDefault="004C2700" w:rsidP="006A7C07">
      <w:pPr>
        <w:pStyle w:val="Kop2zondernummer"/>
        <w:numPr>
          <w:ilvl w:val="1"/>
          <w:numId w:val="12"/>
        </w:numPr>
      </w:pPr>
      <w:bookmarkStart w:id="303" w:name="_Ref403058492"/>
      <w:bookmarkStart w:id="304" w:name="_Toc419285411"/>
      <w:bookmarkStart w:id="305" w:name="_Toc421086907"/>
      <w:bookmarkStart w:id="306" w:name="_Toc522265733"/>
      <w:bookmarkStart w:id="307" w:name="_Toc141795990"/>
      <w:r>
        <w:t>Gunningscriteria</w:t>
      </w:r>
      <w:bookmarkEnd w:id="307"/>
    </w:p>
    <w:bookmarkEnd w:id="303"/>
    <w:p w14:paraId="19972F6C" w14:textId="77777777" w:rsidR="006A1FF6" w:rsidRPr="006A1FF6" w:rsidRDefault="006A1FF6" w:rsidP="006A1FF6">
      <w:pPr>
        <w:rPr>
          <w:b/>
        </w:rPr>
      </w:pPr>
      <w:r w:rsidRPr="006A1FF6">
        <w:rPr>
          <w:b/>
        </w:rPr>
        <w:t>Gunningscriterium</w:t>
      </w:r>
      <w:r w:rsidR="00FF4475">
        <w:rPr>
          <w:b/>
        </w:rPr>
        <w:t xml:space="preserve"> </w:t>
      </w:r>
      <w:r w:rsidR="00FF4475" w:rsidRPr="00137AF8">
        <w:rPr>
          <w:b/>
        </w:rPr>
        <w:t>[</w:t>
      </w:r>
      <w:r w:rsidR="00FF4475">
        <w:rPr>
          <w:b/>
        </w:rPr>
        <w:t>1</w:t>
      </w:r>
      <w:r w:rsidR="00FF4475" w:rsidRPr="00137AF8">
        <w:rPr>
          <w:b/>
        </w:rPr>
        <w:t>]</w:t>
      </w:r>
      <w:r w:rsidRPr="006A1FF6">
        <w:rPr>
          <w:b/>
        </w:rPr>
        <w:t>: kwaliteit</w:t>
      </w:r>
    </w:p>
    <w:p w14:paraId="580305BE" w14:textId="77777777" w:rsidR="006A1FF6" w:rsidRDefault="006A1FF6" w:rsidP="004C2700">
      <w:pPr>
        <w:rPr>
          <w:b/>
        </w:rPr>
      </w:pPr>
    </w:p>
    <w:p w14:paraId="07003D1E" w14:textId="77777777" w:rsidR="004C2700" w:rsidRDefault="006A1FF6" w:rsidP="004C2700">
      <w:pPr>
        <w:rPr>
          <w:b/>
        </w:rPr>
      </w:pPr>
      <w:r w:rsidRPr="00EA37E0">
        <w:rPr>
          <w:b/>
        </w:rPr>
        <w:t>Subgunningscriterium</w:t>
      </w:r>
      <w:r w:rsidR="004C2700" w:rsidRPr="00137AF8">
        <w:rPr>
          <w:b/>
        </w:rPr>
        <w:t xml:space="preserve"> 1: </w:t>
      </w:r>
      <w:bookmarkEnd w:id="304"/>
      <w:bookmarkEnd w:id="305"/>
      <w:bookmarkEnd w:id="306"/>
      <w:r w:rsidR="002169A1">
        <w:rPr>
          <w:b/>
        </w:rPr>
        <w:t>Programma van Wensen</w:t>
      </w:r>
    </w:p>
    <w:p w14:paraId="2F355B60" w14:textId="77777777" w:rsidR="002169A1" w:rsidRDefault="002169A1" w:rsidP="004C2700">
      <w:pPr>
        <w:rPr>
          <w:b/>
        </w:rPr>
      </w:pPr>
    </w:p>
    <w:p w14:paraId="2CFF438C" w14:textId="77777777" w:rsidR="006A1FF6" w:rsidRDefault="006A1FF6" w:rsidP="006A1FF6">
      <w:r w:rsidRPr="02A463CD">
        <w:rPr>
          <w:rFonts w:eastAsia="Arial" w:cs="Arial"/>
        </w:rPr>
        <w:t xml:space="preserve">Inschrijver dient aan te geven door middel van ja/nee antwoorden aan welke wensen het aangeboden systeem en/of dienstverlening voldoet. </w:t>
      </w:r>
      <w:r>
        <w:rPr>
          <w:rFonts w:eastAsia="Arial" w:cs="Arial"/>
        </w:rPr>
        <w:t>Een</w:t>
      </w:r>
      <w:r w:rsidRPr="02A463CD">
        <w:rPr>
          <w:rFonts w:eastAsia="Arial" w:cs="Arial"/>
        </w:rPr>
        <w:t xml:space="preserve"> wens </w:t>
      </w:r>
      <w:r>
        <w:rPr>
          <w:rFonts w:eastAsia="Arial" w:cs="Arial"/>
        </w:rPr>
        <w:t>kan</w:t>
      </w:r>
      <w:r w:rsidRPr="02A463CD">
        <w:rPr>
          <w:rFonts w:eastAsia="Arial" w:cs="Arial"/>
        </w:rPr>
        <w:t xml:space="preserve"> worden voorzien van een korte toelichting. De wensen worden niet beoordeeld op de mate waaraan de geboden oplossing aan de wens voldoet, door ‘ja’ in te vullen krijgt de inschrijver automatisch het aantal punten dat bij de wens hoort. Wanneer bij de geplaatste opmerkingen door inschrijver het vermoeden bestaat dat door de aard van de opmerking niet geheel aan de vraag wordt voldaan kunnen hiervoor punten in mindering worden gebracht. </w:t>
      </w:r>
    </w:p>
    <w:p w14:paraId="57CF2B3F" w14:textId="77777777" w:rsidR="006A1FF6" w:rsidRDefault="006A1FF6" w:rsidP="006A1FF6">
      <w:pPr>
        <w:suppressAutoHyphens/>
      </w:pPr>
    </w:p>
    <w:p w14:paraId="41BB047A" w14:textId="77777777" w:rsidR="006A1FF6" w:rsidRDefault="006A1FF6" w:rsidP="006A1FF6">
      <w:pPr>
        <w:suppressAutoHyphens/>
      </w:pPr>
      <w:r>
        <w:t>Beoordeling</w:t>
      </w:r>
    </w:p>
    <w:p w14:paraId="3EA78813" w14:textId="77777777" w:rsidR="006A1FF6" w:rsidRDefault="006A1FF6" w:rsidP="006A1FF6">
      <w:r w:rsidRPr="00D14AB0">
        <w:t xml:space="preserve">- Indien de gestelde wens reeds in het aangeboden pakket gerealiseerd is (antwoord ‘ja’), dan ontvangt Inschrijver hiervoor </w:t>
      </w:r>
      <w:r w:rsidRPr="00D14AB0">
        <w:rPr>
          <w:b/>
          <w:bCs/>
        </w:rPr>
        <w:t xml:space="preserve">100% </w:t>
      </w:r>
      <w:r w:rsidRPr="00D14AB0">
        <w:rPr>
          <w:bCs/>
        </w:rPr>
        <w:t>van het</w:t>
      </w:r>
      <w:r w:rsidRPr="00D14AB0">
        <w:t xml:space="preserve"> aangegeven aantal punten. </w:t>
      </w:r>
    </w:p>
    <w:p w14:paraId="3C1C0CE1" w14:textId="77777777" w:rsidR="00C44376" w:rsidRDefault="00C44376" w:rsidP="00C44376">
      <w:r w:rsidRPr="00D14AB0">
        <w:t xml:space="preserve">- Indien de gestelde wens </w:t>
      </w:r>
      <w:r>
        <w:t xml:space="preserve">binnen </w:t>
      </w:r>
      <w:bookmarkStart w:id="308" w:name="_Hlk138927196"/>
      <w:r>
        <w:t>zes maanden na sluiten overeenkomst</w:t>
      </w:r>
      <w:r w:rsidRPr="00D14AB0">
        <w:t xml:space="preserve"> </w:t>
      </w:r>
      <w:bookmarkEnd w:id="308"/>
      <w:r w:rsidRPr="00D14AB0">
        <w:t xml:space="preserve">in het aangeboden pakket gerealiseerd </w:t>
      </w:r>
      <w:r>
        <w:t xml:space="preserve">kan worden </w:t>
      </w:r>
      <w:r w:rsidRPr="00D14AB0">
        <w:t>(antwoord ‘ja</w:t>
      </w:r>
      <w:r>
        <w:t xml:space="preserve"> binnen zes maanden’</w:t>
      </w:r>
      <w:r w:rsidRPr="00D14AB0">
        <w:t xml:space="preserve">), dan ontvangt Inschrijver hiervoor </w:t>
      </w:r>
      <w:r>
        <w:rPr>
          <w:b/>
          <w:bCs/>
        </w:rPr>
        <w:t>5</w:t>
      </w:r>
      <w:r w:rsidRPr="00D14AB0">
        <w:rPr>
          <w:b/>
          <w:bCs/>
        </w:rPr>
        <w:t xml:space="preserve">0% </w:t>
      </w:r>
      <w:r w:rsidRPr="00D14AB0">
        <w:rPr>
          <w:bCs/>
        </w:rPr>
        <w:t>van het</w:t>
      </w:r>
      <w:r w:rsidRPr="00D14AB0">
        <w:t xml:space="preserve"> aangegeven aantal punten. </w:t>
      </w:r>
    </w:p>
    <w:p w14:paraId="1B26F4A0" w14:textId="77777777" w:rsidR="006A1FF6" w:rsidRDefault="006A1FF6" w:rsidP="006A1FF6">
      <w:r w:rsidRPr="00D14AB0">
        <w:t>– Is de gestelde wens niet gerealiseerd</w:t>
      </w:r>
      <w:r w:rsidR="00C44376">
        <w:t xml:space="preserve"> en kan deze ook niet gerealiseerd worden binnen zes maanden na sluiten overeenkomst </w:t>
      </w:r>
      <w:r w:rsidR="00D14AB0" w:rsidRPr="00D14AB0">
        <w:t>d</w:t>
      </w:r>
      <w:r w:rsidRPr="00D14AB0">
        <w:t xml:space="preserve">an ontvangt Inschrijver </w:t>
      </w:r>
      <w:r w:rsidRPr="00D14AB0">
        <w:rPr>
          <w:b/>
          <w:bCs/>
        </w:rPr>
        <w:t xml:space="preserve">0% </w:t>
      </w:r>
      <w:r w:rsidRPr="00D14AB0">
        <w:t>van het  aangegeven aantal punten.</w:t>
      </w:r>
      <w:r>
        <w:t xml:space="preserve"> </w:t>
      </w:r>
    </w:p>
    <w:p w14:paraId="40834C48" w14:textId="77777777" w:rsidR="006A1FF6" w:rsidRDefault="006A1FF6" w:rsidP="006A1FF6">
      <w:pPr>
        <w:rPr>
          <w:b/>
          <w:bCs/>
        </w:rPr>
      </w:pPr>
    </w:p>
    <w:p w14:paraId="08123BCE" w14:textId="77777777" w:rsidR="006A1FF6" w:rsidRDefault="006A1FF6" w:rsidP="006A1FF6">
      <w:pPr>
        <w:rPr>
          <w:b/>
          <w:bCs/>
        </w:rPr>
      </w:pPr>
      <w:r w:rsidRPr="00124682">
        <w:rPr>
          <w:b/>
          <w:bCs/>
        </w:rPr>
        <w:t xml:space="preserve">Let op: </w:t>
      </w:r>
      <w:r w:rsidRPr="004971BC">
        <w:rPr>
          <w:b/>
          <w:bCs/>
        </w:rPr>
        <w:t xml:space="preserve">Indien na gunning blijkt dat de Inschrijver één of meerdere wensen niet kan realiseren, </w:t>
      </w:r>
      <w:r>
        <w:rPr>
          <w:b/>
          <w:bCs/>
        </w:rPr>
        <w:t>zullen</w:t>
      </w:r>
      <w:r w:rsidRPr="004971BC">
        <w:rPr>
          <w:b/>
          <w:bCs/>
        </w:rPr>
        <w:t xml:space="preserve"> hier (contractuele) consequenties aan verbonden worden door Opdrachtgever.</w:t>
      </w:r>
    </w:p>
    <w:p w14:paraId="3E8CF28D" w14:textId="77777777" w:rsidR="006A1FF6" w:rsidRDefault="006A1FF6" w:rsidP="006A1FF6">
      <w:r>
        <w:t>Totaal aantal</w:t>
      </w:r>
      <w:r w:rsidR="00C44376">
        <w:t xml:space="preserve"> </w:t>
      </w:r>
      <w:r>
        <w:t>te behalen punten:</w:t>
      </w:r>
      <w:r w:rsidR="00C44376">
        <w:t>3</w:t>
      </w:r>
      <w:r>
        <w:t>000.</w:t>
      </w:r>
    </w:p>
    <w:p w14:paraId="4041E536" w14:textId="77777777" w:rsidR="006A1FF6" w:rsidRDefault="006A1FF6" w:rsidP="006A1FF6">
      <w:pPr>
        <w:suppressAutoHyphens/>
      </w:pPr>
    </w:p>
    <w:p w14:paraId="3B03283A" w14:textId="77777777" w:rsidR="006A1FF6" w:rsidRDefault="006A1FF6" w:rsidP="006A1FF6">
      <w:pPr>
        <w:suppressAutoHyphens/>
      </w:pPr>
    </w:p>
    <w:p w14:paraId="032B0A39" w14:textId="77777777" w:rsidR="006A1FF6" w:rsidRPr="00EA37E0" w:rsidRDefault="006A1FF6" w:rsidP="006A1FF6">
      <w:pPr>
        <w:suppressAutoHyphens/>
        <w:rPr>
          <w:b/>
        </w:rPr>
      </w:pPr>
      <w:r w:rsidRPr="00EA37E0">
        <w:rPr>
          <w:b/>
        </w:rPr>
        <w:t>Subgunningscriterium</w:t>
      </w:r>
      <w:r>
        <w:rPr>
          <w:b/>
        </w:rPr>
        <w:t xml:space="preserve"> 2</w:t>
      </w:r>
      <w:r w:rsidR="00FF4475">
        <w:rPr>
          <w:b/>
        </w:rPr>
        <w:t xml:space="preserve">: </w:t>
      </w:r>
      <w:r w:rsidRPr="00EA37E0">
        <w:rPr>
          <w:b/>
        </w:rPr>
        <w:t>Implementatieplan</w:t>
      </w:r>
    </w:p>
    <w:p w14:paraId="2533D552" w14:textId="77777777" w:rsidR="006A1FF6" w:rsidRDefault="006A1FF6" w:rsidP="006A1FF6">
      <w:pPr>
        <w:suppressAutoHyphens/>
      </w:pPr>
    </w:p>
    <w:p w14:paraId="508B6F80" w14:textId="77777777" w:rsidR="006A1FF6" w:rsidRDefault="006A1FF6" w:rsidP="006A1FF6">
      <w:pPr>
        <w:spacing w:line="240" w:lineRule="auto"/>
      </w:pPr>
      <w:r>
        <w:t>Voor de implementatie dient inschrijver een implementatieplan op te stellen, waarin inzichtelijk is op welke wijze de aangeboden oplossing wordt ingericht en vervolgens geïmplementeerd word</w:t>
      </w:r>
      <w:r w:rsidR="00C44376">
        <w:t>t</w:t>
      </w:r>
      <w:r>
        <w:t xml:space="preserve"> voor een gebruik gerede invoering </w:t>
      </w:r>
      <w:r w:rsidRPr="00C25E5A">
        <w:t xml:space="preserve">per 1 </w:t>
      </w:r>
      <w:r w:rsidR="00C44376">
        <w:t>juli</w:t>
      </w:r>
      <w:r w:rsidRPr="00C25E5A">
        <w:t xml:space="preserve"> 202</w:t>
      </w:r>
      <w:r w:rsidR="004063A7">
        <w:t>4</w:t>
      </w:r>
      <w:r w:rsidRPr="00C25E5A">
        <w:t>.</w:t>
      </w:r>
    </w:p>
    <w:p w14:paraId="104161A3" w14:textId="77777777" w:rsidR="006A1FF6" w:rsidRDefault="006A1FF6" w:rsidP="006A1FF6">
      <w:pPr>
        <w:spacing w:line="240" w:lineRule="auto"/>
      </w:pPr>
      <w:bookmarkStart w:id="309" w:name="_Hlk2599912"/>
    </w:p>
    <w:p w14:paraId="374B5F6A" w14:textId="77777777" w:rsidR="006A1FF6" w:rsidRDefault="006A1FF6" w:rsidP="006A1FF6">
      <w:pPr>
        <w:spacing w:line="240" w:lineRule="auto"/>
      </w:pPr>
      <w:r>
        <w:t xml:space="preserve">De </w:t>
      </w:r>
      <w:r w:rsidR="00C44376">
        <w:t>A</w:t>
      </w:r>
      <w:r w:rsidRPr="006609F4">
        <w:t xml:space="preserve">anbestedende </w:t>
      </w:r>
      <w:r w:rsidR="00C44376">
        <w:t>D</w:t>
      </w:r>
      <w:r w:rsidRPr="006609F4">
        <w:t xml:space="preserve">ienst </w:t>
      </w:r>
      <w:r w:rsidRPr="00C44376">
        <w:t xml:space="preserve">zal op </w:t>
      </w:r>
      <w:r w:rsidR="00C44376" w:rsidRPr="00C44376">
        <w:t>1</w:t>
      </w:r>
      <w:r w:rsidR="00A142D6" w:rsidRPr="00C44376">
        <w:t xml:space="preserve"> </w:t>
      </w:r>
      <w:r w:rsidR="00C44376" w:rsidRPr="00C44376">
        <w:t>mei</w:t>
      </w:r>
      <w:r w:rsidRPr="00C44376">
        <w:t xml:space="preserve"> 202</w:t>
      </w:r>
      <w:r w:rsidR="00C44376" w:rsidRPr="00C44376">
        <w:t>4</w:t>
      </w:r>
      <w:r w:rsidRPr="00C44376">
        <w:t xml:space="preserve"> een</w:t>
      </w:r>
      <w:r w:rsidRPr="006609F4">
        <w:t xml:space="preserve"> eerste Go-/No-go beslissing nemen waarbij op dat moment</w:t>
      </w:r>
      <w:r w:rsidR="00D14AB0" w:rsidRPr="006609F4">
        <w:t xml:space="preserve"> </w:t>
      </w:r>
      <w:r w:rsidRPr="006609F4">
        <w:t>de gevraagde dienstverlening beschikbaar is in een testomgeving</w:t>
      </w:r>
      <w:r w:rsidR="006609F4">
        <w:t xml:space="preserve"> </w:t>
      </w:r>
      <w:r w:rsidR="006609F4" w:rsidRPr="006609F4">
        <w:t xml:space="preserve">waarbij </w:t>
      </w:r>
      <w:r w:rsidR="00F45FDA" w:rsidRPr="006609F4">
        <w:t xml:space="preserve">in </w:t>
      </w:r>
      <w:r w:rsidR="00F45FDA" w:rsidRPr="006B0442">
        <w:t>ieder geval</w:t>
      </w:r>
      <w:r w:rsidR="00D14AB0" w:rsidRPr="006B0442">
        <w:t xml:space="preserve"> </w:t>
      </w:r>
      <w:r w:rsidR="00C44376" w:rsidRPr="00D956D4">
        <w:t>zelfroosteren en de aansluiting op AFAS</w:t>
      </w:r>
      <w:r w:rsidR="00A142D6" w:rsidRPr="006B0442">
        <w:t xml:space="preserve"> </w:t>
      </w:r>
      <w:r w:rsidR="006609F4" w:rsidRPr="006B0442">
        <w:t>operationeel</w:t>
      </w:r>
      <w:r w:rsidR="006609F4" w:rsidRPr="006609F4">
        <w:t xml:space="preserve"> dient te zijn en de bijbehorende ondersteuning beschikbaar is. </w:t>
      </w:r>
      <w:r w:rsidR="00F45FDA" w:rsidRPr="006609F4">
        <w:t xml:space="preserve"> </w:t>
      </w:r>
      <w:r w:rsidRPr="006609F4">
        <w:t>Overige acceptatiecriteria</w:t>
      </w:r>
      <w:r>
        <w:t xml:space="preserve"> worden in het definitieve implementatieplan opgenomen. Inschrijver doet hiervoor een voorstel in </w:t>
      </w:r>
      <w:r>
        <w:lastRenderedPageBreak/>
        <w:t>het implementatieplan. Acceptatiecriteria betreffen ten minste het testen van alle</w:t>
      </w:r>
      <w:r w:rsidR="006609F4">
        <w:t xml:space="preserve"> gevraagde </w:t>
      </w:r>
      <w:r w:rsidR="00A31F38">
        <w:t>functionaliteiten</w:t>
      </w:r>
      <w:r>
        <w:t xml:space="preserve">. </w:t>
      </w:r>
    </w:p>
    <w:bookmarkEnd w:id="309"/>
    <w:p w14:paraId="61983DFF" w14:textId="77777777" w:rsidR="006A1FF6" w:rsidRDefault="006A1FF6" w:rsidP="006A1FF6">
      <w:pPr>
        <w:spacing w:line="240" w:lineRule="auto"/>
      </w:pPr>
    </w:p>
    <w:p w14:paraId="288F4D55" w14:textId="77777777" w:rsidR="006A1FF6" w:rsidRDefault="006A1FF6" w:rsidP="006A1FF6">
      <w:pPr>
        <w:spacing w:line="240" w:lineRule="auto"/>
      </w:pPr>
      <w:r>
        <w:t xml:space="preserve">Het implementatieplan beschrijft hoe de implementatie op een juiste manier, snel en adequaat wordt uitgevoerd en geeft aan welke activiteiten, middelen en/of voorzieningen inschrijver van de opdrachtgever verwacht. </w:t>
      </w:r>
    </w:p>
    <w:p w14:paraId="1C968CB9" w14:textId="77777777" w:rsidR="006A1FF6" w:rsidRDefault="006A1FF6" w:rsidP="006A1FF6">
      <w:pPr>
        <w:spacing w:line="240" w:lineRule="auto"/>
      </w:pPr>
      <w:r>
        <w:t>Inschrijver dient ten minste te beschrijven op welke wijze invulling wordt gegeven aan de volgende onderwerpen:</w:t>
      </w:r>
    </w:p>
    <w:p w14:paraId="56A15CB0" w14:textId="77777777" w:rsidR="006A1FF6" w:rsidRPr="00894751" w:rsidRDefault="006A1FF6" w:rsidP="006A7C07">
      <w:pPr>
        <w:pStyle w:val="Lijstalinea"/>
        <w:numPr>
          <w:ilvl w:val="0"/>
          <w:numId w:val="37"/>
        </w:numPr>
        <w:tabs>
          <w:tab w:val="left" w:pos="2190"/>
        </w:tabs>
        <w:spacing w:after="200" w:line="240" w:lineRule="auto"/>
      </w:pPr>
      <w:r w:rsidRPr="00894751">
        <w:t xml:space="preserve">de aanpak van de implementatie van het </w:t>
      </w:r>
      <w:r w:rsidR="00FB5380">
        <w:t xml:space="preserve">roosterplanning </w:t>
      </w:r>
      <w:r w:rsidR="00596508">
        <w:t>systeem</w:t>
      </w:r>
      <w:r w:rsidRPr="00894751">
        <w:t xml:space="preserve"> en bijbehorende dienstverlening</w:t>
      </w:r>
      <w:r>
        <w:t>, waaronder dataconversie en opleiding</w:t>
      </w:r>
      <w:r w:rsidRPr="00894751">
        <w:t xml:space="preserve"> zoals omschreven in het aanbestedingsdocument;</w:t>
      </w:r>
    </w:p>
    <w:p w14:paraId="076DB0B8" w14:textId="77777777" w:rsidR="006A1FF6" w:rsidRPr="00894751" w:rsidRDefault="006A1FF6" w:rsidP="006A7C07">
      <w:pPr>
        <w:pStyle w:val="Lijstalinea"/>
        <w:numPr>
          <w:ilvl w:val="0"/>
          <w:numId w:val="37"/>
        </w:numPr>
        <w:tabs>
          <w:tab w:val="left" w:pos="2190"/>
        </w:tabs>
        <w:spacing w:after="200" w:line="240" w:lineRule="auto"/>
      </w:pPr>
      <w:r w:rsidRPr="00894751">
        <w:t xml:space="preserve">een implementatiekalender waarin minimaal naar voren komt welke deelleveringen en doorlooptijden </w:t>
      </w:r>
      <w:r w:rsidR="00B61640">
        <w:t xml:space="preserve">worden </w:t>
      </w:r>
      <w:r w:rsidRPr="00894751">
        <w:t>onderscheid</w:t>
      </w:r>
      <w:r w:rsidR="00B61640">
        <w:t>en</w:t>
      </w:r>
      <w:r w:rsidRPr="00894751">
        <w:t xml:space="preserve"> om te komen tot het gewenste resultaat;</w:t>
      </w:r>
    </w:p>
    <w:p w14:paraId="16214216" w14:textId="77777777" w:rsidR="006A1FF6" w:rsidRPr="00894751" w:rsidRDefault="006A1FF6" w:rsidP="006A7C07">
      <w:pPr>
        <w:pStyle w:val="Lijstalinea"/>
        <w:numPr>
          <w:ilvl w:val="0"/>
          <w:numId w:val="37"/>
        </w:numPr>
        <w:tabs>
          <w:tab w:val="left" w:pos="2190"/>
        </w:tabs>
        <w:spacing w:after="200" w:line="240" w:lineRule="auto"/>
      </w:pPr>
      <w:r w:rsidRPr="00894751">
        <w:t>de realisatie van de gewenste inrichting van het systeem, op welke wijze inschrijver testen en acceptatie door opdrachtgever organiseert;</w:t>
      </w:r>
    </w:p>
    <w:p w14:paraId="14F10529" w14:textId="77777777" w:rsidR="006A1FF6" w:rsidRDefault="006A1FF6" w:rsidP="006A7C07">
      <w:pPr>
        <w:pStyle w:val="Lijstalinea"/>
        <w:numPr>
          <w:ilvl w:val="0"/>
          <w:numId w:val="37"/>
        </w:numPr>
        <w:tabs>
          <w:tab w:val="left" w:pos="2190"/>
        </w:tabs>
        <w:spacing w:after="200" w:line="240" w:lineRule="auto"/>
      </w:pPr>
      <w:r w:rsidRPr="00894751">
        <w:t>een projectstructuur met bijhorende taken en verantwoordelijkheden;</w:t>
      </w:r>
    </w:p>
    <w:p w14:paraId="7D5FAE16" w14:textId="77777777" w:rsidR="006A1FF6" w:rsidRPr="00894751" w:rsidRDefault="006A1FF6" w:rsidP="006A7C07">
      <w:pPr>
        <w:pStyle w:val="Lijstalinea"/>
        <w:numPr>
          <w:ilvl w:val="0"/>
          <w:numId w:val="37"/>
        </w:numPr>
        <w:tabs>
          <w:tab w:val="left" w:pos="2190"/>
        </w:tabs>
        <w:spacing w:after="200" w:line="240" w:lineRule="auto"/>
      </w:pPr>
      <w:r>
        <w:t>een risicobeheersplan</w:t>
      </w:r>
    </w:p>
    <w:p w14:paraId="5AA68B09" w14:textId="77777777" w:rsidR="006A1FF6" w:rsidRDefault="006A1FF6" w:rsidP="006A7C07">
      <w:pPr>
        <w:pStyle w:val="Lijstalinea"/>
        <w:numPr>
          <w:ilvl w:val="0"/>
          <w:numId w:val="37"/>
        </w:numPr>
        <w:tabs>
          <w:tab w:val="left" w:pos="2190"/>
        </w:tabs>
        <w:spacing w:after="200" w:line="240" w:lineRule="auto"/>
      </w:pPr>
      <w:r w:rsidRPr="00894751">
        <w:t>de wijze waarop gebruikers worden opgeleid.</w:t>
      </w:r>
    </w:p>
    <w:p w14:paraId="4230BAA7" w14:textId="77777777" w:rsidR="006A1FF6" w:rsidRDefault="006A1FF6" w:rsidP="006A1FF6">
      <w:pPr>
        <w:tabs>
          <w:tab w:val="left" w:pos="2190"/>
        </w:tabs>
        <w:spacing w:after="200" w:line="240" w:lineRule="auto"/>
      </w:pPr>
      <w:r>
        <w:t xml:space="preserve">De beschrijving mag niet langer zijn </w:t>
      </w:r>
      <w:r w:rsidRPr="00D92F02">
        <w:t>dan tien (10) bladzijden A4 (enkelzijdig, lettertype</w:t>
      </w:r>
      <w:r>
        <w:t xml:space="preserve"> Arial, lettergrootte 10, marges minimaal 2 cm aan alle kanten) en mag geen links met doorverwijzingen bevatten. Indien meer dan tien (10</w:t>
      </w:r>
      <w:r w:rsidRPr="006564E4">
        <w:t>)</w:t>
      </w:r>
      <w:r>
        <w:t xml:space="preserve"> bladzijden A4 worden ingediend dan worden alleen de eerste tien (10) bladzijden A4 beoordeeld. </w:t>
      </w:r>
    </w:p>
    <w:p w14:paraId="62755F19" w14:textId="77777777" w:rsidR="006A1FF6" w:rsidRPr="00894751" w:rsidRDefault="006A1FF6" w:rsidP="006A1FF6">
      <w:pPr>
        <w:spacing w:line="240" w:lineRule="auto"/>
      </w:pPr>
      <w:r w:rsidRPr="00894751">
        <w:t xml:space="preserve">Bij de beoordeling wordt onder meer gelet op: </w:t>
      </w:r>
    </w:p>
    <w:p w14:paraId="4BCE3865" w14:textId="77777777" w:rsidR="006A1FF6" w:rsidRPr="00894751" w:rsidRDefault="006A1FF6" w:rsidP="006A7C07">
      <w:pPr>
        <w:pStyle w:val="Lijstalinea"/>
        <w:numPr>
          <w:ilvl w:val="0"/>
          <w:numId w:val="37"/>
        </w:numPr>
        <w:spacing w:line="240" w:lineRule="auto"/>
      </w:pPr>
      <w:r w:rsidRPr="00894751">
        <w:t xml:space="preserve">Of er aantoonbare stappen </w:t>
      </w:r>
      <w:r w:rsidRPr="00422A58">
        <w:t xml:space="preserve">en/of maatregelen getroffen zijn om te waarborgen dat de aangeboden </w:t>
      </w:r>
      <w:r w:rsidRPr="00B61640">
        <w:t xml:space="preserve">oplossing op </w:t>
      </w:r>
      <w:r w:rsidR="00B61640" w:rsidRPr="00B61640">
        <w:t>1</w:t>
      </w:r>
      <w:r w:rsidR="00FB5380" w:rsidRPr="00B61640">
        <w:t xml:space="preserve"> </w:t>
      </w:r>
      <w:r w:rsidR="00B61640" w:rsidRPr="00B61640">
        <w:t>juli</w:t>
      </w:r>
      <w:r w:rsidR="00422A58" w:rsidRPr="00B61640">
        <w:t xml:space="preserve"> </w:t>
      </w:r>
      <w:r w:rsidRPr="00B61640">
        <w:t>202</w:t>
      </w:r>
      <w:r w:rsidR="00FB5380" w:rsidRPr="00B61640">
        <w:t>4</w:t>
      </w:r>
      <w:r w:rsidRPr="00B61640">
        <w:t xml:space="preserve"> in gebruik</w:t>
      </w:r>
      <w:r w:rsidRPr="00894751">
        <w:t xml:space="preserve"> kan worden genomen. </w:t>
      </w:r>
    </w:p>
    <w:p w14:paraId="41564D43" w14:textId="77777777" w:rsidR="006A1FF6" w:rsidRPr="00894751" w:rsidRDefault="006A1FF6" w:rsidP="006A7C07">
      <w:pPr>
        <w:pStyle w:val="Lijstalinea"/>
        <w:numPr>
          <w:ilvl w:val="0"/>
          <w:numId w:val="37"/>
        </w:numPr>
        <w:spacing w:line="240" w:lineRule="auto"/>
      </w:pPr>
      <w:r w:rsidRPr="00894751">
        <w:t xml:space="preserve">De mate waarin de opdrachtgever wordt ontzorgd in alle projectfases. </w:t>
      </w:r>
    </w:p>
    <w:p w14:paraId="26DEE3A0" w14:textId="77777777" w:rsidR="006A1FF6" w:rsidRPr="00894751" w:rsidRDefault="006A1FF6" w:rsidP="006A7C07">
      <w:pPr>
        <w:pStyle w:val="Lijstalinea"/>
        <w:numPr>
          <w:ilvl w:val="0"/>
          <w:numId w:val="37"/>
        </w:numPr>
        <w:spacing w:line="240" w:lineRule="auto"/>
      </w:pPr>
      <w:r w:rsidRPr="00894751">
        <w:t>Hoe en wanneer de terugkoppeling plaatsvindt.</w:t>
      </w:r>
    </w:p>
    <w:p w14:paraId="4FCF3443" w14:textId="77777777" w:rsidR="006A1FF6" w:rsidRPr="00894751" w:rsidRDefault="006A1FF6" w:rsidP="006A7C07">
      <w:pPr>
        <w:pStyle w:val="Lijstalinea"/>
        <w:numPr>
          <w:ilvl w:val="0"/>
          <w:numId w:val="37"/>
        </w:numPr>
        <w:spacing w:after="200" w:line="240" w:lineRule="auto"/>
      </w:pPr>
      <w:r>
        <w:t xml:space="preserve">Of </w:t>
      </w:r>
      <w:r w:rsidRPr="00894751">
        <w:t xml:space="preserve">duidelijk is </w:t>
      </w:r>
      <w:r w:rsidR="00B61640">
        <w:t>wie wat doet en op welke moment.</w:t>
      </w:r>
    </w:p>
    <w:p w14:paraId="5B14BE96" w14:textId="77777777" w:rsidR="006A1FF6" w:rsidRDefault="006A1FF6" w:rsidP="006A1FF6">
      <w:pPr>
        <w:spacing w:line="240" w:lineRule="auto"/>
      </w:pPr>
      <w:r>
        <w:t>De uitwerking van het implementatieplan wordt tevens beoordeeld op basis van de volgende parameters:</w:t>
      </w:r>
    </w:p>
    <w:p w14:paraId="45E06EF0" w14:textId="77777777" w:rsidR="006A1FF6" w:rsidRPr="00695DA7" w:rsidRDefault="006A1FF6" w:rsidP="006A7C07">
      <w:pPr>
        <w:numPr>
          <w:ilvl w:val="0"/>
          <w:numId w:val="38"/>
        </w:numPr>
        <w:spacing w:line="240" w:lineRule="auto"/>
      </w:pPr>
      <w:r w:rsidRPr="00695DA7">
        <w:t>Specifiek: de invulling heeft betrekking op de specifieke situatie.</w:t>
      </w:r>
    </w:p>
    <w:p w14:paraId="4E0CBCFC" w14:textId="77777777" w:rsidR="006A1FF6" w:rsidRPr="00695DA7" w:rsidRDefault="006A1FF6" w:rsidP="006A7C07">
      <w:pPr>
        <w:numPr>
          <w:ilvl w:val="0"/>
          <w:numId w:val="38"/>
        </w:numPr>
        <w:spacing w:line="240" w:lineRule="auto"/>
      </w:pPr>
      <w:r w:rsidRPr="00695DA7">
        <w:t>Meetbaar: concreet beschrijven welke acties worden ondernomen.</w:t>
      </w:r>
    </w:p>
    <w:p w14:paraId="59BAFA8B" w14:textId="77777777" w:rsidR="006A1FF6" w:rsidRPr="00695DA7" w:rsidRDefault="006A1FF6" w:rsidP="006A7C07">
      <w:pPr>
        <w:numPr>
          <w:ilvl w:val="0"/>
          <w:numId w:val="38"/>
        </w:numPr>
        <w:spacing w:line="240" w:lineRule="auto"/>
      </w:pPr>
      <w:r w:rsidRPr="00695DA7">
        <w:t xml:space="preserve">Acceptabel: de invulling is efficiënt, doelgericht, niet in strijd met de gestelde eisen. </w:t>
      </w:r>
    </w:p>
    <w:p w14:paraId="752A8F05" w14:textId="77777777" w:rsidR="006A1FF6" w:rsidRPr="00695DA7" w:rsidRDefault="006A1FF6" w:rsidP="006A7C07">
      <w:pPr>
        <w:numPr>
          <w:ilvl w:val="0"/>
          <w:numId w:val="38"/>
        </w:numPr>
        <w:spacing w:line="240" w:lineRule="auto"/>
      </w:pPr>
      <w:r w:rsidRPr="00695DA7">
        <w:t>Realistisch: de invulling is haalbaar.</w:t>
      </w:r>
      <w:r>
        <w:t xml:space="preserve"> </w:t>
      </w:r>
      <w:r w:rsidRPr="00C22A94">
        <w:t>De plannen en visies die in de beantwoording worden weergegeven zijn haalbaar. Zowel technisch als in de tijd.</w:t>
      </w:r>
    </w:p>
    <w:p w14:paraId="7CBD9B90" w14:textId="77777777" w:rsidR="006A1FF6" w:rsidRPr="00695DA7" w:rsidRDefault="006A1FF6" w:rsidP="006A7C07">
      <w:pPr>
        <w:numPr>
          <w:ilvl w:val="0"/>
          <w:numId w:val="38"/>
        </w:numPr>
        <w:spacing w:line="240" w:lineRule="auto"/>
      </w:pPr>
      <w:r w:rsidRPr="00695DA7">
        <w:t>Meerwaarde: de invulling moet duidelijk kwaliteit/meerwaarde bieden.</w:t>
      </w:r>
    </w:p>
    <w:p w14:paraId="1105E11F" w14:textId="77777777" w:rsidR="006A1FF6" w:rsidRPr="00695DA7" w:rsidRDefault="006A1FF6" w:rsidP="006A7C07">
      <w:pPr>
        <w:numPr>
          <w:ilvl w:val="0"/>
          <w:numId w:val="38"/>
        </w:numPr>
        <w:spacing w:line="240" w:lineRule="auto"/>
      </w:pPr>
      <w:r w:rsidRPr="00695DA7">
        <w:t xml:space="preserve">Onderbouwing: onderbouwen waarom voor deze aanpak wordt gekozen, wat zijn de voordelen, kan inschrijver aantonen dat de aanpak werkt. </w:t>
      </w:r>
    </w:p>
    <w:p w14:paraId="299A14D7" w14:textId="77777777" w:rsidR="006A1FF6" w:rsidRPr="00695DA7" w:rsidRDefault="006A1FF6" w:rsidP="006A7C07">
      <w:pPr>
        <w:numPr>
          <w:ilvl w:val="0"/>
          <w:numId w:val="38"/>
        </w:numPr>
        <w:spacing w:line="240" w:lineRule="auto"/>
      </w:pPr>
      <w:r w:rsidRPr="00695DA7">
        <w:t>Compleetheid: De beantwoording is volledig en laat geen aspecten van de uitvraag onbeantwoord.</w:t>
      </w:r>
    </w:p>
    <w:p w14:paraId="171E46E3" w14:textId="77777777" w:rsidR="006A1FF6" w:rsidRPr="00695DA7" w:rsidRDefault="006A1FF6" w:rsidP="006A7C07">
      <w:pPr>
        <w:numPr>
          <w:ilvl w:val="0"/>
          <w:numId w:val="38"/>
        </w:numPr>
        <w:spacing w:line="240" w:lineRule="auto"/>
      </w:pPr>
      <w:r w:rsidRPr="00695DA7">
        <w:t>Relevantie/ specifiek: De beantwoording heeft betrekking op de uitvraag. Waar de beantwoording verder gaat dan de uitvraag is deze van toegevoegde waarde.</w:t>
      </w:r>
    </w:p>
    <w:p w14:paraId="7F923094" w14:textId="77777777" w:rsidR="006A1FF6" w:rsidRDefault="006A1FF6" w:rsidP="006A7C07">
      <w:pPr>
        <w:numPr>
          <w:ilvl w:val="0"/>
          <w:numId w:val="38"/>
        </w:numPr>
        <w:spacing w:line="240" w:lineRule="auto"/>
      </w:pPr>
      <w:r w:rsidRPr="00C22A94">
        <w:t xml:space="preserve">Concreetheid: De beantwoording is onderbouwd en berust op betrouwbare aannames. Wollig taalgebruik is vermeden en de beoordelaar hoeft geen moeite te doen het antwoord te doorgronden. Waar nodig is deze toetsbaar. </w:t>
      </w:r>
    </w:p>
    <w:p w14:paraId="265E8DDC" w14:textId="77777777" w:rsidR="006A1FF6" w:rsidRDefault="006A1FF6" w:rsidP="006A1FF6">
      <w:pPr>
        <w:spacing w:line="240" w:lineRule="auto"/>
        <w:ind w:left="360"/>
      </w:pPr>
    </w:p>
    <w:p w14:paraId="14750093" w14:textId="77777777" w:rsidR="006A1FF6" w:rsidRDefault="006A1FF6" w:rsidP="006A1FF6">
      <w:pPr>
        <w:spacing w:line="240" w:lineRule="auto"/>
      </w:pPr>
      <w:r w:rsidRPr="00E15035">
        <w:lastRenderedPageBreak/>
        <w:t xml:space="preserve">De Aanbestedende Dienst beoordeelt het implementatieplan integraal en beoordeelt </w:t>
      </w:r>
      <w:r>
        <w:t>aldus integraal de mate waarin wordt voldaan aan hetgeen hierboven is gesteld.</w:t>
      </w:r>
    </w:p>
    <w:p w14:paraId="67A3BE19" w14:textId="77777777" w:rsidR="006A1FF6" w:rsidRDefault="006A1FF6" w:rsidP="006A1FF6">
      <w:pPr>
        <w:spacing w:line="240" w:lineRule="auto"/>
      </w:pPr>
    </w:p>
    <w:p w14:paraId="0FC0B5DA" w14:textId="77777777" w:rsidR="00422A58" w:rsidRDefault="006A1FF6" w:rsidP="00422A58">
      <w:r>
        <w:t>De scores voor het implementatieplan worden toegekend aan de hand van onderstaande scoretabel.</w:t>
      </w:r>
      <w:r w:rsidR="00422A58">
        <w:t xml:space="preserve"> Totaal aantal te </w:t>
      </w:r>
      <w:r w:rsidR="00422A58" w:rsidRPr="006B0442">
        <w:t>behalen punten</w:t>
      </w:r>
      <w:r w:rsidR="00422A58" w:rsidRPr="00D956D4">
        <w:t>:</w:t>
      </w:r>
      <w:r w:rsidR="00780E3F" w:rsidRPr="00D956D4">
        <w:t>2</w:t>
      </w:r>
      <w:r w:rsidR="00422A58" w:rsidRPr="00D956D4">
        <w:t>000.</w:t>
      </w:r>
    </w:p>
    <w:p w14:paraId="6F0D2DD4" w14:textId="77777777" w:rsidR="006A1FF6" w:rsidRDefault="006A1FF6" w:rsidP="006A1FF6">
      <w:pPr>
        <w:spacing w:line="240" w:lineRule="auto"/>
      </w:pPr>
    </w:p>
    <w:p w14:paraId="67A422B6" w14:textId="77777777" w:rsidR="006A1FF6" w:rsidRDefault="006A1FF6" w:rsidP="004C2700">
      <w:pPr>
        <w:rPr>
          <w:b/>
        </w:rPr>
      </w:pPr>
    </w:p>
    <w:p w14:paraId="1ED49455" w14:textId="77777777" w:rsidR="002169A1" w:rsidRPr="00137AF8" w:rsidRDefault="002169A1" w:rsidP="004C2700">
      <w:pPr>
        <w:rPr>
          <w:b/>
        </w:rPr>
      </w:pPr>
    </w:p>
    <w:p w14:paraId="5C4B5027" w14:textId="77777777" w:rsidR="002169A1" w:rsidRPr="006A3006" w:rsidRDefault="002169A1" w:rsidP="002169A1">
      <w:pPr>
        <w:suppressAutoHyphens/>
        <w:rPr>
          <w:i/>
        </w:rPr>
      </w:pPr>
      <w:r w:rsidRPr="006A3006">
        <w:rPr>
          <w:i/>
        </w:rPr>
        <w:t xml:space="preserve"> </w:t>
      </w:r>
    </w:p>
    <w:tbl>
      <w:tblPr>
        <w:tblStyle w:val="Tabelraster1"/>
        <w:tblW w:w="5000" w:type="pct"/>
        <w:tblLook w:val="04A0" w:firstRow="1" w:lastRow="0" w:firstColumn="1" w:lastColumn="0" w:noHBand="0" w:noVBand="1"/>
      </w:tblPr>
      <w:tblGrid>
        <w:gridCol w:w="1471"/>
        <w:gridCol w:w="1505"/>
        <w:gridCol w:w="4905"/>
      </w:tblGrid>
      <w:tr w:rsidR="002169A1" w:rsidRPr="0095567A" w14:paraId="17C2C7F7" w14:textId="77777777" w:rsidTr="000E2636">
        <w:trPr>
          <w:cnfStyle w:val="100000000000" w:firstRow="1" w:lastRow="0" w:firstColumn="0" w:lastColumn="0" w:oddVBand="0" w:evenVBand="0" w:oddHBand="0" w:evenHBand="0" w:firstRowFirstColumn="0" w:firstRowLastColumn="0" w:lastRowFirstColumn="0" w:lastRowLastColumn="0"/>
        </w:trPr>
        <w:tc>
          <w:tcPr>
            <w:tcW w:w="933" w:type="pct"/>
            <w:hideMark/>
          </w:tcPr>
          <w:p w14:paraId="504EC8C0" w14:textId="77777777" w:rsidR="002169A1" w:rsidRPr="00697DC4" w:rsidRDefault="002169A1" w:rsidP="00E814A5">
            <w:pPr>
              <w:suppressAutoHyphens/>
              <w:spacing w:line="250" w:lineRule="atLeast"/>
              <w:jc w:val="both"/>
              <w:rPr>
                <w:rFonts w:cs="Arial"/>
              </w:rPr>
            </w:pPr>
            <w:r w:rsidRPr="00697DC4">
              <w:rPr>
                <w:rFonts w:cs="Arial"/>
              </w:rPr>
              <w:t>Waardering</w:t>
            </w:r>
          </w:p>
        </w:tc>
        <w:tc>
          <w:tcPr>
            <w:tcW w:w="955" w:type="pct"/>
            <w:hideMark/>
          </w:tcPr>
          <w:p w14:paraId="79784CC2" w14:textId="77777777" w:rsidR="002169A1" w:rsidRPr="00697DC4" w:rsidRDefault="002169A1" w:rsidP="00E814A5">
            <w:pPr>
              <w:suppressAutoHyphens/>
              <w:spacing w:line="250" w:lineRule="atLeast"/>
              <w:rPr>
                <w:rFonts w:cs="Arial"/>
              </w:rPr>
            </w:pPr>
            <w:r w:rsidRPr="00697DC4">
              <w:rPr>
                <w:rFonts w:cs="Arial"/>
              </w:rPr>
              <w:t>Percentage van maximaal te behalen punten</w:t>
            </w:r>
          </w:p>
        </w:tc>
        <w:tc>
          <w:tcPr>
            <w:tcW w:w="3112" w:type="pct"/>
            <w:hideMark/>
          </w:tcPr>
          <w:p w14:paraId="1725949B" w14:textId="77777777" w:rsidR="002169A1" w:rsidRPr="00697DC4" w:rsidRDefault="002169A1" w:rsidP="00E814A5">
            <w:pPr>
              <w:suppressAutoHyphens/>
              <w:spacing w:line="250" w:lineRule="atLeast"/>
              <w:ind w:left="-79"/>
              <w:jc w:val="both"/>
              <w:rPr>
                <w:rFonts w:cs="Arial"/>
              </w:rPr>
            </w:pPr>
            <w:r w:rsidRPr="00697DC4">
              <w:rPr>
                <w:rFonts w:cs="Arial"/>
              </w:rPr>
              <w:t xml:space="preserve"> Toelichting</w:t>
            </w:r>
          </w:p>
        </w:tc>
      </w:tr>
      <w:tr w:rsidR="002169A1" w:rsidRPr="0095567A" w14:paraId="7B685804" w14:textId="77777777" w:rsidTr="000E2636">
        <w:trPr>
          <w:cnfStyle w:val="000000100000" w:firstRow="0" w:lastRow="0" w:firstColumn="0" w:lastColumn="0" w:oddVBand="0" w:evenVBand="0" w:oddHBand="1" w:evenHBand="0" w:firstRowFirstColumn="0" w:firstRowLastColumn="0" w:lastRowFirstColumn="0" w:lastRowLastColumn="0"/>
        </w:trPr>
        <w:tc>
          <w:tcPr>
            <w:tcW w:w="933" w:type="pct"/>
            <w:hideMark/>
          </w:tcPr>
          <w:p w14:paraId="267E176A" w14:textId="77777777" w:rsidR="002169A1" w:rsidRPr="0095567A" w:rsidRDefault="002169A1" w:rsidP="00E814A5">
            <w:pPr>
              <w:suppressAutoHyphens/>
              <w:spacing w:line="250" w:lineRule="atLeast"/>
              <w:rPr>
                <w:rFonts w:cs="Arial"/>
                <w:b/>
                <w:bCs/>
              </w:rPr>
            </w:pPr>
            <w:r w:rsidRPr="0095567A">
              <w:rPr>
                <w:rFonts w:cs="Arial"/>
              </w:rPr>
              <w:t>Uitstekend</w:t>
            </w:r>
          </w:p>
        </w:tc>
        <w:tc>
          <w:tcPr>
            <w:tcW w:w="955" w:type="pct"/>
            <w:hideMark/>
          </w:tcPr>
          <w:p w14:paraId="4E54F853" w14:textId="77777777" w:rsidR="002169A1" w:rsidRPr="0095567A" w:rsidRDefault="002169A1" w:rsidP="00E814A5">
            <w:pPr>
              <w:suppressAutoHyphens/>
              <w:spacing w:line="250" w:lineRule="atLeast"/>
              <w:rPr>
                <w:rFonts w:cs="Arial"/>
              </w:rPr>
            </w:pPr>
            <w:r w:rsidRPr="0095567A">
              <w:rPr>
                <w:rFonts w:cs="Arial"/>
              </w:rPr>
              <w:t>100% van het maximaal te behalen punten</w:t>
            </w:r>
          </w:p>
        </w:tc>
        <w:tc>
          <w:tcPr>
            <w:tcW w:w="3112" w:type="pct"/>
            <w:hideMark/>
          </w:tcPr>
          <w:p w14:paraId="2CC7788C" w14:textId="77777777" w:rsidR="002169A1" w:rsidRPr="0095567A" w:rsidRDefault="002169A1" w:rsidP="00E814A5">
            <w:pPr>
              <w:suppressAutoHyphens/>
              <w:rPr>
                <w:rFonts w:cs="Arial"/>
              </w:rPr>
            </w:pPr>
            <w:r>
              <w:t>De uitwerking van de aspecten sluit in onderlinge samenhang uitstekend aan bij de gevraagde dienstverlening en vraagstelling en levert meerwaarde.</w:t>
            </w:r>
          </w:p>
        </w:tc>
      </w:tr>
      <w:tr w:rsidR="002169A1" w:rsidRPr="0095567A" w14:paraId="0824F2D7" w14:textId="77777777" w:rsidTr="000E2636">
        <w:trPr>
          <w:cnfStyle w:val="000000010000" w:firstRow="0" w:lastRow="0" w:firstColumn="0" w:lastColumn="0" w:oddVBand="0" w:evenVBand="0" w:oddHBand="0" w:evenHBand="1" w:firstRowFirstColumn="0" w:firstRowLastColumn="0" w:lastRowFirstColumn="0" w:lastRowLastColumn="0"/>
        </w:trPr>
        <w:tc>
          <w:tcPr>
            <w:tcW w:w="933" w:type="pct"/>
            <w:hideMark/>
          </w:tcPr>
          <w:p w14:paraId="6D058464" w14:textId="77777777" w:rsidR="002169A1" w:rsidRPr="0095567A" w:rsidRDefault="002169A1" w:rsidP="00E814A5">
            <w:pPr>
              <w:suppressAutoHyphens/>
              <w:spacing w:line="250" w:lineRule="atLeast"/>
              <w:rPr>
                <w:rFonts w:cs="Arial"/>
                <w:b/>
                <w:bCs/>
              </w:rPr>
            </w:pPr>
            <w:r>
              <w:rPr>
                <w:rFonts w:cs="Arial"/>
              </w:rPr>
              <w:t>Goed</w:t>
            </w:r>
          </w:p>
        </w:tc>
        <w:tc>
          <w:tcPr>
            <w:tcW w:w="955" w:type="pct"/>
            <w:hideMark/>
          </w:tcPr>
          <w:p w14:paraId="07B4E2BF" w14:textId="77777777" w:rsidR="002169A1" w:rsidRPr="0095567A" w:rsidRDefault="002169A1" w:rsidP="00E814A5">
            <w:pPr>
              <w:suppressAutoHyphens/>
              <w:spacing w:line="250" w:lineRule="atLeast"/>
              <w:rPr>
                <w:rFonts w:cs="Arial"/>
              </w:rPr>
            </w:pPr>
            <w:r w:rsidRPr="0095567A">
              <w:rPr>
                <w:rFonts w:cs="Arial"/>
              </w:rPr>
              <w:t>80% van het maximaal te behalen punten</w:t>
            </w:r>
          </w:p>
        </w:tc>
        <w:tc>
          <w:tcPr>
            <w:tcW w:w="3112" w:type="pct"/>
            <w:hideMark/>
          </w:tcPr>
          <w:p w14:paraId="416B7AF3" w14:textId="77777777" w:rsidR="002169A1" w:rsidRDefault="002169A1" w:rsidP="00E814A5">
            <w:pPr>
              <w:suppressAutoHyphens/>
            </w:pPr>
            <w:r>
              <w:t>De uitwerking van de aspecten sluit in onderlinge samenhang goed aan bij de gevraagde dienstverlening en de vraagstelling.</w:t>
            </w:r>
          </w:p>
          <w:p w14:paraId="535893A5" w14:textId="77777777" w:rsidR="002169A1" w:rsidRPr="0095567A" w:rsidRDefault="002169A1" w:rsidP="00E814A5">
            <w:pPr>
              <w:suppressAutoHyphens/>
              <w:rPr>
                <w:rFonts w:eastAsia="MS Mincho" w:cs="Arial"/>
                <w:bCs/>
                <w:color w:val="000000"/>
                <w:sz w:val="60"/>
                <w:szCs w:val="32"/>
              </w:rPr>
            </w:pPr>
          </w:p>
        </w:tc>
      </w:tr>
      <w:tr w:rsidR="002169A1" w:rsidRPr="0095567A" w14:paraId="515B4C14" w14:textId="77777777" w:rsidTr="000E2636">
        <w:trPr>
          <w:cnfStyle w:val="000000100000" w:firstRow="0" w:lastRow="0" w:firstColumn="0" w:lastColumn="0" w:oddVBand="0" w:evenVBand="0" w:oddHBand="1" w:evenHBand="0" w:firstRowFirstColumn="0" w:firstRowLastColumn="0" w:lastRowFirstColumn="0" w:lastRowLastColumn="0"/>
        </w:trPr>
        <w:tc>
          <w:tcPr>
            <w:tcW w:w="933" w:type="pct"/>
            <w:hideMark/>
          </w:tcPr>
          <w:p w14:paraId="0C84EA0A" w14:textId="77777777" w:rsidR="002169A1" w:rsidRPr="0095567A" w:rsidRDefault="002169A1" w:rsidP="00E814A5">
            <w:pPr>
              <w:suppressAutoHyphens/>
              <w:spacing w:line="250" w:lineRule="atLeast"/>
              <w:rPr>
                <w:rFonts w:cs="Arial"/>
                <w:b/>
                <w:bCs/>
              </w:rPr>
            </w:pPr>
            <w:r w:rsidRPr="0095567A">
              <w:rPr>
                <w:rFonts w:cs="Arial"/>
              </w:rPr>
              <w:t>Voldoende</w:t>
            </w:r>
          </w:p>
        </w:tc>
        <w:tc>
          <w:tcPr>
            <w:tcW w:w="955" w:type="pct"/>
            <w:hideMark/>
          </w:tcPr>
          <w:p w14:paraId="6213437E" w14:textId="77777777" w:rsidR="002169A1" w:rsidRPr="0095567A" w:rsidRDefault="002169A1" w:rsidP="00E814A5">
            <w:pPr>
              <w:suppressAutoHyphens/>
              <w:spacing w:line="250" w:lineRule="atLeast"/>
              <w:rPr>
                <w:rFonts w:cs="Arial"/>
              </w:rPr>
            </w:pPr>
            <w:r w:rsidRPr="0095567A">
              <w:rPr>
                <w:rFonts w:cs="Arial"/>
              </w:rPr>
              <w:t>60% van het maximaal te behalen punten</w:t>
            </w:r>
          </w:p>
        </w:tc>
        <w:tc>
          <w:tcPr>
            <w:tcW w:w="3112" w:type="pct"/>
            <w:hideMark/>
          </w:tcPr>
          <w:p w14:paraId="18112C04" w14:textId="77777777" w:rsidR="002169A1" w:rsidRDefault="002169A1" w:rsidP="00E814A5">
            <w:pPr>
              <w:suppressAutoHyphens/>
            </w:pPr>
            <w:r>
              <w:t>De uitwerking van de aspecten sluit in onderlinge samenhang voldoende aan bij de gevraagde dienstverlening en de vraagstelling.</w:t>
            </w:r>
          </w:p>
          <w:p w14:paraId="65D256DD" w14:textId="77777777" w:rsidR="002169A1" w:rsidRPr="0095567A" w:rsidRDefault="002169A1" w:rsidP="00E814A5">
            <w:pPr>
              <w:suppressAutoHyphens/>
              <w:autoSpaceDE w:val="0"/>
              <w:autoSpaceDN w:val="0"/>
              <w:rPr>
                <w:rFonts w:cs="Arial"/>
              </w:rPr>
            </w:pPr>
            <w:r w:rsidRPr="0095567A">
              <w:rPr>
                <w:rFonts w:cs="Arial"/>
                <w:color w:val="000000"/>
              </w:rPr>
              <w:t xml:space="preserve">Er ontbreekt </w:t>
            </w:r>
            <w:r>
              <w:rPr>
                <w:rFonts w:cs="Arial"/>
                <w:color w:val="000000"/>
              </w:rPr>
              <w:t xml:space="preserve">echter </w:t>
            </w:r>
            <w:r w:rsidRPr="0095567A">
              <w:rPr>
                <w:rFonts w:cs="Arial"/>
                <w:color w:val="000000"/>
              </w:rPr>
              <w:t xml:space="preserve">informatie over significante punten. De wijze van invulling is niet volledig overtuigend en laat openingen over. </w:t>
            </w:r>
          </w:p>
        </w:tc>
      </w:tr>
      <w:tr w:rsidR="002169A1" w:rsidRPr="0095567A" w14:paraId="37153EA1" w14:textId="77777777" w:rsidTr="000E2636">
        <w:trPr>
          <w:cnfStyle w:val="000000010000" w:firstRow="0" w:lastRow="0" w:firstColumn="0" w:lastColumn="0" w:oddVBand="0" w:evenVBand="0" w:oddHBand="0" w:evenHBand="1" w:firstRowFirstColumn="0" w:firstRowLastColumn="0" w:lastRowFirstColumn="0" w:lastRowLastColumn="0"/>
        </w:trPr>
        <w:tc>
          <w:tcPr>
            <w:tcW w:w="933" w:type="pct"/>
            <w:hideMark/>
          </w:tcPr>
          <w:p w14:paraId="36827568" w14:textId="77777777" w:rsidR="002169A1" w:rsidRPr="0095567A" w:rsidRDefault="002169A1" w:rsidP="00E814A5">
            <w:pPr>
              <w:suppressAutoHyphens/>
              <w:spacing w:line="250" w:lineRule="atLeast"/>
              <w:rPr>
                <w:rFonts w:cs="Arial"/>
                <w:b/>
                <w:bCs/>
              </w:rPr>
            </w:pPr>
            <w:r w:rsidRPr="0095567A">
              <w:rPr>
                <w:rFonts w:cs="Arial"/>
              </w:rPr>
              <w:t>Matig</w:t>
            </w:r>
          </w:p>
        </w:tc>
        <w:tc>
          <w:tcPr>
            <w:tcW w:w="955" w:type="pct"/>
            <w:hideMark/>
          </w:tcPr>
          <w:p w14:paraId="45DEDDF7" w14:textId="77777777" w:rsidR="002169A1" w:rsidRPr="0095567A" w:rsidRDefault="002169A1" w:rsidP="00E814A5">
            <w:pPr>
              <w:suppressAutoHyphens/>
              <w:spacing w:line="250" w:lineRule="atLeast"/>
              <w:rPr>
                <w:rFonts w:cs="Arial"/>
              </w:rPr>
            </w:pPr>
            <w:r w:rsidRPr="0095567A">
              <w:rPr>
                <w:rFonts w:cs="Arial"/>
              </w:rPr>
              <w:t>40% van het maximaal te behalen punten</w:t>
            </w:r>
          </w:p>
        </w:tc>
        <w:tc>
          <w:tcPr>
            <w:tcW w:w="3112" w:type="pct"/>
            <w:hideMark/>
          </w:tcPr>
          <w:p w14:paraId="11F615A4" w14:textId="77777777" w:rsidR="002169A1" w:rsidRDefault="002169A1" w:rsidP="00E814A5">
            <w:pPr>
              <w:suppressAutoHyphens/>
            </w:pPr>
            <w:r>
              <w:t>De uitwerking van de aspecten sluit in onderlinge samenhang matig aan bij de gevraagde dienstverlening en de vraagstelling.</w:t>
            </w:r>
          </w:p>
          <w:p w14:paraId="28A8DDF1" w14:textId="77777777" w:rsidR="002169A1" w:rsidRPr="0095567A" w:rsidRDefault="002169A1" w:rsidP="00E814A5">
            <w:pPr>
              <w:suppressAutoHyphens/>
              <w:spacing w:line="250" w:lineRule="atLeast"/>
              <w:rPr>
                <w:rFonts w:cs="Arial"/>
              </w:rPr>
            </w:pPr>
            <w:r w:rsidRPr="0095567A">
              <w:rPr>
                <w:rFonts w:cs="Arial"/>
                <w:color w:val="000000"/>
              </w:rPr>
              <w:t>De gegeven informatie voldoet beperkt aan</w:t>
            </w:r>
          </w:p>
          <w:p w14:paraId="71572437" w14:textId="77777777" w:rsidR="002169A1" w:rsidRPr="0095567A" w:rsidRDefault="002169A1" w:rsidP="00E814A5">
            <w:pPr>
              <w:suppressAutoHyphens/>
              <w:autoSpaceDE w:val="0"/>
              <w:autoSpaceDN w:val="0"/>
              <w:rPr>
                <w:rFonts w:cs="Arial"/>
                <w:color w:val="000000"/>
              </w:rPr>
            </w:pPr>
            <w:r w:rsidRPr="0095567A">
              <w:rPr>
                <w:rFonts w:cs="Arial"/>
                <w:color w:val="000000"/>
              </w:rPr>
              <w:t xml:space="preserve">de verwachtingen van </w:t>
            </w:r>
            <w:r>
              <w:rPr>
                <w:rFonts w:cs="Arial"/>
                <w:color w:val="000000"/>
              </w:rPr>
              <w:t>de Aanbestedende Dienst</w:t>
            </w:r>
            <w:r w:rsidRPr="0095567A">
              <w:rPr>
                <w:rFonts w:cs="Arial"/>
                <w:color w:val="000000"/>
              </w:rPr>
              <w:t xml:space="preserve">. De beantwoording geeft onvolledige informatie. </w:t>
            </w:r>
          </w:p>
        </w:tc>
      </w:tr>
      <w:tr w:rsidR="002169A1" w:rsidRPr="0095567A" w14:paraId="0C6506AE" w14:textId="77777777" w:rsidTr="000E2636">
        <w:trPr>
          <w:cnfStyle w:val="000000100000" w:firstRow="0" w:lastRow="0" w:firstColumn="0" w:lastColumn="0" w:oddVBand="0" w:evenVBand="0" w:oddHBand="1" w:evenHBand="0" w:firstRowFirstColumn="0" w:firstRowLastColumn="0" w:lastRowFirstColumn="0" w:lastRowLastColumn="0"/>
        </w:trPr>
        <w:tc>
          <w:tcPr>
            <w:tcW w:w="933" w:type="pct"/>
            <w:hideMark/>
          </w:tcPr>
          <w:p w14:paraId="451068A6" w14:textId="77777777" w:rsidR="002169A1" w:rsidRPr="0095567A" w:rsidRDefault="002169A1" w:rsidP="00E814A5">
            <w:pPr>
              <w:suppressAutoHyphens/>
              <w:spacing w:line="250" w:lineRule="atLeast"/>
              <w:rPr>
                <w:rFonts w:cs="Arial"/>
                <w:b/>
                <w:bCs/>
              </w:rPr>
            </w:pPr>
            <w:r>
              <w:rPr>
                <w:rFonts w:cs="Arial"/>
              </w:rPr>
              <w:t xml:space="preserve">Onvoldoende </w:t>
            </w:r>
          </w:p>
        </w:tc>
        <w:tc>
          <w:tcPr>
            <w:tcW w:w="955" w:type="pct"/>
            <w:hideMark/>
          </w:tcPr>
          <w:p w14:paraId="218B910E" w14:textId="77777777" w:rsidR="002169A1" w:rsidRPr="0095567A" w:rsidRDefault="002169A1" w:rsidP="00E814A5">
            <w:pPr>
              <w:suppressAutoHyphens/>
              <w:autoSpaceDE w:val="0"/>
              <w:autoSpaceDN w:val="0"/>
              <w:rPr>
                <w:rFonts w:cs="Arial"/>
                <w:color w:val="000000"/>
              </w:rPr>
            </w:pPr>
            <w:r w:rsidRPr="0095567A">
              <w:rPr>
                <w:rFonts w:cs="Arial"/>
                <w:color w:val="000000"/>
              </w:rPr>
              <w:t>20% van het maximaal te behalen punten</w:t>
            </w:r>
          </w:p>
        </w:tc>
        <w:tc>
          <w:tcPr>
            <w:tcW w:w="3112" w:type="pct"/>
            <w:hideMark/>
          </w:tcPr>
          <w:p w14:paraId="02489D62" w14:textId="77777777" w:rsidR="002169A1" w:rsidRDefault="002169A1" w:rsidP="00E814A5">
            <w:pPr>
              <w:suppressAutoHyphens/>
            </w:pPr>
            <w:r>
              <w:t>De uitwerking van de aspecten sluit in onderlinge samenhang onvoldoende aan bij de gevraagde dienstverlening en de vraagstelling.</w:t>
            </w:r>
          </w:p>
          <w:p w14:paraId="36CA5D2B" w14:textId="77777777" w:rsidR="002169A1" w:rsidRPr="0095567A" w:rsidRDefault="002169A1" w:rsidP="00E814A5">
            <w:pPr>
              <w:suppressAutoHyphens/>
              <w:autoSpaceDE w:val="0"/>
              <w:autoSpaceDN w:val="0"/>
              <w:rPr>
                <w:rFonts w:cs="Arial"/>
                <w:color w:val="000000"/>
              </w:rPr>
            </w:pPr>
            <w:r>
              <w:rPr>
                <w:rFonts w:cs="Arial"/>
                <w:color w:val="000000"/>
              </w:rPr>
              <w:t>De I</w:t>
            </w:r>
            <w:r w:rsidRPr="0095567A">
              <w:rPr>
                <w:rFonts w:cs="Arial"/>
                <w:color w:val="000000"/>
              </w:rPr>
              <w:t xml:space="preserve">nschrijving geeft geen of irrelevante informatie en de beantwoording sluit totaal niet aan bij de verwachtingen van </w:t>
            </w:r>
            <w:r>
              <w:rPr>
                <w:rFonts w:cs="Arial"/>
                <w:color w:val="000000"/>
              </w:rPr>
              <w:t>de Aanbestedende Dienst</w:t>
            </w:r>
            <w:r w:rsidRPr="0095567A">
              <w:rPr>
                <w:rFonts w:cs="Arial"/>
                <w:color w:val="000000"/>
              </w:rPr>
              <w:t>.</w:t>
            </w:r>
          </w:p>
        </w:tc>
      </w:tr>
      <w:tr w:rsidR="002169A1" w:rsidRPr="0095567A" w14:paraId="74BEDF63" w14:textId="77777777" w:rsidTr="000E2636">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1ABDF357" w14:textId="77777777" w:rsidR="002169A1" w:rsidRPr="0095567A" w:rsidRDefault="002169A1" w:rsidP="00E814A5">
            <w:pPr>
              <w:suppressAutoHyphens/>
              <w:spacing w:line="250" w:lineRule="atLeast"/>
              <w:rPr>
                <w:rFonts w:cs="Arial"/>
                <w:b/>
                <w:bCs/>
              </w:rPr>
            </w:pPr>
            <w:r w:rsidRPr="0095567A">
              <w:rPr>
                <w:rFonts w:cs="Arial"/>
              </w:rPr>
              <w:lastRenderedPageBreak/>
              <w:t>Geen beantwoording</w:t>
            </w:r>
          </w:p>
        </w:tc>
        <w:tc>
          <w:tcPr>
            <w:tcW w:w="955" w:type="pct"/>
            <w:hideMark/>
          </w:tcPr>
          <w:p w14:paraId="042D17F1" w14:textId="77777777" w:rsidR="002169A1" w:rsidRPr="0095567A" w:rsidRDefault="002169A1" w:rsidP="00E814A5">
            <w:pPr>
              <w:suppressAutoHyphens/>
              <w:spacing w:line="250" w:lineRule="atLeast"/>
              <w:rPr>
                <w:rFonts w:cs="Arial"/>
              </w:rPr>
            </w:pPr>
            <w:r w:rsidRPr="0095567A">
              <w:rPr>
                <w:rFonts w:cs="Arial"/>
              </w:rPr>
              <w:t>0% van het maximaal te behalen punten</w:t>
            </w:r>
          </w:p>
        </w:tc>
        <w:tc>
          <w:tcPr>
            <w:tcW w:w="3112" w:type="pct"/>
            <w:hideMark/>
          </w:tcPr>
          <w:p w14:paraId="50FC2907" w14:textId="77777777" w:rsidR="002169A1" w:rsidRPr="0095567A" w:rsidRDefault="002169A1" w:rsidP="00E814A5">
            <w:pPr>
              <w:suppressAutoHyphens/>
              <w:autoSpaceDE w:val="0"/>
              <w:autoSpaceDN w:val="0"/>
              <w:rPr>
                <w:rFonts w:cs="Arial"/>
              </w:rPr>
            </w:pPr>
            <w:r>
              <w:rPr>
                <w:rFonts w:cs="Arial"/>
                <w:color w:val="000000"/>
              </w:rPr>
              <w:t>De I</w:t>
            </w:r>
            <w:r w:rsidRPr="0095567A">
              <w:rPr>
                <w:rFonts w:cs="Arial"/>
                <w:color w:val="000000"/>
              </w:rPr>
              <w:t xml:space="preserve">nschrijver geeft geen beschrijving of een beschrijving waarin geen van de gevraagde elementen terugkomt. De </w:t>
            </w:r>
            <w:r>
              <w:rPr>
                <w:rFonts w:cs="Arial"/>
                <w:color w:val="000000"/>
              </w:rPr>
              <w:t>I</w:t>
            </w:r>
            <w:r w:rsidRPr="0095567A">
              <w:rPr>
                <w:rFonts w:cs="Arial"/>
                <w:color w:val="000000"/>
              </w:rPr>
              <w:t>nschrijver geeft geen relevante informatie.</w:t>
            </w:r>
          </w:p>
        </w:tc>
      </w:tr>
    </w:tbl>
    <w:p w14:paraId="598CBDBE" w14:textId="77777777" w:rsidR="00780E3F" w:rsidRDefault="00780E3F" w:rsidP="000E2636">
      <w:pPr>
        <w:suppressAutoHyphens/>
        <w:rPr>
          <w:b/>
        </w:rPr>
      </w:pPr>
    </w:p>
    <w:p w14:paraId="572C4A86" w14:textId="77777777" w:rsidR="00C82E27" w:rsidRDefault="00C82E27" w:rsidP="000E2636">
      <w:pPr>
        <w:suppressAutoHyphens/>
        <w:rPr>
          <w:b/>
        </w:rPr>
      </w:pPr>
    </w:p>
    <w:p w14:paraId="5933D11E" w14:textId="77777777" w:rsidR="000E2636" w:rsidRPr="00EA37E0" w:rsidRDefault="000E2636" w:rsidP="000E2636">
      <w:pPr>
        <w:suppressAutoHyphens/>
        <w:rPr>
          <w:b/>
        </w:rPr>
      </w:pPr>
      <w:r w:rsidRPr="00EA37E0">
        <w:rPr>
          <w:b/>
        </w:rPr>
        <w:t>Subgunningscriterium</w:t>
      </w:r>
      <w:r>
        <w:rPr>
          <w:b/>
        </w:rPr>
        <w:t xml:space="preserve"> 3: gebruikerstest</w:t>
      </w:r>
    </w:p>
    <w:p w14:paraId="33EA4EF4" w14:textId="77777777" w:rsidR="002169A1" w:rsidRDefault="00C14B3F" w:rsidP="004C2700">
      <w:pPr>
        <w:suppressAutoHyphens/>
        <w:rPr>
          <w:rFonts w:eastAsia="Arial" w:cs="Arial"/>
        </w:rPr>
      </w:pPr>
      <w:r>
        <w:rPr>
          <w:rFonts w:eastAsia="Arial" w:cs="Arial"/>
        </w:rPr>
        <w:t xml:space="preserve">Op basis van een of meerdere door de Aanbestedende Dienst aangeleverde casussen, wordt de Inschrijver gevraagd demonstratie te geven van de behandeling van de casus. </w:t>
      </w:r>
    </w:p>
    <w:p w14:paraId="3EE3C56D" w14:textId="670302BE" w:rsidR="00C14B3F" w:rsidRDefault="00DC4314" w:rsidP="004C2700">
      <w:pPr>
        <w:suppressAutoHyphens/>
      </w:pPr>
      <w:r>
        <w:rPr>
          <w:rFonts w:eastAsia="Arial" w:cs="Arial"/>
        </w:rPr>
        <w:t xml:space="preserve">Doel hiervan is </w:t>
      </w:r>
      <w:r w:rsidRPr="00805D23">
        <w:t>bepaalde functionaliteiten te beoordelen en een algemeen oordeel met betrekking tot de gebruiksvriendelijkheid van het</w:t>
      </w:r>
      <w:r w:rsidR="006A43DB">
        <w:t xml:space="preserve"> roosterplannings</w:t>
      </w:r>
      <w:r w:rsidRPr="00805D23">
        <w:t>systeem te vormen</w:t>
      </w:r>
      <w:r w:rsidR="006A43DB">
        <w:t xml:space="preserve"> Voor elk van de drie casussen kan Inschrijver maximaal 1000 punten behalen.</w:t>
      </w:r>
    </w:p>
    <w:p w14:paraId="474C6D07" w14:textId="77777777" w:rsidR="006A43DB" w:rsidRDefault="006A43DB" w:rsidP="004C2700">
      <w:pPr>
        <w:suppressAutoHyphens/>
      </w:pPr>
    </w:p>
    <w:p w14:paraId="544641CD" w14:textId="2A9E9B50" w:rsidR="00027A0F" w:rsidRDefault="00027A0F" w:rsidP="00027A0F">
      <w:pPr>
        <w:spacing w:line="240" w:lineRule="auto"/>
      </w:pPr>
      <w:r w:rsidRPr="00E15035">
        <w:t xml:space="preserve">De Aanbestedende Dienst beoordeelt </w:t>
      </w:r>
      <w:r>
        <w:t>de gebruikerstest</w:t>
      </w:r>
      <w:r w:rsidRPr="00E15035">
        <w:t xml:space="preserve"> </w:t>
      </w:r>
      <w:r>
        <w:t xml:space="preserve">per casus </w:t>
      </w:r>
      <w:r w:rsidR="00DC689E">
        <w:t>en</w:t>
      </w:r>
      <w:r w:rsidRPr="00E15035">
        <w:t xml:space="preserve"> beoordeelt </w:t>
      </w:r>
      <w:r>
        <w:t>aldus integraal de mate waarin wordt voldaan aan hetgeen hier</w:t>
      </w:r>
      <w:r w:rsidR="00DC689E">
        <w:t>onder</w:t>
      </w:r>
      <w:r>
        <w:t xml:space="preserve"> is gesteld.</w:t>
      </w:r>
    </w:p>
    <w:p w14:paraId="551A5E9C" w14:textId="33D2FF1B" w:rsidR="00027A0F" w:rsidRDefault="00027A0F" w:rsidP="00027A0F">
      <w:pPr>
        <w:rPr>
          <w:spacing w:val="-2"/>
        </w:rPr>
      </w:pPr>
      <w:r>
        <w:t>De punten per casus worden toegekend aan de hand van beoordelingscijfers overeenkomstig onderstaande tabel.</w:t>
      </w:r>
    </w:p>
    <w:p w14:paraId="6FAC7BB5" w14:textId="77777777" w:rsidR="00027A0F" w:rsidRDefault="00027A0F" w:rsidP="00027A0F">
      <w:pPr>
        <w:rPr>
          <w:spacing w:val="-2"/>
        </w:rPr>
      </w:pPr>
    </w:p>
    <w:tbl>
      <w:tblPr>
        <w:tblStyle w:val="Tabelraster"/>
        <w:tblW w:w="9180" w:type="dxa"/>
        <w:tblInd w:w="108" w:type="dxa"/>
        <w:tblLayout w:type="fixed"/>
        <w:tblLook w:val="04A0" w:firstRow="1" w:lastRow="0" w:firstColumn="1" w:lastColumn="0" w:noHBand="0" w:noVBand="1"/>
      </w:tblPr>
      <w:tblGrid>
        <w:gridCol w:w="1730"/>
        <w:gridCol w:w="2410"/>
        <w:gridCol w:w="5040"/>
      </w:tblGrid>
      <w:tr w:rsidR="00027A0F" w14:paraId="151B9B7C" w14:textId="77777777" w:rsidTr="008368E4">
        <w:tc>
          <w:tcPr>
            <w:tcW w:w="173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712C451" w14:textId="77777777" w:rsidR="00027A0F" w:rsidRDefault="00027A0F" w:rsidP="008368E4">
            <w:r>
              <w:t>Beoordelingscijfer</w:t>
            </w:r>
          </w:p>
        </w:tc>
        <w:tc>
          <w:tcPr>
            <w:tcW w:w="241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602311E" w14:textId="77777777" w:rsidR="00027A0F" w:rsidRDefault="00027A0F" w:rsidP="008368E4">
            <w:r>
              <w:t>% van de maximaal te behalen punten</w:t>
            </w:r>
          </w:p>
        </w:tc>
        <w:tc>
          <w:tcPr>
            <w:tcW w:w="504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D230FA3" w14:textId="77777777" w:rsidR="00027A0F" w:rsidRDefault="00027A0F" w:rsidP="008368E4">
            <w:r>
              <w:t>Beoordelingsomschrijving</w:t>
            </w:r>
          </w:p>
        </w:tc>
      </w:tr>
      <w:tr w:rsidR="00027A0F" w14:paraId="0C3B9795" w14:textId="77777777" w:rsidTr="008368E4">
        <w:tc>
          <w:tcPr>
            <w:tcW w:w="1730" w:type="dxa"/>
            <w:tcBorders>
              <w:top w:val="single" w:sz="4" w:space="0" w:color="auto"/>
              <w:left w:val="single" w:sz="4" w:space="0" w:color="auto"/>
              <w:bottom w:val="single" w:sz="4" w:space="0" w:color="auto"/>
              <w:right w:val="single" w:sz="4" w:space="0" w:color="auto"/>
            </w:tcBorders>
            <w:hideMark/>
          </w:tcPr>
          <w:p w14:paraId="5F28B185" w14:textId="77777777" w:rsidR="00027A0F" w:rsidRDefault="00027A0F" w:rsidP="008368E4">
            <w:r>
              <w:t>A</w:t>
            </w:r>
          </w:p>
        </w:tc>
        <w:tc>
          <w:tcPr>
            <w:tcW w:w="2410" w:type="dxa"/>
            <w:tcBorders>
              <w:top w:val="single" w:sz="4" w:space="0" w:color="auto"/>
              <w:left w:val="single" w:sz="4" w:space="0" w:color="auto"/>
              <w:bottom w:val="single" w:sz="4" w:space="0" w:color="auto"/>
              <w:right w:val="single" w:sz="4" w:space="0" w:color="auto"/>
            </w:tcBorders>
            <w:hideMark/>
          </w:tcPr>
          <w:p w14:paraId="372F347A" w14:textId="77777777" w:rsidR="00027A0F" w:rsidRDefault="00027A0F" w:rsidP="008368E4">
            <w:r>
              <w:t>0%</w:t>
            </w:r>
          </w:p>
        </w:tc>
        <w:tc>
          <w:tcPr>
            <w:tcW w:w="5041" w:type="dxa"/>
            <w:tcBorders>
              <w:top w:val="single" w:sz="4" w:space="0" w:color="auto"/>
              <w:left w:val="single" w:sz="4" w:space="0" w:color="auto"/>
              <w:bottom w:val="single" w:sz="4" w:space="0" w:color="auto"/>
              <w:right w:val="single" w:sz="4" w:space="0" w:color="auto"/>
            </w:tcBorders>
            <w:hideMark/>
          </w:tcPr>
          <w:p w14:paraId="28FCFB26" w14:textId="77777777" w:rsidR="00027A0F" w:rsidRDefault="00027A0F" w:rsidP="008368E4">
            <w:r>
              <w:t>Voldoet niet aan de verwachting</w:t>
            </w:r>
          </w:p>
        </w:tc>
      </w:tr>
      <w:tr w:rsidR="00027A0F" w14:paraId="264659B7" w14:textId="77777777" w:rsidTr="008368E4">
        <w:tc>
          <w:tcPr>
            <w:tcW w:w="1730" w:type="dxa"/>
            <w:tcBorders>
              <w:top w:val="single" w:sz="4" w:space="0" w:color="auto"/>
              <w:left w:val="single" w:sz="4" w:space="0" w:color="auto"/>
              <w:bottom w:val="single" w:sz="4" w:space="0" w:color="auto"/>
              <w:right w:val="single" w:sz="4" w:space="0" w:color="auto"/>
            </w:tcBorders>
            <w:hideMark/>
          </w:tcPr>
          <w:p w14:paraId="6532DA23" w14:textId="77777777" w:rsidR="00027A0F" w:rsidRDefault="00027A0F" w:rsidP="008368E4">
            <w:r>
              <w:t>B</w:t>
            </w:r>
          </w:p>
        </w:tc>
        <w:tc>
          <w:tcPr>
            <w:tcW w:w="2410" w:type="dxa"/>
            <w:tcBorders>
              <w:top w:val="single" w:sz="4" w:space="0" w:color="auto"/>
              <w:left w:val="single" w:sz="4" w:space="0" w:color="auto"/>
              <w:bottom w:val="single" w:sz="4" w:space="0" w:color="auto"/>
              <w:right w:val="single" w:sz="4" w:space="0" w:color="auto"/>
            </w:tcBorders>
            <w:hideMark/>
          </w:tcPr>
          <w:p w14:paraId="6AE75498" w14:textId="77777777" w:rsidR="00027A0F" w:rsidRDefault="00027A0F" w:rsidP="008368E4">
            <w:r>
              <w:t>25%</w:t>
            </w:r>
          </w:p>
        </w:tc>
        <w:tc>
          <w:tcPr>
            <w:tcW w:w="5041" w:type="dxa"/>
            <w:tcBorders>
              <w:top w:val="single" w:sz="4" w:space="0" w:color="auto"/>
              <w:left w:val="single" w:sz="4" w:space="0" w:color="auto"/>
              <w:bottom w:val="single" w:sz="4" w:space="0" w:color="auto"/>
              <w:right w:val="single" w:sz="4" w:space="0" w:color="auto"/>
            </w:tcBorders>
            <w:hideMark/>
          </w:tcPr>
          <w:p w14:paraId="47A529EE" w14:textId="77777777" w:rsidR="00027A0F" w:rsidRDefault="00027A0F" w:rsidP="008368E4">
            <w:r>
              <w:t>Voldoet slecht aan de verwachting</w:t>
            </w:r>
          </w:p>
        </w:tc>
      </w:tr>
      <w:tr w:rsidR="00027A0F" w14:paraId="59A224AE" w14:textId="77777777" w:rsidTr="008368E4">
        <w:tc>
          <w:tcPr>
            <w:tcW w:w="1730" w:type="dxa"/>
            <w:tcBorders>
              <w:top w:val="single" w:sz="4" w:space="0" w:color="auto"/>
              <w:left w:val="single" w:sz="4" w:space="0" w:color="auto"/>
              <w:bottom w:val="single" w:sz="4" w:space="0" w:color="auto"/>
              <w:right w:val="single" w:sz="4" w:space="0" w:color="auto"/>
            </w:tcBorders>
            <w:hideMark/>
          </w:tcPr>
          <w:p w14:paraId="73EC9B8B" w14:textId="77777777" w:rsidR="00027A0F" w:rsidRDefault="00027A0F" w:rsidP="008368E4">
            <w:r>
              <w:t>C</w:t>
            </w:r>
          </w:p>
        </w:tc>
        <w:tc>
          <w:tcPr>
            <w:tcW w:w="2410" w:type="dxa"/>
            <w:tcBorders>
              <w:top w:val="single" w:sz="4" w:space="0" w:color="auto"/>
              <w:left w:val="single" w:sz="4" w:space="0" w:color="auto"/>
              <w:bottom w:val="single" w:sz="4" w:space="0" w:color="auto"/>
              <w:right w:val="single" w:sz="4" w:space="0" w:color="auto"/>
            </w:tcBorders>
            <w:hideMark/>
          </w:tcPr>
          <w:p w14:paraId="57180A12" w14:textId="77777777" w:rsidR="00027A0F" w:rsidRDefault="00027A0F" w:rsidP="008368E4">
            <w:r>
              <w:t>75%</w:t>
            </w:r>
          </w:p>
        </w:tc>
        <w:tc>
          <w:tcPr>
            <w:tcW w:w="5041" w:type="dxa"/>
            <w:tcBorders>
              <w:top w:val="single" w:sz="4" w:space="0" w:color="auto"/>
              <w:left w:val="single" w:sz="4" w:space="0" w:color="auto"/>
              <w:bottom w:val="single" w:sz="4" w:space="0" w:color="auto"/>
              <w:right w:val="single" w:sz="4" w:space="0" w:color="auto"/>
            </w:tcBorders>
            <w:hideMark/>
          </w:tcPr>
          <w:p w14:paraId="50474801" w14:textId="77777777" w:rsidR="00027A0F" w:rsidRDefault="00027A0F" w:rsidP="008368E4">
            <w:r>
              <w:t>Voldoet grotendeels aan de verwachting</w:t>
            </w:r>
          </w:p>
        </w:tc>
      </w:tr>
      <w:tr w:rsidR="00027A0F" w14:paraId="54DC82CF" w14:textId="77777777" w:rsidTr="008368E4">
        <w:tc>
          <w:tcPr>
            <w:tcW w:w="1730" w:type="dxa"/>
            <w:tcBorders>
              <w:top w:val="single" w:sz="4" w:space="0" w:color="auto"/>
              <w:left w:val="single" w:sz="4" w:space="0" w:color="auto"/>
              <w:bottom w:val="single" w:sz="4" w:space="0" w:color="auto"/>
              <w:right w:val="single" w:sz="4" w:space="0" w:color="auto"/>
            </w:tcBorders>
            <w:hideMark/>
          </w:tcPr>
          <w:p w14:paraId="3C660AA4" w14:textId="77777777" w:rsidR="00027A0F" w:rsidRDefault="00027A0F" w:rsidP="008368E4">
            <w:r>
              <w:t>D</w:t>
            </w:r>
          </w:p>
        </w:tc>
        <w:tc>
          <w:tcPr>
            <w:tcW w:w="2410" w:type="dxa"/>
            <w:tcBorders>
              <w:top w:val="single" w:sz="4" w:space="0" w:color="auto"/>
              <w:left w:val="single" w:sz="4" w:space="0" w:color="auto"/>
              <w:bottom w:val="single" w:sz="4" w:space="0" w:color="auto"/>
              <w:right w:val="single" w:sz="4" w:space="0" w:color="auto"/>
            </w:tcBorders>
            <w:hideMark/>
          </w:tcPr>
          <w:p w14:paraId="31B310D8" w14:textId="77777777" w:rsidR="00027A0F" w:rsidRDefault="00027A0F" w:rsidP="008368E4">
            <w:r>
              <w:t>100%</w:t>
            </w:r>
          </w:p>
        </w:tc>
        <w:tc>
          <w:tcPr>
            <w:tcW w:w="5041" w:type="dxa"/>
            <w:tcBorders>
              <w:top w:val="single" w:sz="4" w:space="0" w:color="auto"/>
              <w:left w:val="single" w:sz="4" w:space="0" w:color="auto"/>
              <w:bottom w:val="single" w:sz="4" w:space="0" w:color="auto"/>
              <w:right w:val="single" w:sz="4" w:space="0" w:color="auto"/>
            </w:tcBorders>
            <w:hideMark/>
          </w:tcPr>
          <w:p w14:paraId="3D99EB16" w14:textId="77777777" w:rsidR="00027A0F" w:rsidRDefault="00027A0F" w:rsidP="008368E4">
            <w:r>
              <w:t>Voldoet geheel aan de verwachting</w:t>
            </w:r>
          </w:p>
        </w:tc>
      </w:tr>
    </w:tbl>
    <w:p w14:paraId="2A93148B" w14:textId="77777777" w:rsidR="00027A0F" w:rsidRDefault="00027A0F" w:rsidP="00027A0F">
      <w:pPr>
        <w:rPr>
          <w:spacing w:val="-2"/>
          <w:u w:val="single"/>
        </w:rPr>
      </w:pPr>
    </w:p>
    <w:p w14:paraId="6787EE10" w14:textId="53ED1B51" w:rsidR="00027A0F" w:rsidRDefault="00027A0F" w:rsidP="00027A0F">
      <w:r>
        <w:rPr>
          <w:spacing w:val="-2"/>
        </w:rPr>
        <w:t>Nadat de definitieve beoordelingscijfers per casus zijn vastgesteld, wordt vervolgens</w:t>
      </w:r>
      <w:r>
        <w:t xml:space="preserve"> per (sub)gunningscriteria het toegekende beoordelingscijfer omgerekend naar het bijbehorende aantal punten via de navolgende formule:</w:t>
      </w:r>
    </w:p>
    <w:p w14:paraId="64C4C649" w14:textId="77777777" w:rsidR="00027A0F" w:rsidRDefault="00027A0F" w:rsidP="00027A0F">
      <w:pPr>
        <w:rPr>
          <w:b/>
          <w:bCs/>
        </w:rPr>
      </w:pPr>
    </w:p>
    <w:p w14:paraId="6BF7BCA1" w14:textId="0CEB0ED6" w:rsidR="00027A0F" w:rsidRDefault="00027A0F" w:rsidP="00027A0F">
      <w:pPr>
        <w:rPr>
          <w:b/>
          <w:bCs/>
        </w:rPr>
      </w:pPr>
      <w:r>
        <w:rPr>
          <w:b/>
          <w:bCs/>
        </w:rPr>
        <w:t>Gewogen score per casus (het percentage van het beoordelingscijfer x maximum puntenscore per casus)</w:t>
      </w:r>
    </w:p>
    <w:p w14:paraId="64C1CCF3" w14:textId="77777777" w:rsidR="00027A0F" w:rsidRDefault="00027A0F" w:rsidP="00027A0F"/>
    <w:p w14:paraId="79E070D2" w14:textId="348C0AD0" w:rsidR="00027A0F" w:rsidRDefault="00027A0F" w:rsidP="00027A0F">
      <w:pPr>
        <w:rPr>
          <w:bCs/>
        </w:rPr>
      </w:pPr>
      <w:r>
        <w:rPr>
          <w:bCs/>
        </w:rPr>
        <w:t>Voorbeeld casus 1:</w:t>
      </w:r>
    </w:p>
    <w:p w14:paraId="325533BB" w14:textId="3633ED5B" w:rsidR="00027A0F" w:rsidRDefault="00027A0F" w:rsidP="00027A0F">
      <w:r>
        <w:t>Maximale score: 1000 punten</w:t>
      </w:r>
    </w:p>
    <w:p w14:paraId="09AE6820" w14:textId="77777777" w:rsidR="00027A0F" w:rsidRDefault="00027A0F" w:rsidP="00027A0F">
      <w:r>
        <w:t>Beoordelingscijfer: C = 75%</w:t>
      </w:r>
    </w:p>
    <w:p w14:paraId="02DD4947" w14:textId="648BF607" w:rsidR="00027A0F" w:rsidRDefault="00027A0F" w:rsidP="00027A0F">
      <w:r>
        <w:t>Puntenscore = 75% x 1000 punten = 750,00 punten</w:t>
      </w:r>
    </w:p>
    <w:p w14:paraId="37D27AC7" w14:textId="77777777" w:rsidR="006A43DB" w:rsidRDefault="006A43DB" w:rsidP="004C2700">
      <w:pPr>
        <w:suppressAutoHyphens/>
      </w:pPr>
    </w:p>
    <w:p w14:paraId="4319B7D2" w14:textId="77777777" w:rsidR="00DC4314" w:rsidRDefault="00DC4314" w:rsidP="004C2700">
      <w:pPr>
        <w:suppressAutoHyphens/>
      </w:pPr>
    </w:p>
    <w:p w14:paraId="4CADC93B" w14:textId="77777777" w:rsidR="00DC4314" w:rsidRPr="00DC4314" w:rsidRDefault="007F4B2B" w:rsidP="004C2700">
      <w:pPr>
        <w:suppressAutoHyphens/>
        <w:rPr>
          <w:b/>
        </w:rPr>
      </w:pPr>
      <w:r>
        <w:rPr>
          <w:b/>
        </w:rPr>
        <w:t>Zie bijlagen gebruikerstest</w:t>
      </w:r>
    </w:p>
    <w:p w14:paraId="420DC363" w14:textId="77777777" w:rsidR="00422A58" w:rsidRDefault="00422A58" w:rsidP="004C2700">
      <w:pPr>
        <w:rPr>
          <w:b/>
        </w:rPr>
      </w:pPr>
      <w:bookmarkStart w:id="310" w:name="_Toc419285412"/>
      <w:bookmarkStart w:id="311" w:name="_Toc421086908"/>
      <w:bookmarkStart w:id="312" w:name="_Toc522265734"/>
    </w:p>
    <w:p w14:paraId="250D7679" w14:textId="77777777" w:rsidR="004C2700" w:rsidRDefault="004C2700" w:rsidP="004C2700">
      <w:pPr>
        <w:rPr>
          <w:b/>
        </w:rPr>
      </w:pPr>
      <w:r w:rsidRPr="00137AF8">
        <w:rPr>
          <w:b/>
        </w:rPr>
        <w:t>Gunningscriterium [2]: Prijs</w:t>
      </w:r>
      <w:bookmarkEnd w:id="310"/>
      <w:bookmarkEnd w:id="311"/>
      <w:bookmarkEnd w:id="312"/>
    </w:p>
    <w:p w14:paraId="1086BAB4" w14:textId="77777777" w:rsidR="006A1FF6" w:rsidRPr="00137AF8" w:rsidRDefault="006A1FF6" w:rsidP="004C2700">
      <w:pPr>
        <w:rPr>
          <w:b/>
        </w:rPr>
      </w:pPr>
    </w:p>
    <w:p w14:paraId="1BB54E74" w14:textId="77777777" w:rsidR="004C2700" w:rsidRDefault="004C2700" w:rsidP="004C2700">
      <w:pPr>
        <w:suppressAutoHyphens/>
      </w:pPr>
      <w:r w:rsidRPr="00372667">
        <w:lastRenderedPageBreak/>
        <w:t xml:space="preserve">Voor gunningscriterium </w:t>
      </w:r>
      <w:r>
        <w:t>[2]</w:t>
      </w:r>
      <w:r w:rsidRPr="00372667">
        <w:t xml:space="preserve"> (</w:t>
      </w:r>
      <w:r>
        <w:t>p</w:t>
      </w:r>
      <w:r w:rsidRPr="00372667">
        <w:t xml:space="preserve">rijs) </w:t>
      </w:r>
      <w:r>
        <w:t xml:space="preserve">kan Inschrijver </w:t>
      </w:r>
      <w:r w:rsidRPr="00422A58">
        <w:t xml:space="preserve">maximaal </w:t>
      </w:r>
      <w:r w:rsidR="00422A58" w:rsidRPr="00422A58">
        <w:t>2</w:t>
      </w:r>
      <w:r w:rsidR="006A1FF6" w:rsidRPr="00422A58">
        <w:t xml:space="preserve">000 </w:t>
      </w:r>
      <w:r w:rsidRPr="00422A58">
        <w:t>punten</w:t>
      </w:r>
      <w:r w:rsidRPr="00372667">
        <w:t xml:space="preserve"> </w:t>
      </w:r>
      <w:r>
        <w:t>scoren</w:t>
      </w:r>
      <w:r w:rsidRPr="00372667">
        <w:t xml:space="preserve">. </w:t>
      </w:r>
    </w:p>
    <w:p w14:paraId="158F816C" w14:textId="77777777" w:rsidR="006A1FF6" w:rsidRDefault="006A1FF6" w:rsidP="004C2700">
      <w:pPr>
        <w:suppressAutoHyphens/>
      </w:pPr>
    </w:p>
    <w:p w14:paraId="3D64D870" w14:textId="77777777" w:rsidR="006A1FF6" w:rsidRDefault="006A1FF6" w:rsidP="006A1FF6">
      <w:pPr>
        <w:rPr>
          <w:rFonts w:eastAsia="Arial" w:cs="Arial"/>
        </w:rPr>
      </w:pPr>
      <w:r>
        <w:rPr>
          <w:rFonts w:eastAsia="Arial" w:cs="Arial"/>
        </w:rPr>
        <w:t>I</w:t>
      </w:r>
      <w:r w:rsidRPr="02A463CD">
        <w:rPr>
          <w:rFonts w:eastAsia="Arial" w:cs="Arial"/>
        </w:rPr>
        <w:t>nschrijvers dienen in het prijzenblad de onderstaande prijzen te specificeren met inachtneming van de plafondbedragen:</w:t>
      </w:r>
    </w:p>
    <w:p w14:paraId="60D0101C" w14:textId="77777777" w:rsidR="000E2636" w:rsidRDefault="000E2636" w:rsidP="006A1FF6"/>
    <w:p w14:paraId="2906F0B1" w14:textId="77777777" w:rsidR="006A1FF6" w:rsidRPr="00C82E27" w:rsidRDefault="006A1FF6" w:rsidP="006A7C07">
      <w:pPr>
        <w:pStyle w:val="Lijstalinea"/>
        <w:numPr>
          <w:ilvl w:val="0"/>
          <w:numId w:val="39"/>
        </w:numPr>
        <w:spacing w:after="120"/>
        <w:rPr>
          <w:rFonts w:asciiTheme="minorHAnsi" w:eastAsiaTheme="minorEastAsia" w:hAnsiTheme="minorHAnsi" w:cstheme="minorBidi"/>
          <w:b/>
          <w:bCs/>
        </w:rPr>
      </w:pPr>
      <w:r w:rsidRPr="00C82E27">
        <w:rPr>
          <w:rFonts w:eastAsia="Arial" w:cs="Arial"/>
          <w:b/>
          <w:bCs/>
        </w:rPr>
        <w:t>Eenmalige kosten: aanschaf en implementatie</w:t>
      </w:r>
      <w:r w:rsidRPr="00C82E27">
        <w:tab/>
      </w:r>
    </w:p>
    <w:p w14:paraId="0A4C8D12" w14:textId="77777777" w:rsidR="006A1FF6" w:rsidRPr="00C82E27" w:rsidRDefault="006A1FF6" w:rsidP="006A1FF6">
      <w:pPr>
        <w:rPr>
          <w:rFonts w:eastAsia="Arial" w:cs="Arial"/>
        </w:rPr>
      </w:pPr>
      <w:r w:rsidRPr="00C82E27">
        <w:rPr>
          <w:rFonts w:eastAsia="Arial" w:cs="Arial"/>
        </w:rPr>
        <w:t>Eenmalig vast bedrag voor aanschaf en implementatie inclusief consultancy, data-import en conversie d</w:t>
      </w:r>
      <w:r w:rsidR="00FB5380" w:rsidRPr="00C82E27">
        <w:rPr>
          <w:rFonts w:eastAsia="Arial" w:cs="Arial"/>
        </w:rPr>
        <w:t>ata</w:t>
      </w:r>
      <w:r w:rsidRPr="00C82E27">
        <w:rPr>
          <w:rFonts w:eastAsia="Arial" w:cs="Arial"/>
        </w:rPr>
        <w:t xml:space="preserve">, interfaces, rapportages, training en opleiding gebruikers en functioneel beheerder (de opsomming is niet limitatief). Voor de eenmalige kosten hanteert de opdrachtgever </w:t>
      </w:r>
      <w:r w:rsidRPr="00DC689E">
        <w:rPr>
          <w:rFonts w:eastAsia="Arial" w:cs="Arial"/>
        </w:rPr>
        <w:t xml:space="preserve">een </w:t>
      </w:r>
      <w:r w:rsidRPr="00DC689E">
        <w:rPr>
          <w:rFonts w:eastAsia="Arial" w:cs="Arial"/>
          <w:b/>
          <w:bCs/>
        </w:rPr>
        <w:t>plafondbedrag</w:t>
      </w:r>
      <w:r w:rsidRPr="00DC689E">
        <w:rPr>
          <w:rFonts w:eastAsia="Arial" w:cs="Arial"/>
        </w:rPr>
        <w:t xml:space="preserve"> van € </w:t>
      </w:r>
      <w:r w:rsidR="00D15811" w:rsidRPr="00DC689E">
        <w:rPr>
          <w:rFonts w:eastAsia="Arial" w:cs="Arial"/>
        </w:rPr>
        <w:t>85</w:t>
      </w:r>
      <w:r w:rsidRPr="00DC689E">
        <w:rPr>
          <w:rFonts w:eastAsia="Arial" w:cs="Arial"/>
        </w:rPr>
        <w:t>.000, exclusief</w:t>
      </w:r>
      <w:r w:rsidRPr="00C82E27">
        <w:rPr>
          <w:rFonts w:eastAsia="Arial" w:cs="Arial"/>
        </w:rPr>
        <w:t xml:space="preserve"> BTW. </w:t>
      </w:r>
    </w:p>
    <w:p w14:paraId="35CCAC0E" w14:textId="77777777" w:rsidR="00422A58" w:rsidRPr="00C82E27" w:rsidRDefault="006A1FF6" w:rsidP="00422A58">
      <w:r w:rsidRPr="00C82E27">
        <w:rPr>
          <w:rFonts w:eastAsia="Arial" w:cs="Arial"/>
        </w:rPr>
        <w:t>Indien de geoffreerde eenmalige kosten hoger zijn dan het bovengenoemde plafondbedrag, is de inschrijving ongeldig en wordt deze inschrijving uitgesloten van verdere deelname aan de aanbestedingsprocedure.</w:t>
      </w:r>
      <w:r w:rsidR="00422A58" w:rsidRPr="00C82E27">
        <w:rPr>
          <w:rFonts w:eastAsia="Arial" w:cs="Arial"/>
        </w:rPr>
        <w:t xml:space="preserve"> De eenmalige kosten tellen</w:t>
      </w:r>
      <w:r w:rsidR="00FF4475" w:rsidRPr="00C82E27">
        <w:rPr>
          <w:rFonts w:eastAsia="Arial" w:cs="Arial"/>
        </w:rPr>
        <w:t xml:space="preserve"> </w:t>
      </w:r>
      <w:r w:rsidR="00422A58" w:rsidRPr="00C82E27">
        <w:rPr>
          <w:rFonts w:eastAsia="Arial" w:cs="Arial"/>
          <w:b/>
          <w:bCs/>
          <w:u w:val="single"/>
        </w:rPr>
        <w:t>niet</w:t>
      </w:r>
      <w:r w:rsidR="00422A58" w:rsidRPr="00C82E27">
        <w:rPr>
          <w:rFonts w:eastAsia="Arial" w:cs="Arial"/>
        </w:rPr>
        <w:t xml:space="preserve"> mee voor de beoordeling van de prijs.</w:t>
      </w:r>
    </w:p>
    <w:p w14:paraId="07F157A0" w14:textId="77777777" w:rsidR="006A1FF6" w:rsidRPr="000E2636" w:rsidRDefault="001F18BB" w:rsidP="006A1FF6">
      <w:pPr>
        <w:rPr>
          <w:rFonts w:eastAsia="Arial" w:cs="Arial"/>
          <w:highlight w:val="yellow"/>
        </w:rPr>
      </w:pPr>
      <w:r w:rsidRPr="000E2636">
        <w:rPr>
          <w:rFonts w:eastAsia="Arial" w:cs="Arial"/>
          <w:highlight w:val="yellow"/>
        </w:rPr>
        <w:t xml:space="preserve"> </w:t>
      </w:r>
      <w:r w:rsidR="006A1FF6" w:rsidRPr="000E2636">
        <w:rPr>
          <w:rFonts w:eastAsia="Arial" w:cs="Arial"/>
          <w:highlight w:val="yellow"/>
        </w:rPr>
        <w:t xml:space="preserve"> </w:t>
      </w:r>
    </w:p>
    <w:p w14:paraId="50BB53FD" w14:textId="77777777" w:rsidR="006A1FF6" w:rsidRPr="00C82E27" w:rsidRDefault="006A1FF6" w:rsidP="00D15811">
      <w:pPr>
        <w:pStyle w:val="Lijstalinea"/>
        <w:numPr>
          <w:ilvl w:val="0"/>
          <w:numId w:val="39"/>
        </w:numPr>
        <w:spacing w:after="120"/>
        <w:rPr>
          <w:rFonts w:asciiTheme="minorHAnsi" w:eastAsiaTheme="minorEastAsia" w:hAnsiTheme="minorHAnsi" w:cstheme="minorBidi"/>
          <w:b/>
          <w:bCs/>
        </w:rPr>
      </w:pPr>
      <w:r w:rsidRPr="00C82E27">
        <w:rPr>
          <w:rFonts w:eastAsia="Arial" w:cs="Arial"/>
          <w:b/>
          <w:bCs/>
        </w:rPr>
        <w:t>Jaarlijkse kosten (exploitatiekosten na de implementatie</w:t>
      </w:r>
      <w:r w:rsidRPr="00C82E27">
        <w:rPr>
          <w:rFonts w:eastAsia="Arial" w:cs="Arial"/>
        </w:rPr>
        <w:t>)</w:t>
      </w:r>
    </w:p>
    <w:p w14:paraId="3D91F9F6" w14:textId="77777777" w:rsidR="006A1FF6" w:rsidRPr="00DC689E" w:rsidRDefault="006A1FF6" w:rsidP="006A1FF6">
      <w:r w:rsidRPr="00C82E27">
        <w:rPr>
          <w:rFonts w:eastAsia="Arial" w:cs="Arial"/>
        </w:rPr>
        <w:t xml:space="preserve">Dit is het totaalbedrag voor de exploitatie van de voorziening zoals omschreven in het </w:t>
      </w:r>
      <w:r w:rsidRPr="00DC689E">
        <w:rPr>
          <w:rFonts w:eastAsia="Arial" w:cs="Arial"/>
        </w:rPr>
        <w:t>aanbestedingsdocument en bijbehorende bijlagen. Het totaalbedrag is gebaseerd o.a. op het aantal medewerkers zoals vermeld.</w:t>
      </w:r>
    </w:p>
    <w:p w14:paraId="242F1F2C" w14:textId="77777777" w:rsidR="006A1FF6" w:rsidRPr="00C82E27" w:rsidRDefault="006A1FF6" w:rsidP="006A1FF6">
      <w:pPr>
        <w:rPr>
          <w:rFonts w:eastAsia="Arial" w:cs="Arial"/>
        </w:rPr>
      </w:pPr>
      <w:r w:rsidRPr="00DC689E">
        <w:rPr>
          <w:rFonts w:eastAsia="Arial" w:cs="Arial"/>
        </w:rPr>
        <w:t xml:space="preserve">Voor de jaarlijkse (structurele) kosten hanteert de opdrachtgever een </w:t>
      </w:r>
      <w:r w:rsidRPr="00DC689E">
        <w:rPr>
          <w:rFonts w:eastAsia="Arial" w:cs="Arial"/>
          <w:b/>
          <w:bCs/>
        </w:rPr>
        <w:t>plafondbedrag</w:t>
      </w:r>
      <w:r w:rsidRPr="00DC689E">
        <w:rPr>
          <w:rFonts w:eastAsia="Arial" w:cs="Arial"/>
        </w:rPr>
        <w:t xml:space="preserve"> van € </w:t>
      </w:r>
      <w:r w:rsidR="00422A58" w:rsidRPr="00DC689E">
        <w:rPr>
          <w:rFonts w:eastAsia="Arial" w:cs="Arial"/>
        </w:rPr>
        <w:t>10</w:t>
      </w:r>
      <w:r w:rsidR="00881690" w:rsidRPr="00DC689E">
        <w:rPr>
          <w:rFonts w:eastAsia="Arial" w:cs="Arial"/>
        </w:rPr>
        <w:t>0</w:t>
      </w:r>
      <w:r w:rsidRPr="00DC689E">
        <w:rPr>
          <w:rFonts w:eastAsia="Arial" w:cs="Arial"/>
        </w:rPr>
        <w:t>.000, -</w:t>
      </w:r>
      <w:r w:rsidR="00881690" w:rsidRPr="00DC689E">
        <w:rPr>
          <w:rFonts w:eastAsia="Arial" w:cs="Arial"/>
        </w:rPr>
        <w:t xml:space="preserve"> </w:t>
      </w:r>
      <w:r w:rsidRPr="00DC689E">
        <w:rPr>
          <w:rFonts w:eastAsia="Arial" w:cs="Arial"/>
        </w:rPr>
        <w:t xml:space="preserve"> exclusief BTW</w:t>
      </w:r>
      <w:r w:rsidR="003F0BE7" w:rsidRPr="00DC689E">
        <w:rPr>
          <w:rFonts w:eastAsia="Arial" w:cs="Arial"/>
        </w:rPr>
        <w:t xml:space="preserve"> </w:t>
      </w:r>
      <w:r w:rsidR="003F0BE7" w:rsidRPr="00DC689E">
        <w:rPr>
          <w:rFonts w:eastAsia="Arial" w:cs="Arial"/>
          <w:b/>
          <w:bCs/>
        </w:rPr>
        <w:t xml:space="preserve">(voor </w:t>
      </w:r>
      <w:r w:rsidR="001E1290" w:rsidRPr="00DC689E">
        <w:rPr>
          <w:rFonts w:eastAsia="Arial" w:cs="Arial"/>
          <w:b/>
          <w:bCs/>
        </w:rPr>
        <w:t>2</w:t>
      </w:r>
      <w:r w:rsidR="003F0BE7" w:rsidRPr="00DC689E">
        <w:rPr>
          <w:rFonts w:eastAsia="Arial" w:cs="Arial"/>
          <w:b/>
          <w:bCs/>
        </w:rPr>
        <w:t xml:space="preserve"> jaar derhalve € </w:t>
      </w:r>
      <w:r w:rsidR="00B37508" w:rsidRPr="00DC689E">
        <w:rPr>
          <w:rFonts w:eastAsia="Arial" w:cs="Arial"/>
          <w:b/>
          <w:bCs/>
        </w:rPr>
        <w:t>2</w:t>
      </w:r>
      <w:r w:rsidR="001E1290" w:rsidRPr="00DC689E">
        <w:rPr>
          <w:rFonts w:eastAsia="Arial" w:cs="Arial"/>
          <w:b/>
          <w:bCs/>
        </w:rPr>
        <w:t>0</w:t>
      </w:r>
      <w:r w:rsidR="003F0BE7" w:rsidRPr="00DC689E">
        <w:rPr>
          <w:rFonts w:eastAsia="Arial" w:cs="Arial"/>
          <w:b/>
          <w:bCs/>
        </w:rPr>
        <w:t xml:space="preserve">0.000,--  exclusief BTW </w:t>
      </w:r>
      <w:r w:rsidR="003F0BE7" w:rsidRPr="00DC689E">
        <w:rPr>
          <w:rFonts w:eastAsia="Arial" w:cs="Arial"/>
        </w:rPr>
        <w:t>!)</w:t>
      </w:r>
      <w:r w:rsidRPr="00DC689E">
        <w:rPr>
          <w:rFonts w:eastAsia="Arial" w:cs="Arial"/>
        </w:rPr>
        <w:t>. Deze jaarlijkse kosten zijn inclusief de door de inschrijver ingeschatte kosten voor consultancy voor het verrichten van modificaties aan het systeem</w:t>
      </w:r>
      <w:r w:rsidR="006609F4" w:rsidRPr="00DC689E">
        <w:rPr>
          <w:rFonts w:eastAsia="Arial" w:cs="Arial"/>
        </w:rPr>
        <w:t xml:space="preserve">, </w:t>
      </w:r>
      <w:r w:rsidR="00870454" w:rsidRPr="00DC689E">
        <w:rPr>
          <w:rFonts w:eastAsia="Arial" w:cs="Arial"/>
        </w:rPr>
        <w:t>alsmede</w:t>
      </w:r>
      <w:r w:rsidR="00A26D35" w:rsidRPr="00DC689E">
        <w:rPr>
          <w:rFonts w:eastAsia="Arial" w:cs="Arial"/>
        </w:rPr>
        <w:t xml:space="preserve"> het gemiddeld</w:t>
      </w:r>
      <w:r w:rsidR="00A26D35" w:rsidRPr="00C82E27">
        <w:rPr>
          <w:rFonts w:eastAsia="Arial" w:cs="Arial"/>
        </w:rPr>
        <w:t xml:space="preserve"> all-in uurtarief voor een (fictieve) afname van 50 uur consultancy per jaar</w:t>
      </w:r>
      <w:r w:rsidR="00870454" w:rsidRPr="00C82E27">
        <w:rPr>
          <w:rFonts w:eastAsia="Arial" w:cs="Arial"/>
        </w:rPr>
        <w:t xml:space="preserve"> op verzoek van VRK</w:t>
      </w:r>
      <w:r w:rsidRPr="00C82E27">
        <w:rPr>
          <w:rFonts w:eastAsia="Arial" w:cs="Arial"/>
        </w:rPr>
        <w:t xml:space="preserve">. Deze kosten dienen inzichtelijk gemaakt te worden op het prijzenblad.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w:t>
      </w:r>
      <w:r w:rsidR="00EA06D3">
        <w:rPr>
          <w:rFonts w:eastAsia="Arial" w:cs="Arial"/>
        </w:rPr>
        <w:t>P</w:t>
      </w:r>
      <w:r w:rsidRPr="00C82E27">
        <w:rPr>
          <w:rFonts w:eastAsia="Arial" w:cs="Arial"/>
        </w:rPr>
        <w:t xml:space="preserve">rogramma van </w:t>
      </w:r>
      <w:r w:rsidR="00EA06D3">
        <w:rPr>
          <w:rFonts w:eastAsia="Arial" w:cs="Arial"/>
        </w:rPr>
        <w:t>E</w:t>
      </w:r>
      <w:r w:rsidRPr="00C82E27">
        <w:rPr>
          <w:rFonts w:eastAsia="Arial" w:cs="Arial"/>
        </w:rPr>
        <w:t>isen is meerwerk niet toegestaan.</w:t>
      </w:r>
    </w:p>
    <w:p w14:paraId="3ECB956E" w14:textId="77777777" w:rsidR="006A1FF6" w:rsidRPr="00C82E27" w:rsidRDefault="006A1FF6" w:rsidP="007022F6">
      <w:pPr>
        <w:rPr>
          <w:rFonts w:asciiTheme="minorHAnsi" w:eastAsiaTheme="minorEastAsia" w:hAnsiTheme="minorHAnsi" w:cstheme="minorBidi"/>
        </w:rPr>
      </w:pPr>
      <w:r w:rsidRPr="00C82E27">
        <w:rPr>
          <w:rFonts w:eastAsia="Arial" w:cs="Arial"/>
        </w:rPr>
        <w:t>Het gemiddelde all-in uurtarief van de door de inschrijver in te zetten functionarissen</w:t>
      </w:r>
    </w:p>
    <w:p w14:paraId="23306A84" w14:textId="77777777" w:rsidR="006A1FF6" w:rsidRDefault="006A1FF6" w:rsidP="006A1FF6">
      <w:r w:rsidRPr="00C82E27">
        <w:rPr>
          <w:rFonts w:eastAsia="Arial" w:cs="Arial"/>
        </w:rPr>
        <w:t>omvat alle aspecten welke van invloed zijn op het uurtarief (zoals reistijd).</w:t>
      </w:r>
      <w:r w:rsidRPr="02A463CD">
        <w:rPr>
          <w:rFonts w:eastAsia="Arial" w:cs="Arial"/>
        </w:rPr>
        <w:t xml:space="preserve"> </w:t>
      </w:r>
    </w:p>
    <w:p w14:paraId="1372FD5B" w14:textId="77777777" w:rsidR="006A1FF6" w:rsidRDefault="006A1FF6" w:rsidP="006A1FF6">
      <w:pPr>
        <w:spacing w:line="257" w:lineRule="auto"/>
      </w:pPr>
      <w:r w:rsidRPr="02A463CD">
        <w:rPr>
          <w:rFonts w:eastAsia="Arial" w:cs="Arial"/>
          <w:b/>
          <w:bCs/>
          <w:color w:val="000000" w:themeColor="text1"/>
        </w:rPr>
        <w:t xml:space="preserve"> </w:t>
      </w:r>
    </w:p>
    <w:p w14:paraId="3D6E56C3" w14:textId="77777777" w:rsidR="006A1FF6" w:rsidRDefault="006A1FF6" w:rsidP="00D15811">
      <w:pPr>
        <w:pStyle w:val="Lijstalinea"/>
        <w:numPr>
          <w:ilvl w:val="0"/>
          <w:numId w:val="39"/>
        </w:numPr>
        <w:spacing w:after="120"/>
        <w:rPr>
          <w:rFonts w:asciiTheme="minorHAnsi" w:eastAsiaTheme="minorEastAsia" w:hAnsiTheme="minorHAnsi" w:cstheme="minorBidi"/>
          <w:b/>
          <w:bCs/>
        </w:rPr>
      </w:pPr>
      <w:r w:rsidRPr="02A463CD">
        <w:rPr>
          <w:rFonts w:eastAsia="Arial" w:cs="Arial"/>
          <w:b/>
          <w:bCs/>
        </w:rPr>
        <w:t xml:space="preserve">Kosten Programma van </w:t>
      </w:r>
      <w:r w:rsidR="00C82E27">
        <w:rPr>
          <w:rFonts w:eastAsia="Arial" w:cs="Arial"/>
          <w:b/>
          <w:bCs/>
        </w:rPr>
        <w:t>W</w:t>
      </w:r>
      <w:r w:rsidRPr="02A463CD">
        <w:rPr>
          <w:rFonts w:eastAsia="Arial" w:cs="Arial"/>
          <w:b/>
          <w:bCs/>
        </w:rPr>
        <w:t>ensen</w:t>
      </w:r>
    </w:p>
    <w:p w14:paraId="4D03545A" w14:textId="77777777" w:rsidR="001F18BB" w:rsidRDefault="006A1FF6" w:rsidP="006A1FF6">
      <w:pPr>
        <w:rPr>
          <w:rFonts w:eastAsia="Arial" w:cs="Arial"/>
        </w:rPr>
      </w:pPr>
      <w:r w:rsidRPr="02A463CD">
        <w:rPr>
          <w:rFonts w:eastAsia="Arial" w:cs="Arial"/>
        </w:rPr>
        <w:t xml:space="preserve">Indien aan de realisatie van </w:t>
      </w:r>
      <w:r w:rsidRPr="00DC689E">
        <w:rPr>
          <w:rFonts w:eastAsia="Arial" w:cs="Arial"/>
        </w:rPr>
        <w:t>wensen (overeenkomstig bijlage 9 Programma</w:t>
      </w:r>
      <w:r w:rsidRPr="00B02959">
        <w:rPr>
          <w:rFonts w:eastAsia="Arial" w:cs="Arial"/>
        </w:rPr>
        <w:t xml:space="preserve"> van Wensen)</w:t>
      </w:r>
      <w:r w:rsidRPr="02A463CD">
        <w:rPr>
          <w:rFonts w:eastAsia="Arial" w:cs="Arial"/>
        </w:rPr>
        <w:t xml:space="preserve"> kosten aan verbonden zijn, </w:t>
      </w:r>
      <w:r w:rsidR="00881690">
        <w:rPr>
          <w:rFonts w:eastAsia="Arial" w:cs="Arial"/>
        </w:rPr>
        <w:t>maken</w:t>
      </w:r>
      <w:r w:rsidRPr="02A463CD">
        <w:rPr>
          <w:rFonts w:eastAsia="Arial" w:cs="Arial"/>
        </w:rPr>
        <w:t xml:space="preserve"> deze kosten</w:t>
      </w:r>
      <w:r w:rsidR="00881690">
        <w:rPr>
          <w:rFonts w:eastAsia="Arial" w:cs="Arial"/>
        </w:rPr>
        <w:t xml:space="preserve"> onderdeel uit van de</w:t>
      </w:r>
      <w:r w:rsidRPr="02A463CD">
        <w:rPr>
          <w:rFonts w:eastAsia="Arial" w:cs="Arial"/>
        </w:rPr>
        <w:t xml:space="preserve"> in het prijzenblad</w:t>
      </w:r>
      <w:r w:rsidR="00881690">
        <w:rPr>
          <w:rFonts w:eastAsia="Arial" w:cs="Arial"/>
        </w:rPr>
        <w:t xml:space="preserve"> opgegeven tarieven</w:t>
      </w:r>
      <w:r w:rsidRPr="02A463CD">
        <w:rPr>
          <w:rFonts w:eastAsia="Arial" w:cs="Arial"/>
        </w:rPr>
        <w:t>.</w:t>
      </w:r>
    </w:p>
    <w:p w14:paraId="13C7CE8D" w14:textId="77777777" w:rsidR="006A1FF6" w:rsidRDefault="006A1FF6" w:rsidP="006A1FF6">
      <w:pPr>
        <w:rPr>
          <w:rFonts w:eastAsia="Arial" w:cs="Arial"/>
        </w:rPr>
      </w:pPr>
      <w:r w:rsidRPr="02A463CD">
        <w:rPr>
          <w:rFonts w:eastAsia="Arial" w:cs="Arial"/>
        </w:rPr>
        <w:t xml:space="preserve"> </w:t>
      </w:r>
    </w:p>
    <w:p w14:paraId="734BA021" w14:textId="77777777" w:rsidR="006A1FF6" w:rsidRPr="00EA06D3" w:rsidRDefault="006A1FF6" w:rsidP="006A1FF6">
      <w:r w:rsidRPr="00EA06D3">
        <w:rPr>
          <w:rFonts w:eastAsia="Arial" w:cs="Arial"/>
        </w:rPr>
        <w:t xml:space="preserve">Voor de beoordeling van het gunningscriterium prijs worden volgende kosten meegerekend: </w:t>
      </w:r>
      <w:r w:rsidR="00B37508" w:rsidRPr="00EA06D3">
        <w:rPr>
          <w:rFonts w:eastAsia="Arial" w:cs="Arial"/>
        </w:rPr>
        <w:t>J</w:t>
      </w:r>
      <w:r w:rsidRPr="00EA06D3">
        <w:rPr>
          <w:rFonts w:eastAsia="Arial" w:cs="Arial"/>
        </w:rPr>
        <w:t xml:space="preserve">aarlijkse kosten en het gemiddeld all-in uurtarief voor een (fictieve) afname van </w:t>
      </w:r>
      <w:r w:rsidR="00B37508" w:rsidRPr="00EA06D3">
        <w:rPr>
          <w:rFonts w:eastAsia="Arial" w:cs="Arial"/>
        </w:rPr>
        <w:lastRenderedPageBreak/>
        <w:t>5</w:t>
      </w:r>
      <w:r w:rsidR="00E8333C" w:rsidRPr="00EA06D3">
        <w:rPr>
          <w:rFonts w:eastAsia="Arial" w:cs="Arial"/>
        </w:rPr>
        <w:t xml:space="preserve">0 </w:t>
      </w:r>
      <w:r w:rsidRPr="00EA06D3">
        <w:rPr>
          <w:rFonts w:eastAsia="Arial" w:cs="Arial"/>
        </w:rPr>
        <w:t>uur</w:t>
      </w:r>
      <w:r w:rsidR="00881690" w:rsidRPr="00EA06D3">
        <w:rPr>
          <w:rFonts w:eastAsia="Arial" w:cs="Arial"/>
        </w:rPr>
        <w:t xml:space="preserve"> consultancy</w:t>
      </w:r>
      <w:r w:rsidR="00B37508" w:rsidRPr="00EA06D3">
        <w:rPr>
          <w:rFonts w:eastAsia="Arial" w:cs="Arial"/>
        </w:rPr>
        <w:t xml:space="preserve"> per jaar</w:t>
      </w:r>
      <w:r w:rsidRPr="00EA06D3">
        <w:rPr>
          <w:rFonts w:eastAsia="Arial" w:cs="Arial"/>
        </w:rPr>
        <w:t>.</w:t>
      </w:r>
      <w:r w:rsidR="00881690" w:rsidRPr="00EA06D3">
        <w:rPr>
          <w:rFonts w:eastAsia="Arial" w:cs="Arial"/>
        </w:rPr>
        <w:t xml:space="preserve"> </w:t>
      </w:r>
      <w:r w:rsidR="00422A58" w:rsidRPr="00EA06D3">
        <w:rPr>
          <w:rFonts w:eastAsia="Arial" w:cs="Arial"/>
        </w:rPr>
        <w:t xml:space="preserve">De eenmalige kosten tellen </w:t>
      </w:r>
      <w:r w:rsidR="00422A58" w:rsidRPr="00EA06D3">
        <w:rPr>
          <w:rFonts w:eastAsia="Arial" w:cs="Arial"/>
          <w:b/>
          <w:bCs/>
          <w:u w:val="single"/>
        </w:rPr>
        <w:t>niet</w:t>
      </w:r>
      <w:r w:rsidR="00422A58" w:rsidRPr="00EA06D3">
        <w:rPr>
          <w:rFonts w:eastAsia="Arial" w:cs="Arial"/>
        </w:rPr>
        <w:t xml:space="preserve"> mee voor de beoordeling van de prijs.</w:t>
      </w:r>
    </w:p>
    <w:p w14:paraId="374B18EF" w14:textId="77777777" w:rsidR="006A1FF6" w:rsidRPr="00EA06D3" w:rsidRDefault="006A1FF6" w:rsidP="006A1FF6">
      <w:pPr>
        <w:suppressAutoHyphens/>
      </w:pPr>
    </w:p>
    <w:p w14:paraId="570867E8" w14:textId="77777777" w:rsidR="006A1FF6" w:rsidRPr="00EA06D3" w:rsidRDefault="006A1FF6" w:rsidP="006A1FF6">
      <w:pPr>
        <w:suppressAutoHyphens/>
      </w:pPr>
      <w:r w:rsidRPr="00EA06D3">
        <w:t xml:space="preserve">Voor gunningscriterium [2] prijs kan Inschrijver maximaal </w:t>
      </w:r>
      <w:r w:rsidR="00B37508" w:rsidRPr="00EA06D3">
        <w:t>2</w:t>
      </w:r>
      <w:r w:rsidRPr="00EA06D3">
        <w:t xml:space="preserve">000 punten scoren. </w:t>
      </w:r>
    </w:p>
    <w:p w14:paraId="78871C60" w14:textId="77777777" w:rsidR="00820F6F" w:rsidRPr="00EA06D3" w:rsidRDefault="006A1FF6" w:rsidP="006A1FF6">
      <w:r w:rsidRPr="00EA06D3">
        <w:t xml:space="preserve">De Inschrijver dient voor gunningscriterium [2] (prijs) bij zijn Inschrijving het volledig ingevulde prijzenblad (bijlage 10) te voegen. Aan de hand van dit prijzenblad worden punten toegekend conform het onderstaande schema, gebaseerd op een overeenkomst voor </w:t>
      </w:r>
      <w:r w:rsidR="001E1290" w:rsidRPr="00EA06D3">
        <w:rPr>
          <w:b/>
          <w:bCs/>
        </w:rPr>
        <w:t>twee</w:t>
      </w:r>
      <w:r w:rsidRPr="00EA06D3">
        <w:rPr>
          <w:b/>
          <w:bCs/>
        </w:rPr>
        <w:t xml:space="preserve"> (</w:t>
      </w:r>
      <w:r w:rsidR="001E1290" w:rsidRPr="00EA06D3">
        <w:rPr>
          <w:b/>
          <w:bCs/>
        </w:rPr>
        <w:t>2</w:t>
      </w:r>
      <w:r w:rsidRPr="00EA06D3">
        <w:rPr>
          <w:b/>
          <w:bCs/>
        </w:rPr>
        <w:t>) jaar</w:t>
      </w:r>
      <w:r w:rsidRPr="00EA06D3">
        <w:t xml:space="preserve">! </w:t>
      </w:r>
    </w:p>
    <w:p w14:paraId="72587AB2" w14:textId="77777777" w:rsidR="006A1FF6" w:rsidRDefault="006A1FF6" w:rsidP="006A1FF6">
      <w:r w:rsidRPr="00EA06D3">
        <w:t>De genoemde prijzen zijn de maximum prijzen, tot deze prijs verkrijgt men het corresponderende aantal punten.</w:t>
      </w:r>
      <w:r w:rsidR="00820F6F" w:rsidRPr="00EA06D3">
        <w:t xml:space="preserve"> </w:t>
      </w:r>
      <w:r w:rsidR="00820F6F" w:rsidRPr="00EA06D3">
        <w:rPr>
          <w:rFonts w:eastAsia="Arial" w:cs="Arial"/>
        </w:rPr>
        <w:t>Indien de geoffreerde jaarlijkse kosten (inclusief  het gemiddeld all-in uurtarief voor een (fictieve) afname van 50 uur consultancy per jaar) hoger zijn dan het bovengenoemde plafondbedrag, is de inschrijving ongeldig en wordt deze inschrijving uitgesloten van verdere deelname aan de aanbestedingsprocedure.</w:t>
      </w:r>
    </w:p>
    <w:p w14:paraId="4767E730" w14:textId="77777777" w:rsidR="004272B8" w:rsidRPr="00DC689E" w:rsidRDefault="004272B8" w:rsidP="006A1FF6">
      <w:pPr>
        <w:rPr>
          <w:b/>
          <w:bCs/>
        </w:rPr>
      </w:pPr>
    </w:p>
    <w:p w14:paraId="781D0542" w14:textId="77777777" w:rsidR="007022F6" w:rsidRPr="00DC689E" w:rsidRDefault="007022F6" w:rsidP="007022F6">
      <w:pPr>
        <w:rPr>
          <w:b/>
          <w:bCs/>
        </w:rPr>
      </w:pPr>
      <w:r w:rsidRPr="00DC689E">
        <w:rPr>
          <w:b/>
          <w:bCs/>
        </w:rPr>
        <w:t>Prijs</w:t>
      </w:r>
    </w:p>
    <w:tbl>
      <w:tblPr>
        <w:tblStyle w:val="Tabelraster"/>
        <w:tblW w:w="6695" w:type="dxa"/>
        <w:tblLayout w:type="fixed"/>
        <w:tblLook w:val="06A0" w:firstRow="1" w:lastRow="0" w:firstColumn="1" w:lastColumn="0" w:noHBand="1" w:noVBand="1"/>
      </w:tblPr>
      <w:tblGrid>
        <w:gridCol w:w="515"/>
        <w:gridCol w:w="1500"/>
        <w:gridCol w:w="705"/>
        <w:gridCol w:w="750"/>
        <w:gridCol w:w="690"/>
        <w:gridCol w:w="705"/>
        <w:gridCol w:w="690"/>
        <w:gridCol w:w="570"/>
        <w:gridCol w:w="570"/>
      </w:tblGrid>
      <w:tr w:rsidR="006A7C07" w:rsidRPr="00DC689E" w14:paraId="6A4907C8" w14:textId="77777777" w:rsidTr="006A7C07">
        <w:trPr>
          <w:trHeight w:val="675"/>
        </w:trPr>
        <w:tc>
          <w:tcPr>
            <w:tcW w:w="515" w:type="dxa"/>
            <w:tcBorders>
              <w:top w:val="nil"/>
              <w:left w:val="nil"/>
              <w:bottom w:val="nil"/>
              <w:right w:val="nil"/>
            </w:tcBorders>
            <w:shd w:val="clear" w:color="auto" w:fill="5B9BD5" w:themeFill="accent5"/>
            <w:vAlign w:val="bottom"/>
          </w:tcPr>
          <w:p w14:paraId="0C5FB99A" w14:textId="77777777" w:rsidR="006A7C07" w:rsidRPr="00DC689E" w:rsidRDefault="006A7C07" w:rsidP="00E814A5">
            <w:pPr>
              <w:rPr>
                <w:rFonts w:ascii="Calibri" w:eastAsia="Calibri" w:hAnsi="Calibri" w:cs="Calibri"/>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vAlign w:val="bottom"/>
          </w:tcPr>
          <w:p w14:paraId="4F600FE7" w14:textId="77777777" w:rsidR="006A7C07" w:rsidRPr="00DC689E" w:rsidRDefault="006A7C07" w:rsidP="00E814A5">
            <w:r w:rsidRPr="00DC689E">
              <w:rPr>
                <w:rFonts w:ascii="Calibri" w:eastAsia="Calibri" w:hAnsi="Calibri" w:cs="Calibri"/>
                <w:color w:val="000000" w:themeColor="text1"/>
                <w:sz w:val="22"/>
                <w:szCs w:val="22"/>
              </w:rPr>
              <w:t xml:space="preserve">Tot                  € 120.000,00 </w:t>
            </w:r>
          </w:p>
        </w:tc>
        <w:tc>
          <w:tcPr>
            <w:tcW w:w="705" w:type="dxa"/>
            <w:tcBorders>
              <w:top w:val="single" w:sz="4" w:space="0" w:color="auto"/>
              <w:left w:val="single" w:sz="4" w:space="0" w:color="auto"/>
              <w:bottom w:val="single" w:sz="4" w:space="0" w:color="auto"/>
              <w:right w:val="single" w:sz="4" w:space="0" w:color="auto"/>
            </w:tcBorders>
            <w:vAlign w:val="bottom"/>
          </w:tcPr>
          <w:p w14:paraId="334EEB48" w14:textId="77777777" w:rsidR="006A7C07" w:rsidRPr="00DC689E" w:rsidRDefault="006A7C07" w:rsidP="00E814A5">
            <w:r w:rsidRPr="00DC689E">
              <w:rPr>
                <w:rFonts w:ascii="Calibri" w:eastAsia="Calibri" w:hAnsi="Calibri" w:cs="Calibri"/>
                <w:color w:val="000000" w:themeColor="text1"/>
                <w:sz w:val="22"/>
                <w:szCs w:val="22"/>
              </w:rPr>
              <w:t>2000</w:t>
            </w:r>
          </w:p>
        </w:tc>
        <w:tc>
          <w:tcPr>
            <w:tcW w:w="750" w:type="dxa"/>
            <w:tcBorders>
              <w:top w:val="single" w:sz="4" w:space="0" w:color="auto"/>
              <w:left w:val="single" w:sz="4" w:space="0" w:color="auto"/>
              <w:bottom w:val="single" w:sz="4" w:space="0" w:color="auto"/>
              <w:right w:val="single" w:sz="4" w:space="0" w:color="auto"/>
            </w:tcBorders>
            <w:vAlign w:val="bottom"/>
          </w:tcPr>
          <w:p w14:paraId="75A5053D"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6C6FE6D"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B1B92CF"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BDBE8AA"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1E7996F4"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9A0D646"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44B62DDD" w14:textId="77777777" w:rsidTr="006A7C07">
        <w:trPr>
          <w:trHeight w:val="285"/>
        </w:trPr>
        <w:tc>
          <w:tcPr>
            <w:tcW w:w="515" w:type="dxa"/>
            <w:tcBorders>
              <w:top w:val="nil"/>
              <w:left w:val="nil"/>
              <w:bottom w:val="nil"/>
              <w:right w:val="nil"/>
            </w:tcBorders>
            <w:shd w:val="clear" w:color="auto" w:fill="5B9BD5" w:themeFill="accent5"/>
            <w:vAlign w:val="bottom"/>
          </w:tcPr>
          <w:p w14:paraId="0EBC6105"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6BE2BCBA" w14:textId="77777777" w:rsidR="006A7C07" w:rsidRPr="00DC689E" w:rsidRDefault="006A7C07" w:rsidP="00E814A5">
            <w:r w:rsidRPr="00DC689E">
              <w:rPr>
                <w:rFonts w:ascii="Calibri" w:eastAsia="Calibri" w:hAnsi="Calibri" w:cs="Calibri"/>
                <w:color w:val="000000" w:themeColor="text1"/>
                <w:sz w:val="22"/>
                <w:szCs w:val="22"/>
              </w:rPr>
              <w:t xml:space="preserve"> Tot                      € 135.000,00 </w:t>
            </w:r>
          </w:p>
        </w:tc>
        <w:tc>
          <w:tcPr>
            <w:tcW w:w="705" w:type="dxa"/>
            <w:tcBorders>
              <w:top w:val="single" w:sz="4" w:space="0" w:color="auto"/>
              <w:left w:val="single" w:sz="4" w:space="0" w:color="auto"/>
              <w:bottom w:val="single" w:sz="4" w:space="0" w:color="auto"/>
              <w:right w:val="single" w:sz="4" w:space="0" w:color="auto"/>
            </w:tcBorders>
            <w:vAlign w:val="bottom"/>
          </w:tcPr>
          <w:p w14:paraId="746F2972"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6796009C" w14:textId="77777777" w:rsidR="006A7C07" w:rsidRPr="00DC689E" w:rsidRDefault="006A7C07" w:rsidP="00E814A5">
            <w:r w:rsidRPr="00DC689E">
              <w:rPr>
                <w:rFonts w:ascii="Calibri" w:eastAsia="Calibri" w:hAnsi="Calibri" w:cs="Calibri"/>
                <w:color w:val="000000" w:themeColor="text1"/>
                <w:sz w:val="22"/>
                <w:szCs w:val="22"/>
              </w:rPr>
              <w:t>1750</w:t>
            </w:r>
          </w:p>
        </w:tc>
        <w:tc>
          <w:tcPr>
            <w:tcW w:w="690" w:type="dxa"/>
            <w:tcBorders>
              <w:top w:val="single" w:sz="4" w:space="0" w:color="auto"/>
              <w:left w:val="single" w:sz="4" w:space="0" w:color="auto"/>
              <w:bottom w:val="nil"/>
              <w:right w:val="nil"/>
            </w:tcBorders>
            <w:vAlign w:val="bottom"/>
          </w:tcPr>
          <w:p w14:paraId="00A246CE" w14:textId="77777777" w:rsidR="006A7C07" w:rsidRPr="00DC689E" w:rsidRDefault="006A7C07" w:rsidP="00E814A5"/>
        </w:tc>
        <w:tc>
          <w:tcPr>
            <w:tcW w:w="705" w:type="dxa"/>
            <w:tcBorders>
              <w:top w:val="single" w:sz="4" w:space="0" w:color="auto"/>
              <w:left w:val="single" w:sz="4" w:space="0" w:color="auto"/>
              <w:bottom w:val="single" w:sz="4" w:space="0" w:color="auto"/>
              <w:right w:val="single" w:sz="4" w:space="0" w:color="auto"/>
            </w:tcBorders>
            <w:vAlign w:val="bottom"/>
          </w:tcPr>
          <w:p w14:paraId="6C82F00D"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6400ACC"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11EB2508"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4F84D32"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18D4675E" w14:textId="77777777" w:rsidTr="006A7C07">
        <w:trPr>
          <w:trHeight w:val="285"/>
        </w:trPr>
        <w:tc>
          <w:tcPr>
            <w:tcW w:w="515" w:type="dxa"/>
            <w:tcBorders>
              <w:top w:val="nil"/>
              <w:left w:val="nil"/>
              <w:bottom w:val="nil"/>
              <w:right w:val="nil"/>
            </w:tcBorders>
            <w:shd w:val="clear" w:color="auto" w:fill="5B9BD5" w:themeFill="accent5"/>
            <w:vAlign w:val="bottom"/>
          </w:tcPr>
          <w:p w14:paraId="1C0A41B1"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5086E4F0" w14:textId="77777777" w:rsidR="006A7C07" w:rsidRPr="00DC689E" w:rsidRDefault="006A7C07" w:rsidP="00E814A5">
            <w:r w:rsidRPr="00DC689E">
              <w:rPr>
                <w:rFonts w:ascii="Calibri" w:eastAsia="Calibri" w:hAnsi="Calibri" w:cs="Calibri"/>
                <w:color w:val="000000" w:themeColor="text1"/>
                <w:sz w:val="22"/>
                <w:szCs w:val="22"/>
              </w:rPr>
              <w:t xml:space="preserve"> Tot                 € 150.000,00 </w:t>
            </w:r>
          </w:p>
        </w:tc>
        <w:tc>
          <w:tcPr>
            <w:tcW w:w="705" w:type="dxa"/>
            <w:tcBorders>
              <w:top w:val="single" w:sz="4" w:space="0" w:color="auto"/>
              <w:left w:val="single" w:sz="4" w:space="0" w:color="auto"/>
              <w:bottom w:val="single" w:sz="4" w:space="0" w:color="auto"/>
              <w:right w:val="single" w:sz="4" w:space="0" w:color="auto"/>
            </w:tcBorders>
            <w:vAlign w:val="bottom"/>
          </w:tcPr>
          <w:p w14:paraId="6209A985"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27B94775"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9F71BD0" w14:textId="77777777" w:rsidR="006A7C07" w:rsidRPr="00DC689E" w:rsidRDefault="006A7C07" w:rsidP="00E814A5">
            <w:r w:rsidRPr="00DC689E">
              <w:rPr>
                <w:rFonts w:ascii="Calibri" w:eastAsia="Calibri" w:hAnsi="Calibri" w:cs="Calibri"/>
                <w:color w:val="000000" w:themeColor="text1"/>
                <w:sz w:val="22"/>
                <w:szCs w:val="22"/>
              </w:rPr>
              <w:t>1500</w:t>
            </w:r>
          </w:p>
        </w:tc>
        <w:tc>
          <w:tcPr>
            <w:tcW w:w="705" w:type="dxa"/>
            <w:tcBorders>
              <w:top w:val="single" w:sz="4" w:space="0" w:color="auto"/>
              <w:left w:val="single" w:sz="4" w:space="0" w:color="auto"/>
              <w:bottom w:val="nil"/>
              <w:right w:val="nil"/>
            </w:tcBorders>
            <w:vAlign w:val="bottom"/>
          </w:tcPr>
          <w:p w14:paraId="67F2B8E7" w14:textId="77777777" w:rsidR="006A7C07" w:rsidRPr="00DC689E" w:rsidRDefault="006A7C07" w:rsidP="00E814A5"/>
        </w:tc>
        <w:tc>
          <w:tcPr>
            <w:tcW w:w="690" w:type="dxa"/>
            <w:tcBorders>
              <w:top w:val="single" w:sz="4" w:space="0" w:color="auto"/>
              <w:left w:val="single" w:sz="4" w:space="0" w:color="auto"/>
              <w:bottom w:val="single" w:sz="4" w:space="0" w:color="auto"/>
              <w:right w:val="single" w:sz="4" w:space="0" w:color="auto"/>
            </w:tcBorders>
            <w:vAlign w:val="bottom"/>
          </w:tcPr>
          <w:p w14:paraId="65AC548D"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1F348EE0"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E59DF32"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21CEEF43" w14:textId="77777777" w:rsidTr="006A7C07">
        <w:trPr>
          <w:trHeight w:val="285"/>
        </w:trPr>
        <w:tc>
          <w:tcPr>
            <w:tcW w:w="515" w:type="dxa"/>
            <w:tcBorders>
              <w:top w:val="nil"/>
              <w:left w:val="nil"/>
              <w:bottom w:val="nil"/>
              <w:right w:val="nil"/>
            </w:tcBorders>
            <w:shd w:val="clear" w:color="auto" w:fill="5B9BD5" w:themeFill="accent5"/>
            <w:vAlign w:val="bottom"/>
          </w:tcPr>
          <w:p w14:paraId="278E51B3"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9E0FD9F" w14:textId="77777777" w:rsidR="006A7C07" w:rsidRPr="00DC689E" w:rsidRDefault="006A7C07" w:rsidP="00E814A5">
            <w:r w:rsidRPr="00DC689E">
              <w:rPr>
                <w:rFonts w:ascii="Calibri" w:eastAsia="Calibri" w:hAnsi="Calibri" w:cs="Calibri"/>
                <w:color w:val="000000" w:themeColor="text1"/>
                <w:sz w:val="22"/>
                <w:szCs w:val="22"/>
              </w:rPr>
              <w:t xml:space="preserve">Tot                  € 165.000,00 </w:t>
            </w:r>
          </w:p>
        </w:tc>
        <w:tc>
          <w:tcPr>
            <w:tcW w:w="705" w:type="dxa"/>
            <w:tcBorders>
              <w:top w:val="single" w:sz="4" w:space="0" w:color="auto"/>
              <w:left w:val="single" w:sz="4" w:space="0" w:color="auto"/>
              <w:bottom w:val="single" w:sz="4" w:space="0" w:color="auto"/>
              <w:right w:val="single" w:sz="4" w:space="0" w:color="auto"/>
            </w:tcBorders>
            <w:vAlign w:val="bottom"/>
          </w:tcPr>
          <w:p w14:paraId="676E7C13"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149AD167"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260107F"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0A6594D5" w14:textId="77777777" w:rsidR="006A7C07" w:rsidRPr="00DC689E" w:rsidRDefault="006A7C07" w:rsidP="00E814A5">
            <w:r w:rsidRPr="00DC689E">
              <w:rPr>
                <w:rFonts w:ascii="Calibri" w:eastAsia="Calibri" w:hAnsi="Calibri" w:cs="Calibri"/>
                <w:color w:val="000000" w:themeColor="text1"/>
                <w:sz w:val="22"/>
                <w:szCs w:val="22"/>
              </w:rPr>
              <w:t>1000</w:t>
            </w:r>
          </w:p>
        </w:tc>
        <w:tc>
          <w:tcPr>
            <w:tcW w:w="690" w:type="dxa"/>
            <w:tcBorders>
              <w:top w:val="single" w:sz="4" w:space="0" w:color="auto"/>
              <w:left w:val="single" w:sz="4" w:space="0" w:color="auto"/>
              <w:bottom w:val="nil"/>
              <w:right w:val="nil"/>
            </w:tcBorders>
            <w:vAlign w:val="bottom"/>
          </w:tcPr>
          <w:p w14:paraId="760B67CC" w14:textId="77777777" w:rsidR="006A7C07" w:rsidRPr="00DC689E" w:rsidRDefault="006A7C07" w:rsidP="00E814A5"/>
        </w:tc>
        <w:tc>
          <w:tcPr>
            <w:tcW w:w="570" w:type="dxa"/>
            <w:tcBorders>
              <w:top w:val="single" w:sz="4" w:space="0" w:color="auto"/>
              <w:left w:val="single" w:sz="4" w:space="0" w:color="auto"/>
              <w:bottom w:val="single" w:sz="4" w:space="0" w:color="auto"/>
              <w:right w:val="single" w:sz="4" w:space="0" w:color="auto"/>
            </w:tcBorders>
            <w:vAlign w:val="bottom"/>
          </w:tcPr>
          <w:p w14:paraId="2E99F4B2"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34D269B"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563306DA" w14:textId="77777777" w:rsidTr="006A7C07">
        <w:trPr>
          <w:trHeight w:val="285"/>
        </w:trPr>
        <w:tc>
          <w:tcPr>
            <w:tcW w:w="515" w:type="dxa"/>
            <w:tcBorders>
              <w:top w:val="nil"/>
              <w:left w:val="nil"/>
              <w:bottom w:val="nil"/>
              <w:right w:val="nil"/>
            </w:tcBorders>
            <w:shd w:val="clear" w:color="auto" w:fill="5B9BD5" w:themeFill="accent5"/>
            <w:vAlign w:val="bottom"/>
          </w:tcPr>
          <w:p w14:paraId="1ABDA6D9"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78B68D93" w14:textId="77777777" w:rsidR="006A7C07" w:rsidRPr="00DC689E" w:rsidRDefault="006A7C07" w:rsidP="00E814A5">
            <w:r w:rsidRPr="00DC689E">
              <w:rPr>
                <w:rFonts w:ascii="Calibri" w:eastAsia="Calibri" w:hAnsi="Calibri" w:cs="Calibri"/>
                <w:color w:val="000000" w:themeColor="text1"/>
                <w:sz w:val="22"/>
                <w:szCs w:val="22"/>
              </w:rPr>
              <w:t xml:space="preserve"> Tot                 € 180.000,00 </w:t>
            </w:r>
          </w:p>
        </w:tc>
        <w:tc>
          <w:tcPr>
            <w:tcW w:w="705" w:type="dxa"/>
            <w:tcBorders>
              <w:top w:val="single" w:sz="4" w:space="0" w:color="auto"/>
              <w:left w:val="single" w:sz="4" w:space="0" w:color="auto"/>
              <w:bottom w:val="single" w:sz="4" w:space="0" w:color="auto"/>
              <w:right w:val="single" w:sz="4" w:space="0" w:color="auto"/>
            </w:tcBorders>
            <w:vAlign w:val="bottom"/>
          </w:tcPr>
          <w:p w14:paraId="0E6229D4"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66EB735E"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1B5D6AE"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67F9C2E0"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3B5FA57" w14:textId="77777777" w:rsidR="006A7C07" w:rsidRPr="00DC689E" w:rsidRDefault="006A7C07" w:rsidP="00E814A5">
            <w:r w:rsidRPr="00DC689E">
              <w:rPr>
                <w:rFonts w:ascii="Calibri" w:eastAsia="Calibri" w:hAnsi="Calibri" w:cs="Calibri"/>
                <w:color w:val="000000" w:themeColor="text1"/>
                <w:sz w:val="22"/>
                <w:szCs w:val="22"/>
              </w:rPr>
              <w:t>750</w:t>
            </w:r>
          </w:p>
        </w:tc>
        <w:tc>
          <w:tcPr>
            <w:tcW w:w="570" w:type="dxa"/>
            <w:tcBorders>
              <w:top w:val="single" w:sz="4" w:space="0" w:color="auto"/>
              <w:left w:val="single" w:sz="4" w:space="0" w:color="auto"/>
              <w:bottom w:val="nil"/>
              <w:right w:val="nil"/>
            </w:tcBorders>
            <w:vAlign w:val="bottom"/>
          </w:tcPr>
          <w:p w14:paraId="2751DC2F" w14:textId="77777777" w:rsidR="006A7C07" w:rsidRPr="00DC689E" w:rsidRDefault="006A7C07" w:rsidP="00E814A5"/>
        </w:tc>
        <w:tc>
          <w:tcPr>
            <w:tcW w:w="570" w:type="dxa"/>
            <w:tcBorders>
              <w:top w:val="single" w:sz="4" w:space="0" w:color="auto"/>
              <w:left w:val="single" w:sz="4" w:space="0" w:color="auto"/>
              <w:bottom w:val="single" w:sz="4" w:space="0" w:color="auto"/>
              <w:right w:val="single" w:sz="4" w:space="0" w:color="auto"/>
            </w:tcBorders>
            <w:vAlign w:val="bottom"/>
          </w:tcPr>
          <w:p w14:paraId="0A78C53A"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551335C0" w14:textId="77777777" w:rsidTr="006A7C07">
        <w:trPr>
          <w:trHeight w:val="285"/>
        </w:trPr>
        <w:tc>
          <w:tcPr>
            <w:tcW w:w="515" w:type="dxa"/>
            <w:tcBorders>
              <w:top w:val="nil"/>
              <w:left w:val="nil"/>
              <w:bottom w:val="nil"/>
              <w:right w:val="nil"/>
            </w:tcBorders>
            <w:shd w:val="clear" w:color="auto" w:fill="5B9BD5" w:themeFill="accent5"/>
            <w:vAlign w:val="bottom"/>
          </w:tcPr>
          <w:p w14:paraId="7E9ACFA7"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41D408B" w14:textId="77777777" w:rsidR="006A7C07" w:rsidRPr="00DC689E" w:rsidRDefault="006A7C07" w:rsidP="00E814A5">
            <w:r w:rsidRPr="00DC689E">
              <w:rPr>
                <w:rFonts w:ascii="Calibri" w:eastAsia="Calibri" w:hAnsi="Calibri" w:cs="Calibri"/>
                <w:color w:val="000000" w:themeColor="text1"/>
                <w:sz w:val="22"/>
                <w:szCs w:val="22"/>
              </w:rPr>
              <w:t xml:space="preserve">Tot                  € 200.000,00 </w:t>
            </w:r>
          </w:p>
        </w:tc>
        <w:tc>
          <w:tcPr>
            <w:tcW w:w="705" w:type="dxa"/>
            <w:tcBorders>
              <w:top w:val="single" w:sz="4" w:space="0" w:color="auto"/>
              <w:left w:val="single" w:sz="4" w:space="0" w:color="auto"/>
              <w:bottom w:val="single" w:sz="4" w:space="0" w:color="auto"/>
              <w:right w:val="single" w:sz="4" w:space="0" w:color="auto"/>
            </w:tcBorders>
            <w:vAlign w:val="bottom"/>
          </w:tcPr>
          <w:p w14:paraId="4141C62C"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135C703C"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C4A7700"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FC42699"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3098F21"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0C4ACC4" w14:textId="77777777" w:rsidR="006A7C07" w:rsidRPr="00DC689E" w:rsidRDefault="006A7C07" w:rsidP="00E814A5">
            <w:r w:rsidRPr="00DC689E">
              <w:rPr>
                <w:rFonts w:ascii="Calibri" w:eastAsia="Calibri" w:hAnsi="Calibri" w:cs="Calibri"/>
                <w:color w:val="000000" w:themeColor="text1"/>
                <w:sz w:val="22"/>
                <w:szCs w:val="22"/>
              </w:rPr>
              <w:t xml:space="preserve"> 500</w:t>
            </w:r>
          </w:p>
        </w:tc>
        <w:tc>
          <w:tcPr>
            <w:tcW w:w="570" w:type="dxa"/>
            <w:tcBorders>
              <w:top w:val="single" w:sz="4" w:space="0" w:color="auto"/>
              <w:left w:val="single" w:sz="4" w:space="0" w:color="auto"/>
              <w:bottom w:val="single" w:sz="4" w:space="0" w:color="auto"/>
              <w:right w:val="single" w:sz="4" w:space="0" w:color="auto"/>
            </w:tcBorders>
            <w:vAlign w:val="bottom"/>
          </w:tcPr>
          <w:p w14:paraId="4424DBDB"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r w:rsidR="006A7C07" w:rsidRPr="00DC689E" w14:paraId="1A15824B" w14:textId="77777777" w:rsidTr="006A7C07">
        <w:trPr>
          <w:trHeight w:val="285"/>
        </w:trPr>
        <w:tc>
          <w:tcPr>
            <w:tcW w:w="515" w:type="dxa"/>
            <w:tcBorders>
              <w:top w:val="nil"/>
              <w:left w:val="nil"/>
              <w:bottom w:val="nil"/>
              <w:right w:val="nil"/>
            </w:tcBorders>
            <w:shd w:val="clear" w:color="auto" w:fill="5B9BD5" w:themeFill="accent5"/>
            <w:vAlign w:val="bottom"/>
          </w:tcPr>
          <w:p w14:paraId="5D01F4BE"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2F170FBD" w14:textId="77777777" w:rsidR="006A7C07" w:rsidRPr="00DC689E" w:rsidRDefault="006A7C07" w:rsidP="00E814A5">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Vanaf             € 200.000,01 </w:t>
            </w:r>
          </w:p>
        </w:tc>
        <w:tc>
          <w:tcPr>
            <w:tcW w:w="705" w:type="dxa"/>
            <w:tcBorders>
              <w:top w:val="single" w:sz="4" w:space="0" w:color="auto"/>
              <w:left w:val="single" w:sz="4" w:space="0" w:color="auto"/>
              <w:bottom w:val="single" w:sz="4" w:space="0" w:color="auto"/>
              <w:right w:val="single" w:sz="4" w:space="0" w:color="auto"/>
            </w:tcBorders>
            <w:vAlign w:val="bottom"/>
          </w:tcPr>
          <w:p w14:paraId="22C3A306"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4651DD18"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4D9BB93C"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6A1E12A1"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EBD908B"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95EE71B"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8D4E300" w14:textId="77777777" w:rsidR="006A7C07" w:rsidRPr="00DC689E" w:rsidRDefault="006A7C07" w:rsidP="00E814A5">
            <w:r w:rsidRPr="00DC689E">
              <w:rPr>
                <w:rFonts w:ascii="Calibri" w:eastAsia="Calibri" w:hAnsi="Calibri" w:cs="Calibri"/>
                <w:color w:val="000000" w:themeColor="text1"/>
                <w:sz w:val="22"/>
                <w:szCs w:val="22"/>
              </w:rPr>
              <w:t xml:space="preserve"> X</w:t>
            </w:r>
          </w:p>
        </w:tc>
      </w:tr>
      <w:tr w:rsidR="006A7C07" w:rsidRPr="00DC689E" w14:paraId="1E4C1650" w14:textId="77777777" w:rsidTr="006A7C07">
        <w:trPr>
          <w:trHeight w:val="285"/>
        </w:trPr>
        <w:tc>
          <w:tcPr>
            <w:tcW w:w="515" w:type="dxa"/>
            <w:tcBorders>
              <w:top w:val="nil"/>
              <w:left w:val="nil"/>
              <w:bottom w:val="nil"/>
              <w:right w:val="nil"/>
            </w:tcBorders>
            <w:shd w:val="clear" w:color="auto" w:fill="92D050"/>
            <w:vAlign w:val="bottom"/>
          </w:tcPr>
          <w:p w14:paraId="4634447F"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1500" w:type="dxa"/>
            <w:tcBorders>
              <w:top w:val="single" w:sz="4" w:space="0" w:color="auto"/>
              <w:left w:val="nil"/>
              <w:bottom w:val="nil"/>
              <w:right w:val="nil"/>
            </w:tcBorders>
            <w:shd w:val="clear" w:color="auto" w:fill="92D050"/>
            <w:vAlign w:val="bottom"/>
          </w:tcPr>
          <w:p w14:paraId="5E34A064"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05" w:type="dxa"/>
            <w:tcBorders>
              <w:top w:val="single" w:sz="4" w:space="0" w:color="auto"/>
              <w:left w:val="nil"/>
              <w:bottom w:val="nil"/>
              <w:right w:val="nil"/>
            </w:tcBorders>
            <w:shd w:val="clear" w:color="auto" w:fill="5B9BD5" w:themeFill="accent5"/>
            <w:vAlign w:val="bottom"/>
          </w:tcPr>
          <w:p w14:paraId="23F9F785"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750" w:type="dxa"/>
            <w:tcBorders>
              <w:top w:val="single" w:sz="4" w:space="0" w:color="auto"/>
              <w:left w:val="nil"/>
              <w:bottom w:val="nil"/>
              <w:right w:val="nil"/>
            </w:tcBorders>
            <w:shd w:val="clear" w:color="auto" w:fill="5B9BD5" w:themeFill="accent5"/>
            <w:vAlign w:val="bottom"/>
          </w:tcPr>
          <w:p w14:paraId="47995EF7"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690" w:type="dxa"/>
            <w:tcBorders>
              <w:top w:val="single" w:sz="4" w:space="0" w:color="auto"/>
              <w:left w:val="nil"/>
              <w:bottom w:val="nil"/>
              <w:right w:val="nil"/>
            </w:tcBorders>
            <w:shd w:val="clear" w:color="auto" w:fill="5B9BD5" w:themeFill="accent5"/>
            <w:vAlign w:val="bottom"/>
          </w:tcPr>
          <w:p w14:paraId="61DD05AA" w14:textId="77777777" w:rsidR="006A7C07" w:rsidRPr="00DC689E" w:rsidRDefault="006A7C07" w:rsidP="00E814A5">
            <w:pPr>
              <w:rPr>
                <w:rFonts w:ascii="Calibri" w:eastAsia="Calibri" w:hAnsi="Calibri" w:cs="Calibri"/>
                <w:b/>
                <w:bCs/>
                <w:color w:val="000000" w:themeColor="text1"/>
                <w:sz w:val="22"/>
                <w:szCs w:val="22"/>
              </w:rPr>
            </w:pPr>
          </w:p>
        </w:tc>
        <w:tc>
          <w:tcPr>
            <w:tcW w:w="705" w:type="dxa"/>
            <w:tcBorders>
              <w:top w:val="single" w:sz="4" w:space="0" w:color="auto"/>
              <w:left w:val="nil"/>
              <w:bottom w:val="nil"/>
              <w:right w:val="nil"/>
            </w:tcBorders>
            <w:shd w:val="clear" w:color="auto" w:fill="5B9BD5" w:themeFill="accent5"/>
            <w:vAlign w:val="bottom"/>
          </w:tcPr>
          <w:p w14:paraId="772F4616" w14:textId="77777777" w:rsidR="006A7C07" w:rsidRPr="00DC689E" w:rsidRDefault="006A7C07" w:rsidP="00E814A5">
            <w:pPr>
              <w:rPr>
                <w:rFonts w:ascii="Calibri" w:eastAsia="Calibri" w:hAnsi="Calibri" w:cs="Calibri"/>
                <w:color w:val="000000" w:themeColor="text1"/>
                <w:sz w:val="22"/>
                <w:szCs w:val="22"/>
              </w:rPr>
            </w:pPr>
          </w:p>
        </w:tc>
        <w:tc>
          <w:tcPr>
            <w:tcW w:w="690" w:type="dxa"/>
            <w:tcBorders>
              <w:top w:val="single" w:sz="4" w:space="0" w:color="auto"/>
              <w:left w:val="nil"/>
              <w:bottom w:val="nil"/>
              <w:right w:val="nil"/>
            </w:tcBorders>
            <w:shd w:val="clear" w:color="auto" w:fill="5B9BD5" w:themeFill="accent5"/>
            <w:vAlign w:val="bottom"/>
          </w:tcPr>
          <w:p w14:paraId="6BA0B971"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0FF72335" w14:textId="77777777" w:rsidR="006A7C07" w:rsidRPr="00DC689E" w:rsidRDefault="006A7C07" w:rsidP="00E814A5">
            <w:r w:rsidRPr="00DC689E">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170E652C" w14:textId="77777777" w:rsidR="006A7C07" w:rsidRPr="00DC689E" w:rsidRDefault="006A7C07" w:rsidP="00E814A5">
            <w:r w:rsidRPr="00DC689E">
              <w:rPr>
                <w:rFonts w:ascii="Calibri" w:eastAsia="Calibri" w:hAnsi="Calibri" w:cs="Calibri"/>
                <w:color w:val="000000" w:themeColor="text1"/>
                <w:sz w:val="22"/>
                <w:szCs w:val="22"/>
              </w:rPr>
              <w:t xml:space="preserve"> </w:t>
            </w:r>
          </w:p>
        </w:tc>
      </w:tr>
    </w:tbl>
    <w:p w14:paraId="6800BFEB" w14:textId="77777777" w:rsidR="007022F6" w:rsidRPr="00DC689E" w:rsidRDefault="007022F6" w:rsidP="007022F6">
      <w:pPr>
        <w:ind w:left="1416" w:firstLine="708"/>
        <w:rPr>
          <w:b/>
          <w:bCs/>
        </w:rPr>
      </w:pPr>
      <w:r w:rsidRPr="00DC689E">
        <w:rPr>
          <w:b/>
          <w:bCs/>
        </w:rPr>
        <w:t>Punten</w:t>
      </w:r>
    </w:p>
    <w:p w14:paraId="7FCF97CC" w14:textId="77777777" w:rsidR="007022F6" w:rsidRPr="00DC689E" w:rsidRDefault="007022F6" w:rsidP="007022F6"/>
    <w:p w14:paraId="59FF6FDC" w14:textId="77777777" w:rsidR="007022F6" w:rsidRPr="00DC689E" w:rsidRDefault="007022F6" w:rsidP="007022F6">
      <w:pPr>
        <w:rPr>
          <w:rFonts w:eastAsia="Arial" w:cs="Arial"/>
        </w:rPr>
      </w:pPr>
      <w:r w:rsidRPr="00DC689E">
        <w:rPr>
          <w:rFonts w:eastAsia="Arial" w:cs="Arial"/>
        </w:rPr>
        <w:t>Toelichting:</w:t>
      </w:r>
    </w:p>
    <w:p w14:paraId="3773236A" w14:textId="77777777" w:rsidR="007022F6" w:rsidRDefault="007022F6" w:rsidP="007022F6">
      <w:pPr>
        <w:rPr>
          <w:rFonts w:eastAsia="Arial" w:cs="Arial"/>
        </w:rPr>
      </w:pPr>
      <w:r w:rsidRPr="00DC689E">
        <w:rPr>
          <w:rFonts w:eastAsia="Arial" w:cs="Arial"/>
        </w:rPr>
        <w:t xml:space="preserve">Bij een inschrijfprijs tot € </w:t>
      </w:r>
      <w:r w:rsidR="002622FE" w:rsidRPr="00DC689E">
        <w:rPr>
          <w:rFonts w:eastAsia="Arial" w:cs="Arial"/>
        </w:rPr>
        <w:t>9</w:t>
      </w:r>
      <w:r w:rsidRPr="00DC689E">
        <w:rPr>
          <w:rFonts w:eastAsia="Arial" w:cs="Arial"/>
        </w:rPr>
        <w:t xml:space="preserve">0.000,00 ontvangt Inschrijver het maximumaantal punten van 2000. Bij een prijs die ligt tussen € </w:t>
      </w:r>
      <w:r w:rsidR="002622FE" w:rsidRPr="00DC689E">
        <w:rPr>
          <w:rFonts w:eastAsia="Arial" w:cs="Arial"/>
        </w:rPr>
        <w:t>9</w:t>
      </w:r>
      <w:r w:rsidRPr="00DC689E">
        <w:rPr>
          <w:rFonts w:eastAsia="Arial" w:cs="Arial"/>
        </w:rPr>
        <w:t xml:space="preserve">0.000,01 en € </w:t>
      </w:r>
      <w:r w:rsidR="002622FE" w:rsidRPr="00DC689E">
        <w:rPr>
          <w:rFonts w:eastAsia="Arial" w:cs="Arial"/>
        </w:rPr>
        <w:t>10</w:t>
      </w:r>
      <w:r w:rsidRPr="00DC689E">
        <w:rPr>
          <w:rFonts w:eastAsia="Arial" w:cs="Arial"/>
        </w:rPr>
        <w:t xml:space="preserve">0.000,00 ontvangt inschrijver 1750 punten enzovoort. Boven de € </w:t>
      </w:r>
      <w:r w:rsidR="008A0A71" w:rsidRPr="00DC689E">
        <w:rPr>
          <w:rFonts w:eastAsia="Arial" w:cs="Arial"/>
        </w:rPr>
        <w:t>2</w:t>
      </w:r>
      <w:r w:rsidR="001E1290" w:rsidRPr="00DC689E">
        <w:rPr>
          <w:rFonts w:eastAsia="Arial" w:cs="Arial"/>
        </w:rPr>
        <w:t>0</w:t>
      </w:r>
      <w:r w:rsidRPr="00DC689E">
        <w:rPr>
          <w:rFonts w:eastAsia="Arial" w:cs="Arial"/>
        </w:rPr>
        <w:t>0.000,0</w:t>
      </w:r>
      <w:r w:rsidR="008A0A71" w:rsidRPr="00DC689E">
        <w:rPr>
          <w:rFonts w:eastAsia="Arial" w:cs="Arial"/>
        </w:rPr>
        <w:t>1</w:t>
      </w:r>
      <w:r w:rsidRPr="00DC689E">
        <w:rPr>
          <w:rFonts w:eastAsia="Arial" w:cs="Arial"/>
        </w:rPr>
        <w:t xml:space="preserve">  is de inschrijving ongeldig en wordt deze inschrijving uitgesloten van verdere deelname aan de aanbestedingsprocedure. Alle prijzen zijn exclusief BTW.</w:t>
      </w:r>
    </w:p>
    <w:p w14:paraId="572260D7" w14:textId="77777777" w:rsidR="007022F6" w:rsidRDefault="007022F6" w:rsidP="006A1FF6"/>
    <w:p w14:paraId="5CE9EEF2" w14:textId="77777777" w:rsidR="006A1FF6" w:rsidRDefault="006A1FF6" w:rsidP="006A1FF6">
      <w:pPr>
        <w:suppressAutoHyphens/>
        <w:spacing w:line="284" w:lineRule="atLeast"/>
        <w:rPr>
          <w:rFonts w:ascii="Verdana" w:hAnsi="Verdana" w:cs="Arial"/>
        </w:rPr>
      </w:pPr>
    </w:p>
    <w:p w14:paraId="1580A7C3" w14:textId="77777777" w:rsidR="006A1FF6" w:rsidRPr="00372667" w:rsidRDefault="006A1FF6" w:rsidP="006A1FF6">
      <w:pPr>
        <w:suppressAutoHyphens/>
      </w:pPr>
    </w:p>
    <w:p w14:paraId="03B0A242" w14:textId="77777777" w:rsidR="006A1FF6" w:rsidRDefault="006A1FF6" w:rsidP="006A1FF6">
      <w:pPr>
        <w:suppressAutoHyphens/>
      </w:pPr>
      <w:r w:rsidRPr="00372667">
        <w:t>Rekenvoorbeeld:</w:t>
      </w:r>
    </w:p>
    <w:tbl>
      <w:tblPr>
        <w:tblStyle w:val="Tabelraster1"/>
        <w:tblW w:w="5868" w:type="pct"/>
        <w:tblLook w:val="04A0" w:firstRow="1" w:lastRow="0" w:firstColumn="1" w:lastColumn="0" w:noHBand="0" w:noVBand="1"/>
      </w:tblPr>
      <w:tblGrid>
        <w:gridCol w:w="3028"/>
        <w:gridCol w:w="3324"/>
        <w:gridCol w:w="2897"/>
      </w:tblGrid>
      <w:tr w:rsidR="006A1FF6" w14:paraId="22BC42DA" w14:textId="77777777" w:rsidTr="00E814A5">
        <w:trPr>
          <w:cnfStyle w:val="100000000000" w:firstRow="1" w:lastRow="0" w:firstColumn="0" w:lastColumn="0" w:oddVBand="0" w:evenVBand="0" w:oddHBand="0" w:evenHBand="0" w:firstRowFirstColumn="0" w:firstRowLastColumn="0" w:lastRowFirstColumn="0" w:lastRowLastColumn="0"/>
          <w:trHeight w:val="298"/>
        </w:trPr>
        <w:tc>
          <w:tcPr>
            <w:tcW w:w="1637" w:type="pct"/>
          </w:tcPr>
          <w:p w14:paraId="2A4D7D38" w14:textId="77777777" w:rsidR="006A1FF6" w:rsidRPr="00DC689E" w:rsidRDefault="006A1FF6" w:rsidP="00E814A5">
            <w:pPr>
              <w:suppressAutoHyphens/>
              <w:rPr>
                <w:b/>
              </w:rPr>
            </w:pPr>
            <w:r w:rsidRPr="00DC689E">
              <w:lastRenderedPageBreak/>
              <w:t>Inschrijver</w:t>
            </w:r>
          </w:p>
        </w:tc>
        <w:tc>
          <w:tcPr>
            <w:tcW w:w="1797" w:type="pct"/>
          </w:tcPr>
          <w:p w14:paraId="79C98C81" w14:textId="77777777" w:rsidR="006A1FF6" w:rsidRPr="00DC689E" w:rsidRDefault="006A1FF6" w:rsidP="00E814A5">
            <w:pPr>
              <w:suppressAutoHyphens/>
              <w:rPr>
                <w:b/>
              </w:rPr>
            </w:pPr>
            <w:r w:rsidRPr="00DC689E">
              <w:t>Prijs</w:t>
            </w:r>
          </w:p>
        </w:tc>
        <w:tc>
          <w:tcPr>
            <w:tcW w:w="1566" w:type="pct"/>
          </w:tcPr>
          <w:p w14:paraId="442035C9" w14:textId="77777777" w:rsidR="006A1FF6" w:rsidRPr="00DC689E" w:rsidRDefault="006A1FF6" w:rsidP="00E814A5">
            <w:pPr>
              <w:suppressAutoHyphens/>
              <w:rPr>
                <w:b/>
              </w:rPr>
            </w:pPr>
            <w:r w:rsidRPr="00DC689E">
              <w:t>Punten</w:t>
            </w:r>
          </w:p>
        </w:tc>
      </w:tr>
      <w:tr w:rsidR="006A1FF6" w14:paraId="1C2C0397" w14:textId="77777777" w:rsidTr="00E814A5">
        <w:trPr>
          <w:cnfStyle w:val="000000100000" w:firstRow="0" w:lastRow="0" w:firstColumn="0" w:lastColumn="0" w:oddVBand="0" w:evenVBand="0" w:oddHBand="1" w:evenHBand="0" w:firstRowFirstColumn="0" w:firstRowLastColumn="0" w:lastRowFirstColumn="0" w:lastRowLastColumn="0"/>
          <w:trHeight w:val="298"/>
        </w:trPr>
        <w:tc>
          <w:tcPr>
            <w:tcW w:w="1637" w:type="pct"/>
          </w:tcPr>
          <w:p w14:paraId="2B5D6F14" w14:textId="77777777" w:rsidR="006A1FF6" w:rsidRPr="00DC689E" w:rsidRDefault="006A1FF6" w:rsidP="00E814A5">
            <w:pPr>
              <w:suppressAutoHyphens/>
            </w:pPr>
            <w:r w:rsidRPr="00DC689E">
              <w:t>A</w:t>
            </w:r>
          </w:p>
        </w:tc>
        <w:tc>
          <w:tcPr>
            <w:tcW w:w="1797" w:type="pct"/>
          </w:tcPr>
          <w:p w14:paraId="3A7B097D" w14:textId="77777777" w:rsidR="006A1FF6" w:rsidRPr="00DC689E" w:rsidRDefault="008A0A71" w:rsidP="00E814A5">
            <w:pPr>
              <w:suppressAutoHyphens/>
            </w:pPr>
            <w:r w:rsidRPr="00DC689E">
              <w:t>99.</w:t>
            </w:r>
            <w:r w:rsidR="00A26D35" w:rsidRPr="00DC689E">
              <w:t>950</w:t>
            </w:r>
          </w:p>
        </w:tc>
        <w:tc>
          <w:tcPr>
            <w:tcW w:w="1566" w:type="pct"/>
          </w:tcPr>
          <w:p w14:paraId="1D27D53B" w14:textId="689A208D" w:rsidR="006A1FF6" w:rsidRPr="00DC689E" w:rsidRDefault="00DC689E" w:rsidP="00E814A5">
            <w:pPr>
              <w:suppressAutoHyphens/>
            </w:pPr>
            <w:r>
              <w:t>2000</w:t>
            </w:r>
          </w:p>
        </w:tc>
      </w:tr>
      <w:tr w:rsidR="006A1FF6" w14:paraId="44447F86" w14:textId="77777777" w:rsidTr="00E814A5">
        <w:trPr>
          <w:cnfStyle w:val="000000010000" w:firstRow="0" w:lastRow="0" w:firstColumn="0" w:lastColumn="0" w:oddVBand="0" w:evenVBand="0" w:oddHBand="0" w:evenHBand="1" w:firstRowFirstColumn="0" w:firstRowLastColumn="0" w:lastRowFirstColumn="0" w:lastRowLastColumn="0"/>
          <w:trHeight w:val="298"/>
        </w:trPr>
        <w:tc>
          <w:tcPr>
            <w:tcW w:w="1637" w:type="pct"/>
          </w:tcPr>
          <w:p w14:paraId="5F927273" w14:textId="77777777" w:rsidR="006A1FF6" w:rsidRPr="00DC689E" w:rsidRDefault="006A1FF6" w:rsidP="00E814A5">
            <w:pPr>
              <w:suppressAutoHyphens/>
            </w:pPr>
            <w:r w:rsidRPr="00DC689E">
              <w:t>B</w:t>
            </w:r>
          </w:p>
        </w:tc>
        <w:tc>
          <w:tcPr>
            <w:tcW w:w="1797" w:type="pct"/>
          </w:tcPr>
          <w:p w14:paraId="103D8145" w14:textId="19DC5BCD" w:rsidR="006A1FF6" w:rsidRPr="00DC689E" w:rsidRDefault="00DC689E" w:rsidP="00E814A5">
            <w:pPr>
              <w:suppressAutoHyphens/>
            </w:pPr>
            <w:r>
              <w:t>123</w:t>
            </w:r>
            <w:r w:rsidR="008A0A71" w:rsidRPr="00DC689E">
              <w:t>.500</w:t>
            </w:r>
          </w:p>
        </w:tc>
        <w:tc>
          <w:tcPr>
            <w:tcW w:w="1566" w:type="pct"/>
          </w:tcPr>
          <w:p w14:paraId="2294DF3A" w14:textId="0060095D" w:rsidR="006A1FF6" w:rsidRPr="00DC689E" w:rsidRDefault="00DC689E" w:rsidP="00E814A5">
            <w:pPr>
              <w:suppressAutoHyphens/>
            </w:pPr>
            <w:r>
              <w:t>1750</w:t>
            </w:r>
          </w:p>
        </w:tc>
      </w:tr>
      <w:tr w:rsidR="006A1FF6" w14:paraId="02636214" w14:textId="77777777" w:rsidTr="00E814A5">
        <w:trPr>
          <w:cnfStyle w:val="000000100000" w:firstRow="0" w:lastRow="0" w:firstColumn="0" w:lastColumn="0" w:oddVBand="0" w:evenVBand="0" w:oddHBand="1" w:evenHBand="0" w:firstRowFirstColumn="0" w:firstRowLastColumn="0" w:lastRowFirstColumn="0" w:lastRowLastColumn="0"/>
          <w:trHeight w:val="310"/>
        </w:trPr>
        <w:tc>
          <w:tcPr>
            <w:tcW w:w="1637" w:type="pct"/>
          </w:tcPr>
          <w:p w14:paraId="12DD0E26" w14:textId="77777777" w:rsidR="006A1FF6" w:rsidRPr="00DC689E" w:rsidRDefault="006A1FF6" w:rsidP="00E814A5">
            <w:pPr>
              <w:suppressAutoHyphens/>
            </w:pPr>
            <w:r w:rsidRPr="00DC689E">
              <w:t>C</w:t>
            </w:r>
          </w:p>
        </w:tc>
        <w:tc>
          <w:tcPr>
            <w:tcW w:w="1797" w:type="pct"/>
          </w:tcPr>
          <w:p w14:paraId="457492CF" w14:textId="77777777" w:rsidR="006A1FF6" w:rsidRPr="00DC689E" w:rsidRDefault="008A0A71" w:rsidP="00E814A5">
            <w:pPr>
              <w:suppressAutoHyphens/>
            </w:pPr>
            <w:r w:rsidRPr="00DC689E">
              <w:t>158.750</w:t>
            </w:r>
          </w:p>
        </w:tc>
        <w:tc>
          <w:tcPr>
            <w:tcW w:w="1566" w:type="pct"/>
          </w:tcPr>
          <w:p w14:paraId="2430E239" w14:textId="4C1708C8" w:rsidR="006A1FF6" w:rsidRPr="00DC689E" w:rsidRDefault="00DC689E" w:rsidP="00E814A5">
            <w:pPr>
              <w:suppressAutoHyphens/>
            </w:pPr>
            <w:r>
              <w:t>100</w:t>
            </w:r>
            <w:r w:rsidR="006A1FF6" w:rsidRPr="00DC689E">
              <w:t>0</w:t>
            </w:r>
          </w:p>
        </w:tc>
      </w:tr>
    </w:tbl>
    <w:p w14:paraId="39B643AD" w14:textId="77777777" w:rsidR="006A1FF6" w:rsidRPr="00372667" w:rsidRDefault="006A1FF6" w:rsidP="004C2700">
      <w:pPr>
        <w:suppressAutoHyphens/>
      </w:pPr>
    </w:p>
    <w:p w14:paraId="204F1659" w14:textId="77777777" w:rsidR="004C2700" w:rsidRPr="00E8430A" w:rsidRDefault="004C2700" w:rsidP="004C2700">
      <w:pPr>
        <w:suppressAutoHyphens/>
        <w:spacing w:line="284" w:lineRule="atLeast"/>
        <w:rPr>
          <w:rFonts w:ascii="Verdana" w:hAnsi="Verdana" w:cs="Arial"/>
        </w:rPr>
      </w:pPr>
    </w:p>
    <w:p w14:paraId="15191E4A" w14:textId="77777777" w:rsidR="004C2700" w:rsidRDefault="004C2700" w:rsidP="004C2700">
      <w:pPr>
        <w:suppressAutoHyphens/>
        <w:ind w:right="-284"/>
      </w:pPr>
      <w:r>
        <w:t>Anti- manipulatiebeding</w:t>
      </w:r>
    </w:p>
    <w:p w14:paraId="7FABBB12" w14:textId="77777777" w:rsidR="004C2700" w:rsidRDefault="004C2700" w:rsidP="004C2700">
      <w:pPr>
        <w:suppressAutoHyphens/>
        <w:ind w:right="-284"/>
      </w:pPr>
    </w:p>
    <w:p w14:paraId="7A349899" w14:textId="77777777" w:rsidR="004C2700" w:rsidRPr="00502F59" w:rsidRDefault="004C2700" w:rsidP="004C2700">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4ECF178C" w14:textId="77777777" w:rsidR="004C2700" w:rsidRDefault="004C2700" w:rsidP="00D15811">
      <w:pPr>
        <w:pStyle w:val="Lijstalinea"/>
        <w:numPr>
          <w:ilvl w:val="0"/>
          <w:numId w:val="26"/>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79C73A56" w14:textId="77777777" w:rsidR="004C2700" w:rsidRDefault="004C2700" w:rsidP="00D15811">
      <w:pPr>
        <w:pStyle w:val="Lijstalinea"/>
        <w:numPr>
          <w:ilvl w:val="0"/>
          <w:numId w:val="26"/>
        </w:numPr>
        <w:suppressAutoHyphens/>
        <w:ind w:left="426" w:hanging="426"/>
      </w:pPr>
      <w:r>
        <w:t>Alle prijzen moeten worden opgegeven in euro’s.</w:t>
      </w:r>
    </w:p>
    <w:p w14:paraId="6B15E555" w14:textId="77777777" w:rsidR="004C2700" w:rsidRDefault="004C2700" w:rsidP="00D15811">
      <w:pPr>
        <w:pStyle w:val="Lijstalinea"/>
        <w:numPr>
          <w:ilvl w:val="0"/>
          <w:numId w:val="26"/>
        </w:numPr>
        <w:suppressAutoHyphens/>
        <w:ind w:left="426" w:hanging="426"/>
      </w:pPr>
      <w:r>
        <w:t>Alle prijzen moeten worden opgegeven exclusief omzetbelasting (btw).</w:t>
      </w:r>
    </w:p>
    <w:p w14:paraId="420BE3E4" w14:textId="77777777" w:rsidR="004C2700" w:rsidRDefault="004C2700" w:rsidP="00D15811">
      <w:pPr>
        <w:pStyle w:val="Lijstalinea"/>
        <w:numPr>
          <w:ilvl w:val="0"/>
          <w:numId w:val="26"/>
        </w:numPr>
        <w:suppressAutoHyphens/>
        <w:ind w:left="426" w:right="-143" w:hanging="426"/>
      </w:pPr>
      <w:r>
        <w:t xml:space="preserve">Inschrijver </w:t>
      </w:r>
      <w:r w:rsidR="00560BC2">
        <w:t xml:space="preserve">geeft </w:t>
      </w:r>
      <w:r>
        <w:t xml:space="preserve"> voor alle prijzen aan  wat de bijbehorende btw-</w:t>
      </w:r>
      <w:r w:rsidRPr="007D2A81">
        <w:t xml:space="preserve">percentages zijn. </w:t>
      </w:r>
    </w:p>
    <w:p w14:paraId="5D327EF6" w14:textId="77777777" w:rsidR="004C2700" w:rsidRPr="000D1C89" w:rsidRDefault="004C2700" w:rsidP="00D15811">
      <w:pPr>
        <w:pStyle w:val="Lijstalinea"/>
        <w:numPr>
          <w:ilvl w:val="0"/>
          <w:numId w:val="26"/>
        </w:numPr>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753D9B1A" w14:textId="77777777" w:rsidR="004C2700" w:rsidRDefault="004C2700" w:rsidP="00D15811">
      <w:pPr>
        <w:pStyle w:val="Lijstalinea"/>
        <w:numPr>
          <w:ilvl w:val="0"/>
          <w:numId w:val="26"/>
        </w:numPr>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 xml:space="preserve">ienst - de beoordelingssystematiek zo wordt gemanipuleerd dat het daarmee beoogde doel, zoals bijvoorbeeld het innemen van een realistische positie, wordt verstoord. Een Inschrijving is in ieder geval, doch niet uitsluitend, manipulatief </w:t>
      </w:r>
    </w:p>
    <w:p w14:paraId="57741853" w14:textId="77777777" w:rsidR="004C2700" w:rsidRPr="008938E6" w:rsidRDefault="004C2700" w:rsidP="004C2700">
      <w:pPr>
        <w:pStyle w:val="Lijstalinea"/>
        <w:suppressAutoHyphens/>
        <w:ind w:left="426"/>
      </w:pPr>
      <w:r w:rsidRPr="008938E6">
        <w:t>en/of irreëel als:</w:t>
      </w:r>
    </w:p>
    <w:p w14:paraId="1BD606F0" w14:textId="77777777" w:rsidR="004C2700" w:rsidRPr="008938E6" w:rsidRDefault="004C2700" w:rsidP="00D15811">
      <w:pPr>
        <w:pStyle w:val="Lijstalinea"/>
        <w:numPr>
          <w:ilvl w:val="0"/>
          <w:numId w:val="53"/>
        </w:numPr>
        <w:suppressAutoHyphens/>
      </w:pPr>
      <w:r w:rsidRPr="008938E6">
        <w:t>e</w:t>
      </w:r>
      <w:r w:rsidR="00D15811">
        <w:rPr>
          <w:rFonts w:cs="Arial"/>
        </w:rPr>
        <w:t>é</w:t>
      </w:r>
      <w:r w:rsidRPr="008938E6">
        <w:t>n of meer tarieven worden aangeboden die op zichzelf beschouwd niet marktconform en/of niet realistisch zijn;</w:t>
      </w:r>
    </w:p>
    <w:p w14:paraId="7CD4F668" w14:textId="77777777" w:rsidR="004C2700" w:rsidRPr="008938E6" w:rsidRDefault="004C2700" w:rsidP="00D15811">
      <w:pPr>
        <w:pStyle w:val="Lijstalinea"/>
        <w:numPr>
          <w:ilvl w:val="0"/>
          <w:numId w:val="53"/>
        </w:numPr>
        <w:suppressAutoHyphens/>
      </w:pPr>
      <w:r w:rsidRPr="008938E6">
        <w:t>de tarieven niet een in de branche gebruikelijke opbouw/samenhang hebben;</w:t>
      </w:r>
    </w:p>
    <w:p w14:paraId="10FDF017" w14:textId="77777777" w:rsidR="004C2700" w:rsidRPr="008938E6" w:rsidRDefault="004C2700" w:rsidP="00D15811">
      <w:pPr>
        <w:pStyle w:val="Lijstalinea"/>
        <w:numPr>
          <w:ilvl w:val="0"/>
          <w:numId w:val="53"/>
        </w:numPr>
        <w:suppressAutoHyphens/>
      </w:pPr>
      <w:r w:rsidRPr="008938E6">
        <w:t>e</w:t>
      </w:r>
      <w:r w:rsidR="00D15811">
        <w:rPr>
          <w:rFonts w:cs="Arial"/>
        </w:rPr>
        <w:t>é</w:t>
      </w:r>
      <w:r w:rsidRPr="008938E6">
        <w:t>n of meerdere tarieven de gehanteerde formule frustreren;</w:t>
      </w:r>
    </w:p>
    <w:p w14:paraId="78F06304" w14:textId="77777777" w:rsidR="004C2700" w:rsidRDefault="004C2700" w:rsidP="00D15811">
      <w:pPr>
        <w:pStyle w:val="Lijstalinea"/>
        <w:numPr>
          <w:ilvl w:val="0"/>
          <w:numId w:val="53"/>
        </w:numPr>
        <w:suppressAutoHyphens/>
      </w:pPr>
      <w:r w:rsidRPr="008938E6">
        <w:t>sprake is van negatieve of nultarieven</w:t>
      </w:r>
      <w:r>
        <w:t>;</w:t>
      </w:r>
      <w:r w:rsidRPr="008938E6">
        <w:t xml:space="preserve"> </w:t>
      </w:r>
    </w:p>
    <w:p w14:paraId="3913874A" w14:textId="77777777" w:rsidR="004C2700" w:rsidRPr="008938E6" w:rsidRDefault="004C2700" w:rsidP="004C2700">
      <w:pPr>
        <w:suppressAutoHyphens/>
        <w:ind w:left="720"/>
      </w:pPr>
      <w:r w:rsidRPr="008938E6">
        <w:t>Een irreële of manipulatieve Inschrijving is ongeldig en wordt terzijde gelegd.</w:t>
      </w:r>
      <w:r>
        <w:t xml:space="preserve"> De </w:t>
      </w:r>
      <w:r w:rsidRPr="008938E6">
        <w:t>Inschrijver verklaart zijn Inschrijving te hebben gedaan met inachtneming van het gestelde in deze eis ten aanzien va</w:t>
      </w:r>
      <w:r>
        <w:t>n een irreële of manipulatieve I</w:t>
      </w:r>
      <w:r w:rsidRPr="008938E6">
        <w:t>nschrijving.</w:t>
      </w:r>
    </w:p>
    <w:p w14:paraId="3D39FF05" w14:textId="77777777" w:rsidR="004C2700" w:rsidRDefault="004C2700" w:rsidP="00D15811">
      <w:pPr>
        <w:pStyle w:val="Lijstalinea"/>
        <w:numPr>
          <w:ilvl w:val="0"/>
          <w:numId w:val="27"/>
        </w:numPr>
        <w:suppressAutoHyphens/>
        <w:ind w:left="426" w:right="-143" w:hanging="426"/>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74F93430" w14:textId="77777777" w:rsidR="004C2700" w:rsidRPr="000C4B4B" w:rsidRDefault="004C2700" w:rsidP="00D15811">
      <w:pPr>
        <w:pStyle w:val="Lijstalinea"/>
        <w:numPr>
          <w:ilvl w:val="0"/>
          <w:numId w:val="27"/>
        </w:numPr>
        <w:suppressAutoHyphens/>
        <w:ind w:left="426" w:right="-143" w:hanging="426"/>
      </w:pPr>
      <w:r>
        <w:t xml:space="preserve">Het is Inschrijver, op straffe van uitsluiting van de aanbestedingsprocedure, niet toegestaan de prijzen op een andere wijze aan te bieden dan door middel van het voorgeschreven </w:t>
      </w:r>
      <w:r w:rsidRPr="006A7D47">
        <w:t>prijzenblad van bijlage 1</w:t>
      </w:r>
      <w:r w:rsidR="00B72780" w:rsidRPr="006A7D47">
        <w:t>0</w:t>
      </w:r>
      <w:r w:rsidRPr="006A7D47">
        <w:t>.</w:t>
      </w:r>
      <w:r>
        <w:t xml:space="preserve"> </w:t>
      </w:r>
    </w:p>
    <w:p w14:paraId="1753F952" w14:textId="77777777" w:rsidR="004C2700" w:rsidRPr="000C4B4B" w:rsidRDefault="004C2700" w:rsidP="00D15811">
      <w:pPr>
        <w:pStyle w:val="Lijstalinea"/>
        <w:numPr>
          <w:ilvl w:val="0"/>
          <w:numId w:val="27"/>
        </w:numPr>
        <w:suppressAutoHyphens/>
        <w:ind w:left="426" w:right="-143" w:hanging="426"/>
      </w:pPr>
      <w:r>
        <w:lastRenderedPageBreak/>
        <w:t>De Aanbestedende Dienst</w:t>
      </w:r>
      <w:r w:rsidRPr="000C4B4B">
        <w:t xml:space="preserve"> controleert niet of de prijzen juist zijn ingevuld en doorberekend.</w:t>
      </w:r>
    </w:p>
    <w:p w14:paraId="0B907737" w14:textId="77777777" w:rsidR="004C2700" w:rsidRPr="008938E6" w:rsidRDefault="004C2700" w:rsidP="00D15811">
      <w:pPr>
        <w:pStyle w:val="Lijstalinea"/>
        <w:numPr>
          <w:ilvl w:val="0"/>
          <w:numId w:val="27"/>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403A23D7" w14:textId="77777777" w:rsidR="004C2700" w:rsidRDefault="004C2700" w:rsidP="004C2700">
      <w:pPr>
        <w:suppressAutoHyphens/>
        <w:ind w:right="-284"/>
      </w:pPr>
    </w:p>
    <w:p w14:paraId="117DC50D" w14:textId="77777777" w:rsidR="004C2700" w:rsidRDefault="004C2700" w:rsidP="00560BC2">
      <w:pPr>
        <w:pStyle w:val="Kop2"/>
        <w:numPr>
          <w:ilvl w:val="1"/>
          <w:numId w:val="31"/>
        </w:numPr>
      </w:pPr>
      <w:bookmarkStart w:id="313" w:name="_Toc141795991"/>
      <w:r>
        <w:t>Beoordelingsproces</w:t>
      </w:r>
      <w:bookmarkEnd w:id="313"/>
    </w:p>
    <w:p w14:paraId="20FD4450" w14:textId="77777777" w:rsidR="000D3E75" w:rsidRDefault="004C2700" w:rsidP="004C2700">
      <w:pPr>
        <w:suppressAutoHyphens/>
        <w:rPr>
          <w:rFonts w:cs="Arial"/>
        </w:rPr>
      </w:pPr>
      <w:bookmarkStart w:id="314" w:name="_Toc496187414"/>
      <w:bookmarkStart w:id="315" w:name="_Toc496187553"/>
      <w:bookmarkStart w:id="316" w:name="_Toc496187793"/>
      <w:bookmarkStart w:id="317" w:name="_Toc496188042"/>
      <w:bookmarkStart w:id="318" w:name="_Toc496188131"/>
      <w:bookmarkEnd w:id="314"/>
      <w:bookmarkEnd w:id="315"/>
      <w:bookmarkEnd w:id="316"/>
      <w:bookmarkEnd w:id="317"/>
      <w:bookmarkEnd w:id="318"/>
      <w:r>
        <w:rPr>
          <w:rFonts w:cs="Arial"/>
        </w:rPr>
        <w:t>De Aanbestedende Dienst</w:t>
      </w:r>
      <w:r w:rsidRPr="00401226">
        <w:rPr>
          <w:rFonts w:cs="Arial"/>
        </w:rPr>
        <w:t xml:space="preserve"> heeft voor deze aanbesteding een beoordelingsteam samengesteld </w:t>
      </w:r>
      <w:r w:rsidRPr="006A7D47">
        <w:rPr>
          <w:rFonts w:cs="Arial"/>
        </w:rPr>
        <w:t xml:space="preserve">bestaande uit  </w:t>
      </w:r>
      <w:r w:rsidR="00560BC2" w:rsidRPr="006A7D47">
        <w:rPr>
          <w:rFonts w:cs="Arial"/>
        </w:rPr>
        <w:t xml:space="preserve"> 7 </w:t>
      </w:r>
      <w:r w:rsidRPr="006A7D47">
        <w:rPr>
          <w:rFonts w:cs="Arial"/>
        </w:rPr>
        <w:t>beoordelaars van verschillende disciplines</w:t>
      </w:r>
      <w:r w:rsidR="00A825A4" w:rsidRPr="006A7D47">
        <w:rPr>
          <w:rFonts w:cs="Arial"/>
        </w:rPr>
        <w:t>, te weten:</w:t>
      </w:r>
      <w:r w:rsidR="000D3E75" w:rsidRPr="006A7D47">
        <w:rPr>
          <w:rFonts w:cs="Arial"/>
        </w:rPr>
        <w:t xml:space="preserve"> FB ICT</w:t>
      </w:r>
      <w:r w:rsidR="00864FC5" w:rsidRPr="006A7D47">
        <w:rPr>
          <w:rFonts w:cs="Arial"/>
        </w:rPr>
        <w:t>, B</w:t>
      </w:r>
      <w:r w:rsidR="000E2636" w:rsidRPr="006A7D47">
        <w:rPr>
          <w:rFonts w:cs="Arial"/>
        </w:rPr>
        <w:t>R</w:t>
      </w:r>
      <w:r w:rsidR="00864FC5" w:rsidRPr="006A7D47">
        <w:rPr>
          <w:rFonts w:cs="Arial"/>
        </w:rPr>
        <w:t xml:space="preserve">W, </w:t>
      </w:r>
      <w:r w:rsidR="00560BC2" w:rsidRPr="006A7D47">
        <w:rPr>
          <w:rFonts w:cs="Arial"/>
        </w:rPr>
        <w:t xml:space="preserve">AZ/ MKA </w:t>
      </w:r>
      <w:r w:rsidR="00EA06D3" w:rsidRPr="006A7D47">
        <w:rPr>
          <w:rFonts w:cs="Arial"/>
        </w:rPr>
        <w:t>, IZB</w:t>
      </w:r>
      <w:r w:rsidR="00560BC2" w:rsidRPr="006A7D47">
        <w:rPr>
          <w:rFonts w:cs="Arial"/>
        </w:rPr>
        <w:t>/ JGZ</w:t>
      </w:r>
      <w:r w:rsidR="00864FC5" w:rsidRPr="006A7D47">
        <w:rPr>
          <w:rFonts w:cs="Arial"/>
        </w:rPr>
        <w:t>.</w:t>
      </w:r>
      <w:r w:rsidR="00251901">
        <w:rPr>
          <w:rFonts w:cs="Arial"/>
        </w:rPr>
        <w:t xml:space="preserve"> </w:t>
      </w:r>
    </w:p>
    <w:p w14:paraId="2F327A92" w14:textId="77777777" w:rsidR="000D3E75" w:rsidRDefault="000D3E75" w:rsidP="004C2700">
      <w:pPr>
        <w:suppressAutoHyphens/>
        <w:rPr>
          <w:rFonts w:cs="Arial"/>
        </w:rPr>
      </w:pPr>
    </w:p>
    <w:p w14:paraId="3E94EDC9" w14:textId="77777777" w:rsidR="004C2700" w:rsidRDefault="004C2700" w:rsidP="004C2700">
      <w:pPr>
        <w:suppressAutoHyphens/>
        <w:rPr>
          <w:rFonts w:cs="Arial"/>
        </w:rPr>
      </w:pPr>
      <w:r w:rsidRPr="00401226">
        <w:rPr>
          <w:rFonts w:cs="Arial"/>
        </w:rPr>
        <w:t>Het beoordelingsteam heeft een voorzitter</w:t>
      </w:r>
      <w:r>
        <w:rPr>
          <w:rFonts w:cs="Arial"/>
        </w:rPr>
        <w:t xml:space="preserve"> die zelf niet beoordeelt</w:t>
      </w:r>
      <w:r w:rsidRPr="00401226">
        <w:rPr>
          <w:rFonts w:cs="Arial"/>
        </w:rPr>
        <w:t xml:space="preserve">. De voorzitter </w:t>
      </w:r>
      <w:r>
        <w:rPr>
          <w:rFonts w:cs="Arial"/>
        </w:rPr>
        <w:t>verdeelt</w:t>
      </w:r>
      <w:r w:rsidRPr="00401226">
        <w:rPr>
          <w:rFonts w:cs="Arial"/>
        </w:rPr>
        <w:t xml:space="preserve"> de beoordelingstaken onder de leden van het beoordelingsteam.</w:t>
      </w:r>
    </w:p>
    <w:p w14:paraId="7272FB14" w14:textId="77777777" w:rsidR="00251901" w:rsidRDefault="00251901" w:rsidP="004C2700">
      <w:pPr>
        <w:suppressAutoHyphens/>
        <w:rPr>
          <w:rFonts w:cs="Arial"/>
        </w:rPr>
      </w:pPr>
    </w:p>
    <w:p w14:paraId="40171DE9"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51E33FFF" w14:textId="77777777" w:rsidR="004C2700" w:rsidRPr="0012356C" w:rsidRDefault="004C2700" w:rsidP="004C2700">
      <w:pPr>
        <w:tabs>
          <w:tab w:val="left" w:pos="1134"/>
          <w:tab w:val="left" w:pos="1418"/>
          <w:tab w:val="left" w:pos="1985"/>
          <w:tab w:val="left" w:pos="2127"/>
          <w:tab w:val="right" w:pos="9332"/>
        </w:tabs>
        <w:suppressAutoHyphens/>
        <w:ind w:left="1134"/>
      </w:pPr>
    </w:p>
    <w:p w14:paraId="161AF700" w14:textId="4EC3F53D"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1: beoordeling kwalitatieve gunningscriteria (</w:t>
      </w:r>
      <w:r>
        <w:rPr>
          <w:i/>
        </w:rPr>
        <w:t>1</w:t>
      </w:r>
      <w:r w:rsidR="00DC689E">
        <w:rPr>
          <w:i/>
        </w:rPr>
        <w:t>,</w:t>
      </w:r>
      <w:r w:rsidR="00C0663F">
        <w:rPr>
          <w:i/>
        </w:rPr>
        <w:t>2</w:t>
      </w:r>
      <w:r w:rsidR="00DC689E">
        <w:rPr>
          <w:i/>
        </w:rPr>
        <w:t xml:space="preserve"> en 3</w:t>
      </w:r>
      <w:r w:rsidRPr="0012356C">
        <w:rPr>
          <w:i/>
        </w:rPr>
        <w:t xml:space="preserve">) </w:t>
      </w:r>
    </w:p>
    <w:p w14:paraId="23827AEA" w14:textId="77777777" w:rsidR="004C2700" w:rsidRPr="00111A59" w:rsidRDefault="004C2700" w:rsidP="004C2700">
      <w:pPr>
        <w:suppressAutoHyphens/>
      </w:pPr>
      <w:r w:rsidRPr="0012356C">
        <w:t xml:space="preserve">De </w:t>
      </w:r>
      <w:r>
        <w:t>Inschrijving</w:t>
      </w:r>
      <w:r w:rsidRPr="0012356C">
        <w:t>en worden allereerst beoordeeld op basis van de kwalitatieve gunning</w:t>
      </w:r>
      <w:r w:rsidR="00C0663F">
        <w:t xml:space="preserve">scriteria. De inschrijfprijzen </w:t>
      </w:r>
      <w:r w:rsidRPr="0012356C">
        <w:t>(</w:t>
      </w:r>
      <w:r>
        <w:t>p</w:t>
      </w:r>
      <w:r w:rsidR="00C0663F">
        <w:t>rijs)</w:t>
      </w:r>
      <w:r w:rsidRPr="0012356C">
        <w:t xml:space="preserve"> zijn bij de beoordelaars op dat moment nog niet bekend.</w:t>
      </w:r>
    </w:p>
    <w:p w14:paraId="5FB23A86" w14:textId="77777777" w:rsidR="004C2700" w:rsidRPr="00111A59" w:rsidRDefault="004C2700" w:rsidP="004C2700">
      <w:pPr>
        <w:tabs>
          <w:tab w:val="left" w:pos="1134"/>
          <w:tab w:val="left" w:pos="1418"/>
          <w:tab w:val="left" w:pos="1985"/>
          <w:tab w:val="left" w:pos="2127"/>
          <w:tab w:val="right" w:pos="9332"/>
        </w:tabs>
        <w:suppressAutoHyphens/>
        <w:ind w:left="1134"/>
      </w:pPr>
    </w:p>
    <w:p w14:paraId="537C0683" w14:textId="77777777" w:rsidR="004C2700" w:rsidRPr="0012356C" w:rsidRDefault="004C2700" w:rsidP="004C2700">
      <w:pPr>
        <w:suppressAutoHyphens/>
      </w:pPr>
      <w:r w:rsidRPr="0012356C">
        <w:t xml:space="preserve">In de tabel van paragraaf 8.1 is per kwalitatief gunningscriterium opgenomen welke beoordelingsmethode wordt gehanteerd. </w:t>
      </w:r>
    </w:p>
    <w:p w14:paraId="5812B5A4" w14:textId="77777777" w:rsidR="004C2700" w:rsidRPr="0012356C" w:rsidRDefault="004C2700" w:rsidP="004C2700">
      <w:pPr>
        <w:tabs>
          <w:tab w:val="left" w:pos="1134"/>
          <w:tab w:val="left" w:pos="1418"/>
          <w:tab w:val="left" w:pos="1985"/>
          <w:tab w:val="left" w:pos="2127"/>
          <w:tab w:val="right" w:pos="9332"/>
        </w:tabs>
        <w:suppressAutoHyphens/>
        <w:ind w:left="1134"/>
      </w:pPr>
    </w:p>
    <w:p w14:paraId="60CF3D8D" w14:textId="77777777" w:rsidR="004C2700" w:rsidRPr="0012356C" w:rsidRDefault="00C0663F" w:rsidP="004C2700">
      <w:pPr>
        <w:suppressAutoHyphens/>
        <w:rPr>
          <w:u w:val="single"/>
        </w:rPr>
      </w:pPr>
      <w:r>
        <w:rPr>
          <w:u w:val="single"/>
        </w:rPr>
        <w:t>C</w:t>
      </w:r>
      <w:r w:rsidR="004C2700">
        <w:rPr>
          <w:u w:val="single"/>
        </w:rPr>
        <w:t>onsensus</w:t>
      </w:r>
    </w:p>
    <w:p w14:paraId="0979366C" w14:textId="77777777" w:rsidR="004C2700" w:rsidRPr="0012356C" w:rsidRDefault="004C2700" w:rsidP="004C2700">
      <w:pPr>
        <w:suppressAutoHyphens/>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0A298BCE" w14:textId="77777777" w:rsidR="004C2700" w:rsidRPr="0012356C" w:rsidRDefault="004C2700" w:rsidP="004C2700">
      <w:pPr>
        <w:tabs>
          <w:tab w:val="left" w:pos="1134"/>
          <w:tab w:val="left" w:pos="1418"/>
          <w:tab w:val="left" w:pos="1985"/>
          <w:tab w:val="left" w:pos="2127"/>
          <w:tab w:val="right" w:pos="9332"/>
        </w:tabs>
        <w:suppressAutoHyphens/>
        <w:ind w:left="1134"/>
      </w:pPr>
    </w:p>
    <w:p w14:paraId="76E504A5" w14:textId="77777777" w:rsidR="004C2700" w:rsidRPr="0012356C" w:rsidRDefault="004C2700" w:rsidP="004C2700">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Tijdens deze 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w:t>
      </w:r>
      <w:r w:rsidRPr="00C0663F">
        <w:t>beoordelingswaardering</w:t>
      </w:r>
      <w:r w:rsidR="00C0663F" w:rsidRPr="00C0663F">
        <w:t xml:space="preserve"> </w:t>
      </w:r>
      <w:r w:rsidRPr="00C0663F">
        <w:t>zijn</w:t>
      </w:r>
      <w:r w:rsidRPr="0012356C">
        <w:t xml:space="preserve"> gekomen. Hierna wordt door alle beoordelaars in consensus </w:t>
      </w:r>
      <w:r>
        <w:t>een</w:t>
      </w:r>
      <w:r w:rsidRPr="0012356C">
        <w:t xml:space="preserve"> beoordelin</w:t>
      </w:r>
      <w:r w:rsidRPr="00C0663F">
        <w:t>gscijferwaardering</w:t>
      </w:r>
      <w:r w:rsidRPr="0012356C">
        <w:t xml:space="preserve"> vastgesteld (dus geen gemiddeld </w:t>
      </w:r>
      <w:r>
        <w:t>beoordelings</w:t>
      </w:r>
      <w:r w:rsidRPr="0012356C">
        <w:t>cijfer). Indien nodig worden tijdens de plenaire behandeling de beoordelingsresultaten bijgesteld. De definitieve beoorde</w:t>
      </w:r>
      <w:r>
        <w:t xml:space="preserve">lingsresultaten worden </w:t>
      </w:r>
      <w:r w:rsidRPr="0012356C">
        <w:t xml:space="preserve">tijdens de plenaire bijeenkomst definitief door het voltallige beoordelingsteam vastgesteld. </w:t>
      </w:r>
      <w:r>
        <w:t xml:space="preserve">Afronding van punten vindt plaats op twee cijfers achter de komma. </w:t>
      </w:r>
    </w:p>
    <w:p w14:paraId="4AF03197" w14:textId="77777777" w:rsidR="004C2700" w:rsidRPr="0012356C" w:rsidRDefault="004C2700" w:rsidP="004C2700">
      <w:pPr>
        <w:tabs>
          <w:tab w:val="left" w:pos="1134"/>
          <w:tab w:val="left" w:pos="2685"/>
        </w:tabs>
        <w:suppressAutoHyphens/>
        <w:ind w:left="1134"/>
      </w:pPr>
      <w:r w:rsidRPr="0012356C">
        <w:lastRenderedPageBreak/>
        <w:tab/>
      </w:r>
    </w:p>
    <w:p w14:paraId="7BAB4D3C" w14:textId="77777777" w:rsidR="004C2700" w:rsidRPr="0012356C" w:rsidRDefault="004C2700" w:rsidP="004C2700">
      <w:pPr>
        <w:suppressAutoHyphens/>
      </w:pPr>
      <w:r w:rsidRPr="0012356C">
        <w:t>Nada</w:t>
      </w:r>
      <w:r w:rsidR="00C0663F">
        <w:t xml:space="preserve">t de </w:t>
      </w:r>
      <w:r>
        <w:t xml:space="preserve">definitieve </w:t>
      </w:r>
      <w:r w:rsidRPr="00C0663F">
        <w:t>beoordelingswaardering</w:t>
      </w:r>
      <w:r w:rsidR="00C0663F" w:rsidRPr="00C0663F">
        <w:t xml:space="preserve"> </w:t>
      </w:r>
      <w:r w:rsidRPr="00C0663F">
        <w:t>per kwalitatief gunningscriterium</w:t>
      </w:r>
      <w:r w:rsidR="00C0663F">
        <w:t xml:space="preserve"> is</w:t>
      </w:r>
      <w:r w:rsidRPr="0012356C">
        <w:t xml:space="preserve"> vastgesteld, wordt per kwalitatief gunningscriterium aan de </w:t>
      </w:r>
      <w:r>
        <w:t>Inschrijving</w:t>
      </w:r>
      <w:r w:rsidRPr="0012356C">
        <w:t xml:space="preserve"> het bijbehorende aantal punten toegekend. </w:t>
      </w:r>
    </w:p>
    <w:p w14:paraId="75BEFFC3" w14:textId="77777777" w:rsidR="004C2700" w:rsidRPr="0012356C" w:rsidRDefault="004C2700" w:rsidP="004C2700">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3B66DD8B" w14:textId="77777777" w:rsidR="004C2700" w:rsidRDefault="004C2700" w:rsidP="004C2700">
      <w:pPr>
        <w:tabs>
          <w:tab w:val="left" w:pos="1134"/>
          <w:tab w:val="left" w:pos="1418"/>
          <w:tab w:val="left" w:pos="1985"/>
          <w:tab w:val="left" w:pos="2127"/>
          <w:tab w:val="right" w:pos="9332"/>
        </w:tabs>
        <w:suppressAutoHyphens/>
        <w:ind w:left="1134" w:hanging="1134"/>
        <w:rPr>
          <w:i/>
        </w:rPr>
      </w:pPr>
    </w:p>
    <w:p w14:paraId="744DE127" w14:textId="77777777" w:rsidR="004C2700" w:rsidRDefault="004C2700" w:rsidP="004C2700">
      <w:pPr>
        <w:rPr>
          <w:rFonts w:cs="Arial"/>
        </w:rPr>
      </w:pPr>
    </w:p>
    <w:p w14:paraId="6AC39631" w14:textId="77777777"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2:</w:t>
      </w:r>
      <w:r w:rsidR="00C0663F">
        <w:rPr>
          <w:i/>
        </w:rPr>
        <w:t xml:space="preserve"> beoordeling </w:t>
      </w:r>
      <w:r w:rsidR="00C0663F" w:rsidRPr="00C0663F">
        <w:rPr>
          <w:i/>
        </w:rPr>
        <w:t>gunningscriterium prijs</w:t>
      </w:r>
    </w:p>
    <w:p w14:paraId="6C65CDE9" w14:textId="77777777" w:rsidR="004C2700" w:rsidRPr="0012356C" w:rsidRDefault="004C2700" w:rsidP="004C2700">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rsidR="00C0663F">
        <w:t xml:space="preserve">op basis van </w:t>
      </w:r>
      <w:r w:rsidR="009E1352">
        <w:t xml:space="preserve">het </w:t>
      </w:r>
      <w:r w:rsidR="00C0663F">
        <w:t xml:space="preserve">gunningscriterium </w:t>
      </w:r>
      <w:r w:rsidR="009E1352">
        <w:t>‘</w:t>
      </w:r>
      <w:r w:rsidR="00C0663F">
        <w:t>prijs</w:t>
      </w:r>
      <w:r w:rsidR="009E1352">
        <w:t>’</w:t>
      </w:r>
      <w:r w:rsidR="00C0663F">
        <w:t>.</w:t>
      </w:r>
    </w:p>
    <w:p w14:paraId="18994401" w14:textId="77777777" w:rsidR="004C2700" w:rsidRPr="0012356C" w:rsidRDefault="004C2700" w:rsidP="004C2700">
      <w:pPr>
        <w:tabs>
          <w:tab w:val="left" w:pos="1134"/>
          <w:tab w:val="left" w:pos="1418"/>
          <w:tab w:val="left" w:pos="1985"/>
          <w:tab w:val="left" w:pos="2127"/>
          <w:tab w:val="right" w:pos="9332"/>
        </w:tabs>
        <w:suppressAutoHyphens/>
        <w:ind w:left="1134"/>
      </w:pPr>
    </w:p>
    <w:p w14:paraId="4AD2A49E" w14:textId="77777777" w:rsidR="004C2700" w:rsidRPr="0012356C" w:rsidRDefault="004C2700" w:rsidP="004C2700">
      <w:pPr>
        <w:suppressAutoHyphens/>
      </w:pPr>
      <w:r w:rsidRPr="0012356C">
        <w:t xml:space="preserve">De </w:t>
      </w:r>
      <w:r>
        <w:t xml:space="preserve">Inschrijver </w:t>
      </w:r>
      <w:r w:rsidRPr="0012356C">
        <w:t xml:space="preserve">die de meeste punten heeft gescoord op </w:t>
      </w:r>
      <w:r w:rsidR="009E1352">
        <w:t xml:space="preserve">het </w:t>
      </w:r>
      <w:r w:rsidRPr="0012356C">
        <w:t xml:space="preserve">gunningscriterium </w:t>
      </w:r>
      <w:r w:rsidR="009E1352">
        <w:t>‘</w:t>
      </w:r>
      <w:r w:rsidR="00C0663F">
        <w:t>prijs</w:t>
      </w:r>
      <w:r w:rsidR="009E1352">
        <w:t>’</w:t>
      </w:r>
      <w:r w:rsidR="00C0663F">
        <w:t xml:space="preserve"> </w:t>
      </w:r>
      <w:r w:rsidRPr="0012356C">
        <w:t xml:space="preserve">en de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0E021B77" w14:textId="77777777" w:rsidR="004C2700" w:rsidRPr="0012356C" w:rsidRDefault="004C2700" w:rsidP="004C2700">
      <w:pPr>
        <w:suppressAutoHyphens/>
      </w:pPr>
    </w:p>
    <w:p w14:paraId="01E46473" w14:textId="77777777" w:rsidR="004C2700" w:rsidRDefault="004C2700" w:rsidP="004C2700">
      <w:pPr>
        <w:suppressAutoHyphens/>
      </w:pPr>
      <w:r w:rsidRPr="0012356C">
        <w:t xml:space="preserve">Indien 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00C0663F">
        <w:t xml:space="preserve"> die op subgunningscriterium 2 Implementatieplan</w:t>
      </w:r>
      <w:r w:rsidRPr="0012356C">
        <w:t xml:space="preserve"> de hoogste score heeft behaald. </w:t>
      </w:r>
      <w:bookmarkStart w:id="319" w:name="_Toc357079092"/>
      <w:r w:rsidRPr="0012356C">
        <w:t xml:space="preserve">Indien twee of meerdere </w:t>
      </w:r>
      <w:r>
        <w:t>Inschrijving</w:t>
      </w:r>
      <w:r w:rsidRPr="0012356C">
        <w:t xml:space="preserve">en na beoordeling als hoogste zijn geëindigd én deze </w:t>
      </w:r>
      <w:r>
        <w:t>Inschrijving</w:t>
      </w:r>
      <w:r w:rsidR="00C0663F">
        <w:t>en op subgunningscriterium 2 Implementatieplan</w:t>
      </w:r>
      <w:r w:rsidR="00C0663F" w:rsidRPr="0012356C">
        <w:t xml:space="preserve"> </w:t>
      </w:r>
      <w:r w:rsidRPr="0012356C">
        <w:t xml:space="preserve">dezelfde score hebben behaald, dan 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w:t>
      </w:r>
    </w:p>
    <w:p w14:paraId="31EE3671" w14:textId="77777777" w:rsidR="00C0663F" w:rsidRDefault="00C0663F" w:rsidP="00C0663F">
      <w:pPr>
        <w:suppressAutoHyphens/>
      </w:pPr>
      <w:r w:rsidRPr="0034000E">
        <w:t>Deze loting zal plaatsvinden met het gehele beoordelingsteam. Inschrijvers kunnen hierbij niet aanwezig zijn</w:t>
      </w:r>
      <w:r w:rsidR="004B5583">
        <w:t>.</w:t>
      </w:r>
    </w:p>
    <w:bookmarkEnd w:id="302"/>
    <w:bookmarkEnd w:id="319"/>
    <w:p w14:paraId="1AAB5C68" w14:textId="77777777" w:rsidR="004C2700" w:rsidRDefault="004C2700" w:rsidP="004C2700">
      <w:pPr>
        <w:suppressAutoHyphens/>
      </w:pPr>
      <w:r>
        <w:br w:type="page"/>
      </w:r>
    </w:p>
    <w:p w14:paraId="3B04B39C" w14:textId="77777777" w:rsidR="004C2700" w:rsidRPr="001949EF" w:rsidRDefault="004C2700" w:rsidP="004C2700">
      <w:pPr>
        <w:pStyle w:val="KopBijlage"/>
        <w:suppressAutoHyphens/>
      </w:pPr>
      <w:bookmarkStart w:id="320" w:name="_Toc419285415"/>
      <w:bookmarkStart w:id="321" w:name="_Toc421086911"/>
      <w:bookmarkStart w:id="322" w:name="_Toc421100634"/>
      <w:bookmarkStart w:id="323" w:name="_Toc415556266"/>
      <w:bookmarkStart w:id="324" w:name="_Toc141795992"/>
      <w:r>
        <w:lastRenderedPageBreak/>
        <w:t xml:space="preserve">Bijlage 1 </w:t>
      </w:r>
      <w:r>
        <w:br/>
        <w:t>Checklist Inschrijving</w:t>
      </w:r>
      <w:bookmarkEnd w:id="324"/>
      <w:r w:rsidRPr="001949EF">
        <w:t xml:space="preserve"> </w:t>
      </w:r>
    </w:p>
    <w:p w14:paraId="3E6B397E" w14:textId="77777777" w:rsidR="004C2700" w:rsidRPr="001949EF" w:rsidRDefault="004C2700" w:rsidP="004C2700">
      <w:pPr>
        <w:suppressAutoHyphens/>
      </w:pPr>
    </w:p>
    <w:p w14:paraId="32897E1A"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FB7716D" w14:textId="77777777" w:rsidR="004C2700" w:rsidRDefault="004C2700" w:rsidP="004C2700">
      <w:pPr>
        <w:suppressAutoHyphens/>
        <w:spacing w:line="276" w:lineRule="auto"/>
        <w:rPr>
          <w:rFonts w:cs="Arial"/>
        </w:rPr>
      </w:pPr>
    </w:p>
    <w:p w14:paraId="1B875577"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31E67B2A"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11"/>
        <w:gridCol w:w="7470"/>
      </w:tblGrid>
      <w:tr w:rsidR="004C2700" w:rsidRPr="0035526A" w14:paraId="64E98D82"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720FD84A" w14:textId="77777777" w:rsidR="004C2700" w:rsidRPr="0035526A" w:rsidRDefault="004C2700" w:rsidP="004C2700">
            <w:pPr>
              <w:suppressAutoHyphens/>
              <w:spacing w:line="240" w:lineRule="auto"/>
              <w:rPr>
                <w:rFonts w:cs="Arial"/>
              </w:rPr>
            </w:pPr>
            <w:r>
              <w:rPr>
                <w:rFonts w:cs="Arial"/>
              </w:rPr>
              <w:t>Bij Inschrijving indienen:</w:t>
            </w:r>
          </w:p>
        </w:tc>
      </w:tr>
      <w:tr w:rsidR="004C2700" w:rsidRPr="0035526A" w14:paraId="54F276B4"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6EE6B387"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23823330" w14:textId="77777777" w:rsidR="004C2700" w:rsidRPr="0035526A" w:rsidRDefault="004C2700" w:rsidP="004C2700">
            <w:pPr>
              <w:suppressAutoHyphens/>
              <w:spacing w:line="240" w:lineRule="auto"/>
              <w:rPr>
                <w:rFonts w:cs="Arial"/>
                <w:color w:val="000000"/>
              </w:rPr>
            </w:pPr>
            <w:r>
              <w:rPr>
                <w:rFonts w:cs="Arial"/>
                <w:color w:val="000000"/>
              </w:rPr>
              <w:t>Uniform Europees Aanbestedingsdocument</w:t>
            </w:r>
          </w:p>
        </w:tc>
      </w:tr>
      <w:tr w:rsidR="004C2700" w:rsidRPr="0035526A" w14:paraId="28034472"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74C0AF0E"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hideMark/>
          </w:tcPr>
          <w:p w14:paraId="1F0899DC" w14:textId="77777777" w:rsidR="004C2700" w:rsidRPr="0035526A" w:rsidRDefault="004C2700" w:rsidP="004C2700">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4C2700" w:rsidRPr="0035526A" w14:paraId="36B8188B" w14:textId="77777777" w:rsidTr="004825DC">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206593BF"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73E1C10D" w14:textId="77777777" w:rsidR="004C2700" w:rsidRPr="0035526A" w:rsidRDefault="004C2700" w:rsidP="004C2700">
            <w:pPr>
              <w:suppressAutoHyphens/>
              <w:spacing w:line="240" w:lineRule="auto"/>
              <w:rPr>
                <w:rFonts w:cs="Arial"/>
                <w:color w:val="000000"/>
              </w:rPr>
            </w:pPr>
            <w:r>
              <w:rPr>
                <w:rFonts w:cs="Arial"/>
                <w:color w:val="000000"/>
              </w:rPr>
              <w:t>Conformiteitenverklaring minimum</w:t>
            </w:r>
            <w:r w:rsidRPr="0035526A">
              <w:rPr>
                <w:rFonts w:cs="Arial"/>
                <w:color w:val="000000"/>
              </w:rPr>
              <w:t>eisen</w:t>
            </w:r>
          </w:p>
        </w:tc>
      </w:tr>
      <w:tr w:rsidR="004C2700" w:rsidRPr="0035526A" w14:paraId="48628E54" w14:textId="77777777" w:rsidTr="004825DC">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4F925A0C"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3C955820" w14:textId="77777777" w:rsidR="004C2700" w:rsidRPr="0035526A" w:rsidRDefault="004C2700" w:rsidP="004C2700">
            <w:pPr>
              <w:suppressAutoHyphens/>
              <w:spacing w:line="240" w:lineRule="auto"/>
              <w:rPr>
                <w:rFonts w:cs="Arial"/>
                <w:color w:val="000000"/>
              </w:rPr>
            </w:pPr>
            <w:r>
              <w:rPr>
                <w:rFonts w:cs="Arial"/>
                <w:color w:val="000000"/>
              </w:rPr>
              <w:t>Uitwerking gunningscriteria</w:t>
            </w:r>
          </w:p>
        </w:tc>
      </w:tr>
      <w:tr w:rsidR="004C2700" w:rsidRPr="0035526A" w14:paraId="0DFCFDF8" w14:textId="77777777" w:rsidTr="004825DC">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07FB0A08" w14:textId="77777777" w:rsidR="004C2700" w:rsidRDefault="004C2700" w:rsidP="004C2700">
            <w:pPr>
              <w:suppressAutoHyphens/>
              <w:spacing w:line="240" w:lineRule="auto"/>
              <w:rPr>
                <w:rFonts w:cs="Arial"/>
                <w:color w:val="000000"/>
              </w:rPr>
            </w:pPr>
            <w:r>
              <w:rPr>
                <w:rFonts w:cs="Arial"/>
                <w:color w:val="000000"/>
              </w:rPr>
              <w:t>5</w:t>
            </w:r>
          </w:p>
        </w:tc>
        <w:tc>
          <w:tcPr>
            <w:tcW w:w="4739" w:type="pct"/>
          </w:tcPr>
          <w:p w14:paraId="44BC7C65" w14:textId="77777777" w:rsidR="004C2700" w:rsidRPr="0035526A" w:rsidRDefault="004C2700" w:rsidP="004C2700">
            <w:pPr>
              <w:suppressAutoHyphens/>
              <w:spacing w:line="240" w:lineRule="auto"/>
              <w:rPr>
                <w:rFonts w:cs="Arial"/>
                <w:color w:val="000000"/>
              </w:rPr>
            </w:pPr>
            <w:r w:rsidRPr="007A2FAB">
              <w:rPr>
                <w:rFonts w:cs="Arial"/>
                <w:color w:val="000000"/>
              </w:rPr>
              <w:t>Prijzenblad</w:t>
            </w:r>
          </w:p>
        </w:tc>
      </w:tr>
    </w:tbl>
    <w:p w14:paraId="3DA7CD50"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11"/>
        <w:gridCol w:w="7470"/>
      </w:tblGrid>
      <w:tr w:rsidR="004C2700" w:rsidRPr="0035526A" w14:paraId="61D879AA"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697C5512" w14:textId="77777777" w:rsidR="004C2700" w:rsidRPr="00C22F63" w:rsidRDefault="004C2700" w:rsidP="004C2700">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4C2700" w:rsidRPr="0035526A" w14:paraId="24B187C0"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48C05EB3"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16FDE11B" w14:textId="77777777" w:rsidR="004C2700" w:rsidRPr="0035526A" w:rsidRDefault="004C2700" w:rsidP="004C2700">
            <w:pPr>
              <w:suppressAutoHyphens/>
              <w:spacing w:line="240" w:lineRule="auto"/>
              <w:rPr>
                <w:rFonts w:cs="Arial"/>
                <w:color w:val="000000"/>
              </w:rPr>
            </w:pPr>
            <w:r>
              <w:rPr>
                <w:rFonts w:cs="Arial"/>
                <w:color w:val="000000"/>
              </w:rPr>
              <w:t>Gedragsverklaring Aanbesteden</w:t>
            </w:r>
          </w:p>
        </w:tc>
      </w:tr>
      <w:tr w:rsidR="004C2700" w:rsidRPr="0035526A" w14:paraId="0B84A00D"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49B19A67"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tcPr>
          <w:p w14:paraId="3D7D5076" w14:textId="77777777" w:rsidR="004C2700" w:rsidRPr="0035526A" w:rsidRDefault="004C2700" w:rsidP="004C2700">
            <w:pPr>
              <w:suppressAutoHyphens/>
              <w:spacing w:line="240" w:lineRule="auto"/>
              <w:rPr>
                <w:rFonts w:cs="Arial"/>
                <w:color w:val="000000"/>
              </w:rPr>
            </w:pPr>
            <w:r>
              <w:rPr>
                <w:rFonts w:cs="Arial"/>
                <w:color w:val="000000"/>
              </w:rPr>
              <w:t>Uittreksel Handelsregister</w:t>
            </w:r>
          </w:p>
        </w:tc>
      </w:tr>
      <w:tr w:rsidR="004C2700" w:rsidRPr="0035526A" w14:paraId="43775315"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79FCDCC0"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74AD9D45" w14:textId="77777777" w:rsidR="004C2700" w:rsidRPr="0035526A" w:rsidRDefault="004C2700" w:rsidP="004C2700">
            <w:pPr>
              <w:suppressAutoHyphens/>
              <w:spacing w:line="240" w:lineRule="auto"/>
              <w:rPr>
                <w:rFonts w:cs="Arial"/>
                <w:color w:val="000000"/>
              </w:rPr>
            </w:pPr>
            <w:r>
              <w:rPr>
                <w:rFonts w:cs="Arial"/>
                <w:color w:val="000000"/>
              </w:rPr>
              <w:t>Verklaring Belastingdienst</w:t>
            </w:r>
          </w:p>
        </w:tc>
      </w:tr>
      <w:tr w:rsidR="004C2700" w:rsidRPr="0035526A" w14:paraId="29664B27"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53BB1F93"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4CB7272A" w14:textId="77777777" w:rsidR="004C2700" w:rsidRPr="0035526A" w:rsidRDefault="004C2700" w:rsidP="004C2700">
            <w:pPr>
              <w:suppressAutoHyphens/>
              <w:spacing w:line="240" w:lineRule="auto"/>
              <w:rPr>
                <w:rFonts w:cs="Arial"/>
                <w:color w:val="000000"/>
              </w:rPr>
            </w:pPr>
            <w:r>
              <w:rPr>
                <w:rFonts w:cs="Arial"/>
                <w:color w:val="000000"/>
              </w:rPr>
              <w:t>Bewijs verzekering</w:t>
            </w:r>
          </w:p>
        </w:tc>
      </w:tr>
      <w:tr w:rsidR="004C2700" w:rsidRPr="0035526A" w14:paraId="6AAEA6B4"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545DE94A" w14:textId="77777777" w:rsidR="004C2700" w:rsidRPr="0035526A" w:rsidRDefault="004C2700" w:rsidP="004C2700">
            <w:pPr>
              <w:suppressAutoHyphens/>
              <w:spacing w:line="240" w:lineRule="auto"/>
              <w:rPr>
                <w:rFonts w:cs="Arial"/>
                <w:color w:val="000000"/>
              </w:rPr>
            </w:pPr>
            <w:r>
              <w:rPr>
                <w:rFonts w:cs="Arial"/>
                <w:color w:val="000000"/>
              </w:rPr>
              <w:t>5</w:t>
            </w:r>
          </w:p>
        </w:tc>
        <w:tc>
          <w:tcPr>
            <w:tcW w:w="4739" w:type="pct"/>
          </w:tcPr>
          <w:p w14:paraId="31CB98B8" w14:textId="77777777" w:rsidR="004C2700" w:rsidRPr="0035526A" w:rsidRDefault="004C2700" w:rsidP="004C2700">
            <w:pPr>
              <w:suppressAutoHyphens/>
              <w:spacing w:line="240" w:lineRule="auto"/>
              <w:rPr>
                <w:rFonts w:cs="Arial"/>
                <w:color w:val="000000"/>
              </w:rPr>
            </w:pPr>
            <w:r>
              <w:rPr>
                <w:rFonts w:cs="Arial"/>
                <w:color w:val="000000"/>
              </w:rPr>
              <w:t>Bewijs kwaliteitsmanagementsysteem</w:t>
            </w:r>
          </w:p>
        </w:tc>
      </w:tr>
    </w:tbl>
    <w:p w14:paraId="493E3BC1" w14:textId="77777777" w:rsidR="004C2700" w:rsidRPr="001949EF" w:rsidRDefault="004C2700" w:rsidP="004C2700">
      <w:pPr>
        <w:suppressAutoHyphens/>
        <w:spacing w:line="240" w:lineRule="auto"/>
        <w:rPr>
          <w:rFonts w:cs="Arial"/>
        </w:rPr>
      </w:pPr>
    </w:p>
    <w:p w14:paraId="73873852" w14:textId="77777777" w:rsidR="004C2700" w:rsidRDefault="004C2700" w:rsidP="004C2700">
      <w:pPr>
        <w:suppressAutoHyphens/>
        <w:spacing w:line="276" w:lineRule="auto"/>
        <w:rPr>
          <w:rFonts w:cs="Arial"/>
        </w:rPr>
      </w:pPr>
    </w:p>
    <w:p w14:paraId="2588A07F" w14:textId="77777777" w:rsidR="004C2700" w:rsidRPr="001949EF" w:rsidRDefault="004C2700" w:rsidP="004C2700">
      <w:pPr>
        <w:suppressAutoHyphens/>
        <w:spacing w:line="240" w:lineRule="auto"/>
        <w:rPr>
          <w:rFonts w:cs="Arial"/>
        </w:rPr>
      </w:pPr>
    </w:p>
    <w:p w14:paraId="0581E19C" w14:textId="77777777" w:rsidR="004C2700" w:rsidRDefault="004C2700" w:rsidP="004C2700">
      <w:pPr>
        <w:suppressAutoHyphens/>
      </w:pPr>
    </w:p>
    <w:p w14:paraId="62B8DD5C" w14:textId="77777777" w:rsidR="004C2700" w:rsidRPr="001949EF" w:rsidRDefault="004C2700" w:rsidP="004C2700">
      <w:pPr>
        <w:suppressAutoHyphens/>
      </w:pPr>
    </w:p>
    <w:p w14:paraId="6910FB65" w14:textId="77777777" w:rsidR="004C2700" w:rsidRPr="001949EF" w:rsidRDefault="004C2700" w:rsidP="004C2700">
      <w:pPr>
        <w:suppressAutoHyphens/>
        <w:spacing w:line="240" w:lineRule="auto"/>
        <w:rPr>
          <w:rFonts w:cs="Arial"/>
        </w:rPr>
      </w:pPr>
    </w:p>
    <w:p w14:paraId="4B893DE3" w14:textId="77777777" w:rsidR="004C2700" w:rsidRPr="001949EF" w:rsidRDefault="004C2700" w:rsidP="004C2700">
      <w:pPr>
        <w:suppressAutoHyphens/>
        <w:spacing w:line="240" w:lineRule="auto"/>
        <w:rPr>
          <w:rFonts w:cs="Arial"/>
        </w:rPr>
      </w:pPr>
    </w:p>
    <w:p w14:paraId="6B181264" w14:textId="77777777" w:rsidR="004C2700" w:rsidRDefault="004C2700" w:rsidP="004C2700">
      <w:pPr>
        <w:pStyle w:val="KopBijlage"/>
        <w:suppressAutoHyphens/>
      </w:pPr>
      <w:bookmarkStart w:id="325" w:name="_Toc141795993"/>
      <w:r>
        <w:lastRenderedPageBreak/>
        <w:t xml:space="preserve">Bijlage 2 </w:t>
      </w:r>
      <w:r>
        <w:br/>
        <w:t>Standaardformulier vragen</w:t>
      </w:r>
      <w:bookmarkEnd w:id="320"/>
      <w:bookmarkEnd w:id="321"/>
      <w:bookmarkEnd w:id="322"/>
      <w:bookmarkEnd w:id="325"/>
      <w:r>
        <w:t xml:space="preserve"> </w:t>
      </w:r>
      <w:bookmarkEnd w:id="323"/>
    </w:p>
    <w:p w14:paraId="158679DF" w14:textId="77777777" w:rsidR="004C2700" w:rsidRDefault="004C2700" w:rsidP="004C2700"/>
    <w:p w14:paraId="62FE1715" w14:textId="77777777" w:rsidR="00D04400" w:rsidRPr="00996BE2" w:rsidRDefault="00D04400" w:rsidP="00D044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48C86DE0" w14:textId="77777777" w:rsidR="004C2700" w:rsidRPr="00FA217D" w:rsidRDefault="004C2700" w:rsidP="004C2700"/>
    <w:p w14:paraId="4C2BFDC5" w14:textId="77777777" w:rsidR="004C2700" w:rsidRDefault="004C2700" w:rsidP="004C2700">
      <w:pPr>
        <w:pStyle w:val="KopBijlage"/>
      </w:pPr>
      <w:bookmarkStart w:id="326" w:name="_Toc419285416"/>
      <w:bookmarkStart w:id="327" w:name="_Toc421086912"/>
      <w:bookmarkStart w:id="328" w:name="_Toc421100635"/>
      <w:bookmarkStart w:id="329" w:name="_Toc141795994"/>
      <w:r>
        <w:lastRenderedPageBreak/>
        <w:t xml:space="preserve">Bijlage 3 </w:t>
      </w:r>
      <w:r>
        <w:br/>
        <w:t>Concept Overeenkomst</w:t>
      </w:r>
      <w:bookmarkEnd w:id="326"/>
      <w:bookmarkEnd w:id="327"/>
      <w:bookmarkEnd w:id="328"/>
      <w:bookmarkEnd w:id="329"/>
      <w:r>
        <w:t xml:space="preserve"> </w:t>
      </w:r>
    </w:p>
    <w:p w14:paraId="4EB34EC6" w14:textId="77777777" w:rsidR="004C2700" w:rsidRDefault="004C2700" w:rsidP="004C2700"/>
    <w:p w14:paraId="4FE1E476"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806573D" w14:textId="77777777" w:rsidR="004C2700" w:rsidRDefault="004C2700" w:rsidP="004C2700">
      <w:pPr>
        <w:pStyle w:val="KopBijlage"/>
        <w:suppressAutoHyphens/>
      </w:pPr>
      <w:bookmarkStart w:id="330" w:name="_Toc419285417"/>
      <w:bookmarkStart w:id="331" w:name="_Toc421086913"/>
      <w:bookmarkStart w:id="332" w:name="_Toc421100636"/>
      <w:bookmarkStart w:id="333" w:name="_Toc141795995"/>
      <w:r>
        <w:lastRenderedPageBreak/>
        <w:t xml:space="preserve">Bijlage 4 </w:t>
      </w:r>
      <w:r>
        <w:br/>
        <w:t>Inkoopvoorwaarden</w:t>
      </w:r>
      <w:bookmarkEnd w:id="330"/>
      <w:bookmarkEnd w:id="331"/>
      <w:bookmarkEnd w:id="332"/>
      <w:bookmarkEnd w:id="333"/>
      <w:r>
        <w:t xml:space="preserve"> </w:t>
      </w:r>
    </w:p>
    <w:p w14:paraId="164D86DF" w14:textId="77777777" w:rsidR="004C2700" w:rsidRDefault="004C2700" w:rsidP="004C2700">
      <w:pPr>
        <w:suppressAutoHyphens/>
      </w:pPr>
    </w:p>
    <w:p w14:paraId="373BC5F8"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0B269456" w14:textId="77777777" w:rsidR="004C2700" w:rsidRPr="00996BE2" w:rsidRDefault="004C2700" w:rsidP="004C2700">
      <w:pPr>
        <w:suppressAutoHyphens/>
      </w:pPr>
    </w:p>
    <w:p w14:paraId="62156787" w14:textId="77777777" w:rsidR="004C2700" w:rsidRDefault="004C2700" w:rsidP="004C2700">
      <w:pPr>
        <w:suppressAutoHyphens/>
      </w:pPr>
      <w:bookmarkStart w:id="334" w:name="_Toc419285419"/>
      <w:bookmarkStart w:id="335" w:name="_Toc421086915"/>
      <w:bookmarkStart w:id="336" w:name="_Toc421100638"/>
      <w:r>
        <w:br w:type="page"/>
      </w:r>
    </w:p>
    <w:p w14:paraId="6A31A066" w14:textId="77777777" w:rsidR="004C2700" w:rsidRDefault="004C2700" w:rsidP="004C2700">
      <w:pPr>
        <w:pStyle w:val="KopBijlage"/>
        <w:suppressAutoHyphens/>
        <w:rPr>
          <w:rFonts w:eastAsia="Calibri"/>
        </w:rPr>
      </w:pPr>
      <w:bookmarkStart w:id="337" w:name="_Toc141795996"/>
      <w:r w:rsidRPr="00E35CB8">
        <w:lastRenderedPageBreak/>
        <w:t xml:space="preserve">Bijlage 5 </w:t>
      </w:r>
      <w:r>
        <w:br/>
        <w:t>Uniform Europees Aanbestedingsdocument</w:t>
      </w:r>
      <w:bookmarkEnd w:id="334"/>
      <w:bookmarkEnd w:id="335"/>
      <w:bookmarkEnd w:id="336"/>
      <w:bookmarkEnd w:id="337"/>
    </w:p>
    <w:p w14:paraId="0CE35AA6" w14:textId="77777777" w:rsidR="004C2700" w:rsidRDefault="004C2700" w:rsidP="004C2700">
      <w:pPr>
        <w:suppressAutoHyphens/>
        <w:rPr>
          <w:i/>
        </w:rPr>
      </w:pPr>
    </w:p>
    <w:p w14:paraId="091953DF"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2BB34304" w14:textId="77777777" w:rsidR="004C2700" w:rsidRPr="00E35CB8" w:rsidRDefault="004C2700" w:rsidP="004C2700">
      <w:pPr>
        <w:pStyle w:val="KopBijlage"/>
        <w:suppressAutoHyphens/>
      </w:pPr>
      <w:bookmarkStart w:id="338" w:name="_Toc419285423"/>
      <w:bookmarkStart w:id="339" w:name="_Toc421086919"/>
      <w:bookmarkStart w:id="340" w:name="_Toc421100642"/>
      <w:bookmarkStart w:id="341" w:name="_Toc141795997"/>
      <w:r w:rsidRPr="00E35CB8">
        <w:lastRenderedPageBreak/>
        <w:t xml:space="preserve">Bijlage 6 </w:t>
      </w:r>
      <w:r>
        <w:br/>
        <w:t>F</w:t>
      </w:r>
      <w:r w:rsidRPr="00E35CB8">
        <w:t>ormulier referentie</w:t>
      </w:r>
      <w:r>
        <w:t>opdracht</w:t>
      </w:r>
      <w:bookmarkEnd w:id="338"/>
      <w:bookmarkEnd w:id="339"/>
      <w:bookmarkEnd w:id="340"/>
      <w:bookmarkEnd w:id="341"/>
    </w:p>
    <w:p w14:paraId="171EC25A" w14:textId="77777777" w:rsidR="004C2700" w:rsidRDefault="004C2700" w:rsidP="004C2700">
      <w:pPr>
        <w:suppressAutoHyphens/>
        <w:ind w:left="567"/>
        <w:rPr>
          <w:rFonts w:cs="Arial"/>
          <w:lang w:eastAsia="ar-SA"/>
        </w:rPr>
      </w:pPr>
    </w:p>
    <w:p w14:paraId="1212BEA1" w14:textId="77777777" w:rsidR="004C2700" w:rsidRPr="00C0390B"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Pr="00C0390B">
        <w:rPr>
          <w:rFonts w:cs="Arial"/>
        </w:rPr>
        <w:t xml:space="preserve"> te hanteren. </w:t>
      </w:r>
    </w:p>
    <w:p w14:paraId="7427E859" w14:textId="77777777" w:rsidR="004C2700" w:rsidRDefault="004C2700" w:rsidP="004C2700">
      <w:pPr>
        <w:suppressAutoHyphens/>
        <w:ind w:left="567"/>
        <w:rPr>
          <w:rFonts w:cs="Arial"/>
        </w:rPr>
      </w:pPr>
    </w:p>
    <w:p w14:paraId="3A099193" w14:textId="77777777" w:rsidR="004C2700" w:rsidRDefault="004C2700" w:rsidP="004C2700">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1C2275F8" w14:textId="77777777" w:rsidR="004C2700" w:rsidRPr="00C96900" w:rsidRDefault="004C2700" w:rsidP="004C2700">
      <w:pPr>
        <w:suppressAutoHyphens/>
        <w:ind w:left="567"/>
        <w:rPr>
          <w:rFonts w:cs="Arial"/>
        </w:rPr>
      </w:pPr>
    </w:p>
    <w:tbl>
      <w:tblPr>
        <w:tblStyle w:val="Tabelraster1"/>
        <w:tblW w:w="5000" w:type="pct"/>
        <w:tblLook w:val="04A0" w:firstRow="1" w:lastRow="0" w:firstColumn="1" w:lastColumn="0" w:noHBand="0" w:noVBand="1"/>
      </w:tblPr>
      <w:tblGrid>
        <w:gridCol w:w="524"/>
        <w:gridCol w:w="3416"/>
        <w:gridCol w:w="3941"/>
      </w:tblGrid>
      <w:tr w:rsidR="004C2700" w14:paraId="351DFCFB" w14:textId="77777777" w:rsidTr="004825DC">
        <w:trPr>
          <w:cnfStyle w:val="100000000000" w:firstRow="1" w:lastRow="0" w:firstColumn="0" w:lastColumn="0" w:oddVBand="0" w:evenVBand="0" w:oddHBand="0" w:evenHBand="0" w:firstRowFirstColumn="0" w:firstRowLastColumn="0" w:lastRowFirstColumn="0" w:lastRowLastColumn="0"/>
          <w:trHeight w:val="232"/>
        </w:trPr>
        <w:tc>
          <w:tcPr>
            <w:tcW w:w="5000" w:type="pct"/>
            <w:gridSpan w:val="3"/>
            <w:hideMark/>
          </w:tcPr>
          <w:p w14:paraId="71145C18" w14:textId="77777777" w:rsidR="004C2700" w:rsidRDefault="004C2700" w:rsidP="004C2700">
            <w:pPr>
              <w:suppressAutoHyphens/>
              <w:spacing w:before="90" w:after="54" w:line="288" w:lineRule="auto"/>
              <w:ind w:left="57" w:right="57"/>
              <w:rPr>
                <w:rFonts w:cs="Arial"/>
                <w:b/>
                <w:bCs/>
                <w:lang w:eastAsia="ar-SA"/>
              </w:rPr>
            </w:pPr>
            <w:r>
              <w:rPr>
                <w:rFonts w:cs="Arial"/>
                <w:b/>
              </w:rPr>
              <w:t>Gegevens opdrachtgever</w:t>
            </w:r>
          </w:p>
        </w:tc>
      </w:tr>
      <w:tr w:rsidR="004C2700" w14:paraId="0A046A76"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val="restart"/>
            <w:hideMark/>
          </w:tcPr>
          <w:p w14:paraId="5A7EF130" w14:textId="77777777" w:rsidR="004C2700" w:rsidRDefault="004C2700" w:rsidP="004C2700">
            <w:pPr>
              <w:suppressAutoHyphens/>
              <w:spacing w:before="90" w:after="54" w:line="288" w:lineRule="auto"/>
              <w:ind w:left="57" w:right="57"/>
              <w:rPr>
                <w:rFonts w:cs="Arial"/>
                <w:lang w:eastAsia="ar-SA"/>
              </w:rPr>
            </w:pPr>
            <w:r>
              <w:rPr>
                <w:rFonts w:cs="Arial"/>
              </w:rPr>
              <w:t>1)</w:t>
            </w:r>
          </w:p>
        </w:tc>
        <w:tc>
          <w:tcPr>
            <w:tcW w:w="2167" w:type="pct"/>
            <w:hideMark/>
          </w:tcPr>
          <w:p w14:paraId="52F7ADA1" w14:textId="77777777" w:rsidR="004C2700" w:rsidRDefault="004C2700" w:rsidP="004C2700">
            <w:pPr>
              <w:suppressAutoHyphens/>
              <w:spacing w:before="90" w:after="54" w:line="288" w:lineRule="auto"/>
              <w:ind w:left="57" w:right="57"/>
              <w:rPr>
                <w:rFonts w:cs="Arial"/>
                <w:lang w:eastAsia="ar-SA"/>
              </w:rPr>
            </w:pPr>
            <w:r>
              <w:rPr>
                <w:rFonts w:cs="Arial"/>
              </w:rPr>
              <w:t>Naam opdrachtgever</w:t>
            </w:r>
          </w:p>
        </w:tc>
        <w:tc>
          <w:tcPr>
            <w:tcW w:w="2500" w:type="pct"/>
          </w:tcPr>
          <w:p w14:paraId="02CCE89C" w14:textId="77777777" w:rsidR="004C2700" w:rsidRDefault="004C2700" w:rsidP="004C2700">
            <w:pPr>
              <w:suppressAutoHyphens/>
              <w:spacing w:before="90" w:after="54" w:line="288" w:lineRule="auto"/>
              <w:ind w:left="57" w:right="57"/>
              <w:rPr>
                <w:rFonts w:cs="Arial"/>
                <w:lang w:eastAsia="ar-SA"/>
              </w:rPr>
            </w:pPr>
          </w:p>
        </w:tc>
      </w:tr>
      <w:tr w:rsidR="004C2700" w14:paraId="595E9E72"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6674F6C7"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302C0CD2" w14:textId="77777777" w:rsidR="004C2700" w:rsidRDefault="004C2700" w:rsidP="004C2700">
            <w:pPr>
              <w:suppressAutoHyphens/>
              <w:spacing w:before="90" w:after="54" w:line="288" w:lineRule="auto"/>
              <w:ind w:left="57" w:right="57"/>
              <w:rPr>
                <w:rFonts w:cs="Arial"/>
                <w:lang w:eastAsia="ar-SA"/>
              </w:rPr>
            </w:pPr>
            <w:r>
              <w:rPr>
                <w:rFonts w:cs="Arial"/>
              </w:rPr>
              <w:t>Adres</w:t>
            </w:r>
          </w:p>
        </w:tc>
        <w:tc>
          <w:tcPr>
            <w:tcW w:w="2500" w:type="pct"/>
          </w:tcPr>
          <w:p w14:paraId="24F4AB5C" w14:textId="77777777" w:rsidR="004C2700" w:rsidRDefault="004C2700" w:rsidP="004C2700">
            <w:pPr>
              <w:suppressAutoHyphens/>
              <w:spacing w:before="90" w:after="54" w:line="288" w:lineRule="auto"/>
              <w:ind w:left="57" w:right="57"/>
              <w:rPr>
                <w:rFonts w:cs="Arial"/>
                <w:lang w:eastAsia="ar-SA"/>
              </w:rPr>
            </w:pPr>
          </w:p>
        </w:tc>
      </w:tr>
      <w:tr w:rsidR="004C2700" w14:paraId="0867BA05"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hideMark/>
          </w:tcPr>
          <w:p w14:paraId="1DF153D5"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E29D2BE" w14:textId="77777777" w:rsidR="004C2700" w:rsidRDefault="004C2700" w:rsidP="004C2700">
            <w:pPr>
              <w:suppressAutoHyphens/>
              <w:spacing w:before="90" w:after="54" w:line="288" w:lineRule="auto"/>
              <w:ind w:left="57" w:right="57"/>
              <w:rPr>
                <w:rFonts w:cs="Arial"/>
                <w:lang w:eastAsia="ar-SA"/>
              </w:rPr>
            </w:pPr>
            <w:r>
              <w:rPr>
                <w:rFonts w:cs="Arial"/>
              </w:rPr>
              <w:t>Postcode en plaatsnaam</w:t>
            </w:r>
          </w:p>
        </w:tc>
        <w:tc>
          <w:tcPr>
            <w:tcW w:w="2500" w:type="pct"/>
          </w:tcPr>
          <w:p w14:paraId="35869DFD" w14:textId="77777777" w:rsidR="004C2700" w:rsidRDefault="004C2700" w:rsidP="004C2700">
            <w:pPr>
              <w:suppressAutoHyphens/>
              <w:spacing w:before="90" w:after="54" w:line="288" w:lineRule="auto"/>
              <w:ind w:left="57" w:right="57"/>
              <w:rPr>
                <w:rFonts w:cs="Arial"/>
                <w:lang w:eastAsia="ar-SA"/>
              </w:rPr>
            </w:pPr>
          </w:p>
        </w:tc>
      </w:tr>
      <w:tr w:rsidR="004C2700" w14:paraId="3F616533"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val="restart"/>
            <w:hideMark/>
          </w:tcPr>
          <w:p w14:paraId="0E5813C2" w14:textId="77777777" w:rsidR="004C2700" w:rsidRDefault="004C2700" w:rsidP="004C2700">
            <w:pPr>
              <w:suppressAutoHyphens/>
              <w:spacing w:before="90" w:after="54" w:line="288" w:lineRule="auto"/>
              <w:ind w:left="57" w:right="57"/>
              <w:rPr>
                <w:rFonts w:cs="Arial"/>
                <w:lang w:eastAsia="ar-SA"/>
              </w:rPr>
            </w:pPr>
            <w:r>
              <w:rPr>
                <w:rFonts w:cs="Arial"/>
              </w:rPr>
              <w:t>2)</w:t>
            </w:r>
          </w:p>
        </w:tc>
        <w:tc>
          <w:tcPr>
            <w:tcW w:w="2167" w:type="pct"/>
            <w:hideMark/>
          </w:tcPr>
          <w:p w14:paraId="63FAA6F5" w14:textId="77777777" w:rsidR="004C2700" w:rsidRDefault="004C2700" w:rsidP="004C2700">
            <w:pPr>
              <w:suppressAutoHyphens/>
              <w:spacing w:before="90" w:after="54" w:line="288" w:lineRule="auto"/>
              <w:ind w:left="57" w:right="57"/>
              <w:rPr>
                <w:rFonts w:cs="Arial"/>
                <w:lang w:eastAsia="ar-SA"/>
              </w:rPr>
            </w:pPr>
            <w:r>
              <w:rPr>
                <w:rFonts w:cs="Arial"/>
              </w:rPr>
              <w:t>Naam contactpersoon opdrachtgever</w:t>
            </w:r>
          </w:p>
        </w:tc>
        <w:tc>
          <w:tcPr>
            <w:tcW w:w="2500" w:type="pct"/>
          </w:tcPr>
          <w:p w14:paraId="21E3E8A9" w14:textId="77777777" w:rsidR="004C2700" w:rsidRDefault="004C2700" w:rsidP="004C2700">
            <w:pPr>
              <w:suppressAutoHyphens/>
              <w:spacing w:before="90" w:after="54" w:line="288" w:lineRule="auto"/>
              <w:ind w:left="57" w:right="57"/>
              <w:rPr>
                <w:rFonts w:cs="Arial"/>
                <w:lang w:eastAsia="ar-SA"/>
              </w:rPr>
            </w:pPr>
          </w:p>
        </w:tc>
      </w:tr>
      <w:tr w:rsidR="004C2700" w14:paraId="701C1FB8" w14:textId="77777777" w:rsidTr="004825DC">
        <w:trPr>
          <w:cnfStyle w:val="000000100000" w:firstRow="0" w:lastRow="0" w:firstColumn="0" w:lastColumn="0" w:oddVBand="0" w:evenVBand="0" w:oddHBand="1" w:evenHBand="0" w:firstRowFirstColumn="0" w:firstRowLastColumn="0" w:lastRowFirstColumn="0" w:lastRowLastColumn="0"/>
          <w:trHeight w:val="255"/>
        </w:trPr>
        <w:tc>
          <w:tcPr>
            <w:tcW w:w="333" w:type="pct"/>
            <w:vMerge/>
            <w:hideMark/>
          </w:tcPr>
          <w:p w14:paraId="16742C26"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01CE6063" w14:textId="77777777" w:rsidR="004C2700" w:rsidRDefault="004C2700" w:rsidP="004C2700">
            <w:pPr>
              <w:suppressAutoHyphens/>
              <w:spacing w:before="90" w:after="54" w:line="288" w:lineRule="auto"/>
              <w:ind w:left="57" w:right="57"/>
              <w:rPr>
                <w:rFonts w:cs="Arial"/>
                <w:lang w:eastAsia="ar-SA"/>
              </w:rPr>
            </w:pPr>
            <w:r>
              <w:rPr>
                <w:rFonts w:cs="Arial"/>
              </w:rPr>
              <w:t>Functie</w:t>
            </w:r>
          </w:p>
        </w:tc>
        <w:tc>
          <w:tcPr>
            <w:tcW w:w="2500" w:type="pct"/>
          </w:tcPr>
          <w:p w14:paraId="65545A61" w14:textId="77777777" w:rsidR="004C2700" w:rsidRDefault="004C2700" w:rsidP="004C2700">
            <w:pPr>
              <w:suppressAutoHyphens/>
              <w:spacing w:before="90" w:after="54" w:line="288" w:lineRule="auto"/>
              <w:ind w:left="57" w:right="57"/>
              <w:rPr>
                <w:rFonts w:cs="Arial"/>
                <w:lang w:eastAsia="ar-SA"/>
              </w:rPr>
            </w:pPr>
          </w:p>
        </w:tc>
      </w:tr>
      <w:tr w:rsidR="004C2700" w14:paraId="103EB592"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01F9B695"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3DE126C" w14:textId="77777777" w:rsidR="004C2700" w:rsidRDefault="004C2700" w:rsidP="004C2700">
            <w:pPr>
              <w:suppressAutoHyphens/>
              <w:spacing w:before="90" w:after="54" w:line="288" w:lineRule="auto"/>
              <w:ind w:left="57" w:right="57"/>
              <w:rPr>
                <w:rFonts w:cs="Arial"/>
                <w:lang w:eastAsia="ar-SA"/>
              </w:rPr>
            </w:pPr>
            <w:r>
              <w:rPr>
                <w:rFonts w:cs="Arial"/>
              </w:rPr>
              <w:t>Telefoonnummer</w:t>
            </w:r>
          </w:p>
        </w:tc>
        <w:tc>
          <w:tcPr>
            <w:tcW w:w="2500" w:type="pct"/>
          </w:tcPr>
          <w:p w14:paraId="59759E17" w14:textId="77777777" w:rsidR="004C2700" w:rsidRDefault="004C2700" w:rsidP="004C2700">
            <w:pPr>
              <w:suppressAutoHyphens/>
              <w:spacing w:before="90" w:after="54" w:line="288" w:lineRule="auto"/>
              <w:ind w:left="57" w:right="57"/>
              <w:rPr>
                <w:rFonts w:cs="Arial"/>
                <w:lang w:eastAsia="ar-SA"/>
              </w:rPr>
            </w:pPr>
          </w:p>
        </w:tc>
      </w:tr>
    </w:tbl>
    <w:p w14:paraId="50C85404" w14:textId="77777777" w:rsidR="004C2700" w:rsidRDefault="004C2700" w:rsidP="004C2700">
      <w:pPr>
        <w:suppressAutoHyphens/>
        <w:ind w:left="567"/>
        <w:rPr>
          <w:rFonts w:cs="Arial"/>
          <w:lang w:eastAsia="ar-SA"/>
        </w:rPr>
      </w:pPr>
    </w:p>
    <w:tbl>
      <w:tblPr>
        <w:tblStyle w:val="Tabelraster1"/>
        <w:tblW w:w="5000" w:type="pct"/>
        <w:tblLook w:val="04A0" w:firstRow="1" w:lastRow="0" w:firstColumn="1" w:lastColumn="0" w:noHBand="0" w:noVBand="1"/>
      </w:tblPr>
      <w:tblGrid>
        <w:gridCol w:w="523"/>
        <w:gridCol w:w="3416"/>
        <w:gridCol w:w="3942"/>
      </w:tblGrid>
      <w:tr w:rsidR="004C2700" w14:paraId="6E3DDFB3" w14:textId="77777777" w:rsidTr="004825DC">
        <w:trPr>
          <w:cnfStyle w:val="100000000000" w:firstRow="1" w:lastRow="0" w:firstColumn="0" w:lastColumn="0" w:oddVBand="0" w:evenVBand="0" w:oddHBand="0" w:evenHBand="0" w:firstRowFirstColumn="0" w:firstRowLastColumn="0" w:lastRowFirstColumn="0" w:lastRowLastColumn="0"/>
          <w:trHeight w:val="328"/>
        </w:trPr>
        <w:tc>
          <w:tcPr>
            <w:tcW w:w="5000" w:type="pct"/>
            <w:gridSpan w:val="3"/>
            <w:hideMark/>
          </w:tcPr>
          <w:p w14:paraId="304BFD36" w14:textId="77777777" w:rsidR="004C2700" w:rsidRDefault="004C2700" w:rsidP="004C2700">
            <w:pPr>
              <w:suppressAutoHyphens/>
              <w:spacing w:before="90" w:after="54" w:line="288" w:lineRule="auto"/>
              <w:ind w:left="57" w:right="57"/>
              <w:rPr>
                <w:rFonts w:cs="Arial"/>
                <w:b/>
                <w:bCs/>
                <w:lang w:eastAsia="ar-SA"/>
              </w:rPr>
            </w:pPr>
            <w:r>
              <w:rPr>
                <w:rFonts w:cs="Arial"/>
                <w:b/>
              </w:rPr>
              <w:t>Referentieopdracht</w:t>
            </w:r>
          </w:p>
        </w:tc>
      </w:tr>
      <w:tr w:rsidR="004C2700" w14:paraId="54D39F32"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val="restart"/>
            <w:hideMark/>
          </w:tcPr>
          <w:p w14:paraId="56BBC31F" w14:textId="77777777" w:rsidR="004C2700" w:rsidRDefault="004C2700" w:rsidP="004C2700">
            <w:pPr>
              <w:suppressAutoHyphens/>
              <w:spacing w:before="90" w:after="54" w:line="288" w:lineRule="auto"/>
              <w:ind w:left="57" w:right="57"/>
              <w:rPr>
                <w:rFonts w:cs="Arial"/>
                <w:lang w:eastAsia="ar-SA"/>
              </w:rPr>
            </w:pPr>
            <w:r>
              <w:rPr>
                <w:rFonts w:cs="Arial"/>
              </w:rPr>
              <w:t>3)</w:t>
            </w:r>
          </w:p>
        </w:tc>
        <w:tc>
          <w:tcPr>
            <w:tcW w:w="2167" w:type="pct"/>
            <w:hideMark/>
          </w:tcPr>
          <w:p w14:paraId="7C396815" w14:textId="77777777" w:rsidR="004C2700" w:rsidRDefault="004C2700" w:rsidP="004C2700">
            <w:pPr>
              <w:suppressAutoHyphens/>
              <w:spacing w:before="90" w:after="54" w:line="288" w:lineRule="auto"/>
              <w:ind w:left="57" w:right="57"/>
              <w:rPr>
                <w:rFonts w:cs="Arial"/>
                <w:lang w:eastAsia="ar-SA"/>
              </w:rPr>
            </w:pPr>
            <w:r>
              <w:rPr>
                <w:rFonts w:cs="Arial"/>
              </w:rPr>
              <w:t>Datum start referentieopdracht</w:t>
            </w:r>
          </w:p>
        </w:tc>
        <w:tc>
          <w:tcPr>
            <w:tcW w:w="2500" w:type="pct"/>
          </w:tcPr>
          <w:p w14:paraId="415AD614" w14:textId="77777777" w:rsidR="004C2700" w:rsidRDefault="004C2700" w:rsidP="004C2700">
            <w:pPr>
              <w:suppressAutoHyphens/>
              <w:spacing w:before="90" w:after="54" w:line="288" w:lineRule="auto"/>
              <w:ind w:left="57" w:right="57"/>
              <w:rPr>
                <w:rFonts w:cs="Arial"/>
                <w:lang w:eastAsia="ar-SA"/>
              </w:rPr>
            </w:pPr>
          </w:p>
        </w:tc>
      </w:tr>
      <w:tr w:rsidR="004C2700" w14:paraId="47996498"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vMerge/>
            <w:hideMark/>
          </w:tcPr>
          <w:p w14:paraId="558F2A83"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705ECC43" w14:textId="77777777" w:rsidR="004C2700" w:rsidRDefault="004C2700" w:rsidP="004C2700">
            <w:pPr>
              <w:suppressAutoHyphens/>
              <w:spacing w:before="90" w:after="54" w:line="288" w:lineRule="auto"/>
              <w:ind w:left="57" w:right="57"/>
              <w:rPr>
                <w:rFonts w:cs="Arial"/>
                <w:lang w:eastAsia="ar-SA"/>
              </w:rPr>
            </w:pPr>
            <w:r>
              <w:rPr>
                <w:rFonts w:cs="Arial"/>
              </w:rPr>
              <w:t>Datum eind referentieopdracht</w:t>
            </w:r>
          </w:p>
        </w:tc>
        <w:tc>
          <w:tcPr>
            <w:tcW w:w="2500" w:type="pct"/>
          </w:tcPr>
          <w:p w14:paraId="7FCF1D06" w14:textId="77777777" w:rsidR="004C2700" w:rsidRDefault="004C2700" w:rsidP="004C2700">
            <w:pPr>
              <w:suppressAutoHyphens/>
              <w:spacing w:before="90" w:after="54" w:line="288" w:lineRule="auto"/>
              <w:ind w:left="57" w:right="57"/>
              <w:rPr>
                <w:rFonts w:cs="Arial"/>
                <w:lang w:eastAsia="ar-SA"/>
              </w:rPr>
            </w:pPr>
          </w:p>
        </w:tc>
      </w:tr>
      <w:tr w:rsidR="004C2700" w14:paraId="667BD6C5"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hideMark/>
          </w:tcPr>
          <w:p w14:paraId="62B4E6F8"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510DAA6F" w14:textId="77777777" w:rsidR="004C2700" w:rsidRDefault="004C2700" w:rsidP="004C2700">
            <w:pPr>
              <w:suppressAutoHyphens/>
              <w:spacing w:before="90" w:after="54" w:line="288" w:lineRule="auto"/>
              <w:ind w:left="57" w:right="57"/>
              <w:rPr>
                <w:rFonts w:cs="Arial"/>
                <w:lang w:eastAsia="ar-SA"/>
              </w:rPr>
            </w:pPr>
            <w:r>
              <w:rPr>
                <w:rFonts w:cs="Arial"/>
              </w:rPr>
              <w:t>Reden beëindiging referentieopdracht</w:t>
            </w:r>
          </w:p>
        </w:tc>
        <w:tc>
          <w:tcPr>
            <w:tcW w:w="2500" w:type="pct"/>
          </w:tcPr>
          <w:p w14:paraId="14504536" w14:textId="77777777" w:rsidR="004C2700" w:rsidRDefault="004C2700" w:rsidP="004C2700">
            <w:pPr>
              <w:suppressAutoHyphens/>
              <w:spacing w:before="90" w:after="54" w:line="288" w:lineRule="auto"/>
              <w:ind w:left="57" w:right="57"/>
              <w:rPr>
                <w:rFonts w:cs="Arial"/>
                <w:lang w:eastAsia="ar-SA"/>
              </w:rPr>
            </w:pPr>
          </w:p>
        </w:tc>
      </w:tr>
      <w:tr w:rsidR="004C2700" w14:paraId="1964EB18"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37EB3F93" w14:textId="77777777" w:rsidR="004C2700" w:rsidRDefault="004C2700" w:rsidP="004C2700">
            <w:pPr>
              <w:suppressAutoHyphens/>
              <w:spacing w:line="240" w:lineRule="auto"/>
              <w:rPr>
                <w:rFonts w:cs="Arial"/>
                <w:lang w:eastAsia="ar-SA"/>
              </w:rPr>
            </w:pPr>
            <w:r>
              <w:rPr>
                <w:rFonts w:cs="Arial"/>
                <w:lang w:eastAsia="ar-SA"/>
              </w:rPr>
              <w:lastRenderedPageBreak/>
              <w:t>4)</w:t>
            </w:r>
          </w:p>
        </w:tc>
        <w:tc>
          <w:tcPr>
            <w:tcW w:w="2167" w:type="pct"/>
          </w:tcPr>
          <w:p w14:paraId="56F2B57B" w14:textId="77777777" w:rsidR="004C2700" w:rsidRDefault="004C2700" w:rsidP="004C2700">
            <w:pPr>
              <w:suppressAutoHyphens/>
              <w:spacing w:before="90" w:after="54" w:line="288" w:lineRule="auto"/>
              <w:ind w:left="57" w:right="57"/>
              <w:rPr>
                <w:rFonts w:cs="Arial"/>
              </w:rPr>
            </w:pPr>
            <w:r>
              <w:rPr>
                <w:rFonts w:cs="Arial"/>
              </w:rPr>
              <w:t>Gefactureerd bedrag (in euro’s exclusief btw)</w:t>
            </w:r>
          </w:p>
        </w:tc>
        <w:tc>
          <w:tcPr>
            <w:tcW w:w="2500" w:type="pct"/>
          </w:tcPr>
          <w:p w14:paraId="382909AC" w14:textId="77777777" w:rsidR="004C2700" w:rsidRDefault="004C2700" w:rsidP="004C2700">
            <w:pPr>
              <w:suppressAutoHyphens/>
              <w:spacing w:before="90" w:after="54" w:line="288" w:lineRule="auto"/>
              <w:ind w:left="57" w:right="57"/>
              <w:rPr>
                <w:rFonts w:cs="Arial"/>
                <w:lang w:eastAsia="ar-SA"/>
              </w:rPr>
            </w:pPr>
          </w:p>
        </w:tc>
      </w:tr>
      <w:tr w:rsidR="004C2700" w14:paraId="0E38B3E0"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hideMark/>
          </w:tcPr>
          <w:p w14:paraId="4F9BC8DE" w14:textId="77777777" w:rsidR="004C2700" w:rsidRDefault="004C2700" w:rsidP="004C2700">
            <w:pPr>
              <w:suppressAutoHyphens/>
              <w:spacing w:before="90" w:after="54" w:line="288" w:lineRule="auto"/>
              <w:ind w:left="57" w:right="57"/>
              <w:rPr>
                <w:rFonts w:cs="Arial"/>
                <w:lang w:eastAsia="ar-SA"/>
              </w:rPr>
            </w:pPr>
            <w:r>
              <w:rPr>
                <w:rFonts w:cs="Arial"/>
              </w:rPr>
              <w:t>5)</w:t>
            </w:r>
          </w:p>
        </w:tc>
        <w:tc>
          <w:tcPr>
            <w:tcW w:w="2167" w:type="pct"/>
            <w:hideMark/>
          </w:tcPr>
          <w:p w14:paraId="2675BBA0" w14:textId="77777777" w:rsidR="004C2700" w:rsidRPr="00482305" w:rsidRDefault="004C2700" w:rsidP="004C2700">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2500" w:type="pct"/>
          </w:tcPr>
          <w:p w14:paraId="0DABADD6" w14:textId="77777777" w:rsidR="004C2700" w:rsidRDefault="004C2700" w:rsidP="004C2700">
            <w:pPr>
              <w:suppressAutoHyphens/>
              <w:spacing w:before="90" w:after="54" w:line="288" w:lineRule="auto"/>
              <w:ind w:left="57" w:right="57"/>
              <w:rPr>
                <w:rFonts w:cs="Arial"/>
                <w:bCs/>
                <w:lang w:eastAsia="ar-SA"/>
              </w:rPr>
            </w:pPr>
          </w:p>
        </w:tc>
      </w:tr>
      <w:tr w:rsidR="004C2700" w14:paraId="761DC895"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305956A4" w14:textId="77777777" w:rsidR="004C2700" w:rsidRDefault="004C2700" w:rsidP="004C2700">
            <w:pPr>
              <w:suppressAutoHyphens/>
              <w:spacing w:before="90" w:after="54" w:line="288" w:lineRule="auto"/>
              <w:ind w:left="57" w:right="57"/>
              <w:rPr>
                <w:rFonts w:cs="Arial"/>
              </w:rPr>
            </w:pPr>
            <w:r>
              <w:rPr>
                <w:rFonts w:cs="Arial"/>
              </w:rPr>
              <w:t>6)</w:t>
            </w:r>
          </w:p>
        </w:tc>
        <w:tc>
          <w:tcPr>
            <w:tcW w:w="2167" w:type="pct"/>
          </w:tcPr>
          <w:p w14:paraId="6E5DA93E" w14:textId="77777777" w:rsidR="004C2700" w:rsidRPr="00482305" w:rsidRDefault="004C2700" w:rsidP="004C2700">
            <w:pPr>
              <w:suppressAutoHyphens/>
              <w:spacing w:before="90" w:after="54" w:line="288" w:lineRule="auto"/>
              <w:ind w:left="57" w:right="57"/>
              <w:rPr>
                <w:rFonts w:cs="Arial"/>
              </w:rPr>
            </w:pPr>
            <w:r w:rsidRPr="00482305">
              <w:rPr>
                <w:rFonts w:cs="Arial"/>
              </w:rPr>
              <w:t xml:space="preserve">Indien verricht in </w:t>
            </w:r>
            <w:r>
              <w:rPr>
                <w:rFonts w:cs="Arial"/>
              </w:rPr>
              <w:t>een samenwerkingsverband</w:t>
            </w:r>
            <w:r w:rsidRPr="00482305">
              <w:rPr>
                <w:rFonts w:cs="Arial"/>
              </w:rPr>
              <w:t xml:space="preserve">: </w:t>
            </w:r>
            <w:r>
              <w:rPr>
                <w:rFonts w:cs="Arial"/>
              </w:rPr>
              <w:t xml:space="preserve">A. </w:t>
            </w:r>
            <w:r w:rsidRPr="00482305">
              <w:rPr>
                <w:rFonts w:cs="Arial"/>
              </w:rPr>
              <w:t xml:space="preserve">het percentage/aandeel in </w:t>
            </w:r>
            <w:r>
              <w:rPr>
                <w:rFonts w:cs="Arial"/>
              </w:rPr>
              <w:t>het samenwerkingsverband</w:t>
            </w:r>
            <w:r w:rsidRPr="00482305">
              <w:rPr>
                <w:rFonts w:cs="Arial"/>
              </w:rPr>
              <w:t xml:space="preserve">; </w:t>
            </w:r>
            <w:r>
              <w:rPr>
                <w:rFonts w:cs="Arial"/>
              </w:rPr>
              <w:t xml:space="preserve">B. </w:t>
            </w:r>
            <w:r w:rsidRPr="00482305">
              <w:rPr>
                <w:rFonts w:cs="Arial"/>
              </w:rPr>
              <w:t>aard en inhoud van de eigen werk</w:t>
            </w:r>
            <w:r>
              <w:rPr>
                <w:rFonts w:cs="Arial"/>
              </w:rPr>
              <w:t>zaamheden verricht in het samenwerkings</w:t>
            </w:r>
            <w:r w:rsidRPr="00482305">
              <w:rPr>
                <w:rFonts w:cs="Arial"/>
              </w:rPr>
              <w:t>verband</w:t>
            </w:r>
          </w:p>
        </w:tc>
        <w:tc>
          <w:tcPr>
            <w:tcW w:w="2500" w:type="pct"/>
          </w:tcPr>
          <w:p w14:paraId="1A329D4C" w14:textId="77777777" w:rsidR="004C2700" w:rsidRDefault="004C2700" w:rsidP="006A7C07">
            <w:pPr>
              <w:pStyle w:val="Kop4"/>
              <w:numPr>
                <w:ilvl w:val="3"/>
                <w:numId w:val="12"/>
              </w:numPr>
              <w:rPr>
                <w:lang w:eastAsia="ar-SA"/>
              </w:rPr>
            </w:pPr>
          </w:p>
          <w:p w14:paraId="22C92422" w14:textId="77777777" w:rsidR="004C2700" w:rsidRDefault="004C2700" w:rsidP="004C2700">
            <w:pPr>
              <w:rPr>
                <w:lang w:eastAsia="ar-SA"/>
              </w:rPr>
            </w:pPr>
          </w:p>
          <w:p w14:paraId="197BF6AF" w14:textId="77777777" w:rsidR="004C2700" w:rsidRDefault="004C2700" w:rsidP="006A7C07">
            <w:pPr>
              <w:pStyle w:val="Kop4"/>
              <w:numPr>
                <w:ilvl w:val="3"/>
                <w:numId w:val="12"/>
              </w:numPr>
              <w:rPr>
                <w:lang w:eastAsia="ar-SA"/>
              </w:rPr>
            </w:pPr>
          </w:p>
          <w:p w14:paraId="43B3523E" w14:textId="77777777" w:rsidR="004C2700" w:rsidRDefault="004C2700" w:rsidP="004C2700">
            <w:pPr>
              <w:rPr>
                <w:lang w:eastAsia="ar-SA"/>
              </w:rPr>
            </w:pPr>
          </w:p>
          <w:p w14:paraId="5166F6FA" w14:textId="77777777" w:rsidR="004C2700" w:rsidRPr="00B548DF" w:rsidRDefault="004C2700" w:rsidP="004C2700">
            <w:pPr>
              <w:rPr>
                <w:lang w:eastAsia="ar-SA"/>
              </w:rPr>
            </w:pPr>
          </w:p>
        </w:tc>
      </w:tr>
    </w:tbl>
    <w:p w14:paraId="6FA4EE51" w14:textId="77777777" w:rsidR="004C2700" w:rsidRDefault="004C2700" w:rsidP="004C2700">
      <w:pPr>
        <w:suppressAutoHyphens/>
        <w:rPr>
          <w:rFonts w:cs="Arial"/>
          <w:snapToGrid w:val="0"/>
          <w:lang w:eastAsia="ar-SA"/>
        </w:rPr>
      </w:pPr>
      <w:bookmarkStart w:id="342" w:name="_Toc86485888"/>
      <w:bookmarkStart w:id="343" w:name="_Toc86485886"/>
      <w:bookmarkStart w:id="344" w:name="_Toc68944752"/>
      <w:bookmarkStart w:id="345" w:name="_Toc86485889"/>
    </w:p>
    <w:p w14:paraId="255792BD" w14:textId="77777777" w:rsidR="004C2700" w:rsidRDefault="004C2700" w:rsidP="004C2700">
      <w:pPr>
        <w:suppressAutoHyphens/>
        <w:spacing w:line="288" w:lineRule="auto"/>
        <w:rPr>
          <w:rFonts w:cs="Arial"/>
          <w:snapToGrid w:val="0"/>
        </w:rPr>
      </w:pPr>
    </w:p>
    <w:p w14:paraId="2BA51322" w14:textId="77777777" w:rsidR="004C2700" w:rsidRDefault="004C2700" w:rsidP="004C2700">
      <w:pPr>
        <w:suppressAutoHyphens/>
        <w:rPr>
          <w:rFonts w:cs="Arial"/>
          <w:snapToGrid w:val="0"/>
        </w:rPr>
      </w:pPr>
    </w:p>
    <w:p w14:paraId="76DBDB36" w14:textId="77777777" w:rsidR="004C2700" w:rsidRDefault="004C2700" w:rsidP="004C2700">
      <w:pPr>
        <w:suppressAutoHyphens/>
        <w:rPr>
          <w:rFonts w:cs="Arial"/>
          <w:snapToGrid w:val="0"/>
        </w:rPr>
      </w:pPr>
    </w:p>
    <w:tbl>
      <w:tblPr>
        <w:tblStyle w:val="Tabelraster1"/>
        <w:tblW w:w="5000" w:type="pct"/>
        <w:tblLook w:val="0000" w:firstRow="0" w:lastRow="0" w:firstColumn="0" w:lastColumn="0" w:noHBand="0" w:noVBand="0"/>
      </w:tblPr>
      <w:tblGrid>
        <w:gridCol w:w="2621"/>
        <w:gridCol w:w="5260"/>
      </w:tblGrid>
      <w:tr w:rsidR="004C2700" w:rsidRPr="009576D5" w14:paraId="129916FB"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B759AFA"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3337" w:type="pct"/>
          </w:tcPr>
          <w:p w14:paraId="19C76C7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F5579C6"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613576E"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7F0DCBEF"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E274B4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D2D74C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73E5B395"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8C8D816"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480794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5FBA5EE1" w14:textId="77777777" w:rsidR="004C2700" w:rsidRPr="009576D5" w:rsidRDefault="004C2700" w:rsidP="004C2700">
            <w:pPr>
              <w:suppressAutoHyphens/>
              <w:spacing w:before="90" w:after="54" w:line="312" w:lineRule="auto"/>
              <w:ind w:right="57"/>
              <w:rPr>
                <w:rFonts w:eastAsia="Calibri" w:cs="Arial"/>
              </w:rPr>
            </w:pPr>
          </w:p>
          <w:p w14:paraId="0BD6CAC3"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4A2D5954"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2CF811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C16A566"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6BD418FD" w14:textId="77777777" w:rsidR="004C2700" w:rsidRPr="009576D5" w:rsidRDefault="004C2700" w:rsidP="004C2700">
            <w:pPr>
              <w:suppressAutoHyphens/>
              <w:snapToGrid w:val="0"/>
              <w:spacing w:before="90" w:after="54" w:line="312" w:lineRule="auto"/>
              <w:ind w:right="57"/>
              <w:rPr>
                <w:rFonts w:eastAsia="Calibri" w:cs="Arial"/>
              </w:rPr>
            </w:pPr>
          </w:p>
        </w:tc>
      </w:tr>
    </w:tbl>
    <w:p w14:paraId="2D975D64" w14:textId="77777777" w:rsidR="004C2700" w:rsidRDefault="004C2700" w:rsidP="004C2700">
      <w:pPr>
        <w:suppressAutoHyphens/>
        <w:rPr>
          <w:rFonts w:cs="Arial"/>
          <w:snapToGrid w:val="0"/>
          <w:lang w:eastAsia="ar-SA"/>
        </w:rPr>
      </w:pPr>
    </w:p>
    <w:p w14:paraId="22E6949B" w14:textId="77777777" w:rsidR="004C2700" w:rsidRDefault="004C2700" w:rsidP="006A7C07">
      <w:pPr>
        <w:pStyle w:val="Kop2"/>
        <w:numPr>
          <w:ilvl w:val="1"/>
          <w:numId w:val="12"/>
        </w:numPr>
        <w:tabs>
          <w:tab w:val="left" w:pos="708"/>
        </w:tabs>
        <w:suppressAutoHyphens/>
        <w:ind w:left="0" w:firstLine="0"/>
        <w:rPr>
          <w:szCs w:val="20"/>
        </w:rPr>
      </w:pPr>
      <w:r>
        <w:rPr>
          <w:b/>
          <w:szCs w:val="20"/>
        </w:rPr>
        <w:br w:type="page"/>
      </w:r>
      <w:bookmarkEnd w:id="342"/>
      <w:bookmarkEnd w:id="343"/>
      <w:bookmarkEnd w:id="344"/>
      <w:bookmarkEnd w:id="345"/>
    </w:p>
    <w:p w14:paraId="02DFB888" w14:textId="77777777" w:rsidR="004C2700" w:rsidRDefault="004C2700" w:rsidP="004C2700">
      <w:pPr>
        <w:pStyle w:val="KopBijlage"/>
        <w:suppressAutoHyphens/>
      </w:pPr>
      <w:bookmarkStart w:id="346" w:name="_Toc419285424"/>
      <w:bookmarkStart w:id="347" w:name="_Toc421086920"/>
      <w:bookmarkStart w:id="348" w:name="_Toc421100643"/>
      <w:bookmarkStart w:id="349" w:name="_Toc141795998"/>
      <w:r>
        <w:lastRenderedPageBreak/>
        <w:t xml:space="preserve">Bijlage 7 </w:t>
      </w:r>
      <w:r>
        <w:br/>
        <w:t>Programma van Eisen</w:t>
      </w:r>
      <w:bookmarkEnd w:id="346"/>
      <w:bookmarkEnd w:id="347"/>
      <w:bookmarkEnd w:id="348"/>
      <w:bookmarkEnd w:id="349"/>
    </w:p>
    <w:p w14:paraId="5BB6F20D" w14:textId="77777777" w:rsidR="004C2700" w:rsidRDefault="004C2700" w:rsidP="004C2700">
      <w:pPr>
        <w:suppressAutoHyphens/>
        <w:spacing w:line="288" w:lineRule="auto"/>
        <w:rPr>
          <w:rFonts w:cs="Arial"/>
          <w:i/>
        </w:rPr>
      </w:pPr>
    </w:p>
    <w:p w14:paraId="1470C2DB" w14:textId="77777777" w:rsidR="00D313BA" w:rsidRPr="00996BE2" w:rsidRDefault="00D313BA" w:rsidP="00D313BA">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44F005C7" w14:textId="77777777" w:rsidR="004C2700" w:rsidRDefault="004C2700" w:rsidP="004C2700">
      <w:pPr>
        <w:suppressAutoHyphens/>
        <w:spacing w:line="288" w:lineRule="auto"/>
        <w:rPr>
          <w:i/>
        </w:rPr>
      </w:pPr>
    </w:p>
    <w:p w14:paraId="471A824D" w14:textId="77777777" w:rsidR="004C2700" w:rsidRDefault="004C2700" w:rsidP="004C2700">
      <w:pPr>
        <w:suppressAutoHyphens/>
      </w:pPr>
    </w:p>
    <w:p w14:paraId="5F05AA19" w14:textId="77777777" w:rsidR="004C2700" w:rsidRDefault="004C2700" w:rsidP="004C2700">
      <w:pPr>
        <w:suppressAutoHyphens/>
      </w:pPr>
    </w:p>
    <w:p w14:paraId="775B7106" w14:textId="77777777" w:rsidR="004C2700" w:rsidRDefault="004C2700" w:rsidP="004C2700">
      <w:pPr>
        <w:pStyle w:val="KopBijlage"/>
        <w:suppressAutoHyphens/>
      </w:pPr>
      <w:bookmarkStart w:id="350" w:name="_Toc419285425"/>
      <w:bookmarkStart w:id="351" w:name="_Toc421086921"/>
      <w:bookmarkStart w:id="352" w:name="_Toc421100644"/>
      <w:bookmarkStart w:id="353" w:name="_Toc141795999"/>
      <w:r>
        <w:lastRenderedPageBreak/>
        <w:t xml:space="preserve">Bijlage 8 </w:t>
      </w:r>
      <w:r>
        <w:br/>
        <w:t>Conformiteitenverklaring minimumeisen</w:t>
      </w:r>
      <w:bookmarkEnd w:id="350"/>
      <w:bookmarkEnd w:id="351"/>
      <w:bookmarkEnd w:id="352"/>
      <w:bookmarkEnd w:id="353"/>
    </w:p>
    <w:p w14:paraId="0A0BDB42" w14:textId="77777777" w:rsidR="004C2700" w:rsidRPr="00FA217D" w:rsidRDefault="004C2700" w:rsidP="004C2700"/>
    <w:p w14:paraId="03E731FF" w14:textId="77777777" w:rsidR="004C2700" w:rsidRDefault="004C2700" w:rsidP="004C2700">
      <w:pPr>
        <w:spacing w:line="276" w:lineRule="auto"/>
      </w:pPr>
      <w:r w:rsidRPr="00364C72">
        <w:t>Door het invullen en rechtsgeldig ondertekenen van deze bijlage ‘Conformiteitenverk</w:t>
      </w:r>
      <w:r>
        <w:t>laring minimumeisen’ verklaart de I</w:t>
      </w:r>
      <w:r w:rsidRPr="00364C72">
        <w:t>nschrijver da</w:t>
      </w:r>
      <w:r>
        <w:t>t hij akkoord gaat met alle in b</w:t>
      </w:r>
      <w:r w:rsidRPr="00364C72">
        <w:t>ijlage</w:t>
      </w:r>
      <w:r>
        <w:t xml:space="preserve"> 7 ‘Programma van eisen’ van het Beschrijvend Document </w:t>
      </w:r>
      <w:r w:rsidRPr="00364C72">
        <w:t>gestelde eisen en verklaart hij dat hi</w:t>
      </w:r>
      <w:r>
        <w:t>j gedurende de looptijd van de aanbestedingsprocedure en</w:t>
      </w:r>
    </w:p>
    <w:p w14:paraId="5775ADE5" w14:textId="77777777" w:rsidR="004C2700" w:rsidRPr="00364C72" w:rsidRDefault="004C2700" w:rsidP="004C2700">
      <w:pPr>
        <w:spacing w:line="276" w:lineRule="auto"/>
      </w:pPr>
      <w:r>
        <w:t>O</w:t>
      </w:r>
      <w:r w:rsidRPr="00364C72">
        <w:t>vereenkomst aan deze eisen zal voldoen.</w:t>
      </w:r>
    </w:p>
    <w:p w14:paraId="589D151D" w14:textId="77777777" w:rsidR="004C2700" w:rsidRPr="00364C72" w:rsidRDefault="004C2700" w:rsidP="004C2700">
      <w:pPr>
        <w:spacing w:line="276" w:lineRule="auto"/>
      </w:pPr>
    </w:p>
    <w:tbl>
      <w:tblPr>
        <w:tblStyle w:val="Tabelraster1"/>
        <w:tblW w:w="5000" w:type="pct"/>
        <w:tblLook w:val="0000" w:firstRow="0" w:lastRow="0" w:firstColumn="0" w:lastColumn="0" w:noHBand="0" w:noVBand="0"/>
      </w:tblPr>
      <w:tblGrid>
        <w:gridCol w:w="2621"/>
        <w:gridCol w:w="5260"/>
      </w:tblGrid>
      <w:tr w:rsidR="004C2700" w:rsidRPr="00364C72" w14:paraId="5EF3FDF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D3FDB18" w14:textId="77777777" w:rsidR="004C2700" w:rsidRPr="00364C72" w:rsidRDefault="004C2700" w:rsidP="004C2700">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3337" w:type="pct"/>
          </w:tcPr>
          <w:p w14:paraId="35C4EE3A"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7D12103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163A15C"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Naam ondertekenaar</w:t>
            </w:r>
          </w:p>
        </w:tc>
        <w:tc>
          <w:tcPr>
            <w:tcW w:w="3337" w:type="pct"/>
          </w:tcPr>
          <w:p w14:paraId="76322714"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059172B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905FC9B"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Functie ondertekenaar</w:t>
            </w:r>
          </w:p>
        </w:tc>
        <w:tc>
          <w:tcPr>
            <w:tcW w:w="3337" w:type="pct"/>
          </w:tcPr>
          <w:p w14:paraId="35B8974F"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2D26F9BB"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7EB899D"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Handtekening</w:t>
            </w:r>
          </w:p>
          <w:p w14:paraId="620B146A" w14:textId="77777777" w:rsidR="004C2700" w:rsidRPr="00364C72" w:rsidRDefault="004C2700" w:rsidP="004C2700">
            <w:pPr>
              <w:suppressAutoHyphens/>
              <w:spacing w:before="90" w:after="54" w:line="276" w:lineRule="auto"/>
              <w:ind w:right="57"/>
              <w:rPr>
                <w:rFonts w:eastAsia="Calibri" w:cs="Arial"/>
              </w:rPr>
            </w:pPr>
          </w:p>
          <w:p w14:paraId="5E1B122E" w14:textId="77777777" w:rsidR="004C2700" w:rsidRPr="00364C72" w:rsidRDefault="004C2700" w:rsidP="004C2700">
            <w:pPr>
              <w:suppressAutoHyphens/>
              <w:spacing w:before="90" w:after="54" w:line="312" w:lineRule="auto"/>
              <w:ind w:right="57"/>
              <w:rPr>
                <w:rFonts w:eastAsia="Calibri" w:cs="Arial"/>
              </w:rPr>
            </w:pPr>
          </w:p>
        </w:tc>
        <w:tc>
          <w:tcPr>
            <w:tcW w:w="3337" w:type="pct"/>
          </w:tcPr>
          <w:p w14:paraId="4F954939"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752CD721"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B475599"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Plaats en datum</w:t>
            </w:r>
          </w:p>
        </w:tc>
        <w:tc>
          <w:tcPr>
            <w:tcW w:w="3337" w:type="pct"/>
          </w:tcPr>
          <w:p w14:paraId="0AABA02F" w14:textId="77777777" w:rsidR="004C2700" w:rsidRPr="00364C72" w:rsidRDefault="004C2700" w:rsidP="004C2700">
            <w:pPr>
              <w:suppressAutoHyphens/>
              <w:snapToGrid w:val="0"/>
              <w:spacing w:before="90" w:after="54" w:line="312" w:lineRule="auto"/>
              <w:ind w:right="57"/>
              <w:rPr>
                <w:rFonts w:eastAsia="Calibri" w:cs="Arial"/>
              </w:rPr>
            </w:pPr>
          </w:p>
        </w:tc>
      </w:tr>
    </w:tbl>
    <w:p w14:paraId="544605B2" w14:textId="77777777" w:rsidR="004C2700" w:rsidRDefault="004C2700" w:rsidP="004C2700">
      <w:pPr>
        <w:suppressAutoHyphens/>
        <w:rPr>
          <w:rFonts w:cs="Arial"/>
          <w:color w:val="000000"/>
        </w:rPr>
      </w:pPr>
    </w:p>
    <w:p w14:paraId="1D556F7C" w14:textId="77777777" w:rsidR="004C2700" w:rsidRPr="00067683" w:rsidRDefault="004C2700" w:rsidP="004C2700">
      <w:pPr>
        <w:suppressAutoHyphens/>
        <w:rPr>
          <w:rFonts w:cs="Arial"/>
          <w:color w:val="000000"/>
        </w:rPr>
      </w:pPr>
      <w:r w:rsidRPr="00067683">
        <w:rPr>
          <w:rFonts w:cs="Arial"/>
          <w:color w:val="000000"/>
        </w:rPr>
        <w:t xml:space="preserve"> </w:t>
      </w:r>
    </w:p>
    <w:p w14:paraId="71A29826" w14:textId="77777777" w:rsidR="004C2700" w:rsidRDefault="004C2700" w:rsidP="004C2700">
      <w:pPr>
        <w:pStyle w:val="KopBijlage"/>
        <w:suppressAutoHyphens/>
      </w:pPr>
      <w:bookmarkStart w:id="354" w:name="_Toc419285426"/>
      <w:bookmarkStart w:id="355" w:name="_Toc421086922"/>
      <w:bookmarkStart w:id="356" w:name="_Toc421100645"/>
      <w:bookmarkStart w:id="357" w:name="_Toc141796000"/>
      <w:r>
        <w:lastRenderedPageBreak/>
        <w:t xml:space="preserve">Bijlage 9 </w:t>
      </w:r>
      <w:r>
        <w:br/>
      </w:r>
      <w:r w:rsidR="004272B8">
        <w:t>Programma van Wensen</w:t>
      </w:r>
      <w:bookmarkEnd w:id="357"/>
    </w:p>
    <w:p w14:paraId="05B3DB2D" w14:textId="77777777" w:rsidR="004C2700" w:rsidRPr="00FA217D" w:rsidRDefault="004C2700" w:rsidP="004C2700"/>
    <w:p w14:paraId="5FEBFA14" w14:textId="77777777" w:rsidR="00D313BA" w:rsidRPr="00996BE2" w:rsidRDefault="00D313BA" w:rsidP="00D313BA">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7AE5BBF6" w14:textId="77777777" w:rsidR="004C2700" w:rsidRDefault="004C2700" w:rsidP="004C2700">
      <w:pPr>
        <w:suppressAutoHyphens/>
        <w:rPr>
          <w:rFonts w:eastAsia="MS Mincho" w:cs="Arial"/>
          <w:bCs/>
          <w:color w:val="00314E"/>
          <w:sz w:val="60"/>
          <w:szCs w:val="32"/>
        </w:rPr>
      </w:pPr>
      <w:r>
        <w:br w:type="page"/>
      </w:r>
    </w:p>
    <w:p w14:paraId="5A68BF61" w14:textId="77777777" w:rsidR="004C2700" w:rsidRDefault="004C2700" w:rsidP="004C2700">
      <w:pPr>
        <w:pStyle w:val="KopBijlage"/>
        <w:suppressAutoHyphens/>
      </w:pPr>
      <w:bookmarkStart w:id="358" w:name="_Toc419285428"/>
      <w:bookmarkStart w:id="359" w:name="_Toc421086924"/>
      <w:bookmarkStart w:id="360" w:name="_Toc421100647"/>
      <w:bookmarkStart w:id="361" w:name="_Toc141796001"/>
      <w:bookmarkEnd w:id="354"/>
      <w:bookmarkEnd w:id="355"/>
      <w:bookmarkEnd w:id="356"/>
      <w:r>
        <w:lastRenderedPageBreak/>
        <w:t>Bijlage 1</w:t>
      </w:r>
      <w:r w:rsidR="00B7604C">
        <w:t>0</w:t>
      </w:r>
      <w:r>
        <w:br/>
        <w:t>Prijzenblad</w:t>
      </w:r>
      <w:bookmarkEnd w:id="358"/>
      <w:bookmarkEnd w:id="359"/>
      <w:bookmarkEnd w:id="360"/>
      <w:bookmarkEnd w:id="361"/>
    </w:p>
    <w:p w14:paraId="7F82E58B" w14:textId="77777777" w:rsidR="004C2700" w:rsidRDefault="004C2700" w:rsidP="004C2700">
      <w:pPr>
        <w:suppressAutoHyphens/>
        <w:rPr>
          <w:i/>
        </w:rPr>
      </w:pPr>
    </w:p>
    <w:p w14:paraId="5BAD089F"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183090CF" w14:textId="77777777" w:rsidR="004C2700" w:rsidRDefault="004C2700" w:rsidP="004C2700">
      <w:pPr>
        <w:pStyle w:val="KopBijlage"/>
        <w:suppressAutoHyphens/>
      </w:pPr>
      <w:bookmarkStart w:id="362" w:name="_Toc141796002"/>
      <w:r>
        <w:lastRenderedPageBreak/>
        <w:t>Bijlage 1</w:t>
      </w:r>
      <w:r w:rsidR="00B7604C">
        <w:t>1</w:t>
      </w:r>
      <w:r>
        <w:t xml:space="preserve"> </w:t>
      </w:r>
      <w:r>
        <w:br/>
        <w:t>Service Level Agreement</w:t>
      </w:r>
      <w:bookmarkEnd w:id="362"/>
    </w:p>
    <w:p w14:paraId="1A300EE6" w14:textId="77777777" w:rsidR="004C2700" w:rsidRDefault="004C2700" w:rsidP="004C2700">
      <w:pPr>
        <w:suppressAutoHyphens/>
        <w:rPr>
          <w:i/>
        </w:rPr>
      </w:pPr>
    </w:p>
    <w:p w14:paraId="40B83BC9"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76DA6AA1" w14:textId="77777777" w:rsidR="004C2700" w:rsidRPr="002C34EC" w:rsidRDefault="004C2700" w:rsidP="004C2700">
      <w:pPr>
        <w:suppressAutoHyphens/>
      </w:pPr>
    </w:p>
    <w:p w14:paraId="34398FCF" w14:textId="77777777" w:rsidR="004C2700" w:rsidRDefault="004C2700" w:rsidP="004C2700">
      <w:pPr>
        <w:suppressAutoHyphens/>
        <w:rPr>
          <w:i/>
        </w:rPr>
      </w:pPr>
    </w:p>
    <w:p w14:paraId="1F4ED2A4" w14:textId="77777777" w:rsidR="004C2700" w:rsidRDefault="004C2700" w:rsidP="004C2700">
      <w:pPr>
        <w:suppressAutoHyphens/>
        <w:rPr>
          <w:i/>
        </w:rPr>
      </w:pPr>
    </w:p>
    <w:p w14:paraId="2DF39A45" w14:textId="77777777" w:rsidR="004C2700" w:rsidRDefault="004C2700" w:rsidP="004C2700">
      <w:pPr>
        <w:pStyle w:val="KopBijlage"/>
        <w:suppressAutoHyphens/>
      </w:pPr>
      <w:bookmarkStart w:id="363" w:name="_Toc141796003"/>
      <w:r>
        <w:lastRenderedPageBreak/>
        <w:t>Bijlage 1</w:t>
      </w:r>
      <w:r w:rsidR="00B7604C">
        <w:t>2</w:t>
      </w:r>
      <w:r>
        <w:t xml:space="preserve"> </w:t>
      </w:r>
      <w:r>
        <w:br/>
        <w:t>Stappenplan digitaal inschrijven op overheidsopdrachten via TenderNed</w:t>
      </w:r>
      <w:bookmarkEnd w:id="363"/>
    </w:p>
    <w:p w14:paraId="757227D9" w14:textId="77777777" w:rsidR="004C2700" w:rsidRDefault="004C2700" w:rsidP="004C2700">
      <w:pPr>
        <w:suppressAutoHyphens/>
        <w:rPr>
          <w:i/>
        </w:rPr>
      </w:pPr>
    </w:p>
    <w:p w14:paraId="376FA76B" w14:textId="77777777" w:rsidR="00657BFE" w:rsidRDefault="004C2700" w:rsidP="00D04400">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rsidR="00657BFE">
        <w:br w:type="page"/>
      </w:r>
    </w:p>
    <w:p w14:paraId="517689D0" w14:textId="77777777" w:rsidR="004C2700" w:rsidRDefault="00657BFE" w:rsidP="00657BFE">
      <w:pPr>
        <w:pStyle w:val="KopBijlage"/>
      </w:pPr>
      <w:bookmarkStart w:id="364" w:name="_Toc141796004"/>
      <w:r>
        <w:lastRenderedPageBreak/>
        <w:t>Bijlage 13</w:t>
      </w:r>
      <w:r>
        <w:br/>
      </w:r>
      <w:r w:rsidRPr="008A624A">
        <w:t>Modelovereenkomst</w:t>
      </w:r>
      <w:bookmarkEnd w:id="364"/>
    </w:p>
    <w:p w14:paraId="4B91D783" w14:textId="77777777" w:rsidR="00657BFE" w:rsidRDefault="00657BFE" w:rsidP="00657BFE"/>
    <w:p w14:paraId="3505AC75" w14:textId="77777777" w:rsidR="00657BFE" w:rsidRPr="00996BE2" w:rsidRDefault="00657BFE" w:rsidP="00657BFE">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5B5E59D" w14:textId="77777777" w:rsidR="00657BFE" w:rsidRPr="00657BFE" w:rsidRDefault="00657BFE" w:rsidP="00657BFE"/>
    <w:p w14:paraId="1E367B19" w14:textId="77777777" w:rsidR="004C2700" w:rsidRDefault="004C2700" w:rsidP="004C2700">
      <w:pPr>
        <w:pStyle w:val="KopBijlage"/>
        <w:suppressAutoHyphens/>
      </w:pPr>
      <w:bookmarkStart w:id="365" w:name="_Toc480365698"/>
      <w:bookmarkStart w:id="366" w:name="_Toc141796005"/>
      <w:r>
        <w:lastRenderedPageBreak/>
        <w:t>Bijlage</w:t>
      </w:r>
      <w:r w:rsidR="004272B8">
        <w:t xml:space="preserve"> 14</w:t>
      </w:r>
      <w:r>
        <w:t xml:space="preserve"> </w:t>
      </w:r>
      <w:r>
        <w:br/>
        <w:t>Verklaring Samenwerkingsverband</w:t>
      </w:r>
      <w:bookmarkEnd w:id="365"/>
      <w:bookmarkEnd w:id="366"/>
    </w:p>
    <w:p w14:paraId="2B1D375D" w14:textId="77777777" w:rsidR="004C2700" w:rsidRPr="00FB2B71" w:rsidRDefault="004C2700" w:rsidP="004C2700"/>
    <w:p w14:paraId="1AE1B6FD" w14:textId="77777777" w:rsidR="004C2700" w:rsidRPr="009576D5" w:rsidRDefault="004C2700" w:rsidP="004C2700">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6035D755" w14:textId="77777777" w:rsidR="004C2700" w:rsidRPr="009576D5" w:rsidRDefault="004C2700" w:rsidP="004C2700">
      <w:pPr>
        <w:suppressAutoHyphens/>
        <w:spacing w:line="288" w:lineRule="auto"/>
        <w:rPr>
          <w:rFonts w:eastAsia="Calibri" w:cs="Arial"/>
        </w:rPr>
      </w:pPr>
    </w:p>
    <w:p w14:paraId="0C92C667" w14:textId="77777777" w:rsidR="004C2700" w:rsidRDefault="004C2700" w:rsidP="004C2700">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Aanbestedende Dienst</w:t>
      </w:r>
      <w:r w:rsidRPr="009576D5">
        <w:rPr>
          <w:rFonts w:eastAsia="Calibri" w:cs="Arial"/>
        </w:rPr>
        <w:t xml:space="preserve"> dient.</w:t>
      </w:r>
    </w:p>
    <w:p w14:paraId="75D20DD2" w14:textId="77777777" w:rsidR="004C2700" w:rsidRDefault="004C2700" w:rsidP="004C2700">
      <w:pPr>
        <w:suppressAutoHyphens/>
        <w:spacing w:line="288" w:lineRule="auto"/>
        <w:rPr>
          <w:rFonts w:eastAsia="Calibri" w:cs="Arial"/>
        </w:rPr>
      </w:pPr>
    </w:p>
    <w:p w14:paraId="1669182B" w14:textId="77777777" w:rsidR="004C2700" w:rsidRDefault="004C2700" w:rsidP="004C2700">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58D0EC3B" w14:textId="77777777" w:rsidR="004C2700" w:rsidRPr="009576D5" w:rsidRDefault="004C2700" w:rsidP="004C2700">
      <w:pPr>
        <w:suppressAutoHyphens/>
        <w:spacing w:line="288" w:lineRule="auto"/>
        <w:rPr>
          <w:rFonts w:eastAsia="Calibri" w:cs="Arial"/>
        </w:rPr>
      </w:pPr>
      <w:r>
        <w:rPr>
          <w:rFonts w:eastAsia="Calibri" w:cs="Arial"/>
        </w:rPr>
        <w:t>…………………………………………………………………………………………………………………………………………………………………………………………………………………………</w:t>
      </w:r>
    </w:p>
    <w:p w14:paraId="62037FA1" w14:textId="77777777" w:rsidR="004C2700" w:rsidRDefault="004C2700" w:rsidP="004C2700">
      <w:pPr>
        <w:suppressAutoHyphens/>
        <w:spacing w:line="288" w:lineRule="auto"/>
        <w:rPr>
          <w:rFonts w:eastAsia="Calibri" w:cs="Arial"/>
        </w:rPr>
      </w:pPr>
    </w:p>
    <w:p w14:paraId="3B44286B" w14:textId="77777777" w:rsidR="004C2700" w:rsidRDefault="004C2700" w:rsidP="004C2700">
      <w:pPr>
        <w:suppressAutoHyphens/>
        <w:spacing w:line="288" w:lineRule="auto"/>
        <w:rPr>
          <w:rFonts w:eastAsia="Calibri" w:cs="Arial"/>
        </w:rPr>
      </w:pPr>
      <w:r>
        <w:rPr>
          <w:rFonts w:eastAsia="Calibri" w:cs="Arial"/>
        </w:rPr>
        <w:t xml:space="preserve">De Aanbestedende Dienst wenst te vernemen welke onderdelen van de Opdracht door welk lid van het </w:t>
      </w:r>
      <w:r>
        <w:rPr>
          <w:rFonts w:cs="Arial"/>
        </w:rPr>
        <w:t>Samenwerkingsverband</w:t>
      </w:r>
      <w:r>
        <w:rPr>
          <w:rFonts w:eastAsia="Calibri" w:cs="Arial"/>
        </w:rPr>
        <w:t xml:space="preserve"> worden vervuld:</w:t>
      </w:r>
    </w:p>
    <w:p w14:paraId="40CF5E0C" w14:textId="77777777" w:rsidR="004C2700" w:rsidRPr="009576D5" w:rsidRDefault="004C2700" w:rsidP="004C2700">
      <w:pPr>
        <w:suppressAutoHyphens/>
        <w:spacing w:line="288" w:lineRule="auto"/>
        <w:rPr>
          <w:rFonts w:eastAsia="Calibri" w:cs="Arial"/>
        </w:rPr>
      </w:pPr>
      <w:r>
        <w:rPr>
          <w:rFonts w:eastAsia="Calibri" w:cs="Arial"/>
        </w:rPr>
        <w:t>…………………………………………………………………………………………………………………………………………………………………………………………………………………………</w:t>
      </w:r>
    </w:p>
    <w:p w14:paraId="6E57CFA5" w14:textId="77777777" w:rsidR="004C2700" w:rsidRDefault="004C2700" w:rsidP="004C2700">
      <w:pPr>
        <w:suppressAutoHyphens/>
        <w:spacing w:line="288" w:lineRule="auto"/>
        <w:rPr>
          <w:rFonts w:eastAsia="Calibri" w:cs="Arial"/>
        </w:rPr>
      </w:pPr>
    </w:p>
    <w:p w14:paraId="39C5CC40" w14:textId="77777777" w:rsidR="004C2700" w:rsidRPr="009576D5" w:rsidRDefault="004C2700" w:rsidP="004C2700">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74398EE2"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3EA939A8"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F2B79EC"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21F13C76"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03B31F1"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D15C41C"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7115D75"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CF574A0"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9F7954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2A25F35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E72B5EC"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F87E90E"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5C048A23" w14:textId="77777777" w:rsidR="004C2700" w:rsidRPr="009576D5" w:rsidRDefault="004C2700" w:rsidP="004C2700">
            <w:pPr>
              <w:suppressAutoHyphens/>
              <w:spacing w:before="90" w:after="54" w:line="312" w:lineRule="auto"/>
              <w:ind w:right="57"/>
              <w:rPr>
                <w:rFonts w:eastAsia="Calibri" w:cs="Arial"/>
              </w:rPr>
            </w:pPr>
          </w:p>
          <w:p w14:paraId="35344891"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1D0B313"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36ED51F9"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01B9E64C"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lastRenderedPageBreak/>
              <w:t>Plaats en datum</w:t>
            </w:r>
          </w:p>
        </w:tc>
        <w:tc>
          <w:tcPr>
            <w:tcW w:w="3337" w:type="pct"/>
          </w:tcPr>
          <w:p w14:paraId="53C490A1" w14:textId="77777777" w:rsidR="004C2700" w:rsidRPr="009576D5" w:rsidRDefault="004C2700" w:rsidP="004C2700">
            <w:pPr>
              <w:suppressAutoHyphens/>
              <w:snapToGrid w:val="0"/>
              <w:spacing w:before="90" w:after="54" w:line="312" w:lineRule="auto"/>
              <w:ind w:right="57"/>
              <w:rPr>
                <w:rFonts w:eastAsia="Calibri" w:cs="Arial"/>
              </w:rPr>
            </w:pPr>
          </w:p>
        </w:tc>
      </w:tr>
    </w:tbl>
    <w:p w14:paraId="496E9400"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5E0FC729"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23095F9"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0CF6405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357887DF"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E58638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3FEE567B"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6E702FF1"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C015205"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09B48C1F"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4757A5F"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0EC109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5B46056A" w14:textId="77777777" w:rsidR="004C2700" w:rsidRPr="009576D5" w:rsidRDefault="004C2700" w:rsidP="004C2700">
            <w:pPr>
              <w:suppressAutoHyphens/>
              <w:spacing w:before="90" w:after="54" w:line="312" w:lineRule="auto"/>
              <w:ind w:right="57"/>
              <w:rPr>
                <w:rFonts w:eastAsia="Calibri" w:cs="Arial"/>
              </w:rPr>
            </w:pPr>
          </w:p>
          <w:p w14:paraId="284A9E0F"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519E642A"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6C0748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9E4638E"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79CC1EA4" w14:textId="77777777" w:rsidR="004C2700" w:rsidRPr="009576D5" w:rsidRDefault="004C2700" w:rsidP="004C2700">
            <w:pPr>
              <w:suppressAutoHyphens/>
              <w:snapToGrid w:val="0"/>
              <w:spacing w:before="90" w:after="54" w:line="312" w:lineRule="auto"/>
              <w:ind w:right="57"/>
              <w:rPr>
                <w:rFonts w:eastAsia="Calibri" w:cs="Arial"/>
              </w:rPr>
            </w:pPr>
          </w:p>
        </w:tc>
      </w:tr>
    </w:tbl>
    <w:p w14:paraId="40438875" w14:textId="77777777" w:rsidR="004C2700" w:rsidRPr="009576D5" w:rsidRDefault="004C2700" w:rsidP="004C2700">
      <w:pPr>
        <w:suppressAutoHyphens/>
        <w:spacing w:line="288" w:lineRule="auto"/>
        <w:rPr>
          <w:rFonts w:eastAsia="Calibri" w:cs="Arial"/>
        </w:rPr>
      </w:pPr>
    </w:p>
    <w:p w14:paraId="79D6BE6D" w14:textId="77777777" w:rsidR="004C2700" w:rsidRDefault="004C2700" w:rsidP="004C2700">
      <w:r>
        <w:br w:type="page"/>
      </w:r>
    </w:p>
    <w:p w14:paraId="3E545834" w14:textId="77777777" w:rsidR="004C2700" w:rsidRDefault="004C2700" w:rsidP="004C2700">
      <w:pPr>
        <w:pStyle w:val="KopBijlage"/>
        <w:suppressAutoHyphens/>
      </w:pPr>
      <w:bookmarkStart w:id="367" w:name="_Toc419285421"/>
      <w:bookmarkStart w:id="368" w:name="_Toc421086917"/>
      <w:bookmarkStart w:id="369" w:name="_Toc421100640"/>
      <w:bookmarkStart w:id="370" w:name="_Toc480365700"/>
      <w:bookmarkStart w:id="371" w:name="_Toc141796006"/>
      <w:r w:rsidRPr="00FA217D">
        <w:lastRenderedPageBreak/>
        <w:t xml:space="preserve">Bijlage </w:t>
      </w:r>
      <w:r w:rsidR="004272B8">
        <w:t>15</w:t>
      </w:r>
      <w:r>
        <w:br/>
      </w:r>
      <w:r w:rsidRPr="00FA217D">
        <w:t>Verklaring middelen derde</w:t>
      </w:r>
      <w:bookmarkEnd w:id="367"/>
      <w:bookmarkEnd w:id="368"/>
      <w:bookmarkEnd w:id="369"/>
      <w:bookmarkEnd w:id="370"/>
      <w:bookmarkEnd w:id="371"/>
    </w:p>
    <w:p w14:paraId="44C89F6D" w14:textId="77777777" w:rsidR="004C2700" w:rsidRDefault="004C2700" w:rsidP="004C2700">
      <w:pPr>
        <w:rPr>
          <w:rFonts w:eastAsia="MS Mincho"/>
        </w:rPr>
      </w:pPr>
    </w:p>
    <w:p w14:paraId="5F98FEF3" w14:textId="77777777" w:rsidR="004C2700" w:rsidRPr="006D504E" w:rsidRDefault="004C2700" w:rsidP="004C2700">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0B798EC4" w14:textId="77777777" w:rsidR="004C2700" w:rsidRPr="006D504E" w:rsidRDefault="004C2700" w:rsidP="004C2700">
      <w:pPr>
        <w:ind w:left="567"/>
        <w:rPr>
          <w:rFonts w:cs="Arial"/>
        </w:rPr>
      </w:pPr>
    </w:p>
    <w:p w14:paraId="5166AA8D" w14:textId="77777777" w:rsidR="004C2700" w:rsidRPr="006D504E" w:rsidRDefault="004C2700" w:rsidP="006A7C07">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sidR="00A556FD">
        <w:rPr>
          <w:rFonts w:cs="Arial"/>
        </w:rPr>
        <w:t>is zoals genoemd in paragraaf [</w:t>
      </w:r>
      <w:r w:rsidR="00A556FD"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6AA9C9A6" w14:textId="77777777" w:rsidR="004C2700" w:rsidRPr="006D504E" w:rsidRDefault="004C2700" w:rsidP="004C2700">
      <w:pPr>
        <w:suppressAutoHyphens/>
        <w:spacing w:line="288" w:lineRule="auto"/>
        <w:rPr>
          <w:rFonts w:eastAsia="Calibri" w:cs="Arial"/>
        </w:rPr>
      </w:pPr>
    </w:p>
    <w:p w14:paraId="0EA9CAC3"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22D44C12"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45770EFA"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03866EC1"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5753A519"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3EF198C2"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557E1ACC" w14:textId="77777777" w:rsidR="004C2700" w:rsidRPr="00A556FD" w:rsidRDefault="004C2700" w:rsidP="006A7C07">
      <w:pPr>
        <w:numPr>
          <w:ilvl w:val="0"/>
          <w:numId w:val="30"/>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61D6F985" w14:textId="77777777" w:rsidR="004C2700" w:rsidRPr="006D504E" w:rsidRDefault="004C2700" w:rsidP="004C2700">
      <w:pPr>
        <w:tabs>
          <w:tab w:val="num" w:pos="284"/>
        </w:tabs>
        <w:ind w:left="567"/>
        <w:rPr>
          <w:rFonts w:cs="Arial"/>
        </w:rPr>
      </w:pPr>
    </w:p>
    <w:p w14:paraId="0F2F555C" w14:textId="77777777" w:rsidR="004C2700" w:rsidRPr="006D504E" w:rsidRDefault="004C2700" w:rsidP="006A7C07">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25EA6F6F" w14:textId="77777777" w:rsidR="004C2700" w:rsidRPr="006D504E" w:rsidRDefault="004C2700" w:rsidP="004C2700">
      <w:pPr>
        <w:tabs>
          <w:tab w:val="num" w:pos="284"/>
        </w:tabs>
        <w:ind w:left="567"/>
        <w:rPr>
          <w:rFonts w:cs="Arial"/>
        </w:rPr>
      </w:pPr>
    </w:p>
    <w:p w14:paraId="2DC1B3F7" w14:textId="77777777" w:rsidR="004C2700" w:rsidRPr="006D504E" w:rsidRDefault="004C2700" w:rsidP="006A7C07">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7B21DEDF" w14:textId="77777777" w:rsidR="004C2700" w:rsidRPr="006D504E" w:rsidRDefault="004C2700" w:rsidP="004C2700"/>
    <w:p w14:paraId="5D70108A" w14:textId="77777777" w:rsidR="004C2700" w:rsidRPr="006D504E" w:rsidRDefault="004C2700" w:rsidP="006A7C07">
      <w:pPr>
        <w:numPr>
          <w:ilvl w:val="0"/>
          <w:numId w:val="30"/>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2F375DF8" w14:textId="77777777" w:rsidR="004C2700" w:rsidRPr="006D504E" w:rsidRDefault="004C2700" w:rsidP="004C2700">
      <w:pPr>
        <w:tabs>
          <w:tab w:val="num" w:pos="284"/>
        </w:tabs>
        <w:ind w:left="567"/>
        <w:rPr>
          <w:rFonts w:cs="Arial"/>
        </w:rPr>
      </w:pPr>
    </w:p>
    <w:p w14:paraId="7A1CB2C8" w14:textId="77777777" w:rsidR="004C2700" w:rsidRPr="006D504E" w:rsidRDefault="004C2700" w:rsidP="006A7C07">
      <w:pPr>
        <w:numPr>
          <w:ilvl w:val="0"/>
          <w:numId w:val="30"/>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3A038BA2" w14:textId="77777777" w:rsidR="004C2700" w:rsidRPr="006D504E" w:rsidRDefault="004C2700" w:rsidP="004C2700">
      <w:pPr>
        <w:ind w:left="567"/>
        <w:rPr>
          <w:rFonts w:cs="Arial"/>
        </w:rPr>
      </w:pPr>
    </w:p>
    <w:p w14:paraId="35108BC3" w14:textId="77777777" w:rsidR="004C2700" w:rsidRPr="006D504E" w:rsidRDefault="004C2700" w:rsidP="004C2700">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377"/>
        <w:tblW w:w="5000" w:type="pct"/>
        <w:tblLook w:val="0000" w:firstRow="0" w:lastRow="0" w:firstColumn="0" w:lastColumn="0" w:noHBand="0" w:noVBand="0"/>
      </w:tblPr>
      <w:tblGrid>
        <w:gridCol w:w="2621"/>
        <w:gridCol w:w="5260"/>
      </w:tblGrid>
      <w:tr w:rsidR="004C2700" w:rsidRPr="006D504E" w14:paraId="59DA4C1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6CE7D5F" w14:textId="77777777" w:rsidR="004C2700" w:rsidRPr="006D504E" w:rsidRDefault="004C2700" w:rsidP="004C2700">
            <w:pPr>
              <w:snapToGrid w:val="0"/>
              <w:spacing w:before="90" w:after="54" w:line="312" w:lineRule="auto"/>
              <w:ind w:right="57"/>
              <w:rPr>
                <w:rFonts w:cs="Arial"/>
              </w:rPr>
            </w:pPr>
            <w:r w:rsidRPr="006D504E">
              <w:rPr>
                <w:rFonts w:cs="Arial"/>
              </w:rPr>
              <w:lastRenderedPageBreak/>
              <w:t>Naam derde</w:t>
            </w:r>
          </w:p>
        </w:tc>
        <w:tc>
          <w:tcPr>
            <w:tcW w:w="3337" w:type="pct"/>
          </w:tcPr>
          <w:p w14:paraId="4AAC94EE" w14:textId="77777777" w:rsidR="004C2700" w:rsidRPr="006D504E" w:rsidRDefault="004C2700" w:rsidP="004C2700">
            <w:pPr>
              <w:snapToGrid w:val="0"/>
              <w:spacing w:before="90" w:after="54" w:line="312" w:lineRule="auto"/>
              <w:ind w:left="57" w:right="57"/>
              <w:rPr>
                <w:rFonts w:cs="Arial"/>
              </w:rPr>
            </w:pPr>
          </w:p>
        </w:tc>
      </w:tr>
      <w:tr w:rsidR="004C2700" w:rsidRPr="006D504E" w14:paraId="7B97C771"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6A71D0D" w14:textId="77777777" w:rsidR="004C2700" w:rsidRPr="006D504E" w:rsidRDefault="004C2700" w:rsidP="004C2700">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3337" w:type="pct"/>
          </w:tcPr>
          <w:p w14:paraId="741242C0" w14:textId="77777777" w:rsidR="004C2700" w:rsidRPr="006D504E" w:rsidRDefault="004C2700" w:rsidP="004C2700">
            <w:pPr>
              <w:snapToGrid w:val="0"/>
              <w:spacing w:before="90" w:after="54" w:line="312" w:lineRule="auto"/>
              <w:ind w:left="57" w:right="57"/>
              <w:rPr>
                <w:rFonts w:cs="Arial"/>
              </w:rPr>
            </w:pPr>
          </w:p>
        </w:tc>
      </w:tr>
      <w:tr w:rsidR="004C2700" w:rsidRPr="006D504E" w14:paraId="2C4F3968"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08CB3875" w14:textId="77777777" w:rsidR="004C2700" w:rsidRPr="006D504E" w:rsidRDefault="004C2700" w:rsidP="004C2700">
            <w:pPr>
              <w:snapToGrid w:val="0"/>
              <w:spacing w:before="90" w:after="54" w:line="312" w:lineRule="auto"/>
              <w:ind w:right="57"/>
              <w:rPr>
                <w:rFonts w:cs="Arial"/>
              </w:rPr>
            </w:pPr>
            <w:r w:rsidRPr="006D504E">
              <w:rPr>
                <w:rFonts w:cs="Arial"/>
              </w:rPr>
              <w:t>Functie ondertekenaar</w:t>
            </w:r>
          </w:p>
        </w:tc>
        <w:tc>
          <w:tcPr>
            <w:tcW w:w="3337" w:type="pct"/>
          </w:tcPr>
          <w:p w14:paraId="7741A476" w14:textId="77777777" w:rsidR="004C2700" w:rsidRPr="006D504E" w:rsidRDefault="004C2700" w:rsidP="004C2700">
            <w:pPr>
              <w:snapToGrid w:val="0"/>
              <w:spacing w:before="90" w:after="54" w:line="312" w:lineRule="auto"/>
              <w:ind w:left="57" w:right="57"/>
              <w:rPr>
                <w:rFonts w:cs="Arial"/>
              </w:rPr>
            </w:pPr>
          </w:p>
        </w:tc>
      </w:tr>
      <w:tr w:rsidR="004C2700" w:rsidRPr="006D504E" w14:paraId="2E83F03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65A0C0A" w14:textId="77777777" w:rsidR="004C2700" w:rsidRPr="006D504E" w:rsidRDefault="004C2700" w:rsidP="004C2700">
            <w:pPr>
              <w:suppressAutoHyphens/>
              <w:snapToGrid w:val="0"/>
              <w:spacing w:before="90" w:after="54" w:line="312" w:lineRule="auto"/>
              <w:ind w:right="57"/>
              <w:rPr>
                <w:rFonts w:eastAsia="Calibri" w:cs="Arial"/>
              </w:rPr>
            </w:pPr>
            <w:r w:rsidRPr="006D504E">
              <w:rPr>
                <w:rFonts w:eastAsia="Calibri" w:cs="Arial"/>
              </w:rPr>
              <w:t>Handtekening</w:t>
            </w:r>
          </w:p>
          <w:p w14:paraId="778CE3D9" w14:textId="77777777" w:rsidR="004C2700" w:rsidRPr="006D504E" w:rsidRDefault="004C2700" w:rsidP="004C2700">
            <w:pPr>
              <w:spacing w:before="90" w:after="54" w:line="312" w:lineRule="auto"/>
              <w:ind w:left="57" w:right="57"/>
              <w:rPr>
                <w:rFonts w:cs="Arial"/>
              </w:rPr>
            </w:pPr>
          </w:p>
          <w:p w14:paraId="730E04B9" w14:textId="77777777" w:rsidR="004C2700" w:rsidRPr="006D504E" w:rsidRDefault="004C2700" w:rsidP="004C2700">
            <w:pPr>
              <w:spacing w:before="90" w:after="54" w:line="312" w:lineRule="auto"/>
              <w:ind w:right="57"/>
              <w:rPr>
                <w:rFonts w:cs="Arial"/>
              </w:rPr>
            </w:pPr>
          </w:p>
        </w:tc>
        <w:tc>
          <w:tcPr>
            <w:tcW w:w="3337" w:type="pct"/>
          </w:tcPr>
          <w:p w14:paraId="7BD82803" w14:textId="77777777" w:rsidR="004C2700" w:rsidRPr="006D504E" w:rsidRDefault="004C2700" w:rsidP="004C2700">
            <w:pPr>
              <w:snapToGrid w:val="0"/>
              <w:spacing w:before="90" w:after="54" w:line="312" w:lineRule="auto"/>
              <w:ind w:left="57" w:right="57"/>
              <w:rPr>
                <w:rFonts w:cs="Arial"/>
              </w:rPr>
            </w:pPr>
          </w:p>
        </w:tc>
      </w:tr>
      <w:tr w:rsidR="004C2700" w:rsidRPr="006D504E" w14:paraId="040CC7F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6A2D123" w14:textId="77777777" w:rsidR="004C2700" w:rsidRPr="006D504E" w:rsidRDefault="004C2700" w:rsidP="004C2700">
            <w:pPr>
              <w:snapToGrid w:val="0"/>
              <w:spacing w:before="90" w:after="54" w:line="312" w:lineRule="auto"/>
              <w:ind w:left="57" w:right="57"/>
              <w:rPr>
                <w:rFonts w:cs="Arial"/>
              </w:rPr>
            </w:pPr>
            <w:r w:rsidRPr="006D504E">
              <w:rPr>
                <w:rFonts w:cs="Arial"/>
              </w:rPr>
              <w:t>Plaats en datum</w:t>
            </w:r>
          </w:p>
        </w:tc>
        <w:tc>
          <w:tcPr>
            <w:tcW w:w="3337" w:type="pct"/>
          </w:tcPr>
          <w:p w14:paraId="7F3DE1CF" w14:textId="77777777" w:rsidR="004C2700" w:rsidRPr="006D504E" w:rsidRDefault="004C2700" w:rsidP="004C2700">
            <w:pPr>
              <w:snapToGrid w:val="0"/>
              <w:spacing w:before="90" w:after="54" w:line="312" w:lineRule="auto"/>
              <w:ind w:left="57" w:right="57"/>
              <w:rPr>
                <w:rFonts w:cs="Arial"/>
              </w:rPr>
            </w:pPr>
          </w:p>
        </w:tc>
      </w:tr>
    </w:tbl>
    <w:tbl>
      <w:tblPr>
        <w:tblStyle w:val="Tabelraster1"/>
        <w:tblpPr w:leftFromText="141" w:rightFromText="141" w:vertAnchor="text" w:horzAnchor="margin" w:tblpY="1786"/>
        <w:tblW w:w="5000" w:type="pct"/>
        <w:tblLook w:val="0000" w:firstRow="0" w:lastRow="0" w:firstColumn="0" w:lastColumn="0" w:noHBand="0" w:noVBand="0"/>
      </w:tblPr>
      <w:tblGrid>
        <w:gridCol w:w="2621"/>
        <w:gridCol w:w="5260"/>
      </w:tblGrid>
      <w:tr w:rsidR="004C2700" w:rsidRPr="006D504E" w14:paraId="5388188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95F7197" w14:textId="77777777" w:rsidR="004C2700" w:rsidRPr="006D504E" w:rsidRDefault="004C2700" w:rsidP="004825DC">
            <w:pPr>
              <w:snapToGrid w:val="0"/>
              <w:spacing w:before="90" w:after="54" w:line="312" w:lineRule="auto"/>
              <w:ind w:left="57" w:right="57"/>
              <w:rPr>
                <w:rFonts w:cs="Arial"/>
              </w:rPr>
            </w:pPr>
            <w:r w:rsidRPr="006D504E">
              <w:rPr>
                <w:rFonts w:cs="Arial"/>
              </w:rPr>
              <w:t xml:space="preserve">Naam </w:t>
            </w:r>
            <w:r>
              <w:rPr>
                <w:rFonts w:cs="Arial"/>
              </w:rPr>
              <w:t>Inschrijver</w:t>
            </w:r>
          </w:p>
        </w:tc>
        <w:tc>
          <w:tcPr>
            <w:tcW w:w="3337" w:type="pct"/>
          </w:tcPr>
          <w:p w14:paraId="5D95B686" w14:textId="77777777" w:rsidR="004C2700" w:rsidRPr="006D504E" w:rsidRDefault="004C2700" w:rsidP="004825DC">
            <w:pPr>
              <w:snapToGrid w:val="0"/>
              <w:spacing w:before="90" w:after="54" w:line="312" w:lineRule="auto"/>
              <w:ind w:left="57" w:right="57"/>
              <w:rPr>
                <w:rFonts w:cs="Arial"/>
              </w:rPr>
            </w:pPr>
          </w:p>
        </w:tc>
      </w:tr>
      <w:tr w:rsidR="004C2700" w:rsidRPr="006D504E" w14:paraId="5EEE82A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721074C" w14:textId="77777777" w:rsidR="004C2700" w:rsidRPr="006D504E" w:rsidRDefault="004C2700" w:rsidP="004825DC">
            <w:pPr>
              <w:snapToGrid w:val="0"/>
              <w:spacing w:before="90" w:after="54" w:line="312" w:lineRule="auto"/>
              <w:ind w:left="57" w:right="57"/>
              <w:rPr>
                <w:rFonts w:cs="Arial"/>
              </w:rPr>
            </w:pPr>
            <w:r w:rsidRPr="006D504E">
              <w:rPr>
                <w:rFonts w:cs="Arial"/>
              </w:rPr>
              <w:t>Naam ondertekenaar</w:t>
            </w:r>
          </w:p>
        </w:tc>
        <w:tc>
          <w:tcPr>
            <w:tcW w:w="3337" w:type="pct"/>
          </w:tcPr>
          <w:p w14:paraId="3921C0CE" w14:textId="77777777" w:rsidR="004C2700" w:rsidRPr="006D504E" w:rsidRDefault="004C2700" w:rsidP="004825DC">
            <w:pPr>
              <w:snapToGrid w:val="0"/>
              <w:spacing w:before="90" w:after="54" w:line="312" w:lineRule="auto"/>
              <w:ind w:left="57" w:right="57"/>
              <w:rPr>
                <w:rFonts w:cs="Arial"/>
              </w:rPr>
            </w:pPr>
          </w:p>
        </w:tc>
      </w:tr>
      <w:tr w:rsidR="004C2700" w:rsidRPr="006D504E" w14:paraId="48596A19"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7F16A551" w14:textId="77777777" w:rsidR="004C2700" w:rsidRPr="006D504E" w:rsidRDefault="004C2700" w:rsidP="004825DC">
            <w:pPr>
              <w:snapToGrid w:val="0"/>
              <w:spacing w:before="90" w:after="54" w:line="312" w:lineRule="auto"/>
              <w:ind w:left="57" w:right="57"/>
              <w:rPr>
                <w:rFonts w:cs="Arial"/>
              </w:rPr>
            </w:pPr>
            <w:r w:rsidRPr="006D504E">
              <w:rPr>
                <w:rFonts w:cs="Arial"/>
              </w:rPr>
              <w:t>Functie ondertekenaar</w:t>
            </w:r>
          </w:p>
        </w:tc>
        <w:tc>
          <w:tcPr>
            <w:tcW w:w="3337" w:type="pct"/>
          </w:tcPr>
          <w:p w14:paraId="22D1092B" w14:textId="77777777" w:rsidR="004C2700" w:rsidRPr="006D504E" w:rsidRDefault="004C2700" w:rsidP="004825DC">
            <w:pPr>
              <w:snapToGrid w:val="0"/>
              <w:spacing w:before="90" w:after="54" w:line="312" w:lineRule="auto"/>
              <w:ind w:left="57" w:right="57"/>
              <w:rPr>
                <w:rFonts w:cs="Arial"/>
              </w:rPr>
            </w:pPr>
          </w:p>
        </w:tc>
      </w:tr>
      <w:tr w:rsidR="004C2700" w:rsidRPr="006D504E" w14:paraId="780B8A25"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94812C1" w14:textId="77777777" w:rsidR="004C2700" w:rsidRPr="006D504E" w:rsidRDefault="004C2700" w:rsidP="004825DC">
            <w:pPr>
              <w:snapToGrid w:val="0"/>
              <w:spacing w:before="90" w:after="54" w:line="312" w:lineRule="auto"/>
              <w:ind w:left="57" w:right="57"/>
              <w:rPr>
                <w:rFonts w:cs="Arial"/>
              </w:rPr>
            </w:pPr>
            <w:r w:rsidRPr="006D504E">
              <w:rPr>
                <w:rFonts w:cs="Arial"/>
              </w:rPr>
              <w:t>Handtekening</w:t>
            </w:r>
          </w:p>
          <w:p w14:paraId="4D044F81" w14:textId="77777777" w:rsidR="004C2700" w:rsidRPr="006D504E" w:rsidRDefault="004C2700" w:rsidP="004825DC">
            <w:pPr>
              <w:spacing w:before="90" w:after="54" w:line="312" w:lineRule="auto"/>
              <w:ind w:left="57" w:right="57"/>
              <w:rPr>
                <w:rFonts w:cs="Arial"/>
              </w:rPr>
            </w:pPr>
          </w:p>
          <w:p w14:paraId="396AD617" w14:textId="77777777" w:rsidR="004C2700" w:rsidRPr="006D504E" w:rsidRDefault="004C2700" w:rsidP="004825DC">
            <w:pPr>
              <w:spacing w:before="90" w:after="54" w:line="312" w:lineRule="auto"/>
              <w:ind w:left="57" w:right="57"/>
              <w:rPr>
                <w:rFonts w:cs="Arial"/>
              </w:rPr>
            </w:pPr>
          </w:p>
        </w:tc>
        <w:tc>
          <w:tcPr>
            <w:tcW w:w="3337" w:type="pct"/>
          </w:tcPr>
          <w:p w14:paraId="52A3FC1B" w14:textId="77777777" w:rsidR="004C2700" w:rsidRPr="006D504E" w:rsidRDefault="004C2700" w:rsidP="004825DC">
            <w:pPr>
              <w:snapToGrid w:val="0"/>
              <w:spacing w:before="90" w:after="54" w:line="312" w:lineRule="auto"/>
              <w:ind w:left="57" w:right="57"/>
              <w:rPr>
                <w:rFonts w:cs="Arial"/>
              </w:rPr>
            </w:pPr>
          </w:p>
        </w:tc>
      </w:tr>
      <w:tr w:rsidR="004C2700" w:rsidRPr="006D504E" w14:paraId="497F7618"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DBFB4AF" w14:textId="77777777" w:rsidR="004C2700" w:rsidRPr="006D504E" w:rsidRDefault="004C2700" w:rsidP="004825DC">
            <w:pPr>
              <w:snapToGrid w:val="0"/>
              <w:spacing w:before="90" w:after="54" w:line="312" w:lineRule="auto"/>
              <w:ind w:left="57" w:right="57"/>
              <w:rPr>
                <w:rFonts w:cs="Arial"/>
              </w:rPr>
            </w:pPr>
            <w:r w:rsidRPr="006D504E">
              <w:rPr>
                <w:rFonts w:cs="Arial"/>
              </w:rPr>
              <w:t>Plaats en datum</w:t>
            </w:r>
          </w:p>
        </w:tc>
        <w:tc>
          <w:tcPr>
            <w:tcW w:w="3337" w:type="pct"/>
          </w:tcPr>
          <w:p w14:paraId="6E839887" w14:textId="77777777" w:rsidR="004C2700" w:rsidRPr="006D504E" w:rsidRDefault="004C2700" w:rsidP="004825DC">
            <w:pPr>
              <w:snapToGrid w:val="0"/>
              <w:spacing w:before="90" w:after="54" w:line="312" w:lineRule="auto"/>
              <w:ind w:left="57" w:right="57"/>
              <w:rPr>
                <w:rFonts w:cs="Arial"/>
              </w:rPr>
            </w:pPr>
          </w:p>
        </w:tc>
      </w:tr>
    </w:tbl>
    <w:p w14:paraId="39E244B8" w14:textId="77777777" w:rsidR="004C2700" w:rsidRPr="002C34EC" w:rsidRDefault="004C2700" w:rsidP="004C2700">
      <w:pPr>
        <w:suppressAutoHyphens/>
      </w:pPr>
    </w:p>
    <w:p w14:paraId="3873240E" w14:textId="77777777" w:rsidR="00C6476E" w:rsidRDefault="00C6476E" w:rsidP="00C6476E"/>
    <w:p w14:paraId="343B056D" w14:textId="77777777" w:rsidR="00C6476E" w:rsidRPr="00C6476E" w:rsidRDefault="00C6476E" w:rsidP="00C6476E"/>
    <w:p w14:paraId="574C065B" w14:textId="77777777" w:rsidR="00C6476E" w:rsidRPr="00C6476E" w:rsidRDefault="00C6476E" w:rsidP="00C6476E"/>
    <w:p w14:paraId="1A9CB025" w14:textId="77777777" w:rsidR="00C6476E" w:rsidRPr="00C6476E" w:rsidRDefault="00C6476E" w:rsidP="00C6476E"/>
    <w:p w14:paraId="081E422D" w14:textId="77777777" w:rsidR="00C6476E" w:rsidRPr="00C6476E" w:rsidRDefault="00C6476E" w:rsidP="00C6476E"/>
    <w:p w14:paraId="0BDD7DCF" w14:textId="77777777" w:rsidR="00C6476E" w:rsidRDefault="00C6476E" w:rsidP="00C6476E"/>
    <w:p w14:paraId="4B303049" w14:textId="77777777" w:rsidR="004272B8" w:rsidRDefault="004272B8" w:rsidP="00C6476E"/>
    <w:p w14:paraId="12B9424E" w14:textId="77777777" w:rsidR="004272B8" w:rsidRDefault="004272B8" w:rsidP="00C6476E"/>
    <w:p w14:paraId="68315F62" w14:textId="77777777" w:rsidR="004272B8" w:rsidRDefault="004272B8" w:rsidP="00C6476E"/>
    <w:p w14:paraId="49252385" w14:textId="77777777" w:rsidR="004272B8" w:rsidRDefault="004272B8" w:rsidP="00C6476E"/>
    <w:p w14:paraId="30D074E4" w14:textId="77777777" w:rsidR="004272B8" w:rsidRDefault="004272B8" w:rsidP="00C6476E"/>
    <w:p w14:paraId="482124EC" w14:textId="77777777" w:rsidR="004272B8" w:rsidRDefault="004272B8" w:rsidP="00C6476E"/>
    <w:p w14:paraId="3A924043" w14:textId="77777777" w:rsidR="004272B8" w:rsidRDefault="004272B8" w:rsidP="00C6476E"/>
    <w:p w14:paraId="17B80B9B" w14:textId="77777777" w:rsidR="004272B8" w:rsidRDefault="004272B8" w:rsidP="00C6476E"/>
    <w:p w14:paraId="0AA1F4CE" w14:textId="77777777" w:rsidR="004272B8" w:rsidRDefault="004272B8" w:rsidP="00C6476E"/>
    <w:p w14:paraId="02393EDC" w14:textId="77777777" w:rsidR="004272B8" w:rsidRDefault="004272B8" w:rsidP="00C6476E"/>
    <w:p w14:paraId="692D1DFD" w14:textId="77777777" w:rsidR="004272B8" w:rsidRDefault="004272B8" w:rsidP="00C6476E"/>
    <w:p w14:paraId="02E4693A" w14:textId="77777777" w:rsidR="004272B8" w:rsidRDefault="004272B8" w:rsidP="00C6476E"/>
    <w:p w14:paraId="0FA59949" w14:textId="77777777" w:rsidR="004272B8" w:rsidRDefault="004272B8" w:rsidP="00C6476E"/>
    <w:p w14:paraId="5EF63660" w14:textId="77777777" w:rsidR="004272B8" w:rsidRDefault="004272B8" w:rsidP="00C6476E"/>
    <w:p w14:paraId="2690DBD7" w14:textId="77777777" w:rsidR="004272B8" w:rsidRDefault="004272B8" w:rsidP="00C6476E"/>
    <w:p w14:paraId="1E4E8E37" w14:textId="77777777" w:rsidR="004272B8" w:rsidRPr="008247AB" w:rsidRDefault="004272B8" w:rsidP="008247AB">
      <w:pPr>
        <w:pStyle w:val="KopBijlage"/>
        <w:suppressAutoHyphens/>
      </w:pPr>
      <w:bookmarkStart w:id="372" w:name="_Toc141796007"/>
      <w:r w:rsidRPr="005F1950">
        <w:lastRenderedPageBreak/>
        <w:t>Bijlage 16</w:t>
      </w:r>
      <w:r w:rsidR="008247AB">
        <w:t xml:space="preserve"> </w:t>
      </w:r>
      <w:r w:rsidRPr="008247AB">
        <w:t>Geheimhoudingsovereenkomst</w:t>
      </w:r>
      <w:bookmarkEnd w:id="372"/>
    </w:p>
    <w:p w14:paraId="46B295EB" w14:textId="77777777" w:rsidR="004272B8" w:rsidRDefault="004272B8" w:rsidP="00C6476E">
      <w:pPr>
        <w:rPr>
          <w:sz w:val="36"/>
          <w:szCs w:val="36"/>
        </w:rPr>
      </w:pPr>
    </w:p>
    <w:p w14:paraId="4C2E2C37" w14:textId="77777777" w:rsidR="00D04400" w:rsidRPr="00996BE2" w:rsidRDefault="00D04400" w:rsidP="00D044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2631DA3" w14:textId="77777777" w:rsidR="004272B8" w:rsidRDefault="004272B8" w:rsidP="00C6476E">
      <w:pPr>
        <w:rPr>
          <w:sz w:val="36"/>
          <w:szCs w:val="36"/>
        </w:rPr>
      </w:pPr>
    </w:p>
    <w:p w14:paraId="4F74C005" w14:textId="77777777" w:rsidR="004272B8" w:rsidRDefault="004272B8" w:rsidP="00C6476E">
      <w:pPr>
        <w:rPr>
          <w:sz w:val="36"/>
          <w:szCs w:val="36"/>
        </w:rPr>
      </w:pPr>
    </w:p>
    <w:p w14:paraId="4CF7566F" w14:textId="77777777" w:rsidR="004272B8" w:rsidRDefault="004272B8" w:rsidP="00C6476E">
      <w:pPr>
        <w:rPr>
          <w:sz w:val="36"/>
          <w:szCs w:val="36"/>
        </w:rPr>
      </w:pPr>
    </w:p>
    <w:p w14:paraId="47BBB944" w14:textId="77777777" w:rsidR="004272B8" w:rsidRDefault="004272B8" w:rsidP="00C6476E">
      <w:pPr>
        <w:rPr>
          <w:sz w:val="36"/>
          <w:szCs w:val="36"/>
        </w:rPr>
      </w:pPr>
    </w:p>
    <w:p w14:paraId="07BF307C" w14:textId="77777777" w:rsidR="004272B8" w:rsidRDefault="004272B8" w:rsidP="00C6476E">
      <w:pPr>
        <w:rPr>
          <w:sz w:val="36"/>
          <w:szCs w:val="36"/>
        </w:rPr>
      </w:pPr>
    </w:p>
    <w:p w14:paraId="4CB3C329" w14:textId="77777777" w:rsidR="004272B8" w:rsidRDefault="004272B8" w:rsidP="00C6476E">
      <w:pPr>
        <w:rPr>
          <w:sz w:val="36"/>
          <w:szCs w:val="36"/>
        </w:rPr>
      </w:pPr>
    </w:p>
    <w:p w14:paraId="2752EBFD" w14:textId="77777777" w:rsidR="004272B8" w:rsidRDefault="004272B8" w:rsidP="00C6476E">
      <w:pPr>
        <w:rPr>
          <w:sz w:val="36"/>
          <w:szCs w:val="36"/>
        </w:rPr>
      </w:pPr>
    </w:p>
    <w:p w14:paraId="3334188F" w14:textId="77777777" w:rsidR="004272B8" w:rsidRDefault="004272B8" w:rsidP="00C6476E">
      <w:pPr>
        <w:rPr>
          <w:sz w:val="36"/>
          <w:szCs w:val="36"/>
        </w:rPr>
      </w:pPr>
    </w:p>
    <w:p w14:paraId="709F0302" w14:textId="77777777" w:rsidR="004272B8" w:rsidRDefault="004272B8" w:rsidP="00C6476E">
      <w:pPr>
        <w:rPr>
          <w:sz w:val="36"/>
          <w:szCs w:val="36"/>
        </w:rPr>
      </w:pPr>
    </w:p>
    <w:p w14:paraId="1F43547F" w14:textId="77777777" w:rsidR="004272B8" w:rsidRDefault="004272B8" w:rsidP="00C6476E">
      <w:pPr>
        <w:rPr>
          <w:sz w:val="36"/>
          <w:szCs w:val="36"/>
        </w:rPr>
      </w:pPr>
    </w:p>
    <w:p w14:paraId="750D4DD9" w14:textId="77777777" w:rsidR="004272B8" w:rsidRDefault="004272B8" w:rsidP="00C6476E">
      <w:pPr>
        <w:rPr>
          <w:sz w:val="36"/>
          <w:szCs w:val="36"/>
        </w:rPr>
      </w:pPr>
    </w:p>
    <w:p w14:paraId="1A706323" w14:textId="77777777" w:rsidR="004272B8" w:rsidRDefault="004272B8" w:rsidP="00C6476E">
      <w:pPr>
        <w:rPr>
          <w:sz w:val="36"/>
          <w:szCs w:val="36"/>
        </w:rPr>
      </w:pPr>
    </w:p>
    <w:p w14:paraId="6497FF5E" w14:textId="77777777" w:rsidR="004272B8" w:rsidRDefault="004272B8" w:rsidP="00C6476E">
      <w:pPr>
        <w:rPr>
          <w:sz w:val="36"/>
          <w:szCs w:val="36"/>
        </w:rPr>
      </w:pPr>
    </w:p>
    <w:p w14:paraId="362CA831" w14:textId="77777777" w:rsidR="004272B8" w:rsidRDefault="004272B8" w:rsidP="00C6476E">
      <w:pPr>
        <w:rPr>
          <w:sz w:val="36"/>
          <w:szCs w:val="36"/>
        </w:rPr>
      </w:pPr>
    </w:p>
    <w:p w14:paraId="6A3D40FB" w14:textId="77777777" w:rsidR="004272B8" w:rsidRDefault="004272B8" w:rsidP="00C6476E">
      <w:pPr>
        <w:rPr>
          <w:sz w:val="36"/>
          <w:szCs w:val="36"/>
        </w:rPr>
      </w:pPr>
    </w:p>
    <w:p w14:paraId="4AF2CD93" w14:textId="77777777" w:rsidR="004272B8" w:rsidRDefault="004272B8" w:rsidP="00C6476E">
      <w:pPr>
        <w:rPr>
          <w:sz w:val="36"/>
          <w:szCs w:val="36"/>
        </w:rPr>
      </w:pPr>
    </w:p>
    <w:p w14:paraId="5FC56BEC" w14:textId="77777777" w:rsidR="004272B8" w:rsidRDefault="004272B8" w:rsidP="00C6476E">
      <w:pPr>
        <w:rPr>
          <w:sz w:val="36"/>
          <w:szCs w:val="36"/>
        </w:rPr>
      </w:pPr>
    </w:p>
    <w:p w14:paraId="33CA2FAD" w14:textId="77777777" w:rsidR="004272B8" w:rsidRDefault="004272B8" w:rsidP="00C6476E">
      <w:pPr>
        <w:rPr>
          <w:sz w:val="36"/>
          <w:szCs w:val="36"/>
        </w:rPr>
      </w:pPr>
    </w:p>
    <w:p w14:paraId="6E93CBBF" w14:textId="77777777" w:rsidR="004272B8" w:rsidRDefault="004272B8" w:rsidP="00C6476E">
      <w:pPr>
        <w:rPr>
          <w:sz w:val="36"/>
          <w:szCs w:val="36"/>
        </w:rPr>
      </w:pPr>
    </w:p>
    <w:p w14:paraId="36FC5EAA" w14:textId="77777777" w:rsidR="004272B8" w:rsidRDefault="004272B8" w:rsidP="00C6476E">
      <w:pPr>
        <w:rPr>
          <w:sz w:val="36"/>
          <w:szCs w:val="36"/>
        </w:rPr>
      </w:pPr>
    </w:p>
    <w:p w14:paraId="0AC87867" w14:textId="77777777" w:rsidR="004272B8" w:rsidRDefault="004272B8" w:rsidP="00C6476E">
      <w:pPr>
        <w:rPr>
          <w:sz w:val="36"/>
          <w:szCs w:val="36"/>
        </w:rPr>
      </w:pPr>
    </w:p>
    <w:p w14:paraId="47BFB653" w14:textId="77777777" w:rsidR="004272B8" w:rsidRDefault="004272B8" w:rsidP="00C6476E">
      <w:pPr>
        <w:rPr>
          <w:sz w:val="36"/>
          <w:szCs w:val="36"/>
        </w:rPr>
      </w:pPr>
    </w:p>
    <w:p w14:paraId="20C25CC1" w14:textId="77777777" w:rsidR="004272B8" w:rsidRDefault="004272B8" w:rsidP="00C6476E">
      <w:pPr>
        <w:rPr>
          <w:sz w:val="36"/>
          <w:szCs w:val="36"/>
        </w:rPr>
      </w:pPr>
    </w:p>
    <w:p w14:paraId="5B6D2058" w14:textId="77777777" w:rsidR="004272B8" w:rsidRDefault="004272B8" w:rsidP="00C6476E">
      <w:pPr>
        <w:rPr>
          <w:sz w:val="36"/>
          <w:szCs w:val="36"/>
        </w:rPr>
      </w:pPr>
    </w:p>
    <w:p w14:paraId="047EADB5" w14:textId="77777777" w:rsidR="004272B8" w:rsidRDefault="004272B8" w:rsidP="00C6476E">
      <w:pPr>
        <w:rPr>
          <w:sz w:val="36"/>
          <w:szCs w:val="36"/>
        </w:rPr>
      </w:pPr>
    </w:p>
    <w:p w14:paraId="0ADAB526" w14:textId="77777777" w:rsidR="008247AB" w:rsidRPr="008247AB" w:rsidRDefault="004272B8" w:rsidP="008247AB">
      <w:pPr>
        <w:pStyle w:val="KopBijlage"/>
        <w:suppressAutoHyphens/>
      </w:pPr>
      <w:bookmarkStart w:id="373" w:name="_Toc141796008"/>
      <w:r w:rsidRPr="005F1950">
        <w:lastRenderedPageBreak/>
        <w:t>Bijlage 17</w:t>
      </w:r>
      <w:r w:rsidR="008247AB" w:rsidRPr="008247AB">
        <w:t xml:space="preserve"> VRK Aansluitvoorwaarden Saas-applicaties</w:t>
      </w:r>
      <w:bookmarkEnd w:id="373"/>
    </w:p>
    <w:p w14:paraId="036435B8" w14:textId="77777777" w:rsidR="008247AB" w:rsidRDefault="008247AB" w:rsidP="008247AB">
      <w:pPr>
        <w:suppressAutoHyphens/>
        <w:rPr>
          <w:i/>
        </w:rPr>
      </w:pPr>
    </w:p>
    <w:p w14:paraId="366D8F30" w14:textId="77777777" w:rsidR="00E36F2B" w:rsidRDefault="008247AB" w:rsidP="008247AB">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rsidR="00C6476E">
        <w:tab/>
      </w:r>
    </w:p>
    <w:p w14:paraId="77D9924E" w14:textId="77777777" w:rsidR="00916C05" w:rsidRDefault="00916C05" w:rsidP="008247AB">
      <w:pPr>
        <w:suppressAutoHyphens/>
      </w:pPr>
    </w:p>
    <w:p w14:paraId="45333953" w14:textId="77777777" w:rsidR="00916C05" w:rsidRDefault="00916C05" w:rsidP="008247AB">
      <w:pPr>
        <w:suppressAutoHyphens/>
      </w:pPr>
    </w:p>
    <w:p w14:paraId="64428863" w14:textId="77777777" w:rsidR="00916C05" w:rsidRDefault="00916C05" w:rsidP="008247AB">
      <w:pPr>
        <w:suppressAutoHyphens/>
      </w:pPr>
    </w:p>
    <w:p w14:paraId="63511809" w14:textId="77777777" w:rsidR="00916C05" w:rsidRDefault="00916C05" w:rsidP="008247AB">
      <w:pPr>
        <w:suppressAutoHyphens/>
      </w:pPr>
    </w:p>
    <w:p w14:paraId="4D885353" w14:textId="77777777" w:rsidR="00916C05" w:rsidRDefault="00916C05" w:rsidP="008247AB">
      <w:pPr>
        <w:suppressAutoHyphens/>
      </w:pPr>
    </w:p>
    <w:p w14:paraId="27184B7B" w14:textId="77777777" w:rsidR="00916C05" w:rsidRDefault="00916C05" w:rsidP="008247AB">
      <w:pPr>
        <w:suppressAutoHyphens/>
      </w:pPr>
    </w:p>
    <w:p w14:paraId="3AFFF7BB" w14:textId="718A2281" w:rsidR="00916C05" w:rsidRPr="008247AB" w:rsidRDefault="00916C05" w:rsidP="00916C05">
      <w:pPr>
        <w:pStyle w:val="KopBijlage"/>
        <w:suppressAutoHyphens/>
      </w:pPr>
      <w:bookmarkStart w:id="374" w:name="_Toc141796009"/>
      <w:r w:rsidRPr="005F1950">
        <w:lastRenderedPageBreak/>
        <w:t>Bijlage 1</w:t>
      </w:r>
      <w:r>
        <w:t>8</w:t>
      </w:r>
      <w:r w:rsidRPr="008247AB">
        <w:t xml:space="preserve"> </w:t>
      </w:r>
      <w:r w:rsidRPr="00916C05">
        <w:t>Klachtenformulier aanbestedingen</w:t>
      </w:r>
      <w:bookmarkEnd w:id="374"/>
    </w:p>
    <w:p w14:paraId="08CF8D70" w14:textId="77777777" w:rsidR="00916C05" w:rsidRDefault="00916C05" w:rsidP="00916C05">
      <w:pPr>
        <w:suppressAutoHyphens/>
        <w:rPr>
          <w:i/>
        </w:rPr>
      </w:pPr>
    </w:p>
    <w:p w14:paraId="1D71C6A0" w14:textId="77777777" w:rsidR="00916C05" w:rsidRDefault="00916C05" w:rsidP="00916C05">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tab/>
      </w:r>
    </w:p>
    <w:p w14:paraId="2B8F7ECB" w14:textId="77777777" w:rsidR="00916C05" w:rsidRDefault="00916C05" w:rsidP="008247AB">
      <w:pPr>
        <w:suppressAutoHyphens/>
      </w:pPr>
    </w:p>
    <w:p w14:paraId="38F5AEFE" w14:textId="77777777" w:rsidR="00916C05" w:rsidRDefault="00916C05" w:rsidP="008247AB">
      <w:pPr>
        <w:suppressAutoHyphens/>
      </w:pPr>
    </w:p>
    <w:p w14:paraId="1E3A1EA7" w14:textId="75F73F88" w:rsidR="00916C05" w:rsidRPr="008247AB" w:rsidRDefault="00916C05" w:rsidP="00916C05">
      <w:pPr>
        <w:pStyle w:val="KopBijlage"/>
        <w:suppressAutoHyphens/>
      </w:pPr>
      <w:bookmarkStart w:id="375" w:name="_Toc141796010"/>
      <w:r w:rsidRPr="005F1950">
        <w:lastRenderedPageBreak/>
        <w:t>Bijlage 1</w:t>
      </w:r>
      <w:r>
        <w:t>9</w:t>
      </w:r>
      <w:r w:rsidRPr="008247AB">
        <w:t xml:space="preserve"> </w:t>
      </w:r>
      <w:r w:rsidRPr="00916C05">
        <w:t xml:space="preserve">Bijlage Procedure </w:t>
      </w:r>
      <w:r>
        <w:t>K</w:t>
      </w:r>
      <w:r w:rsidRPr="00916C05">
        <w:t>lachtenafhandeling bij (EU) Aanbestedingen door NIPV</w:t>
      </w:r>
      <w:bookmarkEnd w:id="375"/>
    </w:p>
    <w:p w14:paraId="36B69E32" w14:textId="77777777" w:rsidR="00916C05" w:rsidRDefault="00916C05" w:rsidP="00916C05">
      <w:pPr>
        <w:suppressAutoHyphens/>
        <w:rPr>
          <w:i/>
        </w:rPr>
      </w:pPr>
    </w:p>
    <w:p w14:paraId="16DFC07B" w14:textId="77777777" w:rsidR="00916C05" w:rsidRDefault="00916C05" w:rsidP="00916C05">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tab/>
      </w:r>
    </w:p>
    <w:p w14:paraId="7917B9A6" w14:textId="77777777" w:rsidR="00916C05" w:rsidRDefault="00916C05" w:rsidP="008247AB">
      <w:pPr>
        <w:suppressAutoHyphens/>
      </w:pPr>
    </w:p>
    <w:p w14:paraId="118B6103" w14:textId="77777777" w:rsidR="006A43DB" w:rsidRDefault="006A43DB" w:rsidP="008247AB">
      <w:pPr>
        <w:suppressAutoHyphens/>
      </w:pPr>
    </w:p>
    <w:p w14:paraId="3322603C" w14:textId="3289CBC4" w:rsidR="006A43DB" w:rsidRPr="008247AB" w:rsidRDefault="006A43DB" w:rsidP="006A43DB">
      <w:pPr>
        <w:pStyle w:val="KopBijlage"/>
        <w:suppressAutoHyphens/>
      </w:pPr>
      <w:bookmarkStart w:id="376" w:name="_Toc141796011"/>
      <w:r w:rsidRPr="005F1950">
        <w:lastRenderedPageBreak/>
        <w:t xml:space="preserve">Bijlage </w:t>
      </w:r>
      <w:r>
        <w:t>20</w:t>
      </w:r>
      <w:r w:rsidRPr="008247AB">
        <w:t xml:space="preserve"> </w:t>
      </w:r>
      <w:r>
        <w:t>Gebruikerstest</w:t>
      </w:r>
      <w:bookmarkEnd w:id="376"/>
    </w:p>
    <w:p w14:paraId="728D55D2" w14:textId="77777777" w:rsidR="006A43DB" w:rsidRDefault="006A43DB" w:rsidP="008247AB">
      <w:pPr>
        <w:suppressAutoHyphens/>
      </w:pPr>
    </w:p>
    <w:p w14:paraId="45C38120" w14:textId="77777777" w:rsidR="006A43DB" w:rsidRDefault="006A43DB" w:rsidP="006A43DB">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tab/>
      </w:r>
    </w:p>
    <w:p w14:paraId="228E3CE9" w14:textId="77777777" w:rsidR="006A43DB" w:rsidRDefault="006A43DB" w:rsidP="008247AB">
      <w:pPr>
        <w:suppressAutoHyphens/>
      </w:pPr>
    </w:p>
    <w:sectPr w:rsidR="006A43DB" w:rsidSect="002A5F1E">
      <w:headerReference w:type="default" r:id="rId36"/>
      <w:footerReference w:type="default" r:id="rId37"/>
      <w:pgSz w:w="11906" w:h="16838"/>
      <w:pgMar w:top="1417" w:right="2041" w:bottom="1417" w:left="198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2" w:author="Hugo WIJDICKS" w:date="2023-07-24T13:25:00Z" w:initials="HW">
    <w:p w14:paraId="0668327E" w14:textId="44E5E3C8" w:rsidR="00710077" w:rsidRDefault="00710077">
      <w:pPr>
        <w:pStyle w:val="Tekstopmerking"/>
      </w:pPr>
      <w:r>
        <w:rPr>
          <w:rStyle w:val="Verwijzingopmerking"/>
        </w:rPr>
        <w:annotationRef/>
      </w:r>
      <w:r>
        <w:t>Gaat dit lukken met vakanties?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6832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8FA61" w16cex:dateUtc="2023-07-24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68327E" w16cid:durableId="2868F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EDAB" w14:textId="77777777" w:rsidR="00DF66D9" w:rsidRDefault="00DF66D9" w:rsidP="002A5F1E">
      <w:pPr>
        <w:spacing w:line="240" w:lineRule="auto"/>
      </w:pPr>
      <w:r>
        <w:separator/>
      </w:r>
    </w:p>
  </w:endnote>
  <w:endnote w:type="continuationSeparator" w:id="0">
    <w:p w14:paraId="0E408831" w14:textId="77777777" w:rsidR="00DF66D9" w:rsidRDefault="00DF66D9"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2185" w14:textId="77777777" w:rsidR="007F4B2B" w:rsidRDefault="007F4B2B">
    <w:pPr>
      <w:pStyle w:val="Voettekst"/>
      <w:jc w:val="right"/>
    </w:pPr>
    <w:r>
      <w:t xml:space="preserve">Pagina </w:t>
    </w:r>
    <w:sdt>
      <w:sdtPr>
        <w:id w:val="-1512830739"/>
        <w:docPartObj>
          <w:docPartGallery w:val="Page Numbers (Bottom of Page)"/>
          <w:docPartUnique/>
        </w:docPartObj>
      </w:sdtPr>
      <w:sdtContent>
        <w:r>
          <w:fldChar w:fldCharType="begin"/>
        </w:r>
        <w:r>
          <w:instrText>PAGE   \* MERGEFORMAT</w:instrText>
        </w:r>
        <w:r>
          <w:fldChar w:fldCharType="separate"/>
        </w:r>
        <w:r w:rsidR="001C25A5">
          <w:rPr>
            <w:noProof/>
          </w:rPr>
          <w:t>1</w:t>
        </w:r>
        <w:r>
          <w:fldChar w:fldCharType="end"/>
        </w:r>
        <w:r>
          <w:t xml:space="preserve"> </w:t>
        </w:r>
      </w:sdtContent>
    </w:sdt>
  </w:p>
  <w:p w14:paraId="519DE9B8" w14:textId="77777777" w:rsidR="007F4B2B" w:rsidRDefault="007F4B2B" w:rsidP="000419DE">
    <w:pPr>
      <w:pStyle w:val="Voettekst"/>
      <w:ind w:left="-7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9A141" w14:textId="77777777" w:rsidR="00DF66D9" w:rsidRDefault="00DF66D9" w:rsidP="002A5F1E">
      <w:pPr>
        <w:spacing w:line="240" w:lineRule="auto"/>
      </w:pPr>
      <w:r>
        <w:separator/>
      </w:r>
    </w:p>
  </w:footnote>
  <w:footnote w:type="continuationSeparator" w:id="0">
    <w:p w14:paraId="5D765BE0" w14:textId="77777777" w:rsidR="00DF66D9" w:rsidRDefault="00DF66D9" w:rsidP="002A5F1E">
      <w:pPr>
        <w:spacing w:line="240" w:lineRule="auto"/>
      </w:pPr>
      <w:r>
        <w:continuationSeparator/>
      </w:r>
    </w:p>
  </w:footnote>
  <w:footnote w:id="1">
    <w:p w14:paraId="75546560" w14:textId="77777777" w:rsidR="007F4B2B" w:rsidRDefault="007F4B2B" w:rsidP="004C2700">
      <w:pPr>
        <w:pStyle w:val="Voetnoottekst"/>
      </w:pPr>
      <w:r>
        <w:rPr>
          <w:rStyle w:val="Voetnootmarkering"/>
        </w:rPr>
        <w:footnoteRef/>
      </w:r>
      <w:r>
        <w:t xml:space="preserve"> In het kader van de rechtsgeldige ondertekening gelden voor de derde(n) dezelfde eisen als voor de Inschrijver.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3EA2" w14:textId="77777777" w:rsidR="007F4B2B" w:rsidRPr="007A0D79" w:rsidRDefault="007F4B2B" w:rsidP="007A0D79">
    <w:pPr>
      <w:pStyle w:val="Titel"/>
    </w:pPr>
    <w:r w:rsidRPr="007A0D79">
      <w:rPr>
        <w:noProof/>
      </w:rPr>
      <w:drawing>
        <wp:anchor distT="0" distB="0" distL="114300" distR="114300" simplePos="0" relativeHeight="251659264" behindDoc="1" locked="0" layoutInCell="1" allowOverlap="1" wp14:anchorId="59BA3855" wp14:editId="580FE86C">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5E3860"/>
    <w:multiLevelType w:val="hybridMultilevel"/>
    <w:tmpl w:val="F214A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3" w15:restartNumberingAfterBreak="0">
    <w:nsid w:val="19F80413"/>
    <w:multiLevelType w:val="hybridMultilevel"/>
    <w:tmpl w:val="F2287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40BE4"/>
    <w:multiLevelType w:val="hybridMultilevel"/>
    <w:tmpl w:val="C0424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2D165D03"/>
    <w:multiLevelType w:val="hybridMultilevel"/>
    <w:tmpl w:val="2DFA4026"/>
    <w:lvl w:ilvl="0" w:tplc="04130001">
      <w:start w:val="1"/>
      <w:numFmt w:val="bullet"/>
      <w:lvlText w:val=""/>
      <w:lvlJc w:val="left"/>
      <w:pPr>
        <w:ind w:left="720" w:hanging="360"/>
      </w:pPr>
      <w:rPr>
        <w:rFonts w:ascii="Symbol" w:hAnsi="Symbol"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AE5F47"/>
    <w:multiLevelType w:val="hybridMultilevel"/>
    <w:tmpl w:val="CD748FA6"/>
    <w:lvl w:ilvl="0" w:tplc="59B00DC4">
      <w:start w:val="1"/>
      <w:numFmt w:val="bullet"/>
      <w:lvlText w:val="·"/>
      <w:lvlJc w:val="left"/>
      <w:pPr>
        <w:ind w:left="720" w:hanging="360"/>
      </w:pPr>
      <w:rPr>
        <w:rFonts w:ascii="Symbol" w:hAnsi="Symbol" w:hint="default"/>
      </w:rPr>
    </w:lvl>
    <w:lvl w:ilvl="1" w:tplc="6B5C2456">
      <w:start w:val="1"/>
      <w:numFmt w:val="bullet"/>
      <w:lvlText w:val="o"/>
      <w:lvlJc w:val="left"/>
      <w:pPr>
        <w:ind w:left="1440" w:hanging="360"/>
      </w:pPr>
      <w:rPr>
        <w:rFonts w:ascii="Courier New" w:hAnsi="Courier New" w:hint="default"/>
      </w:rPr>
    </w:lvl>
    <w:lvl w:ilvl="2" w:tplc="6256E73E">
      <w:start w:val="1"/>
      <w:numFmt w:val="bullet"/>
      <w:lvlText w:val=""/>
      <w:lvlJc w:val="left"/>
      <w:pPr>
        <w:ind w:left="2160" w:hanging="360"/>
      </w:pPr>
      <w:rPr>
        <w:rFonts w:ascii="Wingdings" w:hAnsi="Wingdings" w:hint="default"/>
      </w:rPr>
    </w:lvl>
    <w:lvl w:ilvl="3" w:tplc="D6921BBA">
      <w:start w:val="1"/>
      <w:numFmt w:val="bullet"/>
      <w:lvlText w:val=""/>
      <w:lvlJc w:val="left"/>
      <w:pPr>
        <w:ind w:left="2880" w:hanging="360"/>
      </w:pPr>
      <w:rPr>
        <w:rFonts w:ascii="Symbol" w:hAnsi="Symbol" w:hint="default"/>
      </w:rPr>
    </w:lvl>
    <w:lvl w:ilvl="4" w:tplc="3170F390">
      <w:start w:val="1"/>
      <w:numFmt w:val="bullet"/>
      <w:lvlText w:val="o"/>
      <w:lvlJc w:val="left"/>
      <w:pPr>
        <w:ind w:left="3600" w:hanging="360"/>
      </w:pPr>
      <w:rPr>
        <w:rFonts w:ascii="Courier New" w:hAnsi="Courier New" w:hint="default"/>
      </w:rPr>
    </w:lvl>
    <w:lvl w:ilvl="5" w:tplc="8B3E48E4">
      <w:start w:val="1"/>
      <w:numFmt w:val="bullet"/>
      <w:lvlText w:val=""/>
      <w:lvlJc w:val="left"/>
      <w:pPr>
        <w:ind w:left="4320" w:hanging="360"/>
      </w:pPr>
      <w:rPr>
        <w:rFonts w:ascii="Wingdings" w:hAnsi="Wingdings" w:hint="default"/>
      </w:rPr>
    </w:lvl>
    <w:lvl w:ilvl="6" w:tplc="D904FEDA">
      <w:start w:val="1"/>
      <w:numFmt w:val="bullet"/>
      <w:lvlText w:val=""/>
      <w:lvlJc w:val="left"/>
      <w:pPr>
        <w:ind w:left="5040" w:hanging="360"/>
      </w:pPr>
      <w:rPr>
        <w:rFonts w:ascii="Symbol" w:hAnsi="Symbol" w:hint="default"/>
      </w:rPr>
    </w:lvl>
    <w:lvl w:ilvl="7" w:tplc="AFBC4158">
      <w:start w:val="1"/>
      <w:numFmt w:val="bullet"/>
      <w:lvlText w:val="o"/>
      <w:lvlJc w:val="left"/>
      <w:pPr>
        <w:ind w:left="5760" w:hanging="360"/>
      </w:pPr>
      <w:rPr>
        <w:rFonts w:ascii="Courier New" w:hAnsi="Courier New" w:hint="default"/>
      </w:rPr>
    </w:lvl>
    <w:lvl w:ilvl="8" w:tplc="592EAB48">
      <w:start w:val="1"/>
      <w:numFmt w:val="bullet"/>
      <w:lvlText w:val=""/>
      <w:lvlJc w:val="left"/>
      <w:pPr>
        <w:ind w:left="6480" w:hanging="360"/>
      </w:pPr>
      <w:rPr>
        <w:rFonts w:ascii="Wingdings" w:hAnsi="Wingdings" w:hint="default"/>
      </w:rPr>
    </w:lvl>
  </w:abstractNum>
  <w:abstractNum w:abstractNumId="2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EC0682"/>
    <w:multiLevelType w:val="multilevel"/>
    <w:tmpl w:val="00B21C46"/>
    <w:lvl w:ilvl="0">
      <w:start w:val="1"/>
      <w:numFmt w:val="decimal"/>
      <w:lvlText w:val="%1"/>
      <w:lvlJc w:val="left"/>
      <w:pPr>
        <w:ind w:left="680" w:hanging="680"/>
      </w:pPr>
      <w:rPr>
        <w:rFonts w:ascii="Arial" w:hAnsi="Arial" w:hint="default"/>
        <w:color w:val="813D91" w:themeColor="accent3"/>
        <w:sz w:val="60"/>
      </w:rPr>
    </w:lvl>
    <w:lvl w:ilvl="1">
      <w:start w:val="1"/>
      <w:numFmt w:val="decimal"/>
      <w:lvlText w:val="%1.%2"/>
      <w:lvlJc w:val="left"/>
      <w:pPr>
        <w:ind w:left="963"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F614CC"/>
    <w:multiLevelType w:val="multilevel"/>
    <w:tmpl w:val="0C64D4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B626714"/>
    <w:multiLevelType w:val="hybridMultilevel"/>
    <w:tmpl w:val="73923690"/>
    <w:lvl w:ilvl="0" w:tplc="C2E8C206">
      <w:start w:val="1"/>
      <w:numFmt w:val="bullet"/>
      <w:lvlText w:val="·"/>
      <w:lvlJc w:val="left"/>
      <w:pPr>
        <w:ind w:left="720" w:hanging="360"/>
      </w:pPr>
      <w:rPr>
        <w:rFonts w:ascii="Symbol" w:hAnsi="Symbol" w:hint="default"/>
      </w:rPr>
    </w:lvl>
    <w:lvl w:ilvl="1" w:tplc="0C3A9146">
      <w:start w:val="1"/>
      <w:numFmt w:val="bullet"/>
      <w:lvlText w:val="o"/>
      <w:lvlJc w:val="left"/>
      <w:pPr>
        <w:ind w:left="1440" w:hanging="360"/>
      </w:pPr>
      <w:rPr>
        <w:rFonts w:ascii="Courier New" w:hAnsi="Courier New" w:hint="default"/>
      </w:rPr>
    </w:lvl>
    <w:lvl w:ilvl="2" w:tplc="B72E1382">
      <w:start w:val="1"/>
      <w:numFmt w:val="bullet"/>
      <w:lvlText w:val=""/>
      <w:lvlJc w:val="left"/>
      <w:pPr>
        <w:ind w:left="2160" w:hanging="360"/>
      </w:pPr>
      <w:rPr>
        <w:rFonts w:ascii="Wingdings" w:hAnsi="Wingdings" w:hint="default"/>
      </w:rPr>
    </w:lvl>
    <w:lvl w:ilvl="3" w:tplc="A38A80A6">
      <w:start w:val="1"/>
      <w:numFmt w:val="bullet"/>
      <w:lvlText w:val=""/>
      <w:lvlJc w:val="left"/>
      <w:pPr>
        <w:ind w:left="2880" w:hanging="360"/>
      </w:pPr>
      <w:rPr>
        <w:rFonts w:ascii="Symbol" w:hAnsi="Symbol" w:hint="default"/>
      </w:rPr>
    </w:lvl>
    <w:lvl w:ilvl="4" w:tplc="C882D358">
      <w:start w:val="1"/>
      <w:numFmt w:val="bullet"/>
      <w:lvlText w:val="o"/>
      <w:lvlJc w:val="left"/>
      <w:pPr>
        <w:ind w:left="3600" w:hanging="360"/>
      </w:pPr>
      <w:rPr>
        <w:rFonts w:ascii="Courier New" w:hAnsi="Courier New" w:hint="default"/>
      </w:rPr>
    </w:lvl>
    <w:lvl w:ilvl="5" w:tplc="54CEB7F2">
      <w:start w:val="1"/>
      <w:numFmt w:val="bullet"/>
      <w:lvlText w:val=""/>
      <w:lvlJc w:val="left"/>
      <w:pPr>
        <w:ind w:left="4320" w:hanging="360"/>
      </w:pPr>
      <w:rPr>
        <w:rFonts w:ascii="Wingdings" w:hAnsi="Wingdings" w:hint="default"/>
      </w:rPr>
    </w:lvl>
    <w:lvl w:ilvl="6" w:tplc="6458242C">
      <w:start w:val="1"/>
      <w:numFmt w:val="bullet"/>
      <w:lvlText w:val=""/>
      <w:lvlJc w:val="left"/>
      <w:pPr>
        <w:ind w:left="5040" w:hanging="360"/>
      </w:pPr>
      <w:rPr>
        <w:rFonts w:ascii="Symbol" w:hAnsi="Symbol" w:hint="default"/>
      </w:rPr>
    </w:lvl>
    <w:lvl w:ilvl="7" w:tplc="EEF48FAA">
      <w:start w:val="1"/>
      <w:numFmt w:val="bullet"/>
      <w:lvlText w:val="o"/>
      <w:lvlJc w:val="left"/>
      <w:pPr>
        <w:ind w:left="5760" w:hanging="360"/>
      </w:pPr>
      <w:rPr>
        <w:rFonts w:ascii="Courier New" w:hAnsi="Courier New" w:hint="default"/>
      </w:rPr>
    </w:lvl>
    <w:lvl w:ilvl="8" w:tplc="FBB4B6BA">
      <w:start w:val="1"/>
      <w:numFmt w:val="bullet"/>
      <w:lvlText w:val=""/>
      <w:lvlJc w:val="left"/>
      <w:pPr>
        <w:ind w:left="6480" w:hanging="360"/>
      </w:pPr>
      <w:rPr>
        <w:rFonts w:ascii="Wingdings" w:hAnsi="Wingdings" w:hint="default"/>
      </w:rPr>
    </w:lvl>
  </w:abstractNum>
  <w:abstractNum w:abstractNumId="26"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F5C0B"/>
    <w:multiLevelType w:val="hybridMultilevel"/>
    <w:tmpl w:val="3B466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397BA3"/>
    <w:multiLevelType w:val="hybridMultilevel"/>
    <w:tmpl w:val="EE329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4153DBA"/>
    <w:multiLevelType w:val="hybridMultilevel"/>
    <w:tmpl w:val="FFFFFFFF"/>
    <w:lvl w:ilvl="0" w:tplc="8D9E7DFE">
      <w:start w:val="1"/>
      <w:numFmt w:val="decimal"/>
      <w:lvlText w:val="%1."/>
      <w:lvlJc w:val="left"/>
      <w:pPr>
        <w:ind w:left="720" w:hanging="360"/>
      </w:pPr>
    </w:lvl>
    <w:lvl w:ilvl="1" w:tplc="117C1B76">
      <w:start w:val="1"/>
      <w:numFmt w:val="lowerLetter"/>
      <w:lvlText w:val="%2."/>
      <w:lvlJc w:val="left"/>
      <w:pPr>
        <w:ind w:left="1440" w:hanging="360"/>
      </w:pPr>
    </w:lvl>
    <w:lvl w:ilvl="2" w:tplc="BF0834BC">
      <w:start w:val="1"/>
      <w:numFmt w:val="lowerRoman"/>
      <w:lvlText w:val="%3."/>
      <w:lvlJc w:val="right"/>
      <w:pPr>
        <w:ind w:left="2160" w:hanging="180"/>
      </w:pPr>
    </w:lvl>
    <w:lvl w:ilvl="3" w:tplc="62FAA704">
      <w:start w:val="1"/>
      <w:numFmt w:val="decimal"/>
      <w:lvlText w:val="%4."/>
      <w:lvlJc w:val="left"/>
      <w:pPr>
        <w:ind w:left="2880" w:hanging="360"/>
      </w:pPr>
    </w:lvl>
    <w:lvl w:ilvl="4" w:tplc="F8009E88">
      <w:start w:val="1"/>
      <w:numFmt w:val="lowerLetter"/>
      <w:lvlText w:val="%5."/>
      <w:lvlJc w:val="left"/>
      <w:pPr>
        <w:ind w:left="3600" w:hanging="360"/>
      </w:pPr>
    </w:lvl>
    <w:lvl w:ilvl="5" w:tplc="538E08DA">
      <w:start w:val="1"/>
      <w:numFmt w:val="lowerRoman"/>
      <w:lvlText w:val="%6."/>
      <w:lvlJc w:val="right"/>
      <w:pPr>
        <w:ind w:left="4320" w:hanging="180"/>
      </w:pPr>
    </w:lvl>
    <w:lvl w:ilvl="6" w:tplc="EF6E0330">
      <w:start w:val="1"/>
      <w:numFmt w:val="decimal"/>
      <w:lvlText w:val="%7."/>
      <w:lvlJc w:val="left"/>
      <w:pPr>
        <w:ind w:left="5040" w:hanging="360"/>
      </w:pPr>
    </w:lvl>
    <w:lvl w:ilvl="7" w:tplc="8D4C4106">
      <w:start w:val="1"/>
      <w:numFmt w:val="lowerLetter"/>
      <w:lvlText w:val="%8."/>
      <w:lvlJc w:val="left"/>
      <w:pPr>
        <w:ind w:left="5760" w:hanging="360"/>
      </w:pPr>
    </w:lvl>
    <w:lvl w:ilvl="8" w:tplc="1758F012">
      <w:start w:val="1"/>
      <w:numFmt w:val="lowerRoman"/>
      <w:lvlText w:val="%9."/>
      <w:lvlJc w:val="right"/>
      <w:pPr>
        <w:ind w:left="6480" w:hanging="180"/>
      </w:pPr>
    </w:lvl>
  </w:abstractNum>
  <w:abstractNum w:abstractNumId="37"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9"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595EA4"/>
    <w:multiLevelType w:val="hybridMultilevel"/>
    <w:tmpl w:val="2028E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A43024"/>
    <w:multiLevelType w:val="hybridMultilevel"/>
    <w:tmpl w:val="23B8D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280910">
    <w:abstractNumId w:val="9"/>
  </w:num>
  <w:num w:numId="2" w16cid:durableId="260840822">
    <w:abstractNumId w:val="7"/>
  </w:num>
  <w:num w:numId="3" w16cid:durableId="1436363906">
    <w:abstractNumId w:val="6"/>
  </w:num>
  <w:num w:numId="4" w16cid:durableId="261839486">
    <w:abstractNumId w:val="5"/>
  </w:num>
  <w:num w:numId="5" w16cid:durableId="1413814147">
    <w:abstractNumId w:val="4"/>
  </w:num>
  <w:num w:numId="6" w16cid:durableId="1184706418">
    <w:abstractNumId w:val="8"/>
  </w:num>
  <w:num w:numId="7" w16cid:durableId="1147935804">
    <w:abstractNumId w:val="3"/>
  </w:num>
  <w:num w:numId="8" w16cid:durableId="344289016">
    <w:abstractNumId w:val="2"/>
  </w:num>
  <w:num w:numId="9" w16cid:durableId="1953825974">
    <w:abstractNumId w:val="1"/>
  </w:num>
  <w:num w:numId="10" w16cid:durableId="751394697">
    <w:abstractNumId w:val="0"/>
  </w:num>
  <w:num w:numId="11" w16cid:durableId="1077822892">
    <w:abstractNumId w:val="31"/>
  </w:num>
  <w:num w:numId="12" w16cid:durableId="239801184">
    <w:abstractNumId w:val="22"/>
  </w:num>
  <w:num w:numId="13" w16cid:durableId="1582985882">
    <w:abstractNumId w:val="29"/>
  </w:num>
  <w:num w:numId="14" w16cid:durableId="814764132">
    <w:abstractNumId w:val="23"/>
  </w:num>
  <w:num w:numId="15" w16cid:durableId="1928927062">
    <w:abstractNumId w:val="39"/>
  </w:num>
  <w:num w:numId="16" w16cid:durableId="652753627">
    <w:abstractNumId w:val="38"/>
  </w:num>
  <w:num w:numId="17" w16cid:durableId="642736027">
    <w:abstractNumId w:val="17"/>
  </w:num>
  <w:num w:numId="18" w16cid:durableId="1761021764">
    <w:abstractNumId w:val="26"/>
  </w:num>
  <w:num w:numId="19" w16cid:durableId="1822237059">
    <w:abstractNumId w:val="12"/>
  </w:num>
  <w:num w:numId="20" w16cid:durableId="1647707585">
    <w:abstractNumId w:val="30"/>
  </w:num>
  <w:num w:numId="21" w16cid:durableId="283268593">
    <w:abstractNumId w:val="35"/>
  </w:num>
  <w:num w:numId="22" w16cid:durableId="871040582">
    <w:abstractNumId w:val="22"/>
    <w:lvlOverride w:ilvl="0">
      <w:startOverride w:val="6"/>
    </w:lvlOverride>
    <w:lvlOverride w:ilvl="1">
      <w:startOverride w:val="2"/>
    </w:lvlOverride>
  </w:num>
  <w:num w:numId="23" w16cid:durableId="12149187">
    <w:abstractNumId w:val="34"/>
  </w:num>
  <w:num w:numId="24" w16cid:durableId="2004578424">
    <w:abstractNumId w:val="14"/>
  </w:num>
  <w:num w:numId="25" w16cid:durableId="361712152">
    <w:abstractNumId w:val="43"/>
  </w:num>
  <w:num w:numId="26" w16cid:durableId="1110661287">
    <w:abstractNumId w:val="40"/>
  </w:num>
  <w:num w:numId="27" w16cid:durableId="1145853292">
    <w:abstractNumId w:val="15"/>
  </w:num>
  <w:num w:numId="28" w16cid:durableId="2124886182">
    <w:abstractNumId w:val="19"/>
  </w:num>
  <w:num w:numId="29" w16cid:durableId="868107021">
    <w:abstractNumId w:val="32"/>
  </w:num>
  <w:num w:numId="30" w16cid:durableId="100957218">
    <w:abstractNumId w:val="21"/>
  </w:num>
  <w:num w:numId="31" w16cid:durableId="1030646188">
    <w:abstractNumId w:val="22"/>
    <w:lvlOverride w:ilvl="0">
      <w:startOverride w:val="9"/>
    </w:lvlOverride>
    <w:lvlOverride w:ilvl="1">
      <w:startOverride w:val="3"/>
    </w:lvlOverride>
  </w:num>
  <w:num w:numId="32" w16cid:durableId="58789035">
    <w:abstractNumId w:val="33"/>
  </w:num>
  <w:num w:numId="33" w16cid:durableId="681778638">
    <w:abstractNumId w:val="25"/>
  </w:num>
  <w:num w:numId="34" w16cid:durableId="2121139802">
    <w:abstractNumId w:val="20"/>
  </w:num>
  <w:num w:numId="35" w16cid:durableId="350839602">
    <w:abstractNumId w:val="36"/>
  </w:num>
  <w:num w:numId="36" w16cid:durableId="2112817479">
    <w:abstractNumId w:val="41"/>
  </w:num>
  <w:num w:numId="37" w16cid:durableId="2065450837">
    <w:abstractNumId w:val="42"/>
  </w:num>
  <w:num w:numId="38" w16cid:durableId="1692032265">
    <w:abstractNumId w:val="37"/>
  </w:num>
  <w:num w:numId="39" w16cid:durableId="1398359131">
    <w:abstractNumId w:val="11"/>
  </w:num>
  <w:num w:numId="40" w16cid:durableId="1396472322">
    <w:abstractNumId w:val="10"/>
  </w:num>
  <w:num w:numId="41" w16cid:durableId="789519885">
    <w:abstractNumId w:val="13"/>
  </w:num>
  <w:num w:numId="42" w16cid:durableId="1129930203">
    <w:abstractNumId w:val="27"/>
  </w:num>
  <w:num w:numId="43" w16cid:durableId="124390677">
    <w:abstractNumId w:val="16"/>
  </w:num>
  <w:num w:numId="44" w16cid:durableId="858130147">
    <w:abstractNumId w:val="28"/>
  </w:num>
  <w:num w:numId="45" w16cid:durableId="1357806584">
    <w:abstractNumId w:val="24"/>
  </w:num>
  <w:num w:numId="46" w16cid:durableId="19393636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9013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34562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73769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151772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884577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027126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71786698">
    <w:abstractNumId w:val="18"/>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ugo WIJDICKS">
    <w15:presenceInfo w15:providerId="Windows Live" w15:userId="30bedf0d3a054e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2B28"/>
    <w:rsid w:val="000033D4"/>
    <w:rsid w:val="00006FEC"/>
    <w:rsid w:val="00012490"/>
    <w:rsid w:val="00015E40"/>
    <w:rsid w:val="000165F1"/>
    <w:rsid w:val="00020908"/>
    <w:rsid w:val="00027A0F"/>
    <w:rsid w:val="0003183C"/>
    <w:rsid w:val="000330A5"/>
    <w:rsid w:val="00035E8B"/>
    <w:rsid w:val="000419DE"/>
    <w:rsid w:val="0004549F"/>
    <w:rsid w:val="0004661E"/>
    <w:rsid w:val="00056DF2"/>
    <w:rsid w:val="000613D4"/>
    <w:rsid w:val="00061A4C"/>
    <w:rsid w:val="00063367"/>
    <w:rsid w:val="00074ADA"/>
    <w:rsid w:val="000760A4"/>
    <w:rsid w:val="000A6E57"/>
    <w:rsid w:val="000A7B99"/>
    <w:rsid w:val="000B2796"/>
    <w:rsid w:val="000B5DAD"/>
    <w:rsid w:val="000C3E78"/>
    <w:rsid w:val="000C5D6B"/>
    <w:rsid w:val="000C655F"/>
    <w:rsid w:val="000D3E75"/>
    <w:rsid w:val="000E2636"/>
    <w:rsid w:val="000E6452"/>
    <w:rsid w:val="000E6C03"/>
    <w:rsid w:val="000F55ED"/>
    <w:rsid w:val="00114717"/>
    <w:rsid w:val="0011681C"/>
    <w:rsid w:val="001210DB"/>
    <w:rsid w:val="0012422B"/>
    <w:rsid w:val="00130352"/>
    <w:rsid w:val="0013693D"/>
    <w:rsid w:val="00137AF8"/>
    <w:rsid w:val="00141631"/>
    <w:rsid w:val="00150BE6"/>
    <w:rsid w:val="00160F77"/>
    <w:rsid w:val="001659BE"/>
    <w:rsid w:val="00166C42"/>
    <w:rsid w:val="00180235"/>
    <w:rsid w:val="00185A5A"/>
    <w:rsid w:val="001B3E89"/>
    <w:rsid w:val="001C25A5"/>
    <w:rsid w:val="001C4EE8"/>
    <w:rsid w:val="001C6401"/>
    <w:rsid w:val="001D0335"/>
    <w:rsid w:val="001D1CFE"/>
    <w:rsid w:val="001D2925"/>
    <w:rsid w:val="001D6E91"/>
    <w:rsid w:val="001E1290"/>
    <w:rsid w:val="001F0B0D"/>
    <w:rsid w:val="001F18BB"/>
    <w:rsid w:val="001F2792"/>
    <w:rsid w:val="001F316F"/>
    <w:rsid w:val="001F71CD"/>
    <w:rsid w:val="00203AFD"/>
    <w:rsid w:val="0021073D"/>
    <w:rsid w:val="002169A1"/>
    <w:rsid w:val="00220F8A"/>
    <w:rsid w:val="002326B4"/>
    <w:rsid w:val="00235981"/>
    <w:rsid w:val="00251901"/>
    <w:rsid w:val="00254329"/>
    <w:rsid w:val="002622FE"/>
    <w:rsid w:val="0027172B"/>
    <w:rsid w:val="002810F5"/>
    <w:rsid w:val="00282466"/>
    <w:rsid w:val="002903B6"/>
    <w:rsid w:val="002929E3"/>
    <w:rsid w:val="00296E7D"/>
    <w:rsid w:val="002A5F1E"/>
    <w:rsid w:val="002B0722"/>
    <w:rsid w:val="002B43C7"/>
    <w:rsid w:val="002B45E7"/>
    <w:rsid w:val="002B563E"/>
    <w:rsid w:val="002B70DF"/>
    <w:rsid w:val="002B7C18"/>
    <w:rsid w:val="002D4DB5"/>
    <w:rsid w:val="002E3A04"/>
    <w:rsid w:val="002E6817"/>
    <w:rsid w:val="002F41B4"/>
    <w:rsid w:val="003020E3"/>
    <w:rsid w:val="003036DB"/>
    <w:rsid w:val="0032623E"/>
    <w:rsid w:val="00327001"/>
    <w:rsid w:val="00335FAA"/>
    <w:rsid w:val="003369A0"/>
    <w:rsid w:val="00351C3D"/>
    <w:rsid w:val="003638D4"/>
    <w:rsid w:val="003859F6"/>
    <w:rsid w:val="00385FAF"/>
    <w:rsid w:val="0039686A"/>
    <w:rsid w:val="003A25C2"/>
    <w:rsid w:val="003A74D8"/>
    <w:rsid w:val="003B4843"/>
    <w:rsid w:val="003C075B"/>
    <w:rsid w:val="003C14B9"/>
    <w:rsid w:val="003C2811"/>
    <w:rsid w:val="003C50DF"/>
    <w:rsid w:val="003C7FE7"/>
    <w:rsid w:val="003D29A9"/>
    <w:rsid w:val="003D4D44"/>
    <w:rsid w:val="003F0BE7"/>
    <w:rsid w:val="003F7971"/>
    <w:rsid w:val="003F7FA5"/>
    <w:rsid w:val="004063A7"/>
    <w:rsid w:val="00421400"/>
    <w:rsid w:val="00422A58"/>
    <w:rsid w:val="00426E62"/>
    <w:rsid w:val="004272B8"/>
    <w:rsid w:val="0043579A"/>
    <w:rsid w:val="00440423"/>
    <w:rsid w:val="00451818"/>
    <w:rsid w:val="00453D47"/>
    <w:rsid w:val="00454747"/>
    <w:rsid w:val="00461B9A"/>
    <w:rsid w:val="00463A8E"/>
    <w:rsid w:val="00463F38"/>
    <w:rsid w:val="0046544A"/>
    <w:rsid w:val="0046569E"/>
    <w:rsid w:val="00471036"/>
    <w:rsid w:val="00476D2D"/>
    <w:rsid w:val="00477340"/>
    <w:rsid w:val="004777F3"/>
    <w:rsid w:val="004825DC"/>
    <w:rsid w:val="00493BC8"/>
    <w:rsid w:val="0049537F"/>
    <w:rsid w:val="00497C1A"/>
    <w:rsid w:val="00497DE4"/>
    <w:rsid w:val="004A4782"/>
    <w:rsid w:val="004A4CBE"/>
    <w:rsid w:val="004A59F3"/>
    <w:rsid w:val="004B5583"/>
    <w:rsid w:val="004B6FA0"/>
    <w:rsid w:val="004B7E80"/>
    <w:rsid w:val="004C2700"/>
    <w:rsid w:val="004C27F3"/>
    <w:rsid w:val="004E0EA7"/>
    <w:rsid w:val="004E0F60"/>
    <w:rsid w:val="004E2359"/>
    <w:rsid w:val="004F2B5A"/>
    <w:rsid w:val="00500680"/>
    <w:rsid w:val="005043E5"/>
    <w:rsid w:val="005049E5"/>
    <w:rsid w:val="00506495"/>
    <w:rsid w:val="00506F9E"/>
    <w:rsid w:val="005072FD"/>
    <w:rsid w:val="00511F3E"/>
    <w:rsid w:val="00514D7A"/>
    <w:rsid w:val="00517484"/>
    <w:rsid w:val="005231C2"/>
    <w:rsid w:val="005364C5"/>
    <w:rsid w:val="00537D7E"/>
    <w:rsid w:val="00541CDB"/>
    <w:rsid w:val="005523A1"/>
    <w:rsid w:val="00554FD8"/>
    <w:rsid w:val="00560BC2"/>
    <w:rsid w:val="00562C87"/>
    <w:rsid w:val="0057067C"/>
    <w:rsid w:val="00573DCC"/>
    <w:rsid w:val="0059077A"/>
    <w:rsid w:val="00596508"/>
    <w:rsid w:val="005A6B2D"/>
    <w:rsid w:val="005B0C2B"/>
    <w:rsid w:val="005B4174"/>
    <w:rsid w:val="005C04C8"/>
    <w:rsid w:val="005C14A2"/>
    <w:rsid w:val="005E383C"/>
    <w:rsid w:val="005E754E"/>
    <w:rsid w:val="005F1950"/>
    <w:rsid w:val="00602C72"/>
    <w:rsid w:val="00635F21"/>
    <w:rsid w:val="006426E3"/>
    <w:rsid w:val="006435FE"/>
    <w:rsid w:val="00646C1D"/>
    <w:rsid w:val="00647CD6"/>
    <w:rsid w:val="006530C7"/>
    <w:rsid w:val="0065323F"/>
    <w:rsid w:val="00657BFE"/>
    <w:rsid w:val="006609F4"/>
    <w:rsid w:val="006618C1"/>
    <w:rsid w:val="00670E4A"/>
    <w:rsid w:val="0067647B"/>
    <w:rsid w:val="00697DC4"/>
    <w:rsid w:val="006A1FF6"/>
    <w:rsid w:val="006A3006"/>
    <w:rsid w:val="006A43DB"/>
    <w:rsid w:val="006A4F13"/>
    <w:rsid w:val="006A7C07"/>
    <w:rsid w:val="006A7D47"/>
    <w:rsid w:val="006B0442"/>
    <w:rsid w:val="006D0774"/>
    <w:rsid w:val="006D1F3F"/>
    <w:rsid w:val="006D7AF2"/>
    <w:rsid w:val="006E2C58"/>
    <w:rsid w:val="006E5A6F"/>
    <w:rsid w:val="006E79CC"/>
    <w:rsid w:val="006F3E17"/>
    <w:rsid w:val="007022F6"/>
    <w:rsid w:val="007059BF"/>
    <w:rsid w:val="00710077"/>
    <w:rsid w:val="007124D0"/>
    <w:rsid w:val="00715C9E"/>
    <w:rsid w:val="00724B15"/>
    <w:rsid w:val="007260CC"/>
    <w:rsid w:val="0073355E"/>
    <w:rsid w:val="00750A01"/>
    <w:rsid w:val="00752A7D"/>
    <w:rsid w:val="007669D1"/>
    <w:rsid w:val="00776D59"/>
    <w:rsid w:val="00780723"/>
    <w:rsid w:val="00780E3F"/>
    <w:rsid w:val="007847F8"/>
    <w:rsid w:val="00786584"/>
    <w:rsid w:val="007A0D79"/>
    <w:rsid w:val="007A5A36"/>
    <w:rsid w:val="007B056A"/>
    <w:rsid w:val="007C2EBF"/>
    <w:rsid w:val="007C6550"/>
    <w:rsid w:val="007C7414"/>
    <w:rsid w:val="007E5485"/>
    <w:rsid w:val="007E587F"/>
    <w:rsid w:val="007F3C09"/>
    <w:rsid w:val="007F4B2B"/>
    <w:rsid w:val="007F5204"/>
    <w:rsid w:val="008019B6"/>
    <w:rsid w:val="008065E9"/>
    <w:rsid w:val="00820F6F"/>
    <w:rsid w:val="008247AB"/>
    <w:rsid w:val="008248AB"/>
    <w:rsid w:val="0083455D"/>
    <w:rsid w:val="008352B3"/>
    <w:rsid w:val="00842A35"/>
    <w:rsid w:val="00843135"/>
    <w:rsid w:val="00854E0E"/>
    <w:rsid w:val="00860660"/>
    <w:rsid w:val="00860FBF"/>
    <w:rsid w:val="00864FC5"/>
    <w:rsid w:val="00870454"/>
    <w:rsid w:val="0087046F"/>
    <w:rsid w:val="008718F3"/>
    <w:rsid w:val="00874537"/>
    <w:rsid w:val="008772A0"/>
    <w:rsid w:val="0088149C"/>
    <w:rsid w:val="00881690"/>
    <w:rsid w:val="00884670"/>
    <w:rsid w:val="00884A69"/>
    <w:rsid w:val="00890829"/>
    <w:rsid w:val="008A0A71"/>
    <w:rsid w:val="008A19ED"/>
    <w:rsid w:val="008A7AA7"/>
    <w:rsid w:val="008C4B31"/>
    <w:rsid w:val="008C6949"/>
    <w:rsid w:val="008D1F86"/>
    <w:rsid w:val="008E2D82"/>
    <w:rsid w:val="008E63F5"/>
    <w:rsid w:val="008F40B2"/>
    <w:rsid w:val="00914CB1"/>
    <w:rsid w:val="00916C05"/>
    <w:rsid w:val="009249F4"/>
    <w:rsid w:val="009326D5"/>
    <w:rsid w:val="0095633A"/>
    <w:rsid w:val="00957517"/>
    <w:rsid w:val="00961DA0"/>
    <w:rsid w:val="009658DB"/>
    <w:rsid w:val="00973AF5"/>
    <w:rsid w:val="009751E5"/>
    <w:rsid w:val="009849DC"/>
    <w:rsid w:val="00985146"/>
    <w:rsid w:val="00986535"/>
    <w:rsid w:val="0099313C"/>
    <w:rsid w:val="00995FBA"/>
    <w:rsid w:val="00996556"/>
    <w:rsid w:val="009A7061"/>
    <w:rsid w:val="009D046E"/>
    <w:rsid w:val="009D7EE5"/>
    <w:rsid w:val="009E1352"/>
    <w:rsid w:val="00A011DE"/>
    <w:rsid w:val="00A12C14"/>
    <w:rsid w:val="00A142D6"/>
    <w:rsid w:val="00A1509F"/>
    <w:rsid w:val="00A17062"/>
    <w:rsid w:val="00A2144E"/>
    <w:rsid w:val="00A26817"/>
    <w:rsid w:val="00A26D35"/>
    <w:rsid w:val="00A31F38"/>
    <w:rsid w:val="00A350E8"/>
    <w:rsid w:val="00A420F2"/>
    <w:rsid w:val="00A431F0"/>
    <w:rsid w:val="00A556FD"/>
    <w:rsid w:val="00A604F0"/>
    <w:rsid w:val="00A610C8"/>
    <w:rsid w:val="00A6276F"/>
    <w:rsid w:val="00A631AE"/>
    <w:rsid w:val="00A723D3"/>
    <w:rsid w:val="00A74657"/>
    <w:rsid w:val="00A753A5"/>
    <w:rsid w:val="00A77115"/>
    <w:rsid w:val="00A825A4"/>
    <w:rsid w:val="00AA0F7B"/>
    <w:rsid w:val="00AA26D2"/>
    <w:rsid w:val="00AA6DB9"/>
    <w:rsid w:val="00AB31D0"/>
    <w:rsid w:val="00AC0974"/>
    <w:rsid w:val="00AC1EC6"/>
    <w:rsid w:val="00AC2A4F"/>
    <w:rsid w:val="00AC390D"/>
    <w:rsid w:val="00AC5A3B"/>
    <w:rsid w:val="00AD347D"/>
    <w:rsid w:val="00AE5818"/>
    <w:rsid w:val="00AF42E4"/>
    <w:rsid w:val="00B04115"/>
    <w:rsid w:val="00B162BB"/>
    <w:rsid w:val="00B17B9F"/>
    <w:rsid w:val="00B22405"/>
    <w:rsid w:val="00B233FC"/>
    <w:rsid w:val="00B250B5"/>
    <w:rsid w:val="00B275D2"/>
    <w:rsid w:val="00B31FE0"/>
    <w:rsid w:val="00B37508"/>
    <w:rsid w:val="00B40808"/>
    <w:rsid w:val="00B417EF"/>
    <w:rsid w:val="00B4794E"/>
    <w:rsid w:val="00B5176E"/>
    <w:rsid w:val="00B53CEB"/>
    <w:rsid w:val="00B544C1"/>
    <w:rsid w:val="00B61640"/>
    <w:rsid w:val="00B64E88"/>
    <w:rsid w:val="00B72780"/>
    <w:rsid w:val="00B73F62"/>
    <w:rsid w:val="00B7425B"/>
    <w:rsid w:val="00B7604C"/>
    <w:rsid w:val="00B80BA0"/>
    <w:rsid w:val="00B8343B"/>
    <w:rsid w:val="00B84874"/>
    <w:rsid w:val="00B85353"/>
    <w:rsid w:val="00B93063"/>
    <w:rsid w:val="00BA23EB"/>
    <w:rsid w:val="00BA253A"/>
    <w:rsid w:val="00BA547F"/>
    <w:rsid w:val="00BA79BB"/>
    <w:rsid w:val="00BB6092"/>
    <w:rsid w:val="00BC2A70"/>
    <w:rsid w:val="00BC49C0"/>
    <w:rsid w:val="00BD4781"/>
    <w:rsid w:val="00BE1B22"/>
    <w:rsid w:val="00BF2947"/>
    <w:rsid w:val="00BF6E27"/>
    <w:rsid w:val="00C0663F"/>
    <w:rsid w:val="00C14B3F"/>
    <w:rsid w:val="00C25E5A"/>
    <w:rsid w:val="00C351C4"/>
    <w:rsid w:val="00C44376"/>
    <w:rsid w:val="00C52B2F"/>
    <w:rsid w:val="00C5604C"/>
    <w:rsid w:val="00C604EE"/>
    <w:rsid w:val="00C6476E"/>
    <w:rsid w:val="00C66D80"/>
    <w:rsid w:val="00C702EB"/>
    <w:rsid w:val="00C80EF1"/>
    <w:rsid w:val="00C82E27"/>
    <w:rsid w:val="00C847BE"/>
    <w:rsid w:val="00C87F08"/>
    <w:rsid w:val="00C93197"/>
    <w:rsid w:val="00CA021E"/>
    <w:rsid w:val="00CA6C97"/>
    <w:rsid w:val="00CB1DA2"/>
    <w:rsid w:val="00CB2FC2"/>
    <w:rsid w:val="00CC4CA1"/>
    <w:rsid w:val="00CD33F4"/>
    <w:rsid w:val="00CD3B69"/>
    <w:rsid w:val="00CF1CD7"/>
    <w:rsid w:val="00CF7624"/>
    <w:rsid w:val="00D04400"/>
    <w:rsid w:val="00D05CDD"/>
    <w:rsid w:val="00D0627E"/>
    <w:rsid w:val="00D13A2C"/>
    <w:rsid w:val="00D14AB0"/>
    <w:rsid w:val="00D15811"/>
    <w:rsid w:val="00D2046E"/>
    <w:rsid w:val="00D30C98"/>
    <w:rsid w:val="00D313BA"/>
    <w:rsid w:val="00D41254"/>
    <w:rsid w:val="00D45160"/>
    <w:rsid w:val="00D52E39"/>
    <w:rsid w:val="00D5671A"/>
    <w:rsid w:val="00D56FD9"/>
    <w:rsid w:val="00D73596"/>
    <w:rsid w:val="00D7533F"/>
    <w:rsid w:val="00D956D4"/>
    <w:rsid w:val="00D97080"/>
    <w:rsid w:val="00DA6066"/>
    <w:rsid w:val="00DB6484"/>
    <w:rsid w:val="00DC4314"/>
    <w:rsid w:val="00DC61FF"/>
    <w:rsid w:val="00DC6847"/>
    <w:rsid w:val="00DC689E"/>
    <w:rsid w:val="00DD2A40"/>
    <w:rsid w:val="00DE0D3A"/>
    <w:rsid w:val="00DE2EA9"/>
    <w:rsid w:val="00DF1288"/>
    <w:rsid w:val="00DF66D9"/>
    <w:rsid w:val="00E12749"/>
    <w:rsid w:val="00E25F74"/>
    <w:rsid w:val="00E2602B"/>
    <w:rsid w:val="00E36F2B"/>
    <w:rsid w:val="00E4493A"/>
    <w:rsid w:val="00E45997"/>
    <w:rsid w:val="00E47DBD"/>
    <w:rsid w:val="00E5473A"/>
    <w:rsid w:val="00E5675A"/>
    <w:rsid w:val="00E66F17"/>
    <w:rsid w:val="00E7091E"/>
    <w:rsid w:val="00E738B4"/>
    <w:rsid w:val="00E758DC"/>
    <w:rsid w:val="00E80258"/>
    <w:rsid w:val="00E814A5"/>
    <w:rsid w:val="00E8333C"/>
    <w:rsid w:val="00E91C17"/>
    <w:rsid w:val="00E93E01"/>
    <w:rsid w:val="00E962FC"/>
    <w:rsid w:val="00EA06D3"/>
    <w:rsid w:val="00EA534B"/>
    <w:rsid w:val="00EC05E1"/>
    <w:rsid w:val="00ED0900"/>
    <w:rsid w:val="00ED7C08"/>
    <w:rsid w:val="00EE30AD"/>
    <w:rsid w:val="00EE32B4"/>
    <w:rsid w:val="00EE6230"/>
    <w:rsid w:val="00EF3356"/>
    <w:rsid w:val="00EF391A"/>
    <w:rsid w:val="00EF440C"/>
    <w:rsid w:val="00F0198B"/>
    <w:rsid w:val="00F0269F"/>
    <w:rsid w:val="00F0563C"/>
    <w:rsid w:val="00F15D50"/>
    <w:rsid w:val="00F22772"/>
    <w:rsid w:val="00F2337D"/>
    <w:rsid w:val="00F311F4"/>
    <w:rsid w:val="00F33D06"/>
    <w:rsid w:val="00F40FBD"/>
    <w:rsid w:val="00F411EC"/>
    <w:rsid w:val="00F42154"/>
    <w:rsid w:val="00F4477B"/>
    <w:rsid w:val="00F45FDA"/>
    <w:rsid w:val="00F527B6"/>
    <w:rsid w:val="00F564C7"/>
    <w:rsid w:val="00F66C86"/>
    <w:rsid w:val="00F7214E"/>
    <w:rsid w:val="00F7597F"/>
    <w:rsid w:val="00F77E29"/>
    <w:rsid w:val="00F916AC"/>
    <w:rsid w:val="00F91F4E"/>
    <w:rsid w:val="00F974A6"/>
    <w:rsid w:val="00FA0472"/>
    <w:rsid w:val="00FA1052"/>
    <w:rsid w:val="00FA2388"/>
    <w:rsid w:val="00FA6413"/>
    <w:rsid w:val="00FB05FD"/>
    <w:rsid w:val="00FB1445"/>
    <w:rsid w:val="00FB5380"/>
    <w:rsid w:val="00FC039C"/>
    <w:rsid w:val="00FC04F1"/>
    <w:rsid w:val="00FC0945"/>
    <w:rsid w:val="00FC7696"/>
    <w:rsid w:val="00FD3131"/>
    <w:rsid w:val="00FE556C"/>
    <w:rsid w:val="00FF0549"/>
    <w:rsid w:val="00FF201F"/>
    <w:rsid w:val="00FF36D3"/>
    <w:rsid w:val="00FF4475"/>
    <w:rsid w:val="00FF67DE"/>
    <w:rsid w:val="0F850045"/>
    <w:rsid w:val="10616143"/>
    <w:rsid w:val="13990205"/>
    <w:rsid w:val="2EB307AA"/>
    <w:rsid w:val="406C84B4"/>
    <w:rsid w:val="43A42576"/>
    <w:rsid w:val="4C8E974E"/>
    <w:rsid w:val="57D1528B"/>
    <w:rsid w:val="5D3B8DAF"/>
    <w:rsid w:val="631BEA22"/>
    <w:rsid w:val="63337DED"/>
    <w:rsid w:val="6AC2E86E"/>
    <w:rsid w:val="73FFF59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E6FCB"/>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700"/>
    <w:pPr>
      <w:spacing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4477B"/>
    <w:pPr>
      <w:spacing w:beforeLines="100" w:before="240"/>
      <w:outlineLvl w:val="0"/>
    </w:pPr>
    <w:rPr>
      <w:b/>
      <w:color w:val="813D91" w:themeColor="accent3"/>
    </w:rPr>
  </w:style>
  <w:style w:type="paragraph" w:styleId="Kop2">
    <w:name w:val="heading 2"/>
    <w:basedOn w:val="Kop1"/>
    <w:next w:val="Standaard"/>
    <w:link w:val="Kop2Char"/>
    <w:uiPriority w:val="9"/>
    <w:qFormat/>
    <w:rsid w:val="004C2700"/>
    <w:pPr>
      <w:keepNext/>
      <w:spacing w:beforeLines="0" w:before="560" w:after="280" w:line="320" w:lineRule="atLeast"/>
      <w:ind w:left="680" w:hanging="680"/>
      <w:outlineLvl w:val="1"/>
    </w:pPr>
    <w:rPr>
      <w:rFonts w:eastAsia="MS Mincho" w:cs="Arial"/>
      <w:b w:val="0"/>
      <w:iCs/>
      <w:color w:val="BA4133"/>
      <w:sz w:val="30"/>
      <w:szCs w:val="28"/>
    </w:rPr>
  </w:style>
  <w:style w:type="paragraph" w:styleId="Kop3">
    <w:name w:val="heading 3"/>
    <w:basedOn w:val="Kop2"/>
    <w:next w:val="Standaard"/>
    <w:link w:val="Kop3Char"/>
    <w:qFormat/>
    <w:rsid w:val="004C2700"/>
    <w:pPr>
      <w:numPr>
        <w:ilvl w:val="2"/>
      </w:numPr>
      <w:spacing w:before="280" w:after="0" w:line="280" w:lineRule="atLeast"/>
      <w:ind w:left="680" w:hanging="680"/>
      <w:contextualSpacing/>
      <w:outlineLvl w:val="2"/>
    </w:pPr>
    <w:rPr>
      <w:b/>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4C2700"/>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4C2700"/>
    <w:rPr>
      <w:rFonts w:ascii="Arial" w:eastAsia="MS Mincho" w:hAnsi="Arial" w:cs="Arial"/>
      <w:b/>
      <w:iCs/>
      <w:color w:val="BA4133"/>
      <w:sz w:val="23"/>
      <w:szCs w:val="26"/>
      <w:lang w:eastAsia="nl-NL"/>
    </w:rPr>
  </w:style>
  <w:style w:type="character" w:customStyle="1" w:styleId="Kop4Char">
    <w:name w:val="Kop 4 Char"/>
    <w:basedOn w:val="Standaardalinea-lettertype"/>
    <w:link w:val="Kop4"/>
    <w:uiPriority w:val="9"/>
    <w:rsid w:val="004C2700"/>
    <w:rPr>
      <w:rFonts w:ascii="Arial" w:eastAsia="MS Mincho" w:hAnsi="Arial" w:cs="Arial"/>
      <w:iCs/>
      <w:color w:val="BA4133"/>
      <w:sz w:val="30"/>
      <w:szCs w:val="28"/>
      <w:lang w:eastAsia="nl-NL"/>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val="0"/>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pPr>
      <w:numPr>
        <w:numId w:val="13"/>
      </w:numPr>
    </w:pPr>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14"/>
      </w:numPr>
    </w:pPr>
  </w:style>
  <w:style w:type="numbering" w:customStyle="1" w:styleId="Huisstijl-Opsomming">
    <w:name w:val="Huisstijl-Opsomming"/>
    <w:basedOn w:val="Geenlijst"/>
    <w:rsid w:val="004C2700"/>
    <w:pPr>
      <w:numPr>
        <w:numId w:val="15"/>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Pr>
      <w:ind w:left="680" w:hanging="680"/>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7"/>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1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2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4C2700"/>
    <w:pPr>
      <w:widowControl w:val="0"/>
      <w:numPr>
        <w:numId w:val="2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4C2700"/>
    <w:pPr>
      <w:numPr>
        <w:numId w:val="23"/>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paragraph" w:customStyle="1" w:styleId="xmsonormal">
    <w:name w:val="x_msonormal"/>
    <w:basedOn w:val="Standaard"/>
    <w:rsid w:val="00776D59"/>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Standaard"/>
    <w:rsid w:val="00251901"/>
    <w:pPr>
      <w:spacing w:before="100" w:beforeAutospacing="1" w:after="100" w:afterAutospacing="1" w:line="240" w:lineRule="auto"/>
    </w:pPr>
    <w:rPr>
      <w:rFonts w:ascii="Times New Roman" w:hAnsi="Times New Roman"/>
      <w:sz w:val="24"/>
      <w:szCs w:val="24"/>
    </w:rPr>
  </w:style>
  <w:style w:type="paragraph" w:customStyle="1" w:styleId="VRbasistekst">
    <w:name w:val="VR basistekst"/>
    <w:basedOn w:val="Standaard"/>
    <w:link w:val="VRbasistekstChar"/>
    <w:qFormat/>
    <w:rsid w:val="00F77E29"/>
    <w:pPr>
      <w:jc w:val="both"/>
    </w:pPr>
    <w:rPr>
      <w:rFonts w:eastAsia="Calibri"/>
      <w:szCs w:val="22"/>
      <w:lang w:eastAsia="en-US"/>
    </w:rPr>
  </w:style>
  <w:style w:type="character" w:customStyle="1" w:styleId="VRbasistekstChar">
    <w:name w:val="VR basistekst Char"/>
    <w:link w:val="VRbasistekst"/>
    <w:rsid w:val="00F77E29"/>
    <w:rPr>
      <w:rFonts w:ascii="Arial" w:eastAsia="Calibri" w:hAnsi="Arial" w:cs="Times New Roman"/>
      <w:sz w:val="20"/>
      <w:szCs w:val="22"/>
    </w:rPr>
  </w:style>
  <w:style w:type="character" w:customStyle="1" w:styleId="Onopgelostemelding3">
    <w:name w:val="Onopgeloste melding3"/>
    <w:basedOn w:val="Standaardalinea-lettertype"/>
    <w:uiPriority w:val="99"/>
    <w:semiHidden/>
    <w:unhideWhenUsed/>
    <w:rsid w:val="00F77E29"/>
    <w:rPr>
      <w:color w:val="605E5C"/>
      <w:shd w:val="clear" w:color="auto" w:fill="E1DFDD"/>
    </w:rPr>
  </w:style>
  <w:style w:type="character" w:styleId="Onopgelostemelding">
    <w:name w:val="Unresolved Mention"/>
    <w:basedOn w:val="Standaardalinea-lettertype"/>
    <w:uiPriority w:val="99"/>
    <w:semiHidden/>
    <w:unhideWhenUsed/>
    <w:rsid w:val="00E45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810">
      <w:bodyDiv w:val="1"/>
      <w:marLeft w:val="0"/>
      <w:marRight w:val="0"/>
      <w:marTop w:val="0"/>
      <w:marBottom w:val="0"/>
      <w:divBdr>
        <w:top w:val="none" w:sz="0" w:space="0" w:color="auto"/>
        <w:left w:val="none" w:sz="0" w:space="0" w:color="auto"/>
        <w:bottom w:val="none" w:sz="0" w:space="0" w:color="auto"/>
        <w:right w:val="none" w:sz="0" w:space="0" w:color="auto"/>
      </w:divBdr>
    </w:div>
    <w:div w:id="30805018">
      <w:bodyDiv w:val="1"/>
      <w:marLeft w:val="0"/>
      <w:marRight w:val="0"/>
      <w:marTop w:val="0"/>
      <w:marBottom w:val="0"/>
      <w:divBdr>
        <w:top w:val="none" w:sz="0" w:space="0" w:color="auto"/>
        <w:left w:val="none" w:sz="0" w:space="0" w:color="auto"/>
        <w:bottom w:val="none" w:sz="0" w:space="0" w:color="auto"/>
        <w:right w:val="none" w:sz="0" w:space="0" w:color="auto"/>
      </w:divBdr>
    </w:div>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457726025">
      <w:bodyDiv w:val="1"/>
      <w:marLeft w:val="0"/>
      <w:marRight w:val="0"/>
      <w:marTop w:val="0"/>
      <w:marBottom w:val="0"/>
      <w:divBdr>
        <w:top w:val="none" w:sz="0" w:space="0" w:color="auto"/>
        <w:left w:val="none" w:sz="0" w:space="0" w:color="auto"/>
        <w:bottom w:val="none" w:sz="0" w:space="0" w:color="auto"/>
        <w:right w:val="none" w:sz="0" w:space="0" w:color="auto"/>
      </w:divBdr>
      <w:divsChild>
        <w:div w:id="1728143168">
          <w:marLeft w:val="0"/>
          <w:marRight w:val="0"/>
          <w:marTop w:val="0"/>
          <w:marBottom w:val="0"/>
          <w:divBdr>
            <w:top w:val="none" w:sz="0" w:space="0" w:color="auto"/>
            <w:left w:val="none" w:sz="0" w:space="0" w:color="auto"/>
            <w:bottom w:val="none" w:sz="0" w:space="0" w:color="auto"/>
            <w:right w:val="none" w:sz="0" w:space="0" w:color="auto"/>
          </w:divBdr>
        </w:div>
        <w:div w:id="1195508153">
          <w:marLeft w:val="0"/>
          <w:marRight w:val="0"/>
          <w:marTop w:val="0"/>
          <w:marBottom w:val="0"/>
          <w:divBdr>
            <w:top w:val="none" w:sz="0" w:space="0" w:color="auto"/>
            <w:left w:val="none" w:sz="0" w:space="0" w:color="auto"/>
            <w:bottom w:val="none" w:sz="0" w:space="0" w:color="auto"/>
            <w:right w:val="none" w:sz="0" w:space="0" w:color="auto"/>
          </w:divBdr>
        </w:div>
        <w:div w:id="235435384">
          <w:marLeft w:val="0"/>
          <w:marRight w:val="0"/>
          <w:marTop w:val="0"/>
          <w:marBottom w:val="0"/>
          <w:divBdr>
            <w:top w:val="none" w:sz="0" w:space="0" w:color="auto"/>
            <w:left w:val="none" w:sz="0" w:space="0" w:color="auto"/>
            <w:bottom w:val="none" w:sz="0" w:space="0" w:color="auto"/>
            <w:right w:val="none" w:sz="0" w:space="0" w:color="auto"/>
          </w:divBdr>
        </w:div>
        <w:div w:id="381096768">
          <w:marLeft w:val="0"/>
          <w:marRight w:val="0"/>
          <w:marTop w:val="0"/>
          <w:marBottom w:val="0"/>
          <w:divBdr>
            <w:top w:val="none" w:sz="0" w:space="0" w:color="auto"/>
            <w:left w:val="none" w:sz="0" w:space="0" w:color="auto"/>
            <w:bottom w:val="none" w:sz="0" w:space="0" w:color="auto"/>
            <w:right w:val="none" w:sz="0" w:space="0" w:color="auto"/>
          </w:divBdr>
        </w:div>
        <w:div w:id="2110420413">
          <w:marLeft w:val="0"/>
          <w:marRight w:val="0"/>
          <w:marTop w:val="0"/>
          <w:marBottom w:val="0"/>
          <w:divBdr>
            <w:top w:val="none" w:sz="0" w:space="0" w:color="auto"/>
            <w:left w:val="none" w:sz="0" w:space="0" w:color="auto"/>
            <w:bottom w:val="none" w:sz="0" w:space="0" w:color="auto"/>
            <w:right w:val="none" w:sz="0" w:space="0" w:color="auto"/>
          </w:divBdr>
        </w:div>
        <w:div w:id="2133818925">
          <w:marLeft w:val="0"/>
          <w:marRight w:val="0"/>
          <w:marTop w:val="0"/>
          <w:marBottom w:val="0"/>
          <w:divBdr>
            <w:top w:val="none" w:sz="0" w:space="0" w:color="auto"/>
            <w:left w:val="none" w:sz="0" w:space="0" w:color="auto"/>
            <w:bottom w:val="none" w:sz="0" w:space="0" w:color="auto"/>
            <w:right w:val="none" w:sz="0" w:space="0" w:color="auto"/>
          </w:divBdr>
        </w:div>
        <w:div w:id="1140729779">
          <w:marLeft w:val="0"/>
          <w:marRight w:val="0"/>
          <w:marTop w:val="0"/>
          <w:marBottom w:val="0"/>
          <w:divBdr>
            <w:top w:val="none" w:sz="0" w:space="0" w:color="auto"/>
            <w:left w:val="none" w:sz="0" w:space="0" w:color="auto"/>
            <w:bottom w:val="none" w:sz="0" w:space="0" w:color="auto"/>
            <w:right w:val="none" w:sz="0" w:space="0" w:color="auto"/>
          </w:divBdr>
        </w:div>
      </w:divsChild>
    </w:div>
    <w:div w:id="844174991">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634365233">
      <w:bodyDiv w:val="1"/>
      <w:marLeft w:val="0"/>
      <w:marRight w:val="0"/>
      <w:marTop w:val="0"/>
      <w:marBottom w:val="0"/>
      <w:divBdr>
        <w:top w:val="none" w:sz="0" w:space="0" w:color="auto"/>
        <w:left w:val="none" w:sz="0" w:space="0" w:color="auto"/>
        <w:bottom w:val="none" w:sz="0" w:space="0" w:color="auto"/>
        <w:right w:val="none" w:sz="0" w:space="0" w:color="auto"/>
      </w:divBdr>
    </w:div>
    <w:div w:id="1756629917">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 w:id="213097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microsoft.com/office/2016/09/relationships/commentsIds" Target="commentsIds.xml"/><Relationship Id="rId26" Type="http://schemas.openxmlformats.org/officeDocument/2006/relationships/hyperlink" Target="http://www.rijksoverheid.nl" TargetMode="External"/><Relationship Id="rId39" Type="http://schemas.microsoft.com/office/2011/relationships/people" Target="people.xml"/><Relationship Id="rId21" Type="http://schemas.openxmlformats.org/officeDocument/2006/relationships/hyperlink" Target="mailto:servicedesk@tenderned.nl" TargetMode="External"/><Relationship Id="rId34" Type="http://schemas.openxmlformats.org/officeDocument/2006/relationships/hyperlink" Target="https://kader-advies.nl/begrippen/bio-normenkader/" TargetMode="External"/><Relationship Id="rId7" Type="http://schemas.openxmlformats.org/officeDocument/2006/relationships/settings" Target="settings.xml"/><Relationship Id="rId12" Type="http://schemas.openxmlformats.org/officeDocument/2006/relationships/hyperlink" Target="mailto:vrk@vrk.nl" TargetMode="External"/><Relationship Id="rId17" Type="http://schemas.microsoft.com/office/2011/relationships/commentsExtended" Target="commentsExtended.xml"/><Relationship Id="rId25" Type="http://schemas.openxmlformats.org/officeDocument/2006/relationships/hyperlink" Target="http://www.rijksoverheid.nl" TargetMode="External"/><Relationship Id="rId33" Type="http://schemas.openxmlformats.org/officeDocument/2006/relationships/hyperlink" Target="https://kader-advies.nl/begrippen/bio-normenkader/"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tenderned.nl/egids/ON" TargetMode="External"/><Relationship Id="rId29" Type="http://schemas.openxmlformats.org/officeDocument/2006/relationships/hyperlink" Target="https://kader-advies.nl/begrippen/bio-normenka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k.nl" TargetMode="External"/><Relationship Id="rId24" Type="http://schemas.openxmlformats.org/officeDocument/2006/relationships/hyperlink" Target="http://www.belastingdienst.nl" TargetMode="External"/><Relationship Id="rId32" Type="http://schemas.openxmlformats.org/officeDocument/2006/relationships/hyperlink" Target="https://kader-advies.nl/begrippen/bio-normenkader/"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Klachtenmeldpunt.aanbestedingen@nipv.nl%20" TargetMode="External"/><Relationship Id="rId28" Type="http://schemas.openxmlformats.org/officeDocument/2006/relationships/hyperlink" Target="https://kader-advies.nl/begrippen/bio-normenkader/" TargetMode="External"/><Relationship Id="rId36" Type="http://schemas.openxmlformats.org/officeDocument/2006/relationships/header" Target="header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hyperlink" Target="https://kader-advies.nl/begrippen/bio-normenka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mailto:klachtenmeldpunt.aanbestedingen@nipv.nl%20" TargetMode="External"/><Relationship Id="rId27" Type="http://schemas.openxmlformats.org/officeDocument/2006/relationships/hyperlink" Target="http://www.justis.nl" TargetMode="External"/><Relationship Id="rId30" Type="http://schemas.openxmlformats.org/officeDocument/2006/relationships/hyperlink" Target="https://kader-advies.nl/begrippen/bio-normenkader/" TargetMode="External"/><Relationship Id="rId35" Type="http://schemas.openxmlformats.org/officeDocument/2006/relationships/hyperlink" Target="https://kader-advies.nl/begrippen/bio-normenkader/"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a6ee27-9d46-4f83-9fff-fa45580e20bf">
      <Terms xmlns="http://schemas.microsoft.com/office/infopath/2007/PartnerControls"/>
    </lcf76f155ced4ddcb4097134ff3c332f>
    <TaxCatchAll xmlns="542eb60c-c8b7-488e-b1ce-ed84854e58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10" ma:contentTypeDescription="Een nieuw document maken." ma:contentTypeScope="" ma:versionID="a7160169722be2b78abf89187b584967">
  <xsd:schema xmlns:xsd="http://www.w3.org/2001/XMLSchema" xmlns:xs="http://www.w3.org/2001/XMLSchema" xmlns:p="http://schemas.microsoft.com/office/2006/metadata/properties" xmlns:ns2="baa6ee27-9d46-4f83-9fff-fa45580e20bf" xmlns:ns3="542eb60c-c8b7-488e-b1ce-ed84854e5841" targetNamespace="http://schemas.microsoft.com/office/2006/metadata/properties" ma:root="true" ma:fieldsID="925294e606befb5147073f9fbad0498f" ns2:_="" ns3:_="">
    <xsd:import namespace="baa6ee27-9d46-4f83-9fff-fa45580e20bf"/>
    <xsd:import namespace="542eb60c-c8b7-488e-b1ce-ed84854e5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eb60c-c8b7-488e-b1ce-ed84854e5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eca987a-5732-4258-bbd6-07aad9a06aa4}" ma:internalName="TaxCatchAll" ma:showField="CatchAllData" ma:web="542eb60c-c8b7-488e-b1ce-ed84854e58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BF8E-EE76-4876-BA76-8C60E41BDBA5}">
  <ds:schemaRefs>
    <ds:schemaRef ds:uri="http://schemas.microsoft.com/sharepoint/v3/contenttype/forms"/>
  </ds:schemaRefs>
</ds:datastoreItem>
</file>

<file path=customXml/itemProps2.xml><?xml version="1.0" encoding="utf-8"?>
<ds:datastoreItem xmlns:ds="http://schemas.openxmlformats.org/officeDocument/2006/customXml" ds:itemID="{99CA956E-6FB2-40F2-9527-FA5D70D2F565}">
  <ds:schemaRefs>
    <ds:schemaRef ds:uri="http://schemas.microsoft.com/office/2006/metadata/properties"/>
    <ds:schemaRef ds:uri="http://schemas.microsoft.com/office/infopath/2007/PartnerControls"/>
    <ds:schemaRef ds:uri="baa6ee27-9d46-4f83-9fff-fa45580e20bf"/>
    <ds:schemaRef ds:uri="542eb60c-c8b7-488e-b1ce-ed84854e5841"/>
  </ds:schemaRefs>
</ds:datastoreItem>
</file>

<file path=customXml/itemProps3.xml><?xml version="1.0" encoding="utf-8"?>
<ds:datastoreItem xmlns:ds="http://schemas.openxmlformats.org/officeDocument/2006/customXml" ds:itemID="{E58BE082-21A3-4F7C-A33C-E6FCB3FAA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542eb60c-c8b7-488e-b1ce-ed84854e5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5959D-2F95-4DEB-945D-5B301D1F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77</Pages>
  <Words>16946</Words>
  <Characters>93203</Characters>
  <Application>Microsoft Office Word</Application>
  <DocSecurity>0</DocSecurity>
  <Lines>776</Lines>
  <Paragraphs>219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3</cp:revision>
  <dcterms:created xsi:type="dcterms:W3CDTF">2023-08-01T06:53:00Z</dcterms:created>
  <dcterms:modified xsi:type="dcterms:W3CDTF">2023-08-01T13:25:00Z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0x01010086556CFFBFAF224FB1FA9C012849D085</vt:lpwstr>
  </property>
  <property fmtid="{D5CDD505-2E9C-101B-9397-08002B2CF9AE}" pid="4" name="MediaServiceImageTags">
    <vt:lpwstr/>
  </property>
</Properties>
</file>