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53" w:rsidRPr="00F00553" w:rsidRDefault="00F00553" w:rsidP="00F00553">
      <w:pPr>
        <w:rPr>
          <w:b/>
          <w:bCs/>
        </w:rPr>
      </w:pPr>
      <w:bookmarkStart w:id="0" w:name="_Ref351365733"/>
      <w:bookmarkStart w:id="1" w:name="_Toc357785669"/>
      <w:bookmarkStart w:id="2" w:name="_Toc8655491"/>
      <w:bookmarkStart w:id="3" w:name="_Toc9605461"/>
      <w:bookmarkStart w:id="4" w:name="_Toc68706648"/>
      <w:r w:rsidRPr="00F00553">
        <w:rPr>
          <w:b/>
          <w:bCs/>
        </w:rPr>
        <w:t xml:space="preserve">Standaardformulier </w:t>
      </w:r>
      <w:r w:rsidR="00063946">
        <w:rPr>
          <w:b/>
          <w:bCs/>
        </w:rPr>
        <w:t>E</w:t>
      </w:r>
      <w:r w:rsidRPr="00F00553">
        <w:rPr>
          <w:b/>
          <w:bCs/>
        </w:rPr>
        <w:t xml:space="preserve">: Ervaring </w:t>
      </w:r>
      <w:bookmarkEnd w:id="0"/>
      <w:bookmarkEnd w:id="1"/>
      <w:r w:rsidRPr="00F00553">
        <w:rPr>
          <w:b/>
          <w:bCs/>
        </w:rPr>
        <w:t>Inschrijver</w:t>
      </w:r>
      <w:bookmarkEnd w:id="2"/>
      <w:bookmarkEnd w:id="3"/>
      <w:bookmarkEnd w:id="4"/>
      <w:r w:rsidR="00063946">
        <w:rPr>
          <w:b/>
          <w:bCs/>
        </w:rPr>
        <w:t xml:space="preserve"> Duurzaamheid</w:t>
      </w:r>
    </w:p>
    <w:p w:rsidR="00F00553" w:rsidRPr="00F00553" w:rsidRDefault="00F00553" w:rsidP="00F00553">
      <w:r w:rsidRPr="00F00553">
        <w:t xml:space="preserve">Inschrijver dient gebruik te maken van onderstaande tabel voor het indienen van referenties. </w:t>
      </w:r>
    </w:p>
    <w:p w:rsidR="00F00553" w:rsidRPr="00F00553" w:rsidRDefault="00F00553" w:rsidP="00F00553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0553" w:rsidRPr="00F00553" w:rsidTr="000C150A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F00553" w:rsidRPr="00F00553" w:rsidRDefault="00F00553" w:rsidP="00F00553">
            <w:pPr>
              <w:rPr>
                <w:b/>
                <w:bCs/>
              </w:rPr>
            </w:pPr>
            <w:r w:rsidRPr="00F00553">
              <w:rPr>
                <w:b/>
                <w:bCs/>
              </w:rPr>
              <w:t xml:space="preserve">Gegevens </w:t>
            </w:r>
            <w:r w:rsidR="005251AC" w:rsidRPr="00F00553">
              <w:rPr>
                <w:b/>
                <w:bCs/>
              </w:rPr>
              <w:t>opdracht gevende</w:t>
            </w:r>
            <w:r w:rsidRPr="00F00553">
              <w:rPr>
                <w:b/>
                <w:bCs/>
              </w:rPr>
              <w:t xml:space="preserve"> instantie of onderneming</w:t>
            </w:r>
          </w:p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F00553" w:rsidRPr="00F00553" w:rsidRDefault="00F00553" w:rsidP="00F00553">
            <w:r w:rsidRPr="00F00553"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 xml:space="preserve">Naam </w:t>
            </w:r>
            <w:r w:rsidR="005251AC" w:rsidRPr="00F00553">
              <w:t>opdracht gevende</w:t>
            </w:r>
            <w:r w:rsidRPr="00F00553">
              <w:t xml:space="preserve"> instantie of </w:t>
            </w:r>
            <w:r w:rsidRPr="00F00553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Adres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Postcode en plaatsnaam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 w:val="restart"/>
          </w:tcPr>
          <w:p w:rsidR="00F00553" w:rsidRPr="00F00553" w:rsidRDefault="00F00553" w:rsidP="00F00553">
            <w:r w:rsidRPr="00F00553"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 xml:space="preserve">Naam contactpersoon </w:t>
            </w:r>
            <w:r w:rsidR="005251AC" w:rsidRPr="00F00553">
              <w:t>opdracht gevende</w:t>
            </w:r>
            <w:r w:rsidRPr="00F00553">
              <w:t xml:space="preserve"> instantie of onderneming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trHeight w:val="255"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Functie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Telefoonnummer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E-mailadres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Branche/aard referentie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F00553" w:rsidRPr="00F00553" w:rsidRDefault="00F00553" w:rsidP="00F00553">
            <w:pPr>
              <w:rPr>
                <w:b/>
                <w:bCs/>
              </w:rPr>
            </w:pPr>
            <w:r w:rsidRPr="00F00553">
              <w:rPr>
                <w:b/>
                <w:bCs/>
              </w:rPr>
              <w:t>Projectgegevens</w:t>
            </w:r>
          </w:p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>
            <w:r w:rsidRPr="00F00553"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/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/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>
            <w:r w:rsidRPr="00F00553"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Omschrijving aard van opdracht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 xml:space="preserve">Vul hier de betreffende informatie met betrekking tot </w:t>
            </w:r>
            <w:r w:rsidR="00063946">
              <w:rPr>
                <w:bCs/>
              </w:rPr>
              <w:t>Duurzaamheid: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>
            <w:pPr>
              <w:rPr>
                <w:bCs/>
              </w:rPr>
            </w:pPr>
            <w:bookmarkStart w:id="5" w:name="_GoBack"/>
            <w:bookmarkEnd w:id="5"/>
          </w:p>
        </w:tc>
      </w:tr>
    </w:tbl>
    <w:p w:rsidR="00F00553" w:rsidRPr="00F00553" w:rsidRDefault="00F00553" w:rsidP="00F00553"/>
    <w:p w:rsidR="00F00553" w:rsidRPr="00F00553" w:rsidRDefault="00F00553" w:rsidP="00F00553">
      <w:r w:rsidRPr="00F00553">
        <w:t xml:space="preserve">Ondergetekende verklaart bovenstaande tabel naar waarheid te hebben ingevuld. </w:t>
      </w:r>
    </w:p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0553" w:rsidRPr="00F00553" w:rsidTr="000C150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Naam Inschrijver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Naam ondergetekende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Functie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Plaats en datum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Handtekening</w:t>
            </w:r>
          </w:p>
          <w:p w:rsidR="00F00553" w:rsidRPr="00F00553" w:rsidRDefault="00F00553" w:rsidP="00F00553"/>
        </w:tc>
        <w:tc>
          <w:tcPr>
            <w:tcW w:w="5670" w:type="dxa"/>
          </w:tcPr>
          <w:p w:rsidR="00F00553" w:rsidRPr="00F00553" w:rsidRDefault="00F00553" w:rsidP="00F00553"/>
        </w:tc>
      </w:tr>
    </w:tbl>
    <w:p w:rsidR="00F00553" w:rsidRPr="00F00553" w:rsidRDefault="00F00553" w:rsidP="00F00553"/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553" w:rsidRDefault="00F00553" w:rsidP="0088501B">
      <w:r>
        <w:separator/>
      </w:r>
    </w:p>
  </w:endnote>
  <w:endnote w:type="continuationSeparator" w:id="0">
    <w:p w:rsidR="00F00553" w:rsidRDefault="00F0055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553" w:rsidRDefault="00F00553" w:rsidP="0088501B">
      <w:r>
        <w:separator/>
      </w:r>
    </w:p>
  </w:footnote>
  <w:footnote w:type="continuationSeparator" w:id="0">
    <w:p w:rsidR="00F00553" w:rsidRDefault="00F0055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35CC"/>
    <w:multiLevelType w:val="hybridMultilevel"/>
    <w:tmpl w:val="301269AE"/>
    <w:lvl w:ilvl="0" w:tplc="5AA0036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53"/>
    <w:rsid w:val="00043163"/>
    <w:rsid w:val="00056D70"/>
    <w:rsid w:val="00063946"/>
    <w:rsid w:val="000B3F94"/>
    <w:rsid w:val="000E1F3B"/>
    <w:rsid w:val="0016485F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5342B"/>
    <w:rsid w:val="00483816"/>
    <w:rsid w:val="004B0EA1"/>
    <w:rsid w:val="004D766D"/>
    <w:rsid w:val="005251AC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00553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EBD493"/>
  <w15:chartTrackingRefBased/>
  <w15:docId w15:val="{7CA3A2E6-6BB5-4EB5-803B-87FAAEA9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Reitsma, Jilt (NDW)</dc:creator>
  <cp:keywords/>
  <dc:description/>
  <cp:lastModifiedBy>Noordzij, Yorie (NDW)</cp:lastModifiedBy>
  <cp:revision>3</cp:revision>
  <dcterms:created xsi:type="dcterms:W3CDTF">2023-06-13T12:24:00Z</dcterms:created>
  <dcterms:modified xsi:type="dcterms:W3CDTF">2023-06-13T12:24:00Z</dcterms:modified>
</cp:coreProperties>
</file>