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1868D49B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7E1C9D">
        <w:rPr>
          <w:rFonts w:ascii="Arial" w:hAnsi="Arial" w:cs="Arial"/>
        </w:rPr>
        <w:t>7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28B41363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“</w:t>
      </w:r>
      <w:r w:rsidR="00AB3A7C" w:rsidRPr="00AB3A7C">
        <w:rPr>
          <w:rFonts w:ascii="Arial" w:hAnsi="Arial" w:cs="Arial"/>
          <w:i/>
          <w:iCs/>
          <w:sz w:val="20"/>
          <w:szCs w:val="20"/>
        </w:rPr>
        <w:t>Afvalbakken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3955B6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E1C9D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E1C9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E1C9D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0B5F1-0494-429D-8B8B-D7E51AFF9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Merel Mak</cp:lastModifiedBy>
  <cp:revision>5</cp:revision>
  <cp:lastPrinted>2008-01-23T11:55:00Z</cp:lastPrinted>
  <dcterms:created xsi:type="dcterms:W3CDTF">2023-06-08T12:13:00Z</dcterms:created>
  <dcterms:modified xsi:type="dcterms:W3CDTF">2023-06-26T12:01:00Z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