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GoBack"/>
    <w:bookmarkEnd w:id="0"/>
    <w:p w14:paraId="6D4F926C" w14:textId="6B7535B8" w:rsidR="008A22AA" w:rsidRDefault="008B04BB" w:rsidP="003E3BC5">
      <w:r>
        <w:fldChar w:fldCharType="begin"/>
      </w:r>
      <w:r>
        <w:instrText xml:space="preserve"> HYPERLINK "</w:instrText>
      </w:r>
      <w:r w:rsidRPr="008B04BB">
        <w:instrText>https://channel.royalcast.com/landingpage/gemeentehoorn/20230331_1/</w:instrText>
      </w:r>
      <w:r>
        <w:instrText xml:space="preserve">" </w:instrText>
      </w:r>
      <w:r>
        <w:fldChar w:fldCharType="separate"/>
      </w:r>
      <w:r w:rsidRPr="004E48EC">
        <w:rPr>
          <w:rStyle w:val="Hyperlink"/>
        </w:rPr>
        <w:t>https://channel.royalcast.com/landingpage/gemeentehoorn/20230331_1/</w:t>
      </w:r>
      <w:r>
        <w:fldChar w:fldCharType="end"/>
      </w:r>
    </w:p>
    <w:p w14:paraId="74CB74DD" w14:textId="3E99C222" w:rsidR="008B04BB" w:rsidRDefault="008B04BB" w:rsidP="003E3BC5"/>
    <w:p w14:paraId="2BB96C31" w14:textId="586E9550" w:rsidR="008B04BB" w:rsidRPr="008111DF" w:rsidRDefault="008B04BB" w:rsidP="003E3BC5">
      <w:r>
        <w:t>Toegangscode: Hoorn31maart!</w:t>
      </w:r>
    </w:p>
    <w:sectPr w:rsidR="008B04BB" w:rsidRPr="008111DF" w:rsidSect="00EE1CBA">
      <w:footerReference w:type="even" r:id="rId6"/>
      <w:footerReference w:type="default" r:id="rId7"/>
      <w:footerReference w:type="first" r:id="rId8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CDB25" w14:textId="77777777" w:rsidR="008B04BB" w:rsidRDefault="008B04BB" w:rsidP="00C13F97">
      <w:pPr>
        <w:spacing w:line="240" w:lineRule="auto"/>
      </w:pPr>
      <w:r>
        <w:separator/>
      </w:r>
    </w:p>
  </w:endnote>
  <w:endnote w:type="continuationSeparator" w:id="0">
    <w:p w14:paraId="4DAA3244" w14:textId="77777777" w:rsidR="008B04BB" w:rsidRDefault="008B04BB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11ED" w14:textId="77777777"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0E25" w14:textId="77777777" w:rsidR="00D56160" w:rsidRPr="00BC1350" w:rsidRDefault="00BC1350" w:rsidP="00BC135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FFF61" w14:textId="77777777"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11FD0" w14:textId="77777777" w:rsidR="008B04BB" w:rsidRDefault="008B04BB" w:rsidP="00C13F97">
      <w:pPr>
        <w:spacing w:line="240" w:lineRule="auto"/>
      </w:pPr>
      <w:r>
        <w:separator/>
      </w:r>
    </w:p>
  </w:footnote>
  <w:footnote w:type="continuationSeparator" w:id="0">
    <w:p w14:paraId="10E3BF14" w14:textId="77777777" w:rsidR="008B04BB" w:rsidRDefault="008B04BB" w:rsidP="00C13F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BB"/>
    <w:rsid w:val="0003530E"/>
    <w:rsid w:val="000B0456"/>
    <w:rsid w:val="000D10E8"/>
    <w:rsid w:val="001E2E6B"/>
    <w:rsid w:val="00221D65"/>
    <w:rsid w:val="003073EA"/>
    <w:rsid w:val="003E3BC5"/>
    <w:rsid w:val="00412751"/>
    <w:rsid w:val="00447D85"/>
    <w:rsid w:val="004825C3"/>
    <w:rsid w:val="004A2C9F"/>
    <w:rsid w:val="00576B56"/>
    <w:rsid w:val="005E09B4"/>
    <w:rsid w:val="006B6C9A"/>
    <w:rsid w:val="006F77E3"/>
    <w:rsid w:val="00754F36"/>
    <w:rsid w:val="007702A5"/>
    <w:rsid w:val="007B0EED"/>
    <w:rsid w:val="008111DF"/>
    <w:rsid w:val="00817596"/>
    <w:rsid w:val="0086078F"/>
    <w:rsid w:val="00896499"/>
    <w:rsid w:val="008A22AA"/>
    <w:rsid w:val="008B04BB"/>
    <w:rsid w:val="008B05BE"/>
    <w:rsid w:val="008D5F37"/>
    <w:rsid w:val="00923C23"/>
    <w:rsid w:val="0093722B"/>
    <w:rsid w:val="009A1B7B"/>
    <w:rsid w:val="00A06842"/>
    <w:rsid w:val="00AF73BB"/>
    <w:rsid w:val="00B34DF6"/>
    <w:rsid w:val="00B73FA2"/>
    <w:rsid w:val="00BC1350"/>
    <w:rsid w:val="00BD3C06"/>
    <w:rsid w:val="00C12028"/>
    <w:rsid w:val="00C13F97"/>
    <w:rsid w:val="00D032E7"/>
    <w:rsid w:val="00D56160"/>
    <w:rsid w:val="00DA53B4"/>
    <w:rsid w:val="00DB2C59"/>
    <w:rsid w:val="00E21EE6"/>
    <w:rsid w:val="00E52C8E"/>
    <w:rsid w:val="00E60DCD"/>
    <w:rsid w:val="00EE1CBA"/>
    <w:rsid w:val="00F00A65"/>
    <w:rsid w:val="00F47C65"/>
    <w:rsid w:val="00F611AD"/>
    <w:rsid w:val="00F93A18"/>
    <w:rsid w:val="00FA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7BF99"/>
  <w15:chartTrackingRefBased/>
  <w15:docId w15:val="{C0A6CE8F-CCAA-414E-9025-B5B2E41D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611AD"/>
    <w:pPr>
      <w:keepNext/>
      <w:keepLines/>
      <w:spacing w:before="255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611AD"/>
    <w:pPr>
      <w:keepNext/>
      <w:keepLines/>
      <w:spacing w:before="255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8B04B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0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5C640C17A9847897D29AC1DCA7521" ma:contentTypeVersion="11" ma:contentTypeDescription="Een nieuw document maken." ma:contentTypeScope="" ma:versionID="6e5ad4841a543bf3e81b787164336b13">
  <xsd:schema xmlns:xsd="http://www.w3.org/2001/XMLSchema" xmlns:xs="http://www.w3.org/2001/XMLSchema" xmlns:p="http://schemas.microsoft.com/office/2006/metadata/properties" xmlns:ns2="664d4f85-9bd6-446b-af8a-3d4933574adc" xmlns:ns3="90a79304-c10c-4e26-aa2a-29c0e1ff1812" targetNamespace="http://schemas.microsoft.com/office/2006/metadata/properties" ma:root="true" ma:fieldsID="35311643ec69cb5da7ba276710a4a722" ns2:_="" ns3:_="">
    <xsd:import namespace="664d4f85-9bd6-446b-af8a-3d4933574adc"/>
    <xsd:import namespace="90a79304-c10c-4e26-aa2a-29c0e1ff18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d4f85-9bd6-446b-af8a-3d4933574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79304-c10c-4e26-aa2a-29c0e1ff1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fd8359f-abc8-47e2-8db2-d81df8f5a688}" ma:internalName="TaxCatchAll" ma:showField="CatchAllData" ma:web="90a79304-c10c-4e26-aa2a-29c0e1ff1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682380-5FC3-4001-A3C9-6C7404F3CB16}"/>
</file>

<file path=customXml/itemProps2.xml><?xml version="1.0" encoding="utf-8"?>
<ds:datastoreItem xmlns:ds="http://schemas.openxmlformats.org/officeDocument/2006/customXml" ds:itemID="{0F4C8103-43F0-416F-B4EC-ED88FB7EEB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gemeente Hoorn</dc:title>
  <dc:subject>Standaard versie van Normal.dotm van gemeente Hoorn</dc:subject>
  <dc:creator>Otto, Ramon</dc:creator>
  <cp:keywords>gemeente; Hoorn; standaard; Normal.dotm</cp:keywords>
  <dc:description/>
  <cp:lastModifiedBy>Otto, Ramon</cp:lastModifiedBy>
  <cp:revision>1</cp:revision>
  <dcterms:created xsi:type="dcterms:W3CDTF">2023-03-31T12:51:00Z</dcterms:created>
  <dcterms:modified xsi:type="dcterms:W3CDTF">2023-03-31T12:52:00Z</dcterms:modified>
</cp:coreProperties>
</file>