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5CCF9" w14:textId="066E9FAA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5647FF">
        <w:rPr>
          <w:rFonts w:cstheme="minorHAnsi"/>
          <w:b/>
          <w:bCs/>
          <w:sz w:val="32"/>
          <w:szCs w:val="32"/>
        </w:rPr>
        <w:t>8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5647FF" w:rsidRPr="005647FF">
        <w:rPr>
          <w:rFonts w:cstheme="minorHAnsi"/>
          <w:b/>
          <w:bCs/>
          <w:sz w:val="32"/>
          <w:szCs w:val="32"/>
        </w:rPr>
        <w:t>Facilitair beheer opvanglocaties Oekraïense vluchtelingen</w:t>
      </w:r>
    </w:p>
    <w:p w14:paraId="15F52EEC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A15CBA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3131CCA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E853BE5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3857AB7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165AB87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162C5A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5467D0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C364C3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7A16539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592771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EEF8B1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6B7D41C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35511F72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4303A20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49328BB5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3266D6E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40E429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287DD28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E01A85A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20A490D0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5448D0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107A37D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BBC281D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C5BBC8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65D22C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E0CC114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2A57F55B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02EF" w14:textId="77777777" w:rsidR="006E162B" w:rsidRDefault="006E162B" w:rsidP="00F91A8A">
      <w:pPr>
        <w:spacing w:line="240" w:lineRule="auto"/>
      </w:pPr>
      <w:r>
        <w:separator/>
      </w:r>
    </w:p>
  </w:endnote>
  <w:endnote w:type="continuationSeparator" w:id="0">
    <w:p w14:paraId="69FCF176" w14:textId="77777777" w:rsidR="006E162B" w:rsidRDefault="006E162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48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5E61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76DD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C7CC7" w14:textId="77777777" w:rsidR="006E162B" w:rsidRDefault="006E162B" w:rsidP="00F91A8A">
      <w:pPr>
        <w:spacing w:line="240" w:lineRule="auto"/>
      </w:pPr>
      <w:r>
        <w:separator/>
      </w:r>
    </w:p>
  </w:footnote>
  <w:footnote w:type="continuationSeparator" w:id="0">
    <w:p w14:paraId="5D700019" w14:textId="77777777" w:rsidR="006E162B" w:rsidRDefault="006E162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F4F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E072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E1D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2B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647FF"/>
    <w:rsid w:val="005A393E"/>
    <w:rsid w:val="0063599E"/>
    <w:rsid w:val="006E162B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FECB"/>
  <w15:chartTrackingRefBased/>
  <w15:docId w15:val="{B4B76E13-C5F2-4F9E-B6A1-B589AE6B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Veer, Rikie de</dc:creator>
  <cp:keywords/>
  <dc:description/>
  <cp:lastModifiedBy>Veer, Rikie de</cp:lastModifiedBy>
  <cp:revision>2</cp:revision>
  <dcterms:created xsi:type="dcterms:W3CDTF">2023-03-30T08:05:00Z</dcterms:created>
  <dcterms:modified xsi:type="dcterms:W3CDTF">2023-03-31T09:24:00Z</dcterms:modified>
</cp:coreProperties>
</file>