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38E52" w14:textId="13C11B81" w:rsidR="009A0EC1" w:rsidRDefault="001454A4" w:rsidP="008D36B4">
      <w:pPr>
        <w:pStyle w:val="Kop1"/>
        <w:tabs>
          <w:tab w:val="left" w:pos="595"/>
        </w:tabs>
        <w:rPr>
          <w:rFonts w:ascii="Calibri" w:hAnsi="Calibri"/>
          <w:sz w:val="24"/>
          <w:szCs w:val="24"/>
        </w:rPr>
      </w:pPr>
      <w:r w:rsidRPr="001454A4">
        <w:rPr>
          <w:rFonts w:ascii="Calibri" w:hAnsi="Calibri"/>
          <w:sz w:val="24"/>
          <w:szCs w:val="24"/>
        </w:rPr>
        <w:t xml:space="preserve">Bijlage </w:t>
      </w:r>
      <w:r w:rsidR="001852C6">
        <w:rPr>
          <w:rFonts w:ascii="Calibri" w:hAnsi="Calibri"/>
          <w:sz w:val="24"/>
          <w:szCs w:val="24"/>
        </w:rPr>
        <w:t>5</w:t>
      </w:r>
      <w:r w:rsidRPr="001454A4">
        <w:rPr>
          <w:rFonts w:ascii="Calibri" w:hAnsi="Calibri"/>
          <w:sz w:val="24"/>
          <w:szCs w:val="24"/>
        </w:rPr>
        <w:t xml:space="preserve"> - Invulblad </w:t>
      </w:r>
      <w:r w:rsidR="00535ECF">
        <w:rPr>
          <w:rFonts w:ascii="Calibri" w:hAnsi="Calibri"/>
          <w:sz w:val="24"/>
          <w:szCs w:val="24"/>
        </w:rPr>
        <w:t>referentieverklaring</w:t>
      </w:r>
      <w:r w:rsidR="007119A2">
        <w:rPr>
          <w:rFonts w:ascii="Calibri" w:hAnsi="Calibri"/>
          <w:sz w:val="24"/>
          <w:szCs w:val="24"/>
        </w:rPr>
        <w:br/>
      </w:r>
      <w:r>
        <w:rPr>
          <w:rFonts w:ascii="Calibri" w:hAnsi="Calibri"/>
          <w:sz w:val="24"/>
          <w:szCs w:val="24"/>
        </w:rPr>
        <w:t xml:space="preserve">aanbesteding </w:t>
      </w:r>
      <w:r w:rsidR="008D36B4" w:rsidRPr="008D36B4">
        <w:rPr>
          <w:rFonts w:ascii="Calibri" w:hAnsi="Calibri"/>
          <w:sz w:val="24"/>
          <w:szCs w:val="24"/>
        </w:rPr>
        <w:t>Systeem en aanvullende dienstverlening ten behoeve uitvoering ‘Witgoed omruilregeling’</w:t>
      </w:r>
    </w:p>
    <w:p w14:paraId="1817AC38" w14:textId="77777777" w:rsidR="009A0EC1" w:rsidRPr="00210A9B" w:rsidRDefault="009A0EC1" w:rsidP="009A0EC1">
      <w:pPr>
        <w:rPr>
          <w:rFonts w:ascii="Calibri" w:hAnsi="Calibri"/>
          <w:b/>
        </w:rPr>
      </w:pPr>
      <w:r w:rsidRPr="00210A9B">
        <w:rPr>
          <w:rFonts w:ascii="Calibri" w:hAnsi="Calibri"/>
          <w:b/>
        </w:rPr>
        <w:t xml:space="preserve">Inschrijver dient </w:t>
      </w:r>
      <w:r w:rsidR="007119A2">
        <w:rPr>
          <w:rFonts w:ascii="Calibri" w:hAnsi="Calibri"/>
          <w:b/>
        </w:rPr>
        <w:t xml:space="preserve">dit formulier </w:t>
      </w:r>
      <w:r w:rsidRPr="00210A9B">
        <w:rPr>
          <w:rFonts w:ascii="Calibri" w:hAnsi="Calibri"/>
          <w:b/>
        </w:rPr>
        <w:t>te gebruiken voor het aanleveren van de referentie</w:t>
      </w:r>
      <w:r w:rsidR="007119A2">
        <w:rPr>
          <w:rFonts w:ascii="Calibri" w:hAnsi="Calibri"/>
          <w:b/>
        </w:rPr>
        <w:t>(</w:t>
      </w:r>
      <w:r w:rsidRPr="00210A9B">
        <w:rPr>
          <w:rFonts w:ascii="Calibri" w:hAnsi="Calibri"/>
          <w:b/>
        </w:rPr>
        <w:t>s</w:t>
      </w:r>
      <w:r w:rsidR="007119A2">
        <w:rPr>
          <w:rFonts w:ascii="Calibri" w:hAnsi="Calibri"/>
          <w:b/>
        </w:rPr>
        <w:t>) die toeziet/toezien op de kerncompetenties zoals opgenomen in de aanbestedingsdocumentatie</w:t>
      </w:r>
      <w:r w:rsidRPr="00210A9B">
        <w:rPr>
          <w:rFonts w:ascii="Calibri" w:hAnsi="Calibri"/>
          <w:b/>
        </w:rPr>
        <w:t xml:space="preserve">. </w:t>
      </w:r>
    </w:p>
    <w:p w14:paraId="5F369E4F" w14:textId="77777777" w:rsidR="009A0EC1" w:rsidRPr="00210A9B" w:rsidRDefault="009A0EC1" w:rsidP="009A0EC1">
      <w:pPr>
        <w:rPr>
          <w:rFonts w:ascii="Calibri" w:hAnsi="Calibr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3"/>
        <w:gridCol w:w="6019"/>
      </w:tblGrid>
      <w:tr w:rsidR="001852C6" w:rsidRPr="00210A9B" w14:paraId="7A199D51" w14:textId="77777777" w:rsidTr="001852C6">
        <w:tc>
          <w:tcPr>
            <w:tcW w:w="3043" w:type="dxa"/>
            <w:shd w:val="clear" w:color="auto" w:fill="D9D9D9" w:themeFill="background1" w:themeFillShade="D9"/>
          </w:tcPr>
          <w:p w14:paraId="518C0B17" w14:textId="1E323B58" w:rsidR="001852C6" w:rsidRPr="00210A9B" w:rsidRDefault="001852C6" w:rsidP="001852C6">
            <w:pPr>
              <w:autoSpaceDE w:val="0"/>
              <w:autoSpaceDN w:val="0"/>
              <w:adjustRightInd w:val="0"/>
              <w:rPr>
                <w:rFonts w:ascii="Calibri" w:hAnsi="Calibri"/>
                <w:b/>
              </w:rPr>
            </w:pPr>
            <w:r>
              <w:rPr>
                <w:rFonts w:ascii="Calibri" w:hAnsi="Calibri"/>
                <w:b/>
              </w:rPr>
              <w:t>Waar ziet de referentie op toe ?</w:t>
            </w:r>
          </w:p>
        </w:tc>
        <w:tc>
          <w:tcPr>
            <w:tcW w:w="6019" w:type="dxa"/>
            <w:shd w:val="clear" w:color="auto" w:fill="D9D9D9" w:themeFill="background1" w:themeFillShade="D9"/>
          </w:tcPr>
          <w:p w14:paraId="2635DDF8" w14:textId="77777777" w:rsidR="001852C6" w:rsidRDefault="001852C6" w:rsidP="001852C6">
            <w:pPr>
              <w:rPr>
                <w:rFonts w:ascii="Calibri" w:eastAsia="Calibri" w:hAnsi="Calibri" w:cs="Calibri"/>
                <w:sz w:val="20"/>
              </w:rPr>
            </w:pPr>
            <w:r w:rsidRPr="7E94C9DC">
              <w:rPr>
                <w:rFonts w:ascii="Calibri" w:eastAsia="Calibri" w:hAnsi="Calibri" w:cs="Calibri"/>
                <w:sz w:val="20"/>
              </w:rPr>
              <w:t>De vereiste capaciteit, kennis en ervaring moet zijn opgedaan in en moet blijken uit relevante (referentie-)opdrachten die in de afgelopen 3 jaar zijn uitgevoerd en afgerond, terugrekenend vanaf de datum van sluiting Inschrijving.</w:t>
            </w:r>
          </w:p>
          <w:p w14:paraId="7B9142BD" w14:textId="77777777" w:rsidR="001852C6" w:rsidRDefault="001852C6" w:rsidP="001852C6">
            <w:pPr>
              <w:rPr>
                <w:rFonts w:ascii="Calibri" w:eastAsia="Calibri" w:hAnsi="Calibri" w:cs="Calibri"/>
                <w:sz w:val="20"/>
              </w:rPr>
            </w:pPr>
            <w:r w:rsidRPr="7E94C9DC">
              <w:rPr>
                <w:rFonts w:ascii="Calibri" w:eastAsia="Calibri" w:hAnsi="Calibri" w:cs="Calibri"/>
                <w:sz w:val="20"/>
              </w:rPr>
              <w:t xml:space="preserve"> </w:t>
            </w:r>
          </w:p>
          <w:p w14:paraId="0EBA5016" w14:textId="77777777" w:rsidR="001852C6" w:rsidRDefault="001852C6" w:rsidP="001852C6">
            <w:pPr>
              <w:rPr>
                <w:rFonts w:ascii="Calibri" w:eastAsia="Calibri" w:hAnsi="Calibri" w:cs="Calibri"/>
                <w:sz w:val="20"/>
              </w:rPr>
            </w:pPr>
            <w:r w:rsidRPr="7E94C9DC">
              <w:rPr>
                <w:rFonts w:ascii="Calibri" w:eastAsia="Calibri" w:hAnsi="Calibri" w:cs="Calibri"/>
                <w:sz w:val="20"/>
              </w:rPr>
              <w:t xml:space="preserve">Kerncompetenties: </w:t>
            </w:r>
          </w:p>
          <w:p w14:paraId="1C9F268C" w14:textId="77777777" w:rsidR="001852C6" w:rsidRDefault="001852C6" w:rsidP="001852C6">
            <w:pPr>
              <w:rPr>
                <w:rFonts w:ascii="Calibri" w:eastAsia="Calibri" w:hAnsi="Calibri" w:cs="Calibri"/>
                <w:sz w:val="20"/>
              </w:rPr>
            </w:pPr>
            <w:r w:rsidRPr="7E94C9DC">
              <w:rPr>
                <w:rFonts w:ascii="Calibri" w:eastAsia="Calibri" w:hAnsi="Calibri" w:cs="Calibri"/>
                <w:sz w:val="20"/>
              </w:rPr>
              <w:t xml:space="preserve"> </w:t>
            </w:r>
          </w:p>
          <w:p w14:paraId="2096986F" w14:textId="77777777" w:rsidR="001852C6" w:rsidRDefault="001852C6" w:rsidP="001852C6">
            <w:pPr>
              <w:rPr>
                <w:rFonts w:ascii="Calibri" w:eastAsia="Calibri" w:hAnsi="Calibri" w:cs="Calibri"/>
                <w:sz w:val="20"/>
              </w:rPr>
            </w:pPr>
            <w:r w:rsidRPr="7E94C9DC">
              <w:rPr>
                <w:rFonts w:ascii="Calibri" w:eastAsia="Calibri" w:hAnsi="Calibri" w:cs="Calibri"/>
                <w:sz w:val="20"/>
              </w:rPr>
              <w:t xml:space="preserve">De Aanbesteder heeft de volgende kerncompetenties vastgesteld die overeenkomen met ervaring op essentiële punten van de Opdracht, te weten het leveren van </w:t>
            </w:r>
          </w:p>
          <w:p w14:paraId="4C62B06B" w14:textId="77777777" w:rsidR="001852C6" w:rsidRDefault="001852C6" w:rsidP="001852C6">
            <w:pPr>
              <w:rPr>
                <w:rFonts w:ascii="Calibri" w:eastAsia="Calibri" w:hAnsi="Calibri" w:cs="Calibri"/>
                <w:sz w:val="20"/>
              </w:rPr>
            </w:pPr>
            <w:r w:rsidRPr="414E02F0">
              <w:rPr>
                <w:rFonts w:ascii="Calibri" w:eastAsia="Calibri" w:hAnsi="Calibri" w:cs="Calibri"/>
                <w:sz w:val="20"/>
              </w:rPr>
              <w:t xml:space="preserve">a. </w:t>
            </w:r>
            <w:r w:rsidRPr="7E94C9DC">
              <w:rPr>
                <w:rFonts w:ascii="Calibri" w:eastAsia="Calibri" w:hAnsi="Calibri" w:cs="Calibri"/>
                <w:sz w:val="20"/>
              </w:rPr>
              <w:t>Het hebben van een systeem waarbij deelnemers van de doelgroep hun te vergoeden bedrag kunnen omzetten in het gewenste product.</w:t>
            </w:r>
          </w:p>
          <w:p w14:paraId="0116C766" w14:textId="77777777" w:rsidR="001852C6" w:rsidRDefault="001852C6" w:rsidP="001852C6">
            <w:pPr>
              <w:rPr>
                <w:rFonts w:ascii="Calibri" w:eastAsia="Calibri" w:hAnsi="Calibri" w:cs="Calibri"/>
                <w:sz w:val="20"/>
              </w:rPr>
            </w:pPr>
            <w:r w:rsidRPr="7E94C9DC">
              <w:rPr>
                <w:rFonts w:ascii="Calibri" w:eastAsia="Calibri" w:hAnsi="Calibri" w:cs="Calibri"/>
                <w:sz w:val="20"/>
              </w:rPr>
              <w:t xml:space="preserve">b. Verzorging van de klantenservice t.b.v. de uitvoering van bestellingen; </w:t>
            </w:r>
          </w:p>
          <w:p w14:paraId="61EC5551" w14:textId="77777777" w:rsidR="001852C6" w:rsidRDefault="001852C6" w:rsidP="001852C6">
            <w:pPr>
              <w:rPr>
                <w:rFonts w:ascii="Calibri" w:eastAsia="Calibri" w:hAnsi="Calibri" w:cs="Calibri"/>
                <w:sz w:val="20"/>
              </w:rPr>
            </w:pPr>
            <w:r w:rsidRPr="2FDBA8DF">
              <w:rPr>
                <w:rFonts w:ascii="Calibri" w:eastAsia="Calibri" w:hAnsi="Calibri" w:cs="Calibri"/>
                <w:sz w:val="20"/>
              </w:rPr>
              <w:t>c</w:t>
            </w:r>
            <w:r w:rsidRPr="7E94C9DC">
              <w:rPr>
                <w:rFonts w:ascii="Calibri" w:eastAsia="Calibri" w:hAnsi="Calibri" w:cs="Calibri"/>
                <w:sz w:val="20"/>
              </w:rPr>
              <w:t>. Actief benaderen en samenwerken met partijen die via het systeem hun producten aanbieden</w:t>
            </w:r>
            <w:r w:rsidRPr="7D7EC5CB">
              <w:rPr>
                <w:rFonts w:ascii="Calibri" w:eastAsia="Calibri" w:hAnsi="Calibri" w:cs="Calibri"/>
                <w:sz w:val="20"/>
              </w:rPr>
              <w:t>.</w:t>
            </w:r>
            <w:r w:rsidRPr="7E94C9DC">
              <w:rPr>
                <w:rFonts w:ascii="Calibri" w:eastAsia="Calibri" w:hAnsi="Calibri" w:cs="Calibri"/>
                <w:sz w:val="20"/>
              </w:rPr>
              <w:t xml:space="preserve">  </w:t>
            </w:r>
          </w:p>
          <w:p w14:paraId="4291E649" w14:textId="77777777" w:rsidR="001852C6" w:rsidRDefault="001852C6" w:rsidP="001852C6">
            <w:pPr>
              <w:rPr>
                <w:rFonts w:ascii="Calibri" w:eastAsia="Calibri" w:hAnsi="Calibri" w:cs="Calibri"/>
                <w:sz w:val="20"/>
              </w:rPr>
            </w:pPr>
            <w:r w:rsidRPr="7E94C9DC">
              <w:rPr>
                <w:rFonts w:ascii="Calibri" w:eastAsia="Calibri" w:hAnsi="Calibri" w:cs="Calibri"/>
                <w:sz w:val="20"/>
              </w:rPr>
              <w:t xml:space="preserve"> </w:t>
            </w:r>
          </w:p>
          <w:p w14:paraId="723C4600" w14:textId="77777777" w:rsidR="001852C6" w:rsidRDefault="001852C6" w:rsidP="001852C6">
            <w:pPr>
              <w:rPr>
                <w:rFonts w:ascii="Calibri" w:eastAsia="Calibri" w:hAnsi="Calibri" w:cs="Calibri"/>
                <w:sz w:val="20"/>
              </w:rPr>
            </w:pPr>
            <w:r w:rsidRPr="7E94C9DC">
              <w:rPr>
                <w:rFonts w:ascii="Calibri" w:eastAsia="Calibri" w:hAnsi="Calibri" w:cs="Calibri"/>
                <w:sz w:val="20"/>
              </w:rPr>
              <w:t xml:space="preserve">Inschrijver dient zijn ervaring te onderbouwen door het geven van één (1) referentie opdracht per bovengenoemde kerncompetentie die in de afgelopen drie (3) jaar zijn uitgevoerd, terugkerend vanaf de datum van sluiting Inschrijving. Er mogen slechts </w:t>
            </w:r>
            <w:r w:rsidRPr="1834215B">
              <w:rPr>
                <w:rFonts w:ascii="Calibri" w:eastAsia="Calibri" w:hAnsi="Calibri" w:cs="Calibri"/>
                <w:sz w:val="20"/>
              </w:rPr>
              <w:t>3</w:t>
            </w:r>
            <w:r w:rsidRPr="414E02F0">
              <w:rPr>
                <w:rFonts w:ascii="Calibri" w:eastAsia="Calibri" w:hAnsi="Calibri" w:cs="Calibri"/>
                <w:sz w:val="20"/>
              </w:rPr>
              <w:t xml:space="preserve"> X </w:t>
            </w:r>
            <w:r w:rsidRPr="7E94C9DC">
              <w:rPr>
                <w:rFonts w:ascii="Calibri" w:eastAsia="Calibri" w:hAnsi="Calibri" w:cs="Calibri"/>
                <w:sz w:val="20"/>
              </w:rPr>
              <w:t xml:space="preserve">referenties in totaal worden overgelegd (één per kerncompetentie). Het is ook toegestaan om de </w:t>
            </w:r>
            <w:r w:rsidRPr="414E02F0">
              <w:rPr>
                <w:rFonts w:ascii="Calibri" w:eastAsia="Calibri" w:hAnsi="Calibri" w:cs="Calibri"/>
                <w:sz w:val="20"/>
              </w:rPr>
              <w:t xml:space="preserve">beide </w:t>
            </w:r>
            <w:r w:rsidRPr="7E94C9DC">
              <w:rPr>
                <w:rFonts w:ascii="Calibri" w:eastAsia="Calibri" w:hAnsi="Calibri" w:cs="Calibri"/>
                <w:sz w:val="20"/>
              </w:rPr>
              <w:t>kerncompetenties in één gecombineerde referentie aan te tonen.</w:t>
            </w:r>
          </w:p>
          <w:p w14:paraId="0D5652C8" w14:textId="77777777" w:rsidR="001852C6" w:rsidRDefault="001852C6" w:rsidP="001852C6">
            <w:pPr>
              <w:rPr>
                <w:rFonts w:ascii="Calibri" w:eastAsia="Calibri" w:hAnsi="Calibri" w:cs="Calibri"/>
                <w:sz w:val="20"/>
              </w:rPr>
            </w:pPr>
            <w:r w:rsidRPr="7E94C9DC">
              <w:rPr>
                <w:rFonts w:ascii="Calibri" w:eastAsia="Calibri" w:hAnsi="Calibri" w:cs="Calibri"/>
                <w:sz w:val="20"/>
              </w:rPr>
              <w:t xml:space="preserve"> </w:t>
            </w:r>
          </w:p>
          <w:p w14:paraId="049242CE" w14:textId="7248D756" w:rsidR="001852C6" w:rsidRPr="00210A9B" w:rsidRDefault="001852C6" w:rsidP="008D36B4">
            <w:pPr>
              <w:rPr>
                <w:rFonts w:ascii="Calibri" w:hAnsi="Calibri"/>
                <w:b/>
              </w:rPr>
            </w:pPr>
            <w:r w:rsidRPr="7E94C9DC">
              <w:rPr>
                <w:rFonts w:ascii="Calibri" w:eastAsia="Calibri" w:hAnsi="Calibri" w:cs="Calibri"/>
                <w:sz w:val="20"/>
              </w:rPr>
              <w:t xml:space="preserve">Upload de volledig ingevulde referentie(s), waaruit alle hiervoor vernoemde componenten blijken, alsmede de tevredenheidsverklaring(en) bij uw inschrijving. </w:t>
            </w:r>
          </w:p>
        </w:tc>
      </w:tr>
      <w:tr w:rsidR="001852C6" w:rsidRPr="00210A9B" w14:paraId="17896EAA" w14:textId="77777777" w:rsidTr="001852C6">
        <w:tc>
          <w:tcPr>
            <w:tcW w:w="3043" w:type="dxa"/>
          </w:tcPr>
          <w:p w14:paraId="43B52D61" w14:textId="77777777" w:rsidR="001852C6" w:rsidRDefault="001852C6" w:rsidP="001852C6">
            <w:pPr>
              <w:autoSpaceDE w:val="0"/>
              <w:autoSpaceDN w:val="0"/>
              <w:adjustRightInd w:val="0"/>
              <w:rPr>
                <w:rFonts w:ascii="Calibri" w:hAnsi="Calibri"/>
                <w:b/>
              </w:rPr>
            </w:pPr>
            <w:r w:rsidRPr="00210A9B">
              <w:rPr>
                <w:rFonts w:ascii="Calibri" w:hAnsi="Calibri"/>
                <w:b/>
              </w:rPr>
              <w:t>Naam</w:t>
            </w:r>
            <w:r>
              <w:rPr>
                <w:rFonts w:ascii="Calibri" w:hAnsi="Calibri"/>
                <w:b/>
              </w:rPr>
              <w:t xml:space="preserve"> organisatie </w:t>
            </w:r>
          </w:p>
          <w:p w14:paraId="189AACF2" w14:textId="77777777" w:rsidR="001852C6" w:rsidRPr="00210A9B" w:rsidRDefault="001852C6" w:rsidP="001852C6">
            <w:pPr>
              <w:autoSpaceDE w:val="0"/>
              <w:autoSpaceDN w:val="0"/>
              <w:adjustRightInd w:val="0"/>
              <w:rPr>
                <w:rFonts w:ascii="Calibri" w:hAnsi="Calibri"/>
                <w:b/>
              </w:rPr>
            </w:pPr>
          </w:p>
        </w:tc>
        <w:tc>
          <w:tcPr>
            <w:tcW w:w="6019" w:type="dxa"/>
          </w:tcPr>
          <w:p w14:paraId="00E97711" w14:textId="77777777" w:rsidR="001852C6" w:rsidRPr="00210A9B" w:rsidRDefault="001852C6" w:rsidP="001852C6">
            <w:pPr>
              <w:autoSpaceDE w:val="0"/>
              <w:autoSpaceDN w:val="0"/>
              <w:adjustRightInd w:val="0"/>
              <w:rPr>
                <w:rFonts w:ascii="Calibri" w:hAnsi="Calibri"/>
                <w:b/>
              </w:rPr>
            </w:pPr>
          </w:p>
        </w:tc>
      </w:tr>
      <w:tr w:rsidR="001852C6" w:rsidRPr="00210A9B" w14:paraId="72FC8536" w14:textId="77777777" w:rsidTr="001852C6">
        <w:tc>
          <w:tcPr>
            <w:tcW w:w="3043" w:type="dxa"/>
          </w:tcPr>
          <w:p w14:paraId="0E673F09" w14:textId="77777777" w:rsidR="001852C6" w:rsidRPr="00210A9B" w:rsidRDefault="001852C6" w:rsidP="001852C6">
            <w:pPr>
              <w:autoSpaceDE w:val="0"/>
              <w:autoSpaceDN w:val="0"/>
              <w:adjustRightInd w:val="0"/>
              <w:rPr>
                <w:rFonts w:ascii="Calibri" w:hAnsi="Calibri"/>
                <w:b/>
              </w:rPr>
            </w:pPr>
            <w:r w:rsidRPr="00210A9B">
              <w:rPr>
                <w:rFonts w:ascii="Calibri" w:hAnsi="Calibri"/>
                <w:b/>
              </w:rPr>
              <w:t>Type organisatie</w:t>
            </w:r>
            <w:r>
              <w:rPr>
                <w:rFonts w:ascii="Calibri" w:hAnsi="Calibri"/>
                <w:b/>
              </w:rPr>
              <w:t xml:space="preserve"> </w:t>
            </w:r>
          </w:p>
          <w:p w14:paraId="29EA01FE" w14:textId="77777777" w:rsidR="001852C6" w:rsidRPr="00210A9B" w:rsidRDefault="001852C6" w:rsidP="001852C6">
            <w:pPr>
              <w:autoSpaceDE w:val="0"/>
              <w:autoSpaceDN w:val="0"/>
              <w:adjustRightInd w:val="0"/>
              <w:rPr>
                <w:rFonts w:ascii="Calibri" w:hAnsi="Calibri"/>
                <w:b/>
              </w:rPr>
            </w:pPr>
          </w:p>
        </w:tc>
        <w:tc>
          <w:tcPr>
            <w:tcW w:w="6019" w:type="dxa"/>
          </w:tcPr>
          <w:p w14:paraId="115B3492" w14:textId="77777777" w:rsidR="001852C6" w:rsidRPr="00210A9B" w:rsidRDefault="001852C6" w:rsidP="001852C6">
            <w:pPr>
              <w:autoSpaceDE w:val="0"/>
              <w:autoSpaceDN w:val="0"/>
              <w:adjustRightInd w:val="0"/>
              <w:rPr>
                <w:rFonts w:ascii="Calibri" w:hAnsi="Calibri"/>
                <w:b/>
              </w:rPr>
            </w:pPr>
          </w:p>
        </w:tc>
      </w:tr>
      <w:tr w:rsidR="001852C6" w:rsidRPr="00210A9B" w14:paraId="58ABEBF3" w14:textId="77777777" w:rsidTr="001852C6">
        <w:tc>
          <w:tcPr>
            <w:tcW w:w="3043" w:type="dxa"/>
          </w:tcPr>
          <w:p w14:paraId="5C8F6BB4" w14:textId="77777777" w:rsidR="001852C6" w:rsidRPr="00210A9B" w:rsidRDefault="001852C6" w:rsidP="001852C6">
            <w:pPr>
              <w:autoSpaceDE w:val="0"/>
              <w:autoSpaceDN w:val="0"/>
              <w:adjustRightInd w:val="0"/>
              <w:rPr>
                <w:rFonts w:ascii="Calibri" w:hAnsi="Calibri"/>
                <w:b/>
              </w:rPr>
            </w:pPr>
            <w:r w:rsidRPr="00210A9B">
              <w:rPr>
                <w:rFonts w:ascii="Calibri" w:hAnsi="Calibri"/>
                <w:b/>
              </w:rPr>
              <w:t>Adres</w:t>
            </w:r>
            <w:r>
              <w:rPr>
                <w:rFonts w:ascii="Calibri" w:hAnsi="Calibri"/>
                <w:b/>
              </w:rPr>
              <w:t xml:space="preserve"> </w:t>
            </w:r>
            <w:r w:rsidRPr="00210A9B">
              <w:rPr>
                <w:rFonts w:ascii="Calibri" w:hAnsi="Calibri"/>
                <w:b/>
              </w:rPr>
              <w:t>organisatie</w:t>
            </w:r>
            <w:r>
              <w:rPr>
                <w:rFonts w:ascii="Calibri" w:hAnsi="Calibri"/>
                <w:b/>
              </w:rPr>
              <w:t xml:space="preserve"> </w:t>
            </w:r>
          </w:p>
          <w:p w14:paraId="0523BD06" w14:textId="77777777" w:rsidR="001852C6" w:rsidRPr="00210A9B" w:rsidRDefault="001852C6" w:rsidP="001852C6">
            <w:pPr>
              <w:autoSpaceDE w:val="0"/>
              <w:autoSpaceDN w:val="0"/>
              <w:adjustRightInd w:val="0"/>
              <w:rPr>
                <w:rFonts w:ascii="Calibri" w:hAnsi="Calibri"/>
                <w:b/>
              </w:rPr>
            </w:pPr>
          </w:p>
          <w:p w14:paraId="4717407B" w14:textId="77777777" w:rsidR="001852C6" w:rsidRPr="00210A9B" w:rsidRDefault="001852C6" w:rsidP="001852C6">
            <w:pPr>
              <w:autoSpaceDE w:val="0"/>
              <w:autoSpaceDN w:val="0"/>
              <w:adjustRightInd w:val="0"/>
              <w:rPr>
                <w:rFonts w:ascii="Calibri" w:hAnsi="Calibri"/>
                <w:b/>
              </w:rPr>
            </w:pPr>
          </w:p>
        </w:tc>
        <w:tc>
          <w:tcPr>
            <w:tcW w:w="6019" w:type="dxa"/>
          </w:tcPr>
          <w:p w14:paraId="62119C74" w14:textId="77777777" w:rsidR="001852C6" w:rsidRPr="00210A9B" w:rsidRDefault="001852C6" w:rsidP="001852C6">
            <w:pPr>
              <w:autoSpaceDE w:val="0"/>
              <w:autoSpaceDN w:val="0"/>
              <w:adjustRightInd w:val="0"/>
              <w:rPr>
                <w:rFonts w:ascii="Calibri" w:hAnsi="Calibri"/>
                <w:b/>
              </w:rPr>
            </w:pPr>
          </w:p>
        </w:tc>
      </w:tr>
      <w:tr w:rsidR="001852C6" w:rsidRPr="00210A9B" w14:paraId="132F462D" w14:textId="77777777" w:rsidTr="001852C6">
        <w:tc>
          <w:tcPr>
            <w:tcW w:w="3043" w:type="dxa"/>
          </w:tcPr>
          <w:p w14:paraId="5687B300" w14:textId="77777777" w:rsidR="001852C6" w:rsidRPr="00210A9B" w:rsidRDefault="001852C6" w:rsidP="001852C6">
            <w:pPr>
              <w:autoSpaceDE w:val="0"/>
              <w:autoSpaceDN w:val="0"/>
              <w:adjustRightInd w:val="0"/>
              <w:rPr>
                <w:rFonts w:ascii="Calibri" w:hAnsi="Calibri"/>
                <w:b/>
              </w:rPr>
            </w:pPr>
            <w:r w:rsidRPr="00210A9B">
              <w:rPr>
                <w:rFonts w:ascii="Calibri" w:hAnsi="Calibri"/>
                <w:b/>
              </w:rPr>
              <w:t>Vestigingsplaats</w:t>
            </w:r>
          </w:p>
          <w:p w14:paraId="2EEAEC28" w14:textId="77777777" w:rsidR="001852C6" w:rsidRPr="00210A9B" w:rsidRDefault="001852C6" w:rsidP="001852C6">
            <w:pPr>
              <w:autoSpaceDE w:val="0"/>
              <w:autoSpaceDN w:val="0"/>
              <w:adjustRightInd w:val="0"/>
              <w:rPr>
                <w:rFonts w:ascii="Calibri" w:hAnsi="Calibri"/>
                <w:b/>
              </w:rPr>
            </w:pPr>
          </w:p>
        </w:tc>
        <w:tc>
          <w:tcPr>
            <w:tcW w:w="6019" w:type="dxa"/>
          </w:tcPr>
          <w:p w14:paraId="05727641" w14:textId="77777777" w:rsidR="001852C6" w:rsidRPr="00210A9B" w:rsidRDefault="001852C6" w:rsidP="001852C6">
            <w:pPr>
              <w:autoSpaceDE w:val="0"/>
              <w:autoSpaceDN w:val="0"/>
              <w:adjustRightInd w:val="0"/>
              <w:rPr>
                <w:rFonts w:ascii="Calibri" w:hAnsi="Calibri"/>
                <w:b/>
              </w:rPr>
            </w:pPr>
          </w:p>
        </w:tc>
      </w:tr>
      <w:tr w:rsidR="001852C6" w:rsidRPr="00210A9B" w14:paraId="54620490" w14:textId="77777777" w:rsidTr="001852C6">
        <w:tc>
          <w:tcPr>
            <w:tcW w:w="3043" w:type="dxa"/>
          </w:tcPr>
          <w:p w14:paraId="17A3E66B" w14:textId="77777777" w:rsidR="001852C6" w:rsidRPr="00210A9B" w:rsidRDefault="001852C6" w:rsidP="001852C6">
            <w:pPr>
              <w:autoSpaceDE w:val="0"/>
              <w:autoSpaceDN w:val="0"/>
              <w:adjustRightInd w:val="0"/>
              <w:rPr>
                <w:rFonts w:ascii="Calibri" w:hAnsi="Calibri"/>
                <w:b/>
              </w:rPr>
            </w:pPr>
            <w:r w:rsidRPr="00210A9B">
              <w:rPr>
                <w:rFonts w:ascii="Calibri" w:hAnsi="Calibri"/>
                <w:b/>
              </w:rPr>
              <w:t>Naam contactpersoon</w:t>
            </w:r>
          </w:p>
          <w:p w14:paraId="05CB67F3" w14:textId="77777777" w:rsidR="001852C6" w:rsidRPr="00210A9B" w:rsidRDefault="001852C6" w:rsidP="001852C6">
            <w:pPr>
              <w:autoSpaceDE w:val="0"/>
              <w:autoSpaceDN w:val="0"/>
              <w:adjustRightInd w:val="0"/>
              <w:rPr>
                <w:rFonts w:ascii="Calibri" w:hAnsi="Calibri"/>
                <w:b/>
              </w:rPr>
            </w:pPr>
          </w:p>
        </w:tc>
        <w:tc>
          <w:tcPr>
            <w:tcW w:w="6019" w:type="dxa"/>
          </w:tcPr>
          <w:p w14:paraId="675F76EB" w14:textId="77777777" w:rsidR="001852C6" w:rsidRPr="00210A9B" w:rsidRDefault="001852C6" w:rsidP="001852C6">
            <w:pPr>
              <w:autoSpaceDE w:val="0"/>
              <w:autoSpaceDN w:val="0"/>
              <w:adjustRightInd w:val="0"/>
              <w:rPr>
                <w:rFonts w:ascii="Calibri" w:hAnsi="Calibri"/>
                <w:b/>
              </w:rPr>
            </w:pPr>
          </w:p>
        </w:tc>
      </w:tr>
      <w:tr w:rsidR="001852C6" w:rsidRPr="00210A9B" w14:paraId="5E5717F2" w14:textId="77777777" w:rsidTr="001852C6">
        <w:tc>
          <w:tcPr>
            <w:tcW w:w="3043" w:type="dxa"/>
          </w:tcPr>
          <w:p w14:paraId="4F55F76E" w14:textId="77777777" w:rsidR="001852C6" w:rsidRPr="00210A9B" w:rsidRDefault="001852C6" w:rsidP="001852C6">
            <w:pPr>
              <w:autoSpaceDE w:val="0"/>
              <w:autoSpaceDN w:val="0"/>
              <w:adjustRightInd w:val="0"/>
              <w:rPr>
                <w:rFonts w:ascii="Calibri" w:hAnsi="Calibri"/>
                <w:b/>
              </w:rPr>
            </w:pPr>
            <w:r w:rsidRPr="00210A9B">
              <w:rPr>
                <w:rFonts w:ascii="Calibri" w:hAnsi="Calibri"/>
                <w:b/>
              </w:rPr>
              <w:t>Telefoonnummer contactpersoon</w:t>
            </w:r>
            <w:r>
              <w:rPr>
                <w:rFonts w:ascii="Calibri" w:hAnsi="Calibri"/>
                <w:b/>
              </w:rPr>
              <w:t xml:space="preserve"> </w:t>
            </w:r>
          </w:p>
          <w:p w14:paraId="30021F1D" w14:textId="77777777" w:rsidR="001852C6" w:rsidRPr="00210A9B" w:rsidRDefault="001852C6" w:rsidP="001852C6">
            <w:pPr>
              <w:autoSpaceDE w:val="0"/>
              <w:autoSpaceDN w:val="0"/>
              <w:adjustRightInd w:val="0"/>
              <w:rPr>
                <w:rFonts w:ascii="Calibri" w:hAnsi="Calibri"/>
                <w:b/>
              </w:rPr>
            </w:pPr>
          </w:p>
        </w:tc>
        <w:tc>
          <w:tcPr>
            <w:tcW w:w="6019" w:type="dxa"/>
          </w:tcPr>
          <w:p w14:paraId="5C706171" w14:textId="77777777" w:rsidR="001852C6" w:rsidRPr="00210A9B" w:rsidRDefault="001852C6" w:rsidP="001852C6">
            <w:pPr>
              <w:autoSpaceDE w:val="0"/>
              <w:autoSpaceDN w:val="0"/>
              <w:adjustRightInd w:val="0"/>
              <w:rPr>
                <w:rFonts w:ascii="Calibri" w:hAnsi="Calibri"/>
                <w:b/>
              </w:rPr>
            </w:pPr>
          </w:p>
        </w:tc>
      </w:tr>
      <w:tr w:rsidR="001852C6" w:rsidRPr="00210A9B" w14:paraId="297CD589" w14:textId="77777777" w:rsidTr="001852C6">
        <w:tc>
          <w:tcPr>
            <w:tcW w:w="3043" w:type="dxa"/>
          </w:tcPr>
          <w:p w14:paraId="4E3E8E55" w14:textId="77777777" w:rsidR="001852C6" w:rsidRPr="00210A9B" w:rsidRDefault="001852C6" w:rsidP="001852C6">
            <w:pPr>
              <w:autoSpaceDE w:val="0"/>
              <w:autoSpaceDN w:val="0"/>
              <w:adjustRightInd w:val="0"/>
              <w:rPr>
                <w:rFonts w:ascii="Calibri" w:hAnsi="Calibri"/>
                <w:b/>
              </w:rPr>
            </w:pPr>
            <w:r w:rsidRPr="00210A9B">
              <w:rPr>
                <w:rFonts w:ascii="Calibri" w:hAnsi="Calibri"/>
                <w:b/>
              </w:rPr>
              <w:t>Datum aanvang en looptijd</w:t>
            </w:r>
          </w:p>
          <w:p w14:paraId="50E7308A" w14:textId="77777777" w:rsidR="001852C6" w:rsidRPr="00210A9B" w:rsidRDefault="001852C6" w:rsidP="001852C6">
            <w:pPr>
              <w:autoSpaceDE w:val="0"/>
              <w:autoSpaceDN w:val="0"/>
              <w:adjustRightInd w:val="0"/>
              <w:rPr>
                <w:rFonts w:ascii="Calibri" w:hAnsi="Calibri"/>
                <w:b/>
              </w:rPr>
            </w:pPr>
            <w:r>
              <w:rPr>
                <w:rFonts w:ascii="Calibri" w:hAnsi="Calibri"/>
                <w:b/>
              </w:rPr>
              <w:t>contract Leveringen en Diensten</w:t>
            </w:r>
          </w:p>
          <w:p w14:paraId="503DF9EB" w14:textId="77777777" w:rsidR="001852C6" w:rsidRPr="00210A9B" w:rsidRDefault="001852C6" w:rsidP="001852C6">
            <w:pPr>
              <w:autoSpaceDE w:val="0"/>
              <w:autoSpaceDN w:val="0"/>
              <w:adjustRightInd w:val="0"/>
              <w:rPr>
                <w:rFonts w:ascii="Calibri" w:hAnsi="Calibri"/>
                <w:b/>
              </w:rPr>
            </w:pPr>
          </w:p>
        </w:tc>
        <w:tc>
          <w:tcPr>
            <w:tcW w:w="6019" w:type="dxa"/>
          </w:tcPr>
          <w:p w14:paraId="74A999C3" w14:textId="77777777" w:rsidR="001852C6" w:rsidRPr="00210A9B" w:rsidRDefault="001852C6" w:rsidP="001852C6">
            <w:pPr>
              <w:autoSpaceDE w:val="0"/>
              <w:autoSpaceDN w:val="0"/>
              <w:adjustRightInd w:val="0"/>
              <w:rPr>
                <w:rFonts w:ascii="Calibri" w:hAnsi="Calibri"/>
                <w:b/>
              </w:rPr>
            </w:pPr>
          </w:p>
        </w:tc>
      </w:tr>
      <w:tr w:rsidR="001852C6" w:rsidRPr="00210A9B" w14:paraId="1F1F63C8" w14:textId="77777777" w:rsidTr="001852C6">
        <w:tc>
          <w:tcPr>
            <w:tcW w:w="3043" w:type="dxa"/>
          </w:tcPr>
          <w:p w14:paraId="3518C0D0" w14:textId="77777777" w:rsidR="001852C6" w:rsidRPr="00210A9B" w:rsidRDefault="001852C6" w:rsidP="001852C6">
            <w:pPr>
              <w:autoSpaceDE w:val="0"/>
              <w:autoSpaceDN w:val="0"/>
              <w:adjustRightInd w:val="0"/>
              <w:rPr>
                <w:rFonts w:ascii="Calibri" w:hAnsi="Calibri"/>
                <w:b/>
              </w:rPr>
            </w:pPr>
            <w:r w:rsidRPr="00210A9B">
              <w:rPr>
                <w:rFonts w:ascii="Calibri" w:hAnsi="Calibri"/>
                <w:b/>
              </w:rPr>
              <w:t>Contractwaarde (per jaar)</w:t>
            </w:r>
          </w:p>
          <w:p w14:paraId="11A9AF73" w14:textId="77777777" w:rsidR="001852C6" w:rsidRPr="00210A9B" w:rsidRDefault="001852C6" w:rsidP="001852C6">
            <w:pPr>
              <w:autoSpaceDE w:val="0"/>
              <w:autoSpaceDN w:val="0"/>
              <w:adjustRightInd w:val="0"/>
              <w:rPr>
                <w:rFonts w:ascii="Calibri" w:hAnsi="Calibri"/>
                <w:b/>
              </w:rPr>
            </w:pPr>
          </w:p>
        </w:tc>
        <w:tc>
          <w:tcPr>
            <w:tcW w:w="6019" w:type="dxa"/>
          </w:tcPr>
          <w:p w14:paraId="35BC97FC" w14:textId="77777777" w:rsidR="001852C6" w:rsidRPr="00210A9B" w:rsidRDefault="001852C6" w:rsidP="001852C6">
            <w:pPr>
              <w:autoSpaceDE w:val="0"/>
              <w:autoSpaceDN w:val="0"/>
              <w:adjustRightInd w:val="0"/>
              <w:rPr>
                <w:rFonts w:ascii="Calibri" w:hAnsi="Calibri"/>
                <w:b/>
              </w:rPr>
            </w:pPr>
          </w:p>
        </w:tc>
      </w:tr>
      <w:tr w:rsidR="001852C6" w:rsidRPr="00210A9B" w14:paraId="3A0EE81A" w14:textId="77777777" w:rsidTr="001852C6">
        <w:tc>
          <w:tcPr>
            <w:tcW w:w="3043" w:type="dxa"/>
          </w:tcPr>
          <w:p w14:paraId="1243C334" w14:textId="77777777" w:rsidR="001852C6" w:rsidRPr="00210A9B" w:rsidRDefault="001852C6" w:rsidP="001852C6">
            <w:pPr>
              <w:autoSpaceDE w:val="0"/>
              <w:autoSpaceDN w:val="0"/>
              <w:adjustRightInd w:val="0"/>
              <w:rPr>
                <w:rFonts w:ascii="Calibri" w:hAnsi="Calibri"/>
                <w:b/>
              </w:rPr>
            </w:pPr>
            <w:r w:rsidRPr="00210A9B">
              <w:rPr>
                <w:rFonts w:ascii="Calibri" w:hAnsi="Calibri"/>
                <w:b/>
              </w:rPr>
              <w:t>Beschrijving van de</w:t>
            </w:r>
          </w:p>
          <w:p w14:paraId="4CA469AC" w14:textId="77777777" w:rsidR="001852C6" w:rsidRDefault="001852C6" w:rsidP="001852C6">
            <w:pPr>
              <w:autoSpaceDE w:val="0"/>
              <w:autoSpaceDN w:val="0"/>
              <w:adjustRightInd w:val="0"/>
              <w:rPr>
                <w:rFonts w:ascii="Calibri" w:hAnsi="Calibri"/>
                <w:b/>
              </w:rPr>
            </w:pPr>
            <w:r>
              <w:rPr>
                <w:rFonts w:ascii="Calibri" w:hAnsi="Calibri"/>
                <w:b/>
              </w:rPr>
              <w:t>Leveringen</w:t>
            </w:r>
            <w:r w:rsidRPr="00210A9B">
              <w:rPr>
                <w:rFonts w:ascii="Calibri" w:hAnsi="Calibri"/>
                <w:b/>
              </w:rPr>
              <w:t xml:space="preserve"> </w:t>
            </w:r>
            <w:r>
              <w:rPr>
                <w:rFonts w:ascii="Calibri" w:hAnsi="Calibri"/>
                <w:b/>
              </w:rPr>
              <w:t>en/of Diensten</w:t>
            </w:r>
          </w:p>
          <w:p w14:paraId="5A76C5C6" w14:textId="77777777" w:rsidR="001852C6" w:rsidRDefault="001852C6" w:rsidP="001852C6">
            <w:pPr>
              <w:autoSpaceDE w:val="0"/>
              <w:autoSpaceDN w:val="0"/>
              <w:adjustRightInd w:val="0"/>
              <w:rPr>
                <w:rFonts w:ascii="Calibri" w:hAnsi="Calibri"/>
                <w:b/>
              </w:rPr>
            </w:pPr>
          </w:p>
          <w:p w14:paraId="198E120D" w14:textId="77777777" w:rsidR="001852C6" w:rsidRDefault="001852C6" w:rsidP="001852C6">
            <w:pPr>
              <w:autoSpaceDE w:val="0"/>
              <w:autoSpaceDN w:val="0"/>
              <w:adjustRightInd w:val="0"/>
              <w:rPr>
                <w:rFonts w:ascii="Calibri" w:hAnsi="Calibri"/>
                <w:b/>
              </w:rPr>
            </w:pPr>
          </w:p>
          <w:p w14:paraId="7A573D62" w14:textId="77777777" w:rsidR="001852C6" w:rsidRDefault="001852C6" w:rsidP="001852C6">
            <w:pPr>
              <w:autoSpaceDE w:val="0"/>
              <w:autoSpaceDN w:val="0"/>
              <w:adjustRightInd w:val="0"/>
              <w:rPr>
                <w:rFonts w:ascii="Calibri" w:hAnsi="Calibri"/>
                <w:b/>
              </w:rPr>
            </w:pPr>
          </w:p>
          <w:p w14:paraId="7FDACF6F" w14:textId="77777777" w:rsidR="001852C6" w:rsidRPr="00210A9B" w:rsidRDefault="001852C6" w:rsidP="001852C6">
            <w:pPr>
              <w:autoSpaceDE w:val="0"/>
              <w:autoSpaceDN w:val="0"/>
              <w:adjustRightInd w:val="0"/>
              <w:rPr>
                <w:rFonts w:ascii="Calibri" w:hAnsi="Calibri"/>
                <w:b/>
              </w:rPr>
            </w:pPr>
          </w:p>
        </w:tc>
        <w:tc>
          <w:tcPr>
            <w:tcW w:w="6019" w:type="dxa"/>
          </w:tcPr>
          <w:p w14:paraId="0854D8D4" w14:textId="77777777" w:rsidR="001852C6" w:rsidRPr="00210A9B" w:rsidRDefault="001852C6" w:rsidP="001852C6">
            <w:pPr>
              <w:rPr>
                <w:rFonts w:ascii="Calibri" w:hAnsi="Calibri"/>
                <w:b/>
              </w:rPr>
            </w:pPr>
          </w:p>
        </w:tc>
      </w:tr>
    </w:tbl>
    <w:p w14:paraId="68EAF1ED" w14:textId="77777777" w:rsidR="009A0EC1" w:rsidRPr="00210A9B" w:rsidRDefault="009A0EC1" w:rsidP="009A0EC1">
      <w:pPr>
        <w:tabs>
          <w:tab w:val="left" w:pos="0"/>
        </w:tabs>
        <w:rPr>
          <w:rFonts w:ascii="Calibri" w:hAnsi="Calibri"/>
          <w:b/>
        </w:rPr>
      </w:pPr>
    </w:p>
    <w:p w14:paraId="1850120D" w14:textId="27CA5713" w:rsidR="009A0EC1" w:rsidRPr="00210A9B" w:rsidRDefault="009A0EC1" w:rsidP="009A0EC1">
      <w:pPr>
        <w:rPr>
          <w:rFonts w:ascii="Calibri" w:hAnsi="Calibri"/>
        </w:rPr>
      </w:pPr>
      <w:bookmarkStart w:id="0" w:name="_Toc221095174"/>
      <w:bookmarkStart w:id="1" w:name="_Toc228067968"/>
      <w:r>
        <w:rPr>
          <w:rFonts w:ascii="Calibri" w:hAnsi="Calibri"/>
        </w:rPr>
        <w:lastRenderedPageBreak/>
        <w:t xml:space="preserve">ONDERSTAANDE </w:t>
      </w:r>
      <w:r w:rsidR="007119A2">
        <w:rPr>
          <w:rFonts w:ascii="Calibri" w:hAnsi="Calibri"/>
        </w:rPr>
        <w:t xml:space="preserve">VELDEN </w:t>
      </w:r>
      <w:r w:rsidR="003505A4">
        <w:rPr>
          <w:rFonts w:ascii="Calibri" w:hAnsi="Calibri"/>
        </w:rPr>
        <w:t xml:space="preserve">DIENEN TE WORDEN </w:t>
      </w:r>
      <w:r w:rsidR="007119A2">
        <w:rPr>
          <w:rFonts w:ascii="Calibri" w:hAnsi="Calibri"/>
        </w:rPr>
        <w:t>IN</w:t>
      </w:r>
      <w:r w:rsidR="003505A4">
        <w:rPr>
          <w:rFonts w:ascii="Calibri" w:hAnsi="Calibri"/>
        </w:rPr>
        <w:t>GE</w:t>
      </w:r>
      <w:r w:rsidRPr="00210A9B">
        <w:rPr>
          <w:rFonts w:ascii="Calibri" w:hAnsi="Calibri"/>
        </w:rPr>
        <w:t>VUL</w:t>
      </w:r>
      <w:r w:rsidR="003505A4">
        <w:rPr>
          <w:rFonts w:ascii="Calibri" w:hAnsi="Calibri"/>
        </w:rPr>
        <w:t>D</w:t>
      </w:r>
      <w:r w:rsidRPr="00210A9B">
        <w:rPr>
          <w:rFonts w:ascii="Calibri" w:hAnsi="Calibri"/>
        </w:rPr>
        <w:t xml:space="preserve"> EN ONDERTEKEN</w:t>
      </w:r>
      <w:r w:rsidR="003505A4">
        <w:rPr>
          <w:rFonts w:ascii="Calibri" w:hAnsi="Calibri"/>
        </w:rPr>
        <w:t>D</w:t>
      </w:r>
      <w:r w:rsidRPr="00210A9B">
        <w:rPr>
          <w:rFonts w:ascii="Calibri" w:hAnsi="Calibri"/>
        </w:rPr>
        <w:t xml:space="preserve"> DOOR </w:t>
      </w:r>
      <w:r w:rsidR="007119A2">
        <w:rPr>
          <w:rFonts w:ascii="Calibri" w:hAnsi="Calibri"/>
        </w:rPr>
        <w:t>RELEVANTE E</w:t>
      </w:r>
      <w:r w:rsidR="003505A4">
        <w:rPr>
          <w:rFonts w:ascii="Calibri" w:hAnsi="Calibri"/>
        </w:rPr>
        <w:t>N</w:t>
      </w:r>
      <w:r w:rsidR="007119A2">
        <w:rPr>
          <w:rFonts w:ascii="Calibri" w:hAnsi="Calibri"/>
        </w:rPr>
        <w:t>/O</w:t>
      </w:r>
      <w:r w:rsidR="003505A4">
        <w:rPr>
          <w:rFonts w:ascii="Calibri" w:hAnsi="Calibri"/>
        </w:rPr>
        <w:t xml:space="preserve">F </w:t>
      </w:r>
      <w:r w:rsidR="007119A2">
        <w:rPr>
          <w:rFonts w:ascii="Calibri" w:hAnsi="Calibri"/>
        </w:rPr>
        <w:t>BEVOEGDE</w:t>
      </w:r>
      <w:r w:rsidR="003505A4">
        <w:rPr>
          <w:rFonts w:ascii="Calibri" w:hAnsi="Calibri"/>
        </w:rPr>
        <w:t xml:space="preserve"> </w:t>
      </w:r>
      <w:r w:rsidR="0034587D">
        <w:rPr>
          <w:rFonts w:ascii="Calibri" w:hAnsi="Calibri"/>
        </w:rPr>
        <w:t>/</w:t>
      </w:r>
      <w:r w:rsidR="003505A4">
        <w:rPr>
          <w:rFonts w:ascii="Calibri" w:hAnsi="Calibri"/>
        </w:rPr>
        <w:t xml:space="preserve"> </w:t>
      </w:r>
      <w:r w:rsidR="0034587D">
        <w:rPr>
          <w:rFonts w:ascii="Calibri" w:hAnsi="Calibri"/>
        </w:rPr>
        <w:t>GEVOLMACHTIGDE</w:t>
      </w:r>
      <w:r w:rsidR="007119A2">
        <w:rPr>
          <w:rFonts w:ascii="Calibri" w:hAnsi="Calibri"/>
        </w:rPr>
        <w:t xml:space="preserve"> FUNCTIONARIS VAN </w:t>
      </w:r>
      <w:r w:rsidRPr="00210A9B">
        <w:rPr>
          <w:rFonts w:ascii="Calibri" w:hAnsi="Calibri"/>
        </w:rPr>
        <w:t xml:space="preserve">DE </w:t>
      </w:r>
      <w:r w:rsidR="0034587D">
        <w:rPr>
          <w:rFonts w:ascii="Calibri" w:hAnsi="Calibri"/>
        </w:rPr>
        <w:t>ORGANISATIE ZOALS HIERBOVEN BESCHREVEN</w:t>
      </w:r>
      <w:bookmarkEnd w:id="0"/>
      <w:bookmarkEnd w:id="1"/>
      <w:r w:rsidR="003505A4">
        <w:rPr>
          <w:rFonts w:ascii="Calibri" w:hAnsi="Calibri"/>
        </w:rPr>
        <w:t>:</w:t>
      </w:r>
    </w:p>
    <w:p w14:paraId="52D1475A" w14:textId="77777777" w:rsidR="009A0EC1" w:rsidRPr="00210A9B" w:rsidRDefault="009A0EC1" w:rsidP="009A0EC1">
      <w:pPr>
        <w:rPr>
          <w:rFonts w:ascii="Calibri" w:hAnsi="Calibri"/>
        </w:rPr>
      </w:pPr>
    </w:p>
    <w:p w14:paraId="41AB1E3D" w14:textId="77777777" w:rsidR="009A0EC1" w:rsidRPr="00210A9B" w:rsidRDefault="00372266" w:rsidP="009A0EC1">
      <w:pPr>
        <w:tabs>
          <w:tab w:val="left" w:pos="0"/>
        </w:tabs>
        <w:rPr>
          <w:rFonts w:ascii="Calibri" w:hAnsi="Calibri"/>
        </w:rPr>
      </w:pPr>
      <w:bookmarkStart w:id="2" w:name="_Toc221095175"/>
      <w:bookmarkStart w:id="3" w:name="_Toc228067969"/>
      <w:bookmarkStart w:id="4" w:name="_Toc231353550"/>
      <w:r>
        <w:rPr>
          <w:rFonts w:ascii="Calibri" w:hAnsi="Calibri"/>
        </w:rPr>
        <w:t xml:space="preserve">Ondergetekende </w:t>
      </w:r>
      <w:r w:rsidR="009A0EC1" w:rsidRPr="00210A9B">
        <w:rPr>
          <w:rFonts w:ascii="Calibri" w:hAnsi="Calibri"/>
        </w:rPr>
        <w:t xml:space="preserve"> verklaa</w:t>
      </w:r>
      <w:r>
        <w:rPr>
          <w:rFonts w:ascii="Calibri" w:hAnsi="Calibri"/>
        </w:rPr>
        <w:t>rt dat de opdracht zoals hierboven beschreven door …………………………………………….(naam I</w:t>
      </w:r>
      <w:r w:rsidR="009A0EC1" w:rsidRPr="00210A9B">
        <w:rPr>
          <w:rFonts w:ascii="Calibri" w:hAnsi="Calibri"/>
        </w:rPr>
        <w:t>nschrijver</w:t>
      </w:r>
      <w:r>
        <w:rPr>
          <w:rFonts w:ascii="Calibri" w:hAnsi="Calibri"/>
        </w:rPr>
        <w:t xml:space="preserve">) </w:t>
      </w:r>
      <w:r w:rsidRPr="00210A9B">
        <w:rPr>
          <w:rFonts w:ascii="Calibri" w:hAnsi="Calibri"/>
        </w:rPr>
        <w:t xml:space="preserve">naar </w:t>
      </w:r>
      <w:r>
        <w:rPr>
          <w:rFonts w:ascii="Calibri" w:hAnsi="Calibri"/>
        </w:rPr>
        <w:t xml:space="preserve">behoren </w:t>
      </w:r>
      <w:r w:rsidR="003505A4">
        <w:rPr>
          <w:rFonts w:ascii="Calibri" w:hAnsi="Calibri"/>
        </w:rPr>
        <w:t>is</w:t>
      </w:r>
      <w:r>
        <w:rPr>
          <w:rFonts w:ascii="Calibri" w:hAnsi="Calibri"/>
        </w:rPr>
        <w:t xml:space="preserve"> uitgevoerd.</w:t>
      </w:r>
    </w:p>
    <w:p w14:paraId="5CB3DC21" w14:textId="77777777" w:rsidR="009A0EC1" w:rsidRPr="00210A9B" w:rsidRDefault="009A0EC1" w:rsidP="009A0EC1">
      <w:pPr>
        <w:tabs>
          <w:tab w:val="left" w:pos="0"/>
        </w:tabs>
        <w:rPr>
          <w:rFonts w:ascii="Calibri" w:hAnsi="Calibri"/>
        </w:rPr>
      </w:pPr>
    </w:p>
    <w:p w14:paraId="7B10D33F" w14:textId="77777777" w:rsidR="009A0EC1" w:rsidRDefault="009A0EC1" w:rsidP="009A0EC1">
      <w:pPr>
        <w:tabs>
          <w:tab w:val="left" w:pos="0"/>
        </w:tabs>
        <w:rPr>
          <w:rFonts w:ascii="Calibri" w:hAnsi="Calibri"/>
        </w:rPr>
      </w:pPr>
      <w:r w:rsidRPr="00210A9B">
        <w:rPr>
          <w:rFonts w:ascii="Calibri" w:hAnsi="Calibri"/>
        </w:rPr>
        <w:t>Ten aan</w:t>
      </w:r>
      <w:r>
        <w:rPr>
          <w:rFonts w:ascii="Calibri" w:hAnsi="Calibri"/>
        </w:rPr>
        <w:t>zien van de uitgevoerde Leveringen</w:t>
      </w:r>
      <w:r w:rsidRPr="00210A9B">
        <w:rPr>
          <w:rFonts w:ascii="Calibri" w:hAnsi="Calibri"/>
        </w:rPr>
        <w:t xml:space="preserve"> </w:t>
      </w:r>
      <w:r w:rsidR="0034587D">
        <w:rPr>
          <w:rFonts w:ascii="Calibri" w:hAnsi="Calibri"/>
        </w:rPr>
        <w:t xml:space="preserve">en/of Diensten </w:t>
      </w:r>
      <w:r w:rsidRPr="00210A9B">
        <w:rPr>
          <w:rFonts w:ascii="Calibri" w:hAnsi="Calibri"/>
        </w:rPr>
        <w:t>zijn de navolgende bijzonderheden te noemen:</w:t>
      </w:r>
      <w:bookmarkEnd w:id="2"/>
      <w:bookmarkEnd w:id="3"/>
      <w:bookmarkEnd w:id="4"/>
    </w:p>
    <w:p w14:paraId="4F85225B" w14:textId="77777777" w:rsidR="009A0EC1" w:rsidRPr="00FB0972" w:rsidRDefault="009A0EC1" w:rsidP="009A0EC1">
      <w:pPr>
        <w:rPr>
          <w:rFonts w:ascii="Calibri" w:hAnsi="Calibri"/>
          <w:i/>
        </w:rPr>
      </w:pPr>
      <w:r>
        <w:rPr>
          <w:rFonts w:ascii="Calibri" w:hAnsi="Calibri"/>
          <w:i/>
        </w:rPr>
        <w:t>[enkel i</w:t>
      </w:r>
      <w:r w:rsidRPr="00FB0972">
        <w:rPr>
          <w:rFonts w:ascii="Calibri" w:hAnsi="Calibri"/>
          <w:i/>
        </w:rPr>
        <w:t>n te vullen indien er bijzonderheden zijn</w:t>
      </w:r>
      <w:r w:rsidR="0034587D">
        <w:rPr>
          <w:rFonts w:ascii="Calibri" w:hAnsi="Calibri"/>
          <w:i/>
        </w:rPr>
        <w:t xml:space="preserve"> en enkel door </w:t>
      </w:r>
      <w:r w:rsidR="003505A4">
        <w:rPr>
          <w:rFonts w:ascii="Calibri" w:hAnsi="Calibri"/>
          <w:i/>
        </w:rPr>
        <w:t>ondertekenaar van dit document</w:t>
      </w:r>
      <w:r w:rsidRPr="00FB0972">
        <w:rPr>
          <w:rFonts w:ascii="Calibri" w:hAnsi="Calibri"/>
          <w:i/>
        </w:rPr>
        <w:t>]</w:t>
      </w:r>
    </w:p>
    <w:p w14:paraId="4183CA4F" w14:textId="77777777" w:rsidR="009A0EC1" w:rsidRDefault="009A0EC1" w:rsidP="009A0EC1">
      <w:pPr>
        <w:rPr>
          <w:rFonts w:ascii="Calibri" w:hAnsi="Calibri"/>
        </w:rPr>
      </w:pPr>
    </w:p>
    <w:p w14:paraId="77F51CF3" w14:textId="77777777" w:rsidR="009A0EC1" w:rsidRDefault="009A0EC1" w:rsidP="009A0EC1">
      <w:pPr>
        <w:rPr>
          <w:rFonts w:ascii="Calibri" w:hAnsi="Calibri"/>
        </w:rPr>
      </w:pPr>
    </w:p>
    <w:p w14:paraId="116497D5" w14:textId="77777777" w:rsidR="009A0EC1" w:rsidRDefault="009A0EC1" w:rsidP="009A0EC1">
      <w:pPr>
        <w:rPr>
          <w:rFonts w:ascii="Calibri" w:hAnsi="Calibri"/>
        </w:rPr>
      </w:pPr>
    </w:p>
    <w:p w14:paraId="5B217C1A" w14:textId="77777777" w:rsidR="009A0EC1" w:rsidRPr="00210A9B" w:rsidRDefault="009A0EC1" w:rsidP="009A0EC1">
      <w:pPr>
        <w:tabs>
          <w:tab w:val="left" w:pos="0"/>
        </w:tabs>
        <w:rPr>
          <w:rFonts w:ascii="Calibri" w:hAnsi="Calibri"/>
        </w:rPr>
      </w:pPr>
      <w:r w:rsidRPr="00210A9B">
        <w:rPr>
          <w:rFonts w:ascii="Calibri" w:hAnsi="Calibri"/>
        </w:rPr>
        <w:t>A</w:t>
      </w:r>
      <w:r w:rsidR="0034587D">
        <w:rPr>
          <w:rFonts w:ascii="Calibri" w:hAnsi="Calibri"/>
        </w:rPr>
        <w:t xml:space="preserve">ldus naar waarheid ondertekend op  d.d. </w:t>
      </w:r>
      <w:r w:rsidRPr="00210A9B">
        <w:rPr>
          <w:rFonts w:ascii="Calibri" w:hAnsi="Calibri"/>
        </w:rPr>
        <w:t>……………………………</w:t>
      </w:r>
      <w:r w:rsidR="0034587D">
        <w:rPr>
          <w:rFonts w:ascii="Calibri" w:hAnsi="Calibri"/>
        </w:rPr>
        <w:t>………</w:t>
      </w:r>
      <w:r w:rsidRPr="00210A9B">
        <w:rPr>
          <w:rFonts w:ascii="Calibri" w:hAnsi="Calibri"/>
        </w:rPr>
        <w:t xml:space="preserve"> </w:t>
      </w:r>
      <w:r w:rsidR="00372266">
        <w:rPr>
          <w:rFonts w:ascii="Calibri" w:hAnsi="Calibri"/>
        </w:rPr>
        <w:t>(datum)</w:t>
      </w:r>
      <w:r w:rsidRPr="00210A9B">
        <w:rPr>
          <w:rFonts w:ascii="Calibri" w:hAnsi="Calibri"/>
        </w:rPr>
        <w:t>, te ……</w:t>
      </w:r>
      <w:r w:rsidR="0034587D">
        <w:rPr>
          <w:rFonts w:ascii="Calibri" w:hAnsi="Calibri"/>
        </w:rPr>
        <w:t>………….</w:t>
      </w:r>
      <w:r w:rsidRPr="00210A9B">
        <w:rPr>
          <w:rFonts w:ascii="Calibri" w:hAnsi="Calibri"/>
        </w:rPr>
        <w:t>………………………….(plaats),</w:t>
      </w:r>
    </w:p>
    <w:p w14:paraId="2EA2D45A" w14:textId="77777777" w:rsidR="009A0EC1" w:rsidRPr="00210A9B" w:rsidRDefault="009A0EC1" w:rsidP="009A0EC1">
      <w:pPr>
        <w:tabs>
          <w:tab w:val="left" w:pos="0"/>
        </w:tabs>
        <w:rPr>
          <w:rFonts w:ascii="Calibri" w:hAnsi="Calibri"/>
        </w:rPr>
      </w:pPr>
    </w:p>
    <w:p w14:paraId="37B9518B" w14:textId="77777777" w:rsidR="0034587D" w:rsidRDefault="0034587D" w:rsidP="0034587D">
      <w:pPr>
        <w:tabs>
          <w:tab w:val="left" w:pos="0"/>
        </w:tabs>
        <w:rPr>
          <w:rFonts w:ascii="Calibri" w:hAnsi="Calibri"/>
        </w:rPr>
      </w:pPr>
    </w:p>
    <w:p w14:paraId="5B7A1AF6" w14:textId="77777777" w:rsidR="0034587D" w:rsidRDefault="009A0EC1" w:rsidP="0034587D">
      <w:pPr>
        <w:tabs>
          <w:tab w:val="left" w:pos="0"/>
        </w:tabs>
        <w:rPr>
          <w:rFonts w:ascii="Calibri" w:hAnsi="Calibri"/>
        </w:rPr>
      </w:pPr>
      <w:r w:rsidRPr="00210A9B">
        <w:rPr>
          <w:rFonts w:ascii="Calibri" w:hAnsi="Calibri"/>
        </w:rPr>
        <w:t>Door …………………………………………………………</w:t>
      </w:r>
      <w:r w:rsidR="0034587D">
        <w:rPr>
          <w:rFonts w:ascii="Calibri" w:hAnsi="Calibri"/>
        </w:rPr>
        <w:t xml:space="preserve"> </w:t>
      </w:r>
      <w:r w:rsidRPr="00210A9B">
        <w:rPr>
          <w:rFonts w:ascii="Calibri" w:hAnsi="Calibri"/>
        </w:rPr>
        <w:t>(</w:t>
      </w:r>
      <w:r w:rsidR="0034587D">
        <w:rPr>
          <w:rFonts w:ascii="Calibri" w:hAnsi="Calibri"/>
        </w:rPr>
        <w:t>naam functionaris/</w:t>
      </w:r>
      <w:r w:rsidRPr="00210A9B">
        <w:rPr>
          <w:rFonts w:ascii="Calibri" w:hAnsi="Calibri"/>
        </w:rPr>
        <w:t xml:space="preserve">gevolmachtigde) </w:t>
      </w:r>
      <w:r w:rsidR="0034587D">
        <w:rPr>
          <w:rFonts w:ascii="Calibri" w:hAnsi="Calibri"/>
        </w:rPr>
        <w:t xml:space="preserve">in de functie van </w:t>
      </w:r>
    </w:p>
    <w:p w14:paraId="7669248F" w14:textId="77777777" w:rsidR="0034587D" w:rsidRDefault="0034587D" w:rsidP="0034587D">
      <w:pPr>
        <w:tabs>
          <w:tab w:val="left" w:pos="0"/>
        </w:tabs>
        <w:rPr>
          <w:rFonts w:ascii="Calibri" w:hAnsi="Calibri"/>
        </w:rPr>
      </w:pPr>
    </w:p>
    <w:p w14:paraId="3AAC6FF2" w14:textId="77777777" w:rsidR="0034587D" w:rsidRDefault="0034587D" w:rsidP="0034587D">
      <w:pPr>
        <w:tabs>
          <w:tab w:val="left" w:pos="0"/>
        </w:tabs>
        <w:rPr>
          <w:rFonts w:ascii="Calibri" w:hAnsi="Calibri"/>
        </w:rPr>
      </w:pPr>
      <w:r>
        <w:rPr>
          <w:rFonts w:ascii="Calibri" w:hAnsi="Calibri"/>
        </w:rPr>
        <w:t xml:space="preserve">………………………………………………………………….. bij de </w:t>
      </w:r>
      <w:r w:rsidR="00372266">
        <w:rPr>
          <w:rFonts w:ascii="Calibri" w:hAnsi="Calibri"/>
        </w:rPr>
        <w:t>organisatie/</w:t>
      </w:r>
      <w:r w:rsidR="009A0EC1" w:rsidRPr="00210A9B">
        <w:rPr>
          <w:rFonts w:ascii="Calibri" w:hAnsi="Calibri"/>
        </w:rPr>
        <w:t>bedrijf</w:t>
      </w:r>
      <w:r w:rsidR="00372266">
        <w:rPr>
          <w:rFonts w:ascii="Calibri" w:hAnsi="Calibri"/>
        </w:rPr>
        <w:t xml:space="preserve"> </w:t>
      </w:r>
      <w:r>
        <w:rPr>
          <w:rFonts w:ascii="Calibri" w:hAnsi="Calibri"/>
        </w:rPr>
        <w:t xml:space="preserve">zoals hierboven genoemd en </w:t>
      </w:r>
      <w:r w:rsidR="00372266">
        <w:rPr>
          <w:rFonts w:ascii="Calibri" w:hAnsi="Calibri"/>
        </w:rPr>
        <w:t xml:space="preserve">waar referentie-opdracht voor </w:t>
      </w:r>
    </w:p>
    <w:p w14:paraId="044F6345" w14:textId="77777777" w:rsidR="0034587D" w:rsidRDefault="0034587D" w:rsidP="0034587D">
      <w:pPr>
        <w:tabs>
          <w:tab w:val="left" w:pos="0"/>
        </w:tabs>
        <w:rPr>
          <w:rFonts w:ascii="Calibri" w:hAnsi="Calibri"/>
        </w:rPr>
      </w:pPr>
    </w:p>
    <w:p w14:paraId="74A00510" w14:textId="77777777" w:rsidR="009A0EC1" w:rsidRPr="00210A9B" w:rsidRDefault="00372266" w:rsidP="0034587D">
      <w:pPr>
        <w:tabs>
          <w:tab w:val="left" w:pos="0"/>
        </w:tabs>
        <w:rPr>
          <w:rFonts w:ascii="Calibri" w:hAnsi="Calibri"/>
        </w:rPr>
      </w:pPr>
      <w:r>
        <w:rPr>
          <w:rFonts w:ascii="Calibri" w:hAnsi="Calibri"/>
        </w:rPr>
        <w:t>is uitgevoerd</w:t>
      </w:r>
      <w:r w:rsidR="0034587D">
        <w:rPr>
          <w:rFonts w:ascii="Calibri" w:hAnsi="Calibri"/>
        </w:rPr>
        <w:t>.</w:t>
      </w:r>
    </w:p>
    <w:p w14:paraId="39EF1D17" w14:textId="77777777" w:rsidR="009A0EC1" w:rsidRDefault="009A0EC1" w:rsidP="009A0EC1">
      <w:pPr>
        <w:rPr>
          <w:rFonts w:ascii="Calibri" w:hAnsi="Calibri"/>
        </w:rPr>
      </w:pPr>
    </w:p>
    <w:p w14:paraId="253BD2F3" w14:textId="77777777" w:rsidR="0034587D" w:rsidRDefault="0034587D" w:rsidP="009A0EC1">
      <w:pPr>
        <w:rPr>
          <w:rFonts w:ascii="Calibri" w:hAnsi="Calibri"/>
        </w:rPr>
      </w:pPr>
      <w:bookmarkStart w:id="5" w:name="_Toc221095176"/>
    </w:p>
    <w:p w14:paraId="031874B8" w14:textId="77777777" w:rsidR="009A0EC1" w:rsidRPr="00BD6160" w:rsidRDefault="009A0EC1" w:rsidP="009A0EC1">
      <w:pPr>
        <w:rPr>
          <w:rFonts w:ascii="Calibri" w:hAnsi="Calibri" w:cs="Arial"/>
        </w:rPr>
      </w:pPr>
      <w:r w:rsidRPr="00210A9B">
        <w:rPr>
          <w:rFonts w:ascii="Calibri" w:hAnsi="Calibri"/>
        </w:rPr>
        <w:t xml:space="preserve"> ………………………………………………</w:t>
      </w:r>
      <w:bookmarkEnd w:id="5"/>
      <w:r w:rsidR="0034587D">
        <w:rPr>
          <w:rFonts w:ascii="Calibri" w:hAnsi="Calibri"/>
        </w:rPr>
        <w:t xml:space="preserve"> </w:t>
      </w:r>
      <w:r w:rsidR="00372266" w:rsidRPr="00210A9B">
        <w:rPr>
          <w:rFonts w:ascii="Calibri" w:hAnsi="Calibri"/>
        </w:rPr>
        <w:t>(</w:t>
      </w:r>
      <w:r w:rsidR="0034587D">
        <w:rPr>
          <w:rFonts w:ascii="Calibri" w:hAnsi="Calibri"/>
        </w:rPr>
        <w:t>h</w:t>
      </w:r>
      <w:r w:rsidR="0034587D" w:rsidRPr="00210A9B">
        <w:rPr>
          <w:rFonts w:ascii="Calibri" w:hAnsi="Calibri"/>
        </w:rPr>
        <w:t>andtekening</w:t>
      </w:r>
      <w:r w:rsidR="0034587D">
        <w:rPr>
          <w:rFonts w:ascii="Calibri" w:hAnsi="Calibri"/>
        </w:rPr>
        <w:t xml:space="preserve"> </w:t>
      </w:r>
      <w:r w:rsidR="00807E8E">
        <w:rPr>
          <w:rFonts w:ascii="Calibri" w:hAnsi="Calibri"/>
        </w:rPr>
        <w:t>relevante functionaris</w:t>
      </w:r>
      <w:r w:rsidR="00807E8E" w:rsidRPr="00210A9B">
        <w:rPr>
          <w:rFonts w:ascii="Calibri" w:hAnsi="Calibri"/>
        </w:rPr>
        <w:t xml:space="preserve"> </w:t>
      </w:r>
      <w:r w:rsidR="00807E8E">
        <w:rPr>
          <w:rFonts w:ascii="Calibri" w:hAnsi="Calibri"/>
        </w:rPr>
        <w:t>en/of</w:t>
      </w:r>
      <w:r w:rsidR="00807E8E" w:rsidRPr="00807E8E">
        <w:rPr>
          <w:rFonts w:ascii="Calibri" w:hAnsi="Calibri"/>
        </w:rPr>
        <w:t xml:space="preserve"> </w:t>
      </w:r>
      <w:r w:rsidR="00807E8E" w:rsidRPr="00210A9B">
        <w:rPr>
          <w:rFonts w:ascii="Calibri" w:hAnsi="Calibri"/>
        </w:rPr>
        <w:t>gevolmachtigde</w:t>
      </w:r>
      <w:r w:rsidR="00807E8E">
        <w:rPr>
          <w:rFonts w:ascii="Calibri" w:hAnsi="Calibri"/>
        </w:rPr>
        <w:t xml:space="preserve"> van organisatie waar referentie-opdracht is uitgevoerd</w:t>
      </w:r>
      <w:r w:rsidR="00372266" w:rsidRPr="00210A9B">
        <w:rPr>
          <w:rFonts w:ascii="Calibri" w:hAnsi="Calibri"/>
        </w:rPr>
        <w:t>)</w:t>
      </w:r>
    </w:p>
    <w:p w14:paraId="5C427269" w14:textId="1214F4E3" w:rsidR="008242D7" w:rsidRDefault="008242D7">
      <w:pPr>
        <w:widowControl/>
        <w:spacing w:after="200" w:line="276" w:lineRule="auto"/>
      </w:pPr>
      <w:r>
        <w:br w:type="page"/>
      </w:r>
    </w:p>
    <w:p w14:paraId="1FC00BAD" w14:textId="24642951" w:rsidR="008242D7" w:rsidRDefault="008242D7" w:rsidP="008242D7">
      <w:pPr>
        <w:pStyle w:val="Kop1"/>
        <w:tabs>
          <w:tab w:val="left" w:pos="595"/>
        </w:tabs>
        <w:rPr>
          <w:rFonts w:ascii="Calibri" w:hAnsi="Calibri"/>
          <w:sz w:val="24"/>
          <w:szCs w:val="24"/>
        </w:rPr>
      </w:pPr>
    </w:p>
    <w:p w14:paraId="520CA449" w14:textId="77777777" w:rsidR="008242D7" w:rsidRDefault="008242D7" w:rsidP="008242D7">
      <w:pPr>
        <w:rPr>
          <w:rFonts w:ascii="Calibri" w:hAnsi="Calibri"/>
        </w:rPr>
      </w:pPr>
    </w:p>
    <w:p w14:paraId="000664A1" w14:textId="158C013E" w:rsidR="008242D7" w:rsidRDefault="008242D7" w:rsidP="00CD04B9">
      <w:pPr>
        <w:widowControl/>
        <w:spacing w:line="240" w:lineRule="auto"/>
        <w:rPr>
          <w:rFonts w:ascii="Calibri" w:hAnsi="Calibri"/>
          <w:sz w:val="24"/>
          <w:szCs w:val="24"/>
        </w:rPr>
      </w:pPr>
      <w:r w:rsidRPr="001454A4">
        <w:rPr>
          <w:rFonts w:ascii="Calibri" w:hAnsi="Calibri"/>
          <w:sz w:val="24"/>
          <w:szCs w:val="24"/>
        </w:rPr>
        <w:t xml:space="preserve">Bijlage </w:t>
      </w:r>
      <w:r w:rsidR="00031FB1">
        <w:rPr>
          <w:rFonts w:ascii="Calibri" w:hAnsi="Calibri"/>
          <w:sz w:val="24"/>
          <w:szCs w:val="24"/>
        </w:rPr>
        <w:t>3</w:t>
      </w:r>
      <w:r w:rsidRPr="001454A4">
        <w:rPr>
          <w:rFonts w:ascii="Calibri" w:hAnsi="Calibri"/>
          <w:sz w:val="24"/>
          <w:szCs w:val="24"/>
        </w:rPr>
        <w:t xml:space="preserve"> - Invulblad </w:t>
      </w:r>
      <w:r>
        <w:rPr>
          <w:rFonts w:ascii="Calibri" w:hAnsi="Calibri"/>
          <w:sz w:val="24"/>
          <w:szCs w:val="24"/>
        </w:rPr>
        <w:t>referentieverklaring</w:t>
      </w:r>
    </w:p>
    <w:p w14:paraId="104F128A" w14:textId="1E029104" w:rsidR="008242D7" w:rsidRPr="008242D7" w:rsidRDefault="008242D7" w:rsidP="008242D7">
      <w:pPr>
        <w:rPr>
          <w:b/>
          <w:bCs/>
          <w:lang w:eastAsia="en-US"/>
        </w:rPr>
      </w:pPr>
      <w:r w:rsidRPr="008242D7">
        <w:rPr>
          <w:b/>
          <w:bCs/>
          <w:lang w:eastAsia="en-US"/>
        </w:rPr>
        <w:t xml:space="preserve">Perceel </w:t>
      </w:r>
      <w:r>
        <w:rPr>
          <w:b/>
          <w:bCs/>
          <w:lang w:eastAsia="en-US"/>
        </w:rPr>
        <w:t>2</w:t>
      </w:r>
    </w:p>
    <w:p w14:paraId="4486E564" w14:textId="77777777" w:rsidR="008242D7" w:rsidRPr="00210A9B" w:rsidRDefault="008242D7" w:rsidP="008242D7">
      <w:pPr>
        <w:rPr>
          <w:rFonts w:ascii="Calibri" w:hAnsi="Calibri"/>
          <w:b/>
        </w:rPr>
      </w:pPr>
      <w:r w:rsidRPr="00210A9B">
        <w:rPr>
          <w:rFonts w:ascii="Calibri" w:hAnsi="Calibri"/>
          <w:b/>
        </w:rPr>
        <w:t xml:space="preserve">Inschrijver dient </w:t>
      </w:r>
      <w:r>
        <w:rPr>
          <w:rFonts w:ascii="Calibri" w:hAnsi="Calibri"/>
          <w:b/>
        </w:rPr>
        <w:t xml:space="preserve">dit formulier </w:t>
      </w:r>
      <w:r w:rsidRPr="00210A9B">
        <w:rPr>
          <w:rFonts w:ascii="Calibri" w:hAnsi="Calibri"/>
          <w:b/>
        </w:rPr>
        <w:t>te gebruiken voor het aanleveren van de referentie</w:t>
      </w:r>
      <w:r>
        <w:rPr>
          <w:rFonts w:ascii="Calibri" w:hAnsi="Calibri"/>
          <w:b/>
        </w:rPr>
        <w:t>(</w:t>
      </w:r>
      <w:r w:rsidRPr="00210A9B">
        <w:rPr>
          <w:rFonts w:ascii="Calibri" w:hAnsi="Calibri"/>
          <w:b/>
        </w:rPr>
        <w:t>s</w:t>
      </w:r>
      <w:r>
        <w:rPr>
          <w:rFonts w:ascii="Calibri" w:hAnsi="Calibri"/>
          <w:b/>
        </w:rPr>
        <w:t>) die toeziet/toezien op de kerncompetenties zoals opgenomen in de aanbestedingsdocumentatie</w:t>
      </w:r>
      <w:r w:rsidRPr="00210A9B">
        <w:rPr>
          <w:rFonts w:ascii="Calibri" w:hAnsi="Calibri"/>
          <w:b/>
        </w:rPr>
        <w:t xml:space="preserve">. </w:t>
      </w:r>
    </w:p>
    <w:p w14:paraId="061B09BD" w14:textId="77777777" w:rsidR="008242D7" w:rsidRPr="00210A9B" w:rsidRDefault="008242D7" w:rsidP="008242D7">
      <w:pPr>
        <w:rPr>
          <w:rFonts w:ascii="Calibri" w:hAnsi="Calibr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2"/>
        <w:gridCol w:w="6020"/>
      </w:tblGrid>
      <w:tr w:rsidR="008242D7" w:rsidRPr="00210A9B" w14:paraId="55E56984" w14:textId="77777777" w:rsidTr="009F4A5C">
        <w:tc>
          <w:tcPr>
            <w:tcW w:w="3085" w:type="dxa"/>
            <w:shd w:val="clear" w:color="auto" w:fill="D9D9D9" w:themeFill="background1" w:themeFillShade="D9"/>
          </w:tcPr>
          <w:p w14:paraId="0657DF6D" w14:textId="4F57014D" w:rsidR="008242D7" w:rsidRPr="00210A9B" w:rsidRDefault="00031FB1" w:rsidP="009F4A5C">
            <w:pPr>
              <w:autoSpaceDE w:val="0"/>
              <w:autoSpaceDN w:val="0"/>
              <w:adjustRightInd w:val="0"/>
              <w:rPr>
                <w:rFonts w:ascii="Calibri" w:hAnsi="Calibri"/>
                <w:b/>
              </w:rPr>
            </w:pPr>
            <w:r>
              <w:rPr>
                <w:rFonts w:ascii="Calibri" w:hAnsi="Calibri"/>
                <w:b/>
              </w:rPr>
              <w:t xml:space="preserve">Aankruisen waar de referentie op toeziet. </w:t>
            </w:r>
          </w:p>
          <w:p w14:paraId="742317E9" w14:textId="77777777" w:rsidR="008242D7" w:rsidRPr="00210A9B" w:rsidRDefault="008242D7" w:rsidP="009F4A5C">
            <w:pPr>
              <w:autoSpaceDE w:val="0"/>
              <w:autoSpaceDN w:val="0"/>
              <w:adjustRightInd w:val="0"/>
              <w:rPr>
                <w:rFonts w:ascii="Calibri" w:hAnsi="Calibri"/>
                <w:b/>
              </w:rPr>
            </w:pPr>
          </w:p>
        </w:tc>
        <w:tc>
          <w:tcPr>
            <w:tcW w:w="6127" w:type="dxa"/>
            <w:shd w:val="clear" w:color="auto" w:fill="D9D9D9" w:themeFill="background1" w:themeFillShade="D9"/>
          </w:tcPr>
          <w:p w14:paraId="28B6599D" w14:textId="241ED989" w:rsidR="00241813" w:rsidRDefault="00241813" w:rsidP="00241813">
            <w:pPr>
              <w:pStyle w:val="Lijstalinea"/>
              <w:numPr>
                <w:ilvl w:val="0"/>
                <w:numId w:val="1"/>
              </w:numPr>
              <w:ind w:left="384"/>
            </w:pPr>
            <w:r w:rsidRPr="00241813">
              <w:rPr>
                <w:rFonts w:ascii="Calibri" w:eastAsia="Calibri" w:hAnsi="Calibri" w:cs="Calibri"/>
                <w:color w:val="000000" w:themeColor="text1"/>
              </w:rPr>
              <w:t>Kerncompetentie 1: Glasbewassing</w:t>
            </w:r>
          </w:p>
          <w:p w14:paraId="76989667" w14:textId="77777777" w:rsidR="00241813" w:rsidRDefault="00241813" w:rsidP="00241813">
            <w:pPr>
              <w:ind w:left="384"/>
            </w:pPr>
            <w:r w:rsidRPr="763D5825">
              <w:rPr>
                <w:rFonts w:ascii="Calibri" w:eastAsia="Calibri" w:hAnsi="Calibri" w:cs="Calibri"/>
                <w:color w:val="000000" w:themeColor="text1"/>
              </w:rPr>
              <w:t>Inschrijver heeft</w:t>
            </w:r>
            <w:r w:rsidRPr="763D5825">
              <w:rPr>
                <w:rFonts w:ascii="Calibri" w:eastAsia="Calibri" w:hAnsi="Calibri" w:cs="Calibri"/>
              </w:rPr>
              <w:t xml:space="preserve"> in de afgelopen drie jaar voorafgaand aan de sluitingsdatum voor het indienen van de inschrijving </w:t>
            </w:r>
            <w:r w:rsidRPr="763D5825">
              <w:rPr>
                <w:rFonts w:ascii="Calibri" w:eastAsia="Calibri" w:hAnsi="Calibri" w:cs="Calibri"/>
                <w:color w:val="000000" w:themeColor="text1"/>
              </w:rPr>
              <w:t>tenminste één (1) opdracht bij een gelijksoortige organisatie als die van Aanbestedende Dienst naar tevredenheid uitgevoerd</w:t>
            </w:r>
            <w:r w:rsidRPr="0A65B748">
              <w:rPr>
                <w:rFonts w:ascii="Calibri" w:eastAsia="Calibri" w:hAnsi="Calibri" w:cs="Calibri"/>
                <w:color w:val="000000" w:themeColor="text1"/>
              </w:rPr>
              <w:t>.</w:t>
            </w:r>
            <w:r w:rsidRPr="763D5825">
              <w:rPr>
                <w:rFonts w:ascii="Calibri" w:eastAsia="Calibri" w:hAnsi="Calibri" w:cs="Calibri"/>
                <w:color w:val="000000" w:themeColor="text1"/>
              </w:rPr>
              <w:t xml:space="preserve"> De grootte van de Opdracht is minimaal 8.000 m2 glas per jaar verdeeld over minimaal tien (10) locaties. </w:t>
            </w:r>
          </w:p>
          <w:p w14:paraId="56CEDA5D" w14:textId="77777777" w:rsidR="00241813" w:rsidRDefault="00241813" w:rsidP="00241813">
            <w:pPr>
              <w:ind w:left="384"/>
            </w:pPr>
            <w:r w:rsidRPr="673D3572">
              <w:rPr>
                <w:rFonts w:ascii="Calibri" w:eastAsia="Calibri" w:hAnsi="Calibri" w:cs="Calibri"/>
                <w:color w:val="000000" w:themeColor="text1"/>
              </w:rPr>
              <w:t xml:space="preserve"> </w:t>
            </w:r>
          </w:p>
          <w:p w14:paraId="589BFFD2" w14:textId="77777777" w:rsidR="00241813" w:rsidRPr="00241813" w:rsidRDefault="00241813" w:rsidP="00241813">
            <w:pPr>
              <w:pStyle w:val="Lijstalinea"/>
              <w:numPr>
                <w:ilvl w:val="0"/>
                <w:numId w:val="1"/>
              </w:numPr>
              <w:ind w:left="384"/>
              <w:rPr>
                <w:rFonts w:ascii="Calibri" w:eastAsia="Calibri" w:hAnsi="Calibri" w:cs="Calibri"/>
                <w:color w:val="000000" w:themeColor="text1"/>
              </w:rPr>
            </w:pPr>
            <w:r w:rsidRPr="00241813">
              <w:rPr>
                <w:rFonts w:ascii="Calibri" w:eastAsia="Calibri" w:hAnsi="Calibri" w:cs="Calibri"/>
                <w:color w:val="000000" w:themeColor="text1"/>
              </w:rPr>
              <w:t xml:space="preserve">Kerncompetentie 2: Specialistische vloerreiniging in sportzalen en reinigen sanitair van sportaccommodaties </w:t>
            </w:r>
          </w:p>
          <w:p w14:paraId="73B1F38D" w14:textId="77777777" w:rsidR="00241813" w:rsidRDefault="00241813" w:rsidP="00241813">
            <w:pPr>
              <w:ind w:left="384"/>
              <w:rPr>
                <w:rFonts w:ascii="Calibri" w:eastAsia="Calibri" w:hAnsi="Calibri" w:cs="Calibri"/>
                <w:color w:val="000000" w:themeColor="text1"/>
              </w:rPr>
            </w:pPr>
            <w:r w:rsidRPr="79EE28EF">
              <w:rPr>
                <w:rFonts w:ascii="Calibri" w:eastAsia="Calibri" w:hAnsi="Calibri" w:cs="Calibri"/>
                <w:color w:val="000000" w:themeColor="text1"/>
              </w:rPr>
              <w:t>Inschrijver heeft</w:t>
            </w:r>
            <w:r w:rsidRPr="79EE28EF">
              <w:rPr>
                <w:rFonts w:ascii="Calibri" w:eastAsia="Calibri" w:hAnsi="Calibri" w:cs="Calibri"/>
              </w:rPr>
              <w:t xml:space="preserve"> in de afgelopen drie jaar voorafgaand aan de sluitingsdatum voor het indienen van de inschrijving </w:t>
            </w:r>
            <w:r w:rsidRPr="79EE28EF">
              <w:rPr>
                <w:rFonts w:ascii="Calibri" w:eastAsia="Calibri" w:hAnsi="Calibri" w:cs="Calibri"/>
                <w:color w:val="000000" w:themeColor="text1"/>
              </w:rPr>
              <w:t>tenminste één (1) opdracht bij een gelijksoortige organisatie en gelijksoortige sportaccommodaties als die van Aanbestedende Dienst naar tevredenheid uitgevoerd. De grootte van de Opdracht is minimaal vijf (5) sportlocaties per jaar.</w:t>
            </w:r>
          </w:p>
          <w:p w14:paraId="0CD96761" w14:textId="77777777" w:rsidR="00241813" w:rsidRDefault="00241813" w:rsidP="00241813">
            <w:pPr>
              <w:ind w:left="384"/>
            </w:pPr>
            <w:r w:rsidRPr="673D3572">
              <w:rPr>
                <w:rFonts w:ascii="Calibri" w:eastAsia="Calibri" w:hAnsi="Calibri" w:cs="Calibri"/>
                <w:color w:val="000000" w:themeColor="text1"/>
              </w:rPr>
              <w:t xml:space="preserve"> </w:t>
            </w:r>
          </w:p>
          <w:p w14:paraId="0B5FB129" w14:textId="77777777" w:rsidR="00241813" w:rsidRPr="00241813" w:rsidRDefault="00241813" w:rsidP="00241813">
            <w:pPr>
              <w:pStyle w:val="Lijstalinea"/>
              <w:numPr>
                <w:ilvl w:val="0"/>
                <w:numId w:val="1"/>
              </w:numPr>
              <w:ind w:left="384"/>
              <w:rPr>
                <w:rFonts w:ascii="Calibri" w:eastAsia="Calibri" w:hAnsi="Calibri" w:cs="Calibri"/>
                <w:color w:val="000000" w:themeColor="text1"/>
              </w:rPr>
            </w:pPr>
            <w:r w:rsidRPr="00241813">
              <w:rPr>
                <w:rFonts w:ascii="Calibri" w:eastAsia="Calibri" w:hAnsi="Calibri" w:cs="Calibri"/>
                <w:color w:val="000000" w:themeColor="text1"/>
              </w:rPr>
              <w:t xml:space="preserve">Kerncompetentie 3: Specialistische dieptereiniging zwembad vloeren en  het zwembad </w:t>
            </w:r>
          </w:p>
          <w:p w14:paraId="711C18DB" w14:textId="77777777" w:rsidR="00241813" w:rsidRDefault="00241813" w:rsidP="00241813">
            <w:pPr>
              <w:ind w:left="384"/>
            </w:pPr>
            <w:r w:rsidRPr="79EE28EF">
              <w:rPr>
                <w:rFonts w:ascii="Calibri" w:eastAsia="Calibri" w:hAnsi="Calibri" w:cs="Calibri"/>
                <w:color w:val="000000" w:themeColor="text1"/>
              </w:rPr>
              <w:t>Inschrijver heeft</w:t>
            </w:r>
            <w:r w:rsidRPr="79EE28EF">
              <w:rPr>
                <w:rFonts w:ascii="Calibri" w:eastAsia="Calibri" w:hAnsi="Calibri" w:cs="Calibri"/>
              </w:rPr>
              <w:t xml:space="preserve"> in de afgelopen drie jaar voorafgaand aan de sluitingsdatum voor het indienen van de inschrijving </w:t>
            </w:r>
            <w:r w:rsidRPr="79EE28EF">
              <w:rPr>
                <w:rFonts w:ascii="Calibri" w:eastAsia="Calibri" w:hAnsi="Calibri" w:cs="Calibri"/>
                <w:color w:val="000000" w:themeColor="text1"/>
              </w:rPr>
              <w:t xml:space="preserve">tenminste één (1) opdracht bij een gelijksoortige organisatie als die van Aanbestedende Dienst naar tevredenheid uitgevoerd. De opdracht betrof zowel de dieptereiniging van zwembadvloeren als het zwembad zelf. </w:t>
            </w:r>
          </w:p>
          <w:p w14:paraId="5DF274C8" w14:textId="77777777" w:rsidR="00241813" w:rsidRDefault="00241813" w:rsidP="00241813">
            <w:pPr>
              <w:ind w:left="384"/>
            </w:pPr>
            <w:r w:rsidRPr="673D3572">
              <w:rPr>
                <w:rFonts w:ascii="Calibri" w:eastAsia="Calibri" w:hAnsi="Calibri" w:cs="Calibri"/>
                <w:color w:val="000000" w:themeColor="text1"/>
              </w:rPr>
              <w:t xml:space="preserve"> </w:t>
            </w:r>
          </w:p>
          <w:p w14:paraId="3976F3CC" w14:textId="77777777" w:rsidR="00241813" w:rsidRDefault="00241813" w:rsidP="00241813">
            <w:pPr>
              <w:ind w:left="384"/>
            </w:pPr>
            <w:r w:rsidRPr="763D5825">
              <w:rPr>
                <w:rFonts w:ascii="Calibri" w:eastAsia="Calibri" w:hAnsi="Calibri" w:cs="Calibri"/>
              </w:rPr>
              <w:t xml:space="preserve">De verschillende kerncompetenties mogen betrekking hebben op hetzelfde project. Het project moet minimaal één (1) jaar operationeel zijn en mag nog lopend zijn op het moment van inschrijving. Maximaal </w:t>
            </w:r>
            <w:r>
              <w:rPr>
                <w:rFonts w:ascii="Calibri" w:eastAsia="Calibri" w:hAnsi="Calibri" w:cs="Calibri"/>
              </w:rPr>
              <w:t>één (</w:t>
            </w:r>
            <w:r w:rsidRPr="763D5825">
              <w:rPr>
                <w:rFonts w:ascii="Calibri" w:eastAsia="Calibri" w:hAnsi="Calibri" w:cs="Calibri"/>
              </w:rPr>
              <w:t>1</w:t>
            </w:r>
            <w:r>
              <w:rPr>
                <w:rFonts w:ascii="Calibri" w:eastAsia="Calibri" w:hAnsi="Calibri" w:cs="Calibri"/>
              </w:rPr>
              <w:t>)</w:t>
            </w:r>
            <w:r w:rsidRPr="763D5825">
              <w:rPr>
                <w:rFonts w:ascii="Calibri" w:eastAsia="Calibri" w:hAnsi="Calibri" w:cs="Calibri"/>
              </w:rPr>
              <w:t xml:space="preserve"> referentie per kerncompetentie.</w:t>
            </w:r>
          </w:p>
          <w:p w14:paraId="01593225" w14:textId="2D97842C" w:rsidR="008242D7" w:rsidRPr="00210A9B" w:rsidRDefault="008242D7" w:rsidP="009F4A5C">
            <w:pPr>
              <w:autoSpaceDE w:val="0"/>
              <w:autoSpaceDN w:val="0"/>
              <w:adjustRightInd w:val="0"/>
              <w:rPr>
                <w:rFonts w:ascii="Calibri" w:hAnsi="Calibri"/>
                <w:b/>
              </w:rPr>
            </w:pPr>
          </w:p>
        </w:tc>
      </w:tr>
      <w:tr w:rsidR="008242D7" w:rsidRPr="00210A9B" w14:paraId="45D187DA" w14:textId="77777777" w:rsidTr="009F4A5C">
        <w:tc>
          <w:tcPr>
            <w:tcW w:w="3085" w:type="dxa"/>
          </w:tcPr>
          <w:p w14:paraId="5D0DD002" w14:textId="77777777" w:rsidR="008242D7" w:rsidRDefault="008242D7" w:rsidP="009F4A5C">
            <w:pPr>
              <w:autoSpaceDE w:val="0"/>
              <w:autoSpaceDN w:val="0"/>
              <w:adjustRightInd w:val="0"/>
              <w:rPr>
                <w:rFonts w:ascii="Calibri" w:hAnsi="Calibri"/>
                <w:b/>
              </w:rPr>
            </w:pPr>
            <w:r w:rsidRPr="00210A9B">
              <w:rPr>
                <w:rFonts w:ascii="Calibri" w:hAnsi="Calibri"/>
                <w:b/>
              </w:rPr>
              <w:t>Naam</w:t>
            </w:r>
            <w:r>
              <w:rPr>
                <w:rFonts w:ascii="Calibri" w:hAnsi="Calibri"/>
                <w:b/>
              </w:rPr>
              <w:t xml:space="preserve"> organisatie </w:t>
            </w:r>
          </w:p>
          <w:p w14:paraId="75F1C6F9" w14:textId="77777777" w:rsidR="008242D7" w:rsidRPr="00210A9B" w:rsidRDefault="008242D7" w:rsidP="009F4A5C">
            <w:pPr>
              <w:autoSpaceDE w:val="0"/>
              <w:autoSpaceDN w:val="0"/>
              <w:adjustRightInd w:val="0"/>
              <w:rPr>
                <w:rFonts w:ascii="Calibri" w:hAnsi="Calibri"/>
                <w:b/>
              </w:rPr>
            </w:pPr>
          </w:p>
        </w:tc>
        <w:tc>
          <w:tcPr>
            <w:tcW w:w="6127" w:type="dxa"/>
          </w:tcPr>
          <w:p w14:paraId="576B2E06" w14:textId="77777777" w:rsidR="008242D7" w:rsidRPr="00210A9B" w:rsidRDefault="008242D7" w:rsidP="009F4A5C">
            <w:pPr>
              <w:autoSpaceDE w:val="0"/>
              <w:autoSpaceDN w:val="0"/>
              <w:adjustRightInd w:val="0"/>
              <w:rPr>
                <w:rFonts w:ascii="Calibri" w:hAnsi="Calibri"/>
                <w:b/>
              </w:rPr>
            </w:pPr>
          </w:p>
        </w:tc>
      </w:tr>
      <w:tr w:rsidR="008242D7" w:rsidRPr="00210A9B" w14:paraId="4B79E5C0" w14:textId="77777777" w:rsidTr="009F4A5C">
        <w:tc>
          <w:tcPr>
            <w:tcW w:w="3085" w:type="dxa"/>
          </w:tcPr>
          <w:p w14:paraId="125590B6" w14:textId="77777777" w:rsidR="008242D7" w:rsidRPr="00210A9B" w:rsidRDefault="008242D7" w:rsidP="009F4A5C">
            <w:pPr>
              <w:autoSpaceDE w:val="0"/>
              <w:autoSpaceDN w:val="0"/>
              <w:adjustRightInd w:val="0"/>
              <w:rPr>
                <w:rFonts w:ascii="Calibri" w:hAnsi="Calibri"/>
                <w:b/>
              </w:rPr>
            </w:pPr>
            <w:r w:rsidRPr="00210A9B">
              <w:rPr>
                <w:rFonts w:ascii="Calibri" w:hAnsi="Calibri"/>
                <w:b/>
              </w:rPr>
              <w:t>Type organisatie</w:t>
            </w:r>
            <w:r>
              <w:rPr>
                <w:rFonts w:ascii="Calibri" w:hAnsi="Calibri"/>
                <w:b/>
              </w:rPr>
              <w:t xml:space="preserve"> </w:t>
            </w:r>
          </w:p>
          <w:p w14:paraId="779D59C6" w14:textId="77777777" w:rsidR="008242D7" w:rsidRPr="00210A9B" w:rsidRDefault="008242D7" w:rsidP="009F4A5C">
            <w:pPr>
              <w:autoSpaceDE w:val="0"/>
              <w:autoSpaceDN w:val="0"/>
              <w:adjustRightInd w:val="0"/>
              <w:rPr>
                <w:rFonts w:ascii="Calibri" w:hAnsi="Calibri"/>
                <w:b/>
              </w:rPr>
            </w:pPr>
          </w:p>
        </w:tc>
        <w:tc>
          <w:tcPr>
            <w:tcW w:w="6127" w:type="dxa"/>
          </w:tcPr>
          <w:p w14:paraId="6A8A01F4" w14:textId="77777777" w:rsidR="008242D7" w:rsidRPr="00210A9B" w:rsidRDefault="008242D7" w:rsidP="009F4A5C">
            <w:pPr>
              <w:autoSpaceDE w:val="0"/>
              <w:autoSpaceDN w:val="0"/>
              <w:adjustRightInd w:val="0"/>
              <w:rPr>
                <w:rFonts w:ascii="Calibri" w:hAnsi="Calibri"/>
                <w:b/>
              </w:rPr>
            </w:pPr>
          </w:p>
        </w:tc>
      </w:tr>
      <w:tr w:rsidR="008242D7" w:rsidRPr="00210A9B" w14:paraId="3D938C14" w14:textId="77777777" w:rsidTr="009F4A5C">
        <w:tc>
          <w:tcPr>
            <w:tcW w:w="3085" w:type="dxa"/>
          </w:tcPr>
          <w:p w14:paraId="1E6FD71C" w14:textId="77777777" w:rsidR="008242D7" w:rsidRPr="00210A9B" w:rsidRDefault="008242D7" w:rsidP="009F4A5C">
            <w:pPr>
              <w:autoSpaceDE w:val="0"/>
              <w:autoSpaceDN w:val="0"/>
              <w:adjustRightInd w:val="0"/>
              <w:rPr>
                <w:rFonts w:ascii="Calibri" w:hAnsi="Calibri"/>
                <w:b/>
              </w:rPr>
            </w:pPr>
            <w:r w:rsidRPr="00210A9B">
              <w:rPr>
                <w:rFonts w:ascii="Calibri" w:hAnsi="Calibri"/>
                <w:b/>
              </w:rPr>
              <w:t>Adres</w:t>
            </w:r>
            <w:r>
              <w:rPr>
                <w:rFonts w:ascii="Calibri" w:hAnsi="Calibri"/>
                <w:b/>
              </w:rPr>
              <w:t xml:space="preserve"> </w:t>
            </w:r>
            <w:r w:rsidRPr="00210A9B">
              <w:rPr>
                <w:rFonts w:ascii="Calibri" w:hAnsi="Calibri"/>
                <w:b/>
              </w:rPr>
              <w:t>organisatie</w:t>
            </w:r>
            <w:r>
              <w:rPr>
                <w:rFonts w:ascii="Calibri" w:hAnsi="Calibri"/>
                <w:b/>
              </w:rPr>
              <w:t xml:space="preserve"> </w:t>
            </w:r>
          </w:p>
          <w:p w14:paraId="439C1747" w14:textId="77777777" w:rsidR="008242D7" w:rsidRPr="00210A9B" w:rsidRDefault="008242D7" w:rsidP="009F4A5C">
            <w:pPr>
              <w:autoSpaceDE w:val="0"/>
              <w:autoSpaceDN w:val="0"/>
              <w:adjustRightInd w:val="0"/>
              <w:rPr>
                <w:rFonts w:ascii="Calibri" w:hAnsi="Calibri"/>
                <w:b/>
              </w:rPr>
            </w:pPr>
          </w:p>
          <w:p w14:paraId="5635CAEB" w14:textId="77777777" w:rsidR="008242D7" w:rsidRPr="00210A9B" w:rsidRDefault="008242D7" w:rsidP="009F4A5C">
            <w:pPr>
              <w:autoSpaceDE w:val="0"/>
              <w:autoSpaceDN w:val="0"/>
              <w:adjustRightInd w:val="0"/>
              <w:rPr>
                <w:rFonts w:ascii="Calibri" w:hAnsi="Calibri"/>
                <w:b/>
              </w:rPr>
            </w:pPr>
          </w:p>
        </w:tc>
        <w:tc>
          <w:tcPr>
            <w:tcW w:w="6127" w:type="dxa"/>
          </w:tcPr>
          <w:p w14:paraId="68B68830" w14:textId="77777777" w:rsidR="008242D7" w:rsidRPr="00210A9B" w:rsidRDefault="008242D7" w:rsidP="009F4A5C">
            <w:pPr>
              <w:autoSpaceDE w:val="0"/>
              <w:autoSpaceDN w:val="0"/>
              <w:adjustRightInd w:val="0"/>
              <w:rPr>
                <w:rFonts w:ascii="Calibri" w:hAnsi="Calibri"/>
                <w:b/>
              </w:rPr>
            </w:pPr>
          </w:p>
        </w:tc>
      </w:tr>
      <w:tr w:rsidR="008242D7" w:rsidRPr="00210A9B" w14:paraId="7F6D73CC" w14:textId="77777777" w:rsidTr="009F4A5C">
        <w:tc>
          <w:tcPr>
            <w:tcW w:w="3085" w:type="dxa"/>
          </w:tcPr>
          <w:p w14:paraId="6071B1A8" w14:textId="77777777" w:rsidR="008242D7" w:rsidRPr="00210A9B" w:rsidRDefault="008242D7" w:rsidP="009F4A5C">
            <w:pPr>
              <w:autoSpaceDE w:val="0"/>
              <w:autoSpaceDN w:val="0"/>
              <w:adjustRightInd w:val="0"/>
              <w:rPr>
                <w:rFonts w:ascii="Calibri" w:hAnsi="Calibri"/>
                <w:b/>
              </w:rPr>
            </w:pPr>
            <w:r w:rsidRPr="00210A9B">
              <w:rPr>
                <w:rFonts w:ascii="Calibri" w:hAnsi="Calibri"/>
                <w:b/>
              </w:rPr>
              <w:t>Vestigingsplaats</w:t>
            </w:r>
          </w:p>
          <w:p w14:paraId="04B9646F" w14:textId="77777777" w:rsidR="008242D7" w:rsidRPr="00210A9B" w:rsidRDefault="008242D7" w:rsidP="009F4A5C">
            <w:pPr>
              <w:autoSpaceDE w:val="0"/>
              <w:autoSpaceDN w:val="0"/>
              <w:adjustRightInd w:val="0"/>
              <w:rPr>
                <w:rFonts w:ascii="Calibri" w:hAnsi="Calibri"/>
                <w:b/>
              </w:rPr>
            </w:pPr>
          </w:p>
        </w:tc>
        <w:tc>
          <w:tcPr>
            <w:tcW w:w="6127" w:type="dxa"/>
          </w:tcPr>
          <w:p w14:paraId="574EA71A" w14:textId="77777777" w:rsidR="008242D7" w:rsidRPr="00210A9B" w:rsidRDefault="008242D7" w:rsidP="009F4A5C">
            <w:pPr>
              <w:autoSpaceDE w:val="0"/>
              <w:autoSpaceDN w:val="0"/>
              <w:adjustRightInd w:val="0"/>
              <w:rPr>
                <w:rFonts w:ascii="Calibri" w:hAnsi="Calibri"/>
                <w:b/>
              </w:rPr>
            </w:pPr>
          </w:p>
        </w:tc>
      </w:tr>
      <w:tr w:rsidR="008242D7" w:rsidRPr="00210A9B" w14:paraId="2C1CB50D" w14:textId="77777777" w:rsidTr="009F4A5C">
        <w:tc>
          <w:tcPr>
            <w:tcW w:w="3085" w:type="dxa"/>
          </w:tcPr>
          <w:p w14:paraId="250053C5" w14:textId="77777777" w:rsidR="008242D7" w:rsidRPr="00210A9B" w:rsidRDefault="008242D7" w:rsidP="009F4A5C">
            <w:pPr>
              <w:autoSpaceDE w:val="0"/>
              <w:autoSpaceDN w:val="0"/>
              <w:adjustRightInd w:val="0"/>
              <w:rPr>
                <w:rFonts w:ascii="Calibri" w:hAnsi="Calibri"/>
                <w:b/>
              </w:rPr>
            </w:pPr>
            <w:r w:rsidRPr="00210A9B">
              <w:rPr>
                <w:rFonts w:ascii="Calibri" w:hAnsi="Calibri"/>
                <w:b/>
              </w:rPr>
              <w:t>Naam contactpersoon</w:t>
            </w:r>
          </w:p>
          <w:p w14:paraId="189A6D62" w14:textId="77777777" w:rsidR="008242D7" w:rsidRPr="00210A9B" w:rsidRDefault="008242D7" w:rsidP="009F4A5C">
            <w:pPr>
              <w:autoSpaceDE w:val="0"/>
              <w:autoSpaceDN w:val="0"/>
              <w:adjustRightInd w:val="0"/>
              <w:rPr>
                <w:rFonts w:ascii="Calibri" w:hAnsi="Calibri"/>
                <w:b/>
              </w:rPr>
            </w:pPr>
          </w:p>
        </w:tc>
        <w:tc>
          <w:tcPr>
            <w:tcW w:w="6127" w:type="dxa"/>
          </w:tcPr>
          <w:p w14:paraId="776300A5" w14:textId="77777777" w:rsidR="008242D7" w:rsidRPr="00210A9B" w:rsidRDefault="008242D7" w:rsidP="009F4A5C">
            <w:pPr>
              <w:autoSpaceDE w:val="0"/>
              <w:autoSpaceDN w:val="0"/>
              <w:adjustRightInd w:val="0"/>
              <w:rPr>
                <w:rFonts w:ascii="Calibri" w:hAnsi="Calibri"/>
                <w:b/>
              </w:rPr>
            </w:pPr>
          </w:p>
        </w:tc>
      </w:tr>
      <w:tr w:rsidR="008242D7" w:rsidRPr="00210A9B" w14:paraId="42604517" w14:textId="77777777" w:rsidTr="009F4A5C">
        <w:tc>
          <w:tcPr>
            <w:tcW w:w="3085" w:type="dxa"/>
          </w:tcPr>
          <w:p w14:paraId="645A77FB" w14:textId="77777777" w:rsidR="008242D7" w:rsidRPr="00210A9B" w:rsidRDefault="008242D7" w:rsidP="009F4A5C">
            <w:pPr>
              <w:autoSpaceDE w:val="0"/>
              <w:autoSpaceDN w:val="0"/>
              <w:adjustRightInd w:val="0"/>
              <w:rPr>
                <w:rFonts w:ascii="Calibri" w:hAnsi="Calibri"/>
                <w:b/>
              </w:rPr>
            </w:pPr>
            <w:r w:rsidRPr="00210A9B">
              <w:rPr>
                <w:rFonts w:ascii="Calibri" w:hAnsi="Calibri"/>
                <w:b/>
              </w:rPr>
              <w:t>Telefoonnummer contactpersoon</w:t>
            </w:r>
            <w:r>
              <w:rPr>
                <w:rFonts w:ascii="Calibri" w:hAnsi="Calibri"/>
                <w:b/>
              </w:rPr>
              <w:t xml:space="preserve"> </w:t>
            </w:r>
          </w:p>
          <w:p w14:paraId="7DB9C43A" w14:textId="77777777" w:rsidR="008242D7" w:rsidRPr="00210A9B" w:rsidRDefault="008242D7" w:rsidP="009F4A5C">
            <w:pPr>
              <w:autoSpaceDE w:val="0"/>
              <w:autoSpaceDN w:val="0"/>
              <w:adjustRightInd w:val="0"/>
              <w:rPr>
                <w:rFonts w:ascii="Calibri" w:hAnsi="Calibri"/>
                <w:b/>
              </w:rPr>
            </w:pPr>
          </w:p>
        </w:tc>
        <w:tc>
          <w:tcPr>
            <w:tcW w:w="6127" w:type="dxa"/>
          </w:tcPr>
          <w:p w14:paraId="5AA9E26D" w14:textId="77777777" w:rsidR="008242D7" w:rsidRPr="00210A9B" w:rsidRDefault="008242D7" w:rsidP="009F4A5C">
            <w:pPr>
              <w:autoSpaceDE w:val="0"/>
              <w:autoSpaceDN w:val="0"/>
              <w:adjustRightInd w:val="0"/>
              <w:rPr>
                <w:rFonts w:ascii="Calibri" w:hAnsi="Calibri"/>
                <w:b/>
              </w:rPr>
            </w:pPr>
          </w:p>
        </w:tc>
      </w:tr>
      <w:tr w:rsidR="008242D7" w:rsidRPr="00210A9B" w14:paraId="7CD52566" w14:textId="77777777" w:rsidTr="009F4A5C">
        <w:tc>
          <w:tcPr>
            <w:tcW w:w="3085" w:type="dxa"/>
          </w:tcPr>
          <w:p w14:paraId="024766DD" w14:textId="77777777" w:rsidR="008242D7" w:rsidRPr="00210A9B" w:rsidRDefault="008242D7" w:rsidP="009F4A5C">
            <w:pPr>
              <w:autoSpaceDE w:val="0"/>
              <w:autoSpaceDN w:val="0"/>
              <w:adjustRightInd w:val="0"/>
              <w:rPr>
                <w:rFonts w:ascii="Calibri" w:hAnsi="Calibri"/>
                <w:b/>
              </w:rPr>
            </w:pPr>
            <w:r w:rsidRPr="00210A9B">
              <w:rPr>
                <w:rFonts w:ascii="Calibri" w:hAnsi="Calibri"/>
                <w:b/>
              </w:rPr>
              <w:t>Datum aanvang en looptijd</w:t>
            </w:r>
          </w:p>
          <w:p w14:paraId="0841E828" w14:textId="77777777" w:rsidR="008242D7" w:rsidRPr="00210A9B" w:rsidRDefault="008242D7" w:rsidP="009F4A5C">
            <w:pPr>
              <w:autoSpaceDE w:val="0"/>
              <w:autoSpaceDN w:val="0"/>
              <w:adjustRightInd w:val="0"/>
              <w:rPr>
                <w:rFonts w:ascii="Calibri" w:hAnsi="Calibri"/>
                <w:b/>
              </w:rPr>
            </w:pPr>
            <w:r>
              <w:rPr>
                <w:rFonts w:ascii="Calibri" w:hAnsi="Calibri"/>
                <w:b/>
              </w:rPr>
              <w:t>contract Leveringen en Diensten</w:t>
            </w:r>
          </w:p>
          <w:p w14:paraId="6373FF07" w14:textId="77777777" w:rsidR="008242D7" w:rsidRPr="00210A9B" w:rsidRDefault="008242D7" w:rsidP="009F4A5C">
            <w:pPr>
              <w:autoSpaceDE w:val="0"/>
              <w:autoSpaceDN w:val="0"/>
              <w:adjustRightInd w:val="0"/>
              <w:rPr>
                <w:rFonts w:ascii="Calibri" w:hAnsi="Calibri"/>
                <w:b/>
              </w:rPr>
            </w:pPr>
          </w:p>
        </w:tc>
        <w:tc>
          <w:tcPr>
            <w:tcW w:w="6127" w:type="dxa"/>
          </w:tcPr>
          <w:p w14:paraId="740B9EB9" w14:textId="77777777" w:rsidR="008242D7" w:rsidRPr="00210A9B" w:rsidRDefault="008242D7" w:rsidP="009F4A5C">
            <w:pPr>
              <w:autoSpaceDE w:val="0"/>
              <w:autoSpaceDN w:val="0"/>
              <w:adjustRightInd w:val="0"/>
              <w:rPr>
                <w:rFonts w:ascii="Calibri" w:hAnsi="Calibri"/>
                <w:b/>
              </w:rPr>
            </w:pPr>
          </w:p>
        </w:tc>
      </w:tr>
      <w:tr w:rsidR="008242D7" w:rsidRPr="00210A9B" w14:paraId="476C3A09" w14:textId="77777777" w:rsidTr="009F4A5C">
        <w:tc>
          <w:tcPr>
            <w:tcW w:w="3085" w:type="dxa"/>
          </w:tcPr>
          <w:p w14:paraId="1808C68C" w14:textId="77777777" w:rsidR="008242D7" w:rsidRPr="00210A9B" w:rsidRDefault="008242D7" w:rsidP="009F4A5C">
            <w:pPr>
              <w:autoSpaceDE w:val="0"/>
              <w:autoSpaceDN w:val="0"/>
              <w:adjustRightInd w:val="0"/>
              <w:rPr>
                <w:rFonts w:ascii="Calibri" w:hAnsi="Calibri"/>
                <w:b/>
              </w:rPr>
            </w:pPr>
            <w:r w:rsidRPr="00210A9B">
              <w:rPr>
                <w:rFonts w:ascii="Calibri" w:hAnsi="Calibri"/>
                <w:b/>
              </w:rPr>
              <w:t>Contractwaarde (per jaar)</w:t>
            </w:r>
          </w:p>
          <w:p w14:paraId="23B5B284" w14:textId="77777777" w:rsidR="008242D7" w:rsidRPr="00210A9B" w:rsidRDefault="008242D7" w:rsidP="009F4A5C">
            <w:pPr>
              <w:autoSpaceDE w:val="0"/>
              <w:autoSpaceDN w:val="0"/>
              <w:adjustRightInd w:val="0"/>
              <w:rPr>
                <w:rFonts w:ascii="Calibri" w:hAnsi="Calibri"/>
                <w:b/>
              </w:rPr>
            </w:pPr>
          </w:p>
        </w:tc>
        <w:tc>
          <w:tcPr>
            <w:tcW w:w="6127" w:type="dxa"/>
          </w:tcPr>
          <w:p w14:paraId="0C8E3AA3" w14:textId="77777777" w:rsidR="008242D7" w:rsidRPr="00210A9B" w:rsidRDefault="008242D7" w:rsidP="009F4A5C">
            <w:pPr>
              <w:autoSpaceDE w:val="0"/>
              <w:autoSpaceDN w:val="0"/>
              <w:adjustRightInd w:val="0"/>
              <w:rPr>
                <w:rFonts w:ascii="Calibri" w:hAnsi="Calibri"/>
                <w:b/>
              </w:rPr>
            </w:pPr>
          </w:p>
        </w:tc>
      </w:tr>
      <w:tr w:rsidR="008242D7" w:rsidRPr="00210A9B" w14:paraId="05F4F5EF" w14:textId="77777777" w:rsidTr="009F4A5C">
        <w:tc>
          <w:tcPr>
            <w:tcW w:w="3085" w:type="dxa"/>
          </w:tcPr>
          <w:p w14:paraId="1DFB354D" w14:textId="77777777" w:rsidR="008242D7" w:rsidRPr="00210A9B" w:rsidRDefault="008242D7" w:rsidP="009F4A5C">
            <w:pPr>
              <w:autoSpaceDE w:val="0"/>
              <w:autoSpaceDN w:val="0"/>
              <w:adjustRightInd w:val="0"/>
              <w:rPr>
                <w:rFonts w:ascii="Calibri" w:hAnsi="Calibri"/>
                <w:b/>
              </w:rPr>
            </w:pPr>
            <w:r w:rsidRPr="00210A9B">
              <w:rPr>
                <w:rFonts w:ascii="Calibri" w:hAnsi="Calibri"/>
                <w:b/>
              </w:rPr>
              <w:t>Beschrijving van de</w:t>
            </w:r>
          </w:p>
          <w:p w14:paraId="49389022" w14:textId="77777777" w:rsidR="008242D7" w:rsidRDefault="008242D7" w:rsidP="009F4A5C">
            <w:pPr>
              <w:autoSpaceDE w:val="0"/>
              <w:autoSpaceDN w:val="0"/>
              <w:adjustRightInd w:val="0"/>
              <w:rPr>
                <w:rFonts w:ascii="Calibri" w:hAnsi="Calibri"/>
                <w:b/>
              </w:rPr>
            </w:pPr>
            <w:r>
              <w:rPr>
                <w:rFonts w:ascii="Calibri" w:hAnsi="Calibri"/>
                <w:b/>
              </w:rPr>
              <w:t>Leveringen</w:t>
            </w:r>
            <w:r w:rsidRPr="00210A9B">
              <w:rPr>
                <w:rFonts w:ascii="Calibri" w:hAnsi="Calibri"/>
                <w:b/>
              </w:rPr>
              <w:t xml:space="preserve"> </w:t>
            </w:r>
            <w:r>
              <w:rPr>
                <w:rFonts w:ascii="Calibri" w:hAnsi="Calibri"/>
                <w:b/>
              </w:rPr>
              <w:t>en/of Diensten</w:t>
            </w:r>
          </w:p>
          <w:p w14:paraId="19FE34EE" w14:textId="77777777" w:rsidR="008242D7" w:rsidRDefault="008242D7" w:rsidP="009F4A5C">
            <w:pPr>
              <w:autoSpaceDE w:val="0"/>
              <w:autoSpaceDN w:val="0"/>
              <w:adjustRightInd w:val="0"/>
              <w:rPr>
                <w:rFonts w:ascii="Calibri" w:hAnsi="Calibri"/>
                <w:b/>
              </w:rPr>
            </w:pPr>
          </w:p>
          <w:p w14:paraId="48415A5D" w14:textId="77777777" w:rsidR="008242D7" w:rsidRDefault="008242D7" w:rsidP="009F4A5C">
            <w:pPr>
              <w:autoSpaceDE w:val="0"/>
              <w:autoSpaceDN w:val="0"/>
              <w:adjustRightInd w:val="0"/>
              <w:rPr>
                <w:rFonts w:ascii="Calibri" w:hAnsi="Calibri"/>
                <w:b/>
              </w:rPr>
            </w:pPr>
          </w:p>
          <w:p w14:paraId="0E347BB4" w14:textId="77777777" w:rsidR="008242D7" w:rsidRDefault="008242D7" w:rsidP="009F4A5C">
            <w:pPr>
              <w:autoSpaceDE w:val="0"/>
              <w:autoSpaceDN w:val="0"/>
              <w:adjustRightInd w:val="0"/>
              <w:rPr>
                <w:rFonts w:ascii="Calibri" w:hAnsi="Calibri"/>
                <w:b/>
              </w:rPr>
            </w:pPr>
          </w:p>
          <w:p w14:paraId="0E7A5AAC" w14:textId="77777777" w:rsidR="008242D7" w:rsidRPr="00210A9B" w:rsidRDefault="008242D7" w:rsidP="009F4A5C">
            <w:pPr>
              <w:autoSpaceDE w:val="0"/>
              <w:autoSpaceDN w:val="0"/>
              <w:adjustRightInd w:val="0"/>
              <w:rPr>
                <w:rFonts w:ascii="Calibri" w:hAnsi="Calibri"/>
                <w:b/>
              </w:rPr>
            </w:pPr>
          </w:p>
        </w:tc>
        <w:tc>
          <w:tcPr>
            <w:tcW w:w="6127" w:type="dxa"/>
          </w:tcPr>
          <w:p w14:paraId="06F52765" w14:textId="77777777" w:rsidR="008242D7" w:rsidRPr="00210A9B" w:rsidRDefault="008242D7" w:rsidP="00241813">
            <w:pPr>
              <w:rPr>
                <w:rFonts w:ascii="Calibri" w:hAnsi="Calibri"/>
                <w:b/>
              </w:rPr>
            </w:pPr>
          </w:p>
        </w:tc>
      </w:tr>
    </w:tbl>
    <w:p w14:paraId="218B73B2" w14:textId="77777777" w:rsidR="008242D7" w:rsidRPr="00210A9B" w:rsidRDefault="008242D7" w:rsidP="008242D7">
      <w:pPr>
        <w:tabs>
          <w:tab w:val="left" w:pos="0"/>
        </w:tabs>
        <w:rPr>
          <w:rFonts w:ascii="Calibri" w:hAnsi="Calibri"/>
          <w:b/>
        </w:rPr>
      </w:pPr>
    </w:p>
    <w:p w14:paraId="7DE22B08" w14:textId="2578FC99" w:rsidR="008242D7" w:rsidRPr="00210A9B" w:rsidRDefault="008242D7" w:rsidP="008242D7">
      <w:pPr>
        <w:rPr>
          <w:rFonts w:ascii="Calibri" w:hAnsi="Calibri"/>
        </w:rPr>
      </w:pPr>
      <w:r>
        <w:rPr>
          <w:rFonts w:ascii="Calibri" w:hAnsi="Calibri"/>
        </w:rPr>
        <w:lastRenderedPageBreak/>
        <w:t>ONDERSTAANDE VELDEN DIENEN TE WORDEN INGE</w:t>
      </w:r>
      <w:r w:rsidRPr="00210A9B">
        <w:rPr>
          <w:rFonts w:ascii="Calibri" w:hAnsi="Calibri"/>
        </w:rPr>
        <w:t>VUL</w:t>
      </w:r>
      <w:r>
        <w:rPr>
          <w:rFonts w:ascii="Calibri" w:hAnsi="Calibri"/>
        </w:rPr>
        <w:t>D</w:t>
      </w:r>
      <w:r w:rsidRPr="00210A9B">
        <w:rPr>
          <w:rFonts w:ascii="Calibri" w:hAnsi="Calibri"/>
        </w:rPr>
        <w:t xml:space="preserve"> EN ONDERTEKEN</w:t>
      </w:r>
      <w:r>
        <w:rPr>
          <w:rFonts w:ascii="Calibri" w:hAnsi="Calibri"/>
        </w:rPr>
        <w:t>D</w:t>
      </w:r>
      <w:r w:rsidRPr="00210A9B">
        <w:rPr>
          <w:rFonts w:ascii="Calibri" w:hAnsi="Calibri"/>
        </w:rPr>
        <w:t xml:space="preserve"> DOOR </w:t>
      </w:r>
      <w:r>
        <w:rPr>
          <w:rFonts w:ascii="Calibri" w:hAnsi="Calibri"/>
        </w:rPr>
        <w:t xml:space="preserve">RELEVANTE EN/OF BEVOEGDE / GEVOLMACHTIGDE FUNCTIONARIS VAN </w:t>
      </w:r>
      <w:r w:rsidRPr="00210A9B">
        <w:rPr>
          <w:rFonts w:ascii="Calibri" w:hAnsi="Calibri"/>
        </w:rPr>
        <w:t xml:space="preserve">DE </w:t>
      </w:r>
      <w:r>
        <w:rPr>
          <w:rFonts w:ascii="Calibri" w:hAnsi="Calibri"/>
        </w:rPr>
        <w:t>ORGANISATIE ZOALS HIERBOVEN BESCHREVEN:</w:t>
      </w:r>
    </w:p>
    <w:p w14:paraId="6899DB06" w14:textId="77777777" w:rsidR="008242D7" w:rsidRPr="00210A9B" w:rsidRDefault="008242D7" w:rsidP="008242D7">
      <w:pPr>
        <w:rPr>
          <w:rFonts w:ascii="Calibri" w:hAnsi="Calibri"/>
        </w:rPr>
      </w:pPr>
    </w:p>
    <w:p w14:paraId="71745E9A" w14:textId="77777777" w:rsidR="008242D7" w:rsidRPr="00210A9B" w:rsidRDefault="008242D7" w:rsidP="008242D7">
      <w:pPr>
        <w:tabs>
          <w:tab w:val="left" w:pos="0"/>
        </w:tabs>
        <w:rPr>
          <w:rFonts w:ascii="Calibri" w:hAnsi="Calibri"/>
        </w:rPr>
      </w:pPr>
      <w:r>
        <w:rPr>
          <w:rFonts w:ascii="Calibri" w:hAnsi="Calibri"/>
        </w:rPr>
        <w:t xml:space="preserve">Ondergetekende </w:t>
      </w:r>
      <w:r w:rsidRPr="00210A9B">
        <w:rPr>
          <w:rFonts w:ascii="Calibri" w:hAnsi="Calibri"/>
        </w:rPr>
        <w:t xml:space="preserve"> verklaa</w:t>
      </w:r>
      <w:r>
        <w:rPr>
          <w:rFonts w:ascii="Calibri" w:hAnsi="Calibri"/>
        </w:rPr>
        <w:t>rt dat de opdracht zoals hierboven beschreven door …………………………………………….(naam I</w:t>
      </w:r>
      <w:r w:rsidRPr="00210A9B">
        <w:rPr>
          <w:rFonts w:ascii="Calibri" w:hAnsi="Calibri"/>
        </w:rPr>
        <w:t>nschrijver</w:t>
      </w:r>
      <w:r>
        <w:rPr>
          <w:rFonts w:ascii="Calibri" w:hAnsi="Calibri"/>
        </w:rPr>
        <w:t xml:space="preserve">) </w:t>
      </w:r>
      <w:r w:rsidRPr="00210A9B">
        <w:rPr>
          <w:rFonts w:ascii="Calibri" w:hAnsi="Calibri"/>
        </w:rPr>
        <w:t xml:space="preserve">naar </w:t>
      </w:r>
      <w:r>
        <w:rPr>
          <w:rFonts w:ascii="Calibri" w:hAnsi="Calibri"/>
        </w:rPr>
        <w:t>behoren is uitgevoerd.</w:t>
      </w:r>
    </w:p>
    <w:p w14:paraId="185E2997" w14:textId="77777777" w:rsidR="008242D7" w:rsidRPr="00210A9B" w:rsidRDefault="008242D7" w:rsidP="008242D7">
      <w:pPr>
        <w:tabs>
          <w:tab w:val="left" w:pos="0"/>
        </w:tabs>
        <w:rPr>
          <w:rFonts w:ascii="Calibri" w:hAnsi="Calibri"/>
        </w:rPr>
      </w:pPr>
    </w:p>
    <w:p w14:paraId="6F6E5234" w14:textId="77777777" w:rsidR="008242D7" w:rsidRDefault="008242D7" w:rsidP="008242D7">
      <w:pPr>
        <w:tabs>
          <w:tab w:val="left" w:pos="0"/>
        </w:tabs>
        <w:rPr>
          <w:rFonts w:ascii="Calibri" w:hAnsi="Calibri"/>
        </w:rPr>
      </w:pPr>
      <w:r w:rsidRPr="00210A9B">
        <w:rPr>
          <w:rFonts w:ascii="Calibri" w:hAnsi="Calibri"/>
        </w:rPr>
        <w:t>Ten aan</w:t>
      </w:r>
      <w:r>
        <w:rPr>
          <w:rFonts w:ascii="Calibri" w:hAnsi="Calibri"/>
        </w:rPr>
        <w:t>zien van de uitgevoerde Leveringen</w:t>
      </w:r>
      <w:r w:rsidRPr="00210A9B">
        <w:rPr>
          <w:rFonts w:ascii="Calibri" w:hAnsi="Calibri"/>
        </w:rPr>
        <w:t xml:space="preserve"> </w:t>
      </w:r>
      <w:r>
        <w:rPr>
          <w:rFonts w:ascii="Calibri" w:hAnsi="Calibri"/>
        </w:rPr>
        <w:t xml:space="preserve">en/of Diensten </w:t>
      </w:r>
      <w:r w:rsidRPr="00210A9B">
        <w:rPr>
          <w:rFonts w:ascii="Calibri" w:hAnsi="Calibri"/>
        </w:rPr>
        <w:t>zijn de navolgende bijzonderheden te noemen:</w:t>
      </w:r>
    </w:p>
    <w:p w14:paraId="7654989D" w14:textId="77777777" w:rsidR="008242D7" w:rsidRPr="00FB0972" w:rsidRDefault="008242D7" w:rsidP="008242D7">
      <w:pPr>
        <w:rPr>
          <w:rFonts w:ascii="Calibri" w:hAnsi="Calibri"/>
          <w:i/>
        </w:rPr>
      </w:pPr>
      <w:r>
        <w:rPr>
          <w:rFonts w:ascii="Calibri" w:hAnsi="Calibri"/>
          <w:i/>
        </w:rPr>
        <w:t>[enkel i</w:t>
      </w:r>
      <w:r w:rsidRPr="00FB0972">
        <w:rPr>
          <w:rFonts w:ascii="Calibri" w:hAnsi="Calibri"/>
          <w:i/>
        </w:rPr>
        <w:t>n te vullen indien er bijzonderheden zijn</w:t>
      </w:r>
      <w:r>
        <w:rPr>
          <w:rFonts w:ascii="Calibri" w:hAnsi="Calibri"/>
          <w:i/>
        </w:rPr>
        <w:t xml:space="preserve"> en enkel door ondertekenaar van dit document</w:t>
      </w:r>
      <w:r w:rsidRPr="00FB0972">
        <w:rPr>
          <w:rFonts w:ascii="Calibri" w:hAnsi="Calibri"/>
          <w:i/>
        </w:rPr>
        <w:t>]</w:t>
      </w:r>
    </w:p>
    <w:p w14:paraId="266FA577" w14:textId="77777777" w:rsidR="008242D7" w:rsidRDefault="008242D7" w:rsidP="008242D7">
      <w:pPr>
        <w:rPr>
          <w:rFonts w:ascii="Calibri" w:hAnsi="Calibri"/>
        </w:rPr>
      </w:pPr>
    </w:p>
    <w:p w14:paraId="242B8566" w14:textId="77777777" w:rsidR="008242D7" w:rsidRDefault="008242D7" w:rsidP="008242D7">
      <w:pPr>
        <w:rPr>
          <w:rFonts w:ascii="Calibri" w:hAnsi="Calibri"/>
        </w:rPr>
      </w:pPr>
    </w:p>
    <w:p w14:paraId="34A95240" w14:textId="77777777" w:rsidR="008242D7" w:rsidRDefault="008242D7" w:rsidP="008242D7">
      <w:pPr>
        <w:rPr>
          <w:rFonts w:ascii="Calibri" w:hAnsi="Calibri"/>
        </w:rPr>
      </w:pPr>
    </w:p>
    <w:p w14:paraId="5EC543EE" w14:textId="77777777" w:rsidR="008242D7" w:rsidRPr="00210A9B" w:rsidRDefault="008242D7" w:rsidP="008242D7">
      <w:pPr>
        <w:tabs>
          <w:tab w:val="left" w:pos="0"/>
        </w:tabs>
        <w:rPr>
          <w:rFonts w:ascii="Calibri" w:hAnsi="Calibri"/>
        </w:rPr>
      </w:pPr>
      <w:r w:rsidRPr="00210A9B">
        <w:rPr>
          <w:rFonts w:ascii="Calibri" w:hAnsi="Calibri"/>
        </w:rPr>
        <w:t>A</w:t>
      </w:r>
      <w:r>
        <w:rPr>
          <w:rFonts w:ascii="Calibri" w:hAnsi="Calibri"/>
        </w:rPr>
        <w:t xml:space="preserve">ldus naar waarheid ondertekend op  d.d. </w:t>
      </w:r>
      <w:r w:rsidRPr="00210A9B">
        <w:rPr>
          <w:rFonts w:ascii="Calibri" w:hAnsi="Calibri"/>
        </w:rPr>
        <w:t>……………………………</w:t>
      </w:r>
      <w:r>
        <w:rPr>
          <w:rFonts w:ascii="Calibri" w:hAnsi="Calibri"/>
        </w:rPr>
        <w:t>………</w:t>
      </w:r>
      <w:r w:rsidRPr="00210A9B">
        <w:rPr>
          <w:rFonts w:ascii="Calibri" w:hAnsi="Calibri"/>
        </w:rPr>
        <w:t xml:space="preserve"> </w:t>
      </w:r>
      <w:r>
        <w:rPr>
          <w:rFonts w:ascii="Calibri" w:hAnsi="Calibri"/>
        </w:rPr>
        <w:t>(datum)</w:t>
      </w:r>
      <w:r w:rsidRPr="00210A9B">
        <w:rPr>
          <w:rFonts w:ascii="Calibri" w:hAnsi="Calibri"/>
        </w:rPr>
        <w:t>, te ……</w:t>
      </w:r>
      <w:r>
        <w:rPr>
          <w:rFonts w:ascii="Calibri" w:hAnsi="Calibri"/>
        </w:rPr>
        <w:t>………….</w:t>
      </w:r>
      <w:r w:rsidRPr="00210A9B">
        <w:rPr>
          <w:rFonts w:ascii="Calibri" w:hAnsi="Calibri"/>
        </w:rPr>
        <w:t>………………………….(plaats),</w:t>
      </w:r>
    </w:p>
    <w:p w14:paraId="50CBE3C4" w14:textId="77777777" w:rsidR="008242D7" w:rsidRPr="00210A9B" w:rsidRDefault="008242D7" w:rsidP="008242D7">
      <w:pPr>
        <w:tabs>
          <w:tab w:val="left" w:pos="0"/>
        </w:tabs>
        <w:rPr>
          <w:rFonts w:ascii="Calibri" w:hAnsi="Calibri"/>
        </w:rPr>
      </w:pPr>
    </w:p>
    <w:p w14:paraId="38EDBC08" w14:textId="77777777" w:rsidR="008242D7" w:rsidRDefault="008242D7" w:rsidP="008242D7">
      <w:pPr>
        <w:tabs>
          <w:tab w:val="left" w:pos="0"/>
        </w:tabs>
        <w:rPr>
          <w:rFonts w:ascii="Calibri" w:hAnsi="Calibri"/>
        </w:rPr>
      </w:pPr>
    </w:p>
    <w:p w14:paraId="135352FB" w14:textId="77777777" w:rsidR="008242D7" w:rsidRDefault="008242D7" w:rsidP="008242D7">
      <w:pPr>
        <w:tabs>
          <w:tab w:val="left" w:pos="0"/>
        </w:tabs>
        <w:rPr>
          <w:rFonts w:ascii="Calibri" w:hAnsi="Calibri"/>
        </w:rPr>
      </w:pPr>
      <w:r w:rsidRPr="00210A9B">
        <w:rPr>
          <w:rFonts w:ascii="Calibri" w:hAnsi="Calibri"/>
        </w:rPr>
        <w:t>Door …………………………………………………………</w:t>
      </w:r>
      <w:r>
        <w:rPr>
          <w:rFonts w:ascii="Calibri" w:hAnsi="Calibri"/>
        </w:rPr>
        <w:t xml:space="preserve"> </w:t>
      </w:r>
      <w:r w:rsidRPr="00210A9B">
        <w:rPr>
          <w:rFonts w:ascii="Calibri" w:hAnsi="Calibri"/>
        </w:rPr>
        <w:t>(</w:t>
      </w:r>
      <w:r>
        <w:rPr>
          <w:rFonts w:ascii="Calibri" w:hAnsi="Calibri"/>
        </w:rPr>
        <w:t>naam functionaris/</w:t>
      </w:r>
      <w:r w:rsidRPr="00210A9B">
        <w:rPr>
          <w:rFonts w:ascii="Calibri" w:hAnsi="Calibri"/>
        </w:rPr>
        <w:t xml:space="preserve">gevolmachtigde) </w:t>
      </w:r>
      <w:r>
        <w:rPr>
          <w:rFonts w:ascii="Calibri" w:hAnsi="Calibri"/>
        </w:rPr>
        <w:t xml:space="preserve">in de functie van </w:t>
      </w:r>
    </w:p>
    <w:p w14:paraId="7EA31303" w14:textId="77777777" w:rsidR="008242D7" w:rsidRDefault="008242D7" w:rsidP="008242D7">
      <w:pPr>
        <w:tabs>
          <w:tab w:val="left" w:pos="0"/>
        </w:tabs>
        <w:rPr>
          <w:rFonts w:ascii="Calibri" w:hAnsi="Calibri"/>
        </w:rPr>
      </w:pPr>
    </w:p>
    <w:p w14:paraId="511D6442" w14:textId="77777777" w:rsidR="008242D7" w:rsidRDefault="008242D7" w:rsidP="008242D7">
      <w:pPr>
        <w:tabs>
          <w:tab w:val="left" w:pos="0"/>
        </w:tabs>
        <w:rPr>
          <w:rFonts w:ascii="Calibri" w:hAnsi="Calibri"/>
        </w:rPr>
      </w:pPr>
      <w:r>
        <w:rPr>
          <w:rFonts w:ascii="Calibri" w:hAnsi="Calibri"/>
        </w:rPr>
        <w:t>………………………………………………………………….. bij de organisatie/</w:t>
      </w:r>
      <w:r w:rsidRPr="00210A9B">
        <w:rPr>
          <w:rFonts w:ascii="Calibri" w:hAnsi="Calibri"/>
        </w:rPr>
        <w:t>bedrijf</w:t>
      </w:r>
      <w:r>
        <w:rPr>
          <w:rFonts w:ascii="Calibri" w:hAnsi="Calibri"/>
        </w:rPr>
        <w:t xml:space="preserve"> zoals hierboven genoemd en waar referentie-opdracht voor </w:t>
      </w:r>
    </w:p>
    <w:p w14:paraId="6F9C0FB7" w14:textId="77777777" w:rsidR="008242D7" w:rsidRDefault="008242D7" w:rsidP="008242D7">
      <w:pPr>
        <w:tabs>
          <w:tab w:val="left" w:pos="0"/>
        </w:tabs>
        <w:rPr>
          <w:rFonts w:ascii="Calibri" w:hAnsi="Calibri"/>
        </w:rPr>
      </w:pPr>
    </w:p>
    <w:p w14:paraId="5113D438" w14:textId="77777777" w:rsidR="008242D7" w:rsidRPr="00210A9B" w:rsidRDefault="008242D7" w:rsidP="008242D7">
      <w:pPr>
        <w:tabs>
          <w:tab w:val="left" w:pos="0"/>
        </w:tabs>
        <w:rPr>
          <w:rFonts w:ascii="Calibri" w:hAnsi="Calibri"/>
        </w:rPr>
      </w:pPr>
      <w:r>
        <w:rPr>
          <w:rFonts w:ascii="Calibri" w:hAnsi="Calibri"/>
        </w:rPr>
        <w:t>is uitgevoerd.</w:t>
      </w:r>
    </w:p>
    <w:p w14:paraId="00C14230" w14:textId="77777777" w:rsidR="008242D7" w:rsidRDefault="008242D7" w:rsidP="008242D7">
      <w:pPr>
        <w:rPr>
          <w:rFonts w:ascii="Calibri" w:hAnsi="Calibri"/>
        </w:rPr>
      </w:pPr>
    </w:p>
    <w:p w14:paraId="1114D6C0" w14:textId="77777777" w:rsidR="008242D7" w:rsidRDefault="008242D7" w:rsidP="008242D7">
      <w:pPr>
        <w:rPr>
          <w:rFonts w:ascii="Calibri" w:hAnsi="Calibri"/>
        </w:rPr>
      </w:pPr>
    </w:p>
    <w:p w14:paraId="646453EA" w14:textId="37ACF3B7" w:rsidR="00F91A8A" w:rsidRPr="00BA1B56" w:rsidRDefault="008242D7" w:rsidP="00031FB1">
      <w:r w:rsidRPr="00210A9B">
        <w:rPr>
          <w:rFonts w:ascii="Calibri" w:hAnsi="Calibri"/>
        </w:rPr>
        <w:t xml:space="preserve"> ………………………………………………</w:t>
      </w:r>
      <w:r>
        <w:rPr>
          <w:rFonts w:ascii="Calibri" w:hAnsi="Calibri"/>
        </w:rPr>
        <w:t xml:space="preserve"> </w:t>
      </w:r>
      <w:r w:rsidRPr="00210A9B">
        <w:rPr>
          <w:rFonts w:ascii="Calibri" w:hAnsi="Calibri"/>
        </w:rPr>
        <w:t>(</w:t>
      </w:r>
      <w:r>
        <w:rPr>
          <w:rFonts w:ascii="Calibri" w:hAnsi="Calibri"/>
        </w:rPr>
        <w:t>h</w:t>
      </w:r>
      <w:r w:rsidRPr="00210A9B">
        <w:rPr>
          <w:rFonts w:ascii="Calibri" w:hAnsi="Calibri"/>
        </w:rPr>
        <w:t>andtekening</w:t>
      </w:r>
      <w:r>
        <w:rPr>
          <w:rFonts w:ascii="Calibri" w:hAnsi="Calibri"/>
        </w:rPr>
        <w:t xml:space="preserve"> relevante functionaris</w:t>
      </w:r>
      <w:r w:rsidRPr="00210A9B">
        <w:rPr>
          <w:rFonts w:ascii="Calibri" w:hAnsi="Calibri"/>
        </w:rPr>
        <w:t xml:space="preserve"> </w:t>
      </w:r>
      <w:r>
        <w:rPr>
          <w:rFonts w:ascii="Calibri" w:hAnsi="Calibri"/>
        </w:rPr>
        <w:t>en/of</w:t>
      </w:r>
      <w:r w:rsidRPr="00807E8E">
        <w:rPr>
          <w:rFonts w:ascii="Calibri" w:hAnsi="Calibri"/>
        </w:rPr>
        <w:t xml:space="preserve"> </w:t>
      </w:r>
      <w:r w:rsidRPr="00210A9B">
        <w:rPr>
          <w:rFonts w:ascii="Calibri" w:hAnsi="Calibri"/>
        </w:rPr>
        <w:t>gevolmachtigde</w:t>
      </w:r>
      <w:r>
        <w:rPr>
          <w:rFonts w:ascii="Calibri" w:hAnsi="Calibri"/>
        </w:rPr>
        <w:t xml:space="preserve"> van organisatie waar referentie-opdracht is uitgevoerd</w:t>
      </w:r>
      <w:r w:rsidRPr="00210A9B">
        <w:rPr>
          <w:rFonts w:ascii="Calibri" w:hAnsi="Calibri"/>
        </w:rPr>
        <w:t>)</w:t>
      </w:r>
    </w:p>
    <w:sectPr w:rsidR="00F91A8A" w:rsidRPr="00BA1B56" w:rsidSect="0034587D">
      <w:headerReference w:type="even" r:id="rId7"/>
      <w:headerReference w:type="default" r:id="rId8"/>
      <w:footerReference w:type="even" r:id="rId9"/>
      <w:footerReference w:type="default" r:id="rId10"/>
      <w:headerReference w:type="first" r:id="rId11"/>
      <w:footerReference w:type="first" r:id="rId12"/>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10311" w14:textId="77777777" w:rsidR="00CD04B9" w:rsidRDefault="00CD04B9" w:rsidP="00F91A8A">
      <w:pPr>
        <w:spacing w:line="240" w:lineRule="auto"/>
      </w:pPr>
      <w:r>
        <w:separator/>
      </w:r>
    </w:p>
  </w:endnote>
  <w:endnote w:type="continuationSeparator" w:id="0">
    <w:p w14:paraId="3271641B" w14:textId="77777777" w:rsidR="00CD04B9" w:rsidRDefault="00CD04B9"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ucida Til VL">
    <w:altName w:val="Calibri"/>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21044" w14:textId="77777777" w:rsidR="00F91A8A" w:rsidRDefault="00F91A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E4B20" w14:textId="77777777" w:rsidR="00F91A8A" w:rsidRDefault="00F91A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9628E" w14:textId="77777777" w:rsidR="00F91A8A" w:rsidRDefault="00F91A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C0F7E" w14:textId="77777777" w:rsidR="00CD04B9" w:rsidRDefault="00CD04B9" w:rsidP="00F91A8A">
      <w:pPr>
        <w:spacing w:line="240" w:lineRule="auto"/>
      </w:pPr>
      <w:r>
        <w:separator/>
      </w:r>
    </w:p>
  </w:footnote>
  <w:footnote w:type="continuationSeparator" w:id="0">
    <w:p w14:paraId="67C3AD65" w14:textId="77777777" w:rsidR="00CD04B9" w:rsidRDefault="00CD04B9" w:rsidP="00F91A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99173" w14:textId="77777777" w:rsidR="00F91A8A" w:rsidRDefault="00F91A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6AB6B" w14:textId="77777777" w:rsidR="00F91A8A" w:rsidRDefault="00F91A8A" w:rsidP="00F91A8A">
    <w:pPr>
      <w:pStyle w:val="Voet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9A86C" w14:textId="77777777" w:rsidR="00F91A8A" w:rsidRDefault="00F91A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794FC9"/>
    <w:multiLevelType w:val="hybridMultilevel"/>
    <w:tmpl w:val="AE4E737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13793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B9"/>
    <w:rsid w:val="00031FB1"/>
    <w:rsid w:val="000A40D6"/>
    <w:rsid w:val="000E27D1"/>
    <w:rsid w:val="001454A4"/>
    <w:rsid w:val="00183BFF"/>
    <w:rsid w:val="001852C6"/>
    <w:rsid w:val="00186254"/>
    <w:rsid w:val="00241813"/>
    <w:rsid w:val="0034587D"/>
    <w:rsid w:val="003505A4"/>
    <w:rsid w:val="00372266"/>
    <w:rsid w:val="003D2A4E"/>
    <w:rsid w:val="005355A5"/>
    <w:rsid w:val="00535ECF"/>
    <w:rsid w:val="0063599E"/>
    <w:rsid w:val="007119A2"/>
    <w:rsid w:val="00747D8B"/>
    <w:rsid w:val="007D034A"/>
    <w:rsid w:val="00807E8E"/>
    <w:rsid w:val="008242D7"/>
    <w:rsid w:val="008D36B4"/>
    <w:rsid w:val="009A0EC1"/>
    <w:rsid w:val="00A9425F"/>
    <w:rsid w:val="00AE3419"/>
    <w:rsid w:val="00B9624B"/>
    <w:rsid w:val="00BA1B56"/>
    <w:rsid w:val="00C4694D"/>
    <w:rsid w:val="00CD04B9"/>
    <w:rsid w:val="00DD537C"/>
    <w:rsid w:val="00F91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DF3C"/>
  <w15:docId w15:val="{7F1E9A57-FD23-46A0-8F82-E80C57481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04B9"/>
    <w:pPr>
      <w:widowControl w:val="0"/>
      <w:spacing w:after="0" w:line="240" w:lineRule="atLeast"/>
    </w:pPr>
    <w:rPr>
      <w:rFonts w:ascii="Lucida Til VL" w:eastAsia="Times New Roman" w:hAnsi="Lucida Til VL" w:cs="Times New Roman"/>
      <w:snapToGrid w:val="0"/>
      <w:sz w:val="17"/>
      <w:szCs w:val="20"/>
      <w:lang w:eastAsia="nl-NL"/>
    </w:rPr>
  </w:style>
  <w:style w:type="paragraph" w:styleId="Kop1">
    <w:name w:val="heading 1"/>
    <w:basedOn w:val="Standaard"/>
    <w:next w:val="Standaard"/>
    <w:link w:val="Kop1Char"/>
    <w:qFormat/>
    <w:rsid w:val="00F91A8A"/>
    <w:pPr>
      <w:keepNext/>
      <w:keepLines/>
      <w:widowControl/>
      <w:spacing w:after="240"/>
      <w:outlineLvl w:val="0"/>
    </w:pPr>
    <w:rPr>
      <w:rFonts w:asciiTheme="minorHAnsi" w:eastAsiaTheme="majorEastAsia" w:hAnsiTheme="minorHAnsi" w:cstheme="majorBidi"/>
      <w:b/>
      <w:bCs/>
      <w:snapToGrid/>
      <w:sz w:val="30"/>
      <w:szCs w:val="28"/>
      <w:lang w:eastAsia="en-US"/>
    </w:rPr>
  </w:style>
  <w:style w:type="paragraph" w:styleId="Kop2">
    <w:name w:val="heading 2"/>
    <w:basedOn w:val="Standaard"/>
    <w:next w:val="Standaard"/>
    <w:link w:val="Kop2Char"/>
    <w:uiPriority w:val="9"/>
    <w:unhideWhenUsed/>
    <w:qFormat/>
    <w:rsid w:val="00F91A8A"/>
    <w:pPr>
      <w:keepNext/>
      <w:keepLines/>
      <w:widowControl/>
      <w:spacing w:before="240" w:after="240"/>
      <w:outlineLvl w:val="1"/>
    </w:pPr>
    <w:rPr>
      <w:rFonts w:asciiTheme="minorHAnsi" w:eastAsiaTheme="majorEastAsia" w:hAnsiTheme="minorHAnsi" w:cstheme="majorBidi"/>
      <w:b/>
      <w:bCs/>
      <w:snapToGrid/>
      <w:sz w:val="24"/>
      <w:szCs w:val="26"/>
      <w:lang w:eastAsia="en-US"/>
    </w:rPr>
  </w:style>
  <w:style w:type="paragraph" w:styleId="Kop3">
    <w:name w:val="heading 3"/>
    <w:basedOn w:val="Standaard"/>
    <w:next w:val="Standaard"/>
    <w:link w:val="Kop3Char"/>
    <w:uiPriority w:val="9"/>
    <w:unhideWhenUsed/>
    <w:qFormat/>
    <w:rsid w:val="00F91A8A"/>
    <w:pPr>
      <w:keepNext/>
      <w:keepLines/>
      <w:widowControl/>
      <w:outlineLvl w:val="2"/>
    </w:pPr>
    <w:rPr>
      <w:rFonts w:asciiTheme="minorHAnsi" w:eastAsiaTheme="majorEastAsia" w:hAnsiTheme="minorHAnsi" w:cstheme="majorBidi"/>
      <w:bCs/>
      <w:i/>
      <w:snapToGrid/>
      <w:sz w:val="20"/>
      <w:szCs w:val="22"/>
      <w:lang w:eastAsia="en-US"/>
    </w:rPr>
  </w:style>
  <w:style w:type="paragraph" w:styleId="Kop4">
    <w:name w:val="heading 4"/>
    <w:basedOn w:val="Standaard"/>
    <w:next w:val="Standaard"/>
    <w:link w:val="Kop4Char"/>
    <w:uiPriority w:val="9"/>
    <w:unhideWhenUsed/>
    <w:qFormat/>
    <w:rsid w:val="00F91A8A"/>
    <w:pPr>
      <w:keepNext/>
      <w:keepLines/>
      <w:widowControl/>
      <w:outlineLvl w:val="3"/>
    </w:pPr>
    <w:rPr>
      <w:rFonts w:asciiTheme="minorHAnsi" w:eastAsiaTheme="majorEastAsia" w:hAnsiTheme="minorHAnsi" w:cstheme="majorBidi"/>
      <w:b/>
      <w:bCs/>
      <w:iCs/>
      <w:snapToGrid/>
      <w:sz w:val="20"/>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widowControl/>
      <w:tabs>
        <w:tab w:val="right" w:pos="9072"/>
      </w:tabs>
    </w:pPr>
    <w:rPr>
      <w:rFonts w:asciiTheme="minorHAnsi" w:eastAsiaTheme="minorHAnsi" w:hAnsiTheme="minorHAnsi" w:cstheme="minorBidi"/>
      <w:i/>
      <w:snapToGrid/>
      <w:sz w:val="16"/>
      <w:szCs w:val="22"/>
      <w:lang w:eastAsia="en-US"/>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widowControl/>
      <w:tabs>
        <w:tab w:val="right" w:pos="9072"/>
      </w:tabs>
    </w:pPr>
    <w:rPr>
      <w:rFonts w:asciiTheme="minorHAnsi" w:eastAsiaTheme="minorHAnsi" w:hAnsiTheme="minorHAnsi" w:cstheme="minorBidi"/>
      <w:i/>
      <w:snapToGrid/>
      <w:sz w:val="16"/>
      <w:szCs w:val="22"/>
      <w:lang w:eastAsia="en-US"/>
    </w:rPr>
  </w:style>
  <w:style w:type="character" w:customStyle="1" w:styleId="VoettekstChar">
    <w:name w:val="Voettekst Char"/>
    <w:basedOn w:val="Standaardalinea-lettertype"/>
    <w:link w:val="Voettekst"/>
    <w:uiPriority w:val="99"/>
    <w:rsid w:val="00F91A8A"/>
    <w:rPr>
      <w:i/>
      <w:sz w:val="16"/>
    </w:rPr>
  </w:style>
  <w:style w:type="paragraph" w:styleId="Ballontekst">
    <w:name w:val="Balloon Text"/>
    <w:basedOn w:val="Standaard"/>
    <w:link w:val="BallontekstChar"/>
    <w:uiPriority w:val="99"/>
    <w:semiHidden/>
    <w:unhideWhenUsed/>
    <w:rsid w:val="00535EC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35ECF"/>
    <w:rPr>
      <w:rFonts w:ascii="Segoe UI" w:eastAsia="Times New Roman" w:hAnsi="Segoe UI" w:cs="Segoe UI"/>
      <w:snapToGrid w:val="0"/>
      <w:sz w:val="18"/>
      <w:szCs w:val="18"/>
      <w:lang w:eastAsia="nl-NL"/>
    </w:rPr>
  </w:style>
  <w:style w:type="paragraph" w:styleId="Lijstalinea">
    <w:name w:val="List Paragraph"/>
    <w:basedOn w:val="Standaard"/>
    <w:uiPriority w:val="34"/>
    <w:qFormat/>
    <w:rsid w:val="002418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909</Words>
  <Characters>5002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Boom, Harm van der</dc:creator>
  <cp:lastModifiedBy>Besselink, Jos</cp:lastModifiedBy>
  <cp:revision>3</cp:revision>
  <cp:lastPrinted>2019-11-27T10:52:00Z</cp:lastPrinted>
  <dcterms:created xsi:type="dcterms:W3CDTF">2023-06-28T10:09:00Z</dcterms:created>
  <dcterms:modified xsi:type="dcterms:W3CDTF">2023-06-28T10:11:00Z</dcterms:modified>
</cp:coreProperties>
</file>