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2B4E" w14:textId="2C71D225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682796">
        <w:rPr>
          <w:rFonts w:cstheme="minorHAnsi"/>
          <w:b/>
          <w:bCs/>
          <w:sz w:val="32"/>
          <w:szCs w:val="32"/>
        </w:rPr>
        <w:t>3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0042B4">
        <w:rPr>
          <w:rFonts w:cstheme="minorHAnsi"/>
          <w:b/>
          <w:bCs/>
          <w:sz w:val="32"/>
          <w:szCs w:val="32"/>
        </w:rPr>
        <w:t>Inkoop kledingvouchers</w:t>
      </w:r>
      <w:r w:rsidR="00146CF8">
        <w:rPr>
          <w:rFonts w:cstheme="minorHAnsi"/>
          <w:b/>
          <w:bCs/>
          <w:sz w:val="32"/>
          <w:szCs w:val="32"/>
        </w:rPr>
        <w:t xml:space="preserve"> met kenmerk 2023/554/MM</w:t>
      </w:r>
    </w:p>
    <w:p w14:paraId="0759ED63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1FF49C3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61A131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15C1016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33E1D99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7A650EC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1F5E15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20D2545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FF98A7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63426F7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6BB1FD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53C06AD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7D0AD9A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3BA0B673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F843AE3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2ED3D98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04CD953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F3A115A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21B89F7C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2CB2034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059F41A9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9A6B0E8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1ADD9D2F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2E3D2F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9202A3D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20132F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30CE82D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4133D3E6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94EAD" w14:textId="77777777" w:rsidR="00E85B0D" w:rsidRDefault="00E85B0D" w:rsidP="00F91A8A">
      <w:pPr>
        <w:spacing w:line="240" w:lineRule="auto"/>
      </w:pPr>
      <w:r>
        <w:separator/>
      </w:r>
    </w:p>
  </w:endnote>
  <w:endnote w:type="continuationSeparator" w:id="0">
    <w:p w14:paraId="6DF67179" w14:textId="77777777" w:rsidR="00E85B0D" w:rsidRDefault="00E85B0D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8127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53E3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0EF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4F851" w14:textId="77777777" w:rsidR="00E85B0D" w:rsidRDefault="00E85B0D" w:rsidP="00F91A8A">
      <w:pPr>
        <w:spacing w:line="240" w:lineRule="auto"/>
      </w:pPr>
      <w:r>
        <w:separator/>
      </w:r>
    </w:p>
  </w:footnote>
  <w:footnote w:type="continuationSeparator" w:id="0">
    <w:p w14:paraId="0E02BB5D" w14:textId="77777777" w:rsidR="00E85B0D" w:rsidRDefault="00E85B0D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1E23C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1A94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67630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0D"/>
    <w:rsid w:val="000042B4"/>
    <w:rsid w:val="000E089A"/>
    <w:rsid w:val="000E27D1"/>
    <w:rsid w:val="00146CF8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682796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E85B0D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F5C1"/>
  <w15:chartTrackingRefBased/>
  <w15:docId w15:val="{055ED7A1-590E-4851-88A2-A54B8333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Megen, Marijn van</dc:creator>
  <cp:keywords/>
  <dc:description/>
  <cp:lastModifiedBy>Megen, Marijn van</cp:lastModifiedBy>
  <cp:revision>3</cp:revision>
  <dcterms:created xsi:type="dcterms:W3CDTF">2023-06-14T13:04:00Z</dcterms:created>
  <dcterms:modified xsi:type="dcterms:W3CDTF">2023-06-19T14:48:00Z</dcterms:modified>
</cp:coreProperties>
</file>