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AA98" w14:textId="7E782EAF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36422A">
        <w:rPr>
          <w:rFonts w:ascii="Calibri" w:hAnsi="Calibri"/>
          <w:sz w:val="24"/>
          <w:szCs w:val="24"/>
        </w:rPr>
        <w:t xml:space="preserve">Bijlage </w:t>
      </w:r>
      <w:r w:rsidR="0036422A" w:rsidRPr="0036422A">
        <w:rPr>
          <w:rFonts w:ascii="Calibri" w:hAnsi="Calibri"/>
          <w:sz w:val="24"/>
          <w:szCs w:val="24"/>
        </w:rPr>
        <w:t>7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596BEF">
        <w:rPr>
          <w:rFonts w:ascii="Calibri" w:hAnsi="Calibri"/>
          <w:sz w:val="24"/>
          <w:szCs w:val="24"/>
        </w:rPr>
        <w:t>inkoop van Kledingvouchers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596BEF">
        <w:rPr>
          <w:rFonts w:ascii="Calibri" w:hAnsi="Calibri"/>
          <w:sz w:val="24"/>
          <w:szCs w:val="24"/>
        </w:rPr>
        <w:t>2023</w:t>
      </w:r>
      <w:r w:rsidR="00EF7710">
        <w:rPr>
          <w:rFonts w:ascii="Calibri" w:hAnsi="Calibri"/>
          <w:sz w:val="24"/>
          <w:szCs w:val="24"/>
        </w:rPr>
        <w:t>/</w:t>
      </w:r>
      <w:r w:rsidR="00596BEF">
        <w:rPr>
          <w:rFonts w:ascii="Calibri" w:hAnsi="Calibri"/>
          <w:sz w:val="24"/>
          <w:szCs w:val="24"/>
        </w:rPr>
        <w:t>554</w:t>
      </w:r>
      <w:r w:rsidR="00EF7710">
        <w:rPr>
          <w:rFonts w:ascii="Calibri" w:hAnsi="Calibri"/>
          <w:sz w:val="24"/>
          <w:szCs w:val="24"/>
        </w:rPr>
        <w:t>/</w:t>
      </w:r>
      <w:r w:rsidR="00596BEF">
        <w:rPr>
          <w:rFonts w:ascii="Calibri" w:hAnsi="Calibri"/>
          <w:sz w:val="24"/>
          <w:szCs w:val="24"/>
        </w:rPr>
        <w:t>MM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76ACD79F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 is 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0EE842E5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596BEF">
              <w:rPr>
                <w:rFonts w:ascii="Calibri" w:hAnsi="Calibri"/>
                <w:b/>
              </w:rPr>
              <w:t xml:space="preserve"> + Aantal vouchers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3AFF0811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Het betreft kerncompetentie: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2751F5D" w14:textId="6DDD7080" w:rsidR="00596BEF" w:rsidRDefault="00596BEF" w:rsidP="00596BEF">
            <w:pPr>
              <w:spacing w:after="200" w:line="276" w:lineRule="auto"/>
              <w:rPr>
                <w:rFonts w:ascii="Calibri" w:hAnsi="Calibri" w:cs="Calibri"/>
                <w:color w:val="000000"/>
                <w:u w:val="single"/>
              </w:rPr>
            </w:pPr>
            <w:r w:rsidRPr="007C4CD9">
              <w:rPr>
                <w:rFonts w:ascii="Calibri" w:hAnsi="Calibri" w:cs="Calibri"/>
                <w:color w:val="000000"/>
                <w:u w:val="single"/>
              </w:rPr>
              <w:t>Ervaring met het leveren van 900 fysieke vouchers</w:t>
            </w:r>
            <w:r w:rsidR="008F0611">
              <w:rPr>
                <w:rFonts w:ascii="Calibri" w:hAnsi="Calibri" w:cs="Calibri"/>
                <w:color w:val="000000"/>
                <w:u w:val="single"/>
              </w:rPr>
              <w:t xml:space="preserve"> of </w:t>
            </w:r>
            <w:r w:rsidR="005D68C1">
              <w:rPr>
                <w:rFonts w:ascii="Calibri" w:hAnsi="Calibri" w:cs="Calibri"/>
                <w:color w:val="000000"/>
                <w:u w:val="single"/>
              </w:rPr>
              <w:t>cadeaukaarten</w:t>
            </w:r>
            <w:r w:rsidRPr="007C4CD9">
              <w:rPr>
                <w:rFonts w:ascii="Calibri" w:hAnsi="Calibri" w:cs="Calibri"/>
                <w:color w:val="000000"/>
                <w:u w:val="single"/>
              </w:rPr>
              <w:t xml:space="preserve"> aan </w:t>
            </w:r>
            <w:r>
              <w:rPr>
                <w:rFonts w:ascii="Calibri" w:hAnsi="Calibri" w:cs="Calibri"/>
                <w:color w:val="000000"/>
                <w:u w:val="single"/>
              </w:rPr>
              <w:t>éé</w:t>
            </w:r>
            <w:r w:rsidRPr="007C4CD9">
              <w:rPr>
                <w:rFonts w:ascii="Calibri" w:hAnsi="Calibri" w:cs="Calibri"/>
                <w:color w:val="000000"/>
                <w:u w:val="single"/>
              </w:rPr>
              <w:t>n</w:t>
            </w:r>
            <w:r>
              <w:rPr>
                <w:rFonts w:ascii="Calibri" w:hAnsi="Calibri" w:cs="Calibri"/>
                <w:color w:val="000000"/>
                <w:u w:val="single"/>
              </w:rPr>
              <w:t xml:space="preserve"> (1)</w:t>
            </w:r>
            <w:r w:rsidRPr="007C4CD9">
              <w:rPr>
                <w:rFonts w:ascii="Calibri" w:hAnsi="Calibri" w:cs="Calibri"/>
                <w:color w:val="000000"/>
                <w:u w:val="single"/>
              </w:rPr>
              <w:t xml:space="preserve"> overheidsinstelling in</w:t>
            </w:r>
            <w:r>
              <w:rPr>
                <w:rFonts w:ascii="Calibri" w:hAnsi="Calibri" w:cs="Calibri"/>
                <w:color w:val="000000"/>
                <w:u w:val="single"/>
              </w:rPr>
              <w:t xml:space="preserve"> de</w:t>
            </w:r>
            <w:r w:rsidRPr="007C4CD9">
              <w:rPr>
                <w:rFonts w:ascii="Calibri" w:hAnsi="Calibri" w:cs="Calibri"/>
                <w:color w:val="000000"/>
                <w:u w:val="single"/>
              </w:rPr>
              <w:t xml:space="preserve"> afgelopen 3 jaar.</w:t>
            </w:r>
          </w:p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54C485B5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 is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23151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6422A"/>
    <w:rsid w:val="00372266"/>
    <w:rsid w:val="004443EA"/>
    <w:rsid w:val="0046528D"/>
    <w:rsid w:val="00531AC6"/>
    <w:rsid w:val="005355A5"/>
    <w:rsid w:val="00535ECF"/>
    <w:rsid w:val="0055446E"/>
    <w:rsid w:val="00596BEF"/>
    <w:rsid w:val="005D68C1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8F0611"/>
    <w:rsid w:val="008F5DFE"/>
    <w:rsid w:val="00917FA9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Megen, Marijn van</cp:lastModifiedBy>
  <cp:revision>5</cp:revision>
  <cp:lastPrinted>2019-11-27T10:52:00Z</cp:lastPrinted>
  <dcterms:created xsi:type="dcterms:W3CDTF">2023-06-14T13:02:00Z</dcterms:created>
  <dcterms:modified xsi:type="dcterms:W3CDTF">2023-06-16T07:51:00Z</dcterms:modified>
</cp:coreProperties>
</file>