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EB0" w:rsidRDefault="00A73055" w:rsidP="00A73055">
      <w:pPr>
        <w:tabs>
          <w:tab w:val="num" w:pos="1620"/>
        </w:tabs>
        <w:spacing w:line="240" w:lineRule="atLeast"/>
        <w:rPr>
          <w:rFonts w:ascii="Verdana" w:eastAsia="Times New Roman" w:hAnsi="Verdana" w:cs="Times New Roman"/>
          <w:sz w:val="24"/>
          <w:szCs w:val="24"/>
          <w:lang w:eastAsia="nl-NL"/>
        </w:rPr>
      </w:pPr>
      <w:bookmarkStart w:id="0" w:name="_GoBack"/>
      <w:bookmarkEnd w:id="0"/>
      <w:r w:rsidRPr="00A73055">
        <w:rPr>
          <w:rFonts w:ascii="Verdana" w:eastAsia="Times New Roman" w:hAnsi="Verdana" w:cs="Times New Roman"/>
          <w:sz w:val="24"/>
          <w:szCs w:val="24"/>
          <w:lang w:eastAsia="nl-NL"/>
        </w:rPr>
        <w:t>Bijlage J</w:t>
      </w:r>
      <w:r w:rsidRPr="00A73055">
        <w:rPr>
          <w:rFonts w:ascii="Verdana" w:eastAsia="Times New Roman" w:hAnsi="Verdana" w:cs="Times New Roman"/>
          <w:sz w:val="24"/>
          <w:szCs w:val="24"/>
          <w:lang w:eastAsia="nl-NL"/>
        </w:rPr>
        <w:tab/>
        <w:t>Inschrijvingsstaat</w:t>
      </w:r>
    </w:p>
    <w:p w:rsidR="00A73055" w:rsidRDefault="00A73055" w:rsidP="00A73055">
      <w:pPr>
        <w:tabs>
          <w:tab w:val="num" w:pos="1620"/>
        </w:tabs>
        <w:spacing w:line="240" w:lineRule="atLeast"/>
        <w:rPr>
          <w:rFonts w:ascii="Verdana" w:eastAsia="Times New Roman" w:hAnsi="Verdana" w:cs="Times New Roman"/>
          <w:sz w:val="24"/>
          <w:szCs w:val="24"/>
          <w:lang w:eastAsia="nl-NL"/>
        </w:rPr>
      </w:pPr>
    </w:p>
    <w:p w:rsidR="00A73055" w:rsidRPr="00A9293A" w:rsidRDefault="00A73055" w:rsidP="00A73055">
      <w:r w:rsidRPr="00A9293A">
        <w:t xml:space="preserve">Voor de uitvoering van project </w:t>
      </w:r>
      <w:r w:rsidRPr="00A73055">
        <w:t>Variantenstudie Balgzandbrug deel 2</w:t>
      </w:r>
      <w:r w:rsidRPr="00A9293A">
        <w:t xml:space="preserve"> </w:t>
      </w:r>
      <w:r>
        <w:t>met z</w:t>
      </w:r>
      <w:r w:rsidRPr="00A9293A">
        <w:t xml:space="preserve">aaknummer </w:t>
      </w:r>
      <w:r>
        <w:t>31164105</w:t>
      </w:r>
      <w:r w:rsidRPr="00A9293A">
        <w:t>.</w:t>
      </w:r>
    </w:p>
    <w:p w:rsidR="00A73055" w:rsidRPr="00A9293A" w:rsidRDefault="00A73055" w:rsidP="00A73055"/>
    <w:p w:rsidR="00A73055" w:rsidRPr="00A9293A" w:rsidRDefault="00A73055" w:rsidP="00A73055">
      <w:pPr>
        <w:tabs>
          <w:tab w:val="left" w:pos="3456"/>
          <w:tab w:val="right" w:pos="9026"/>
        </w:tabs>
      </w:pPr>
      <w:r w:rsidRPr="00A9293A">
        <w:t>Ondergetekende(n): ………………….…………………………….</w:t>
      </w:r>
    </w:p>
    <w:p w:rsidR="00A73055" w:rsidRPr="00A9293A" w:rsidRDefault="00A73055" w:rsidP="00A73055">
      <w:pPr>
        <w:tabs>
          <w:tab w:val="left" w:pos="3456"/>
          <w:tab w:val="right" w:pos="9026"/>
        </w:tabs>
        <w:ind w:hanging="3456"/>
      </w:pPr>
    </w:p>
    <w:p w:rsidR="00A73055" w:rsidRPr="00A9293A" w:rsidRDefault="00A73055" w:rsidP="00A73055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</w:pPr>
      <w:r w:rsidRPr="00A9293A">
        <w:t>te dezen rechtsgeldig vertegenwoordigd door ………………………….,</w:t>
      </w:r>
    </w:p>
    <w:p w:rsidR="00A73055" w:rsidRPr="00A9293A" w:rsidRDefault="00A73055" w:rsidP="00A73055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</w:pPr>
    </w:p>
    <w:p w:rsidR="00A73055" w:rsidRDefault="00A73055" w:rsidP="00A73055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</w:pPr>
      <w:r w:rsidRPr="00A9293A">
        <w:t>verklaart (verklaren) zich door</w:t>
      </w:r>
      <w:r>
        <w:t xml:space="preserve"> ondertekening dezes bereid om d</w:t>
      </w:r>
      <w:r w:rsidRPr="00A9293A">
        <w:t xml:space="preserve">iensten te verrichten als beschreven in de </w:t>
      </w:r>
      <w:r>
        <w:t>aanbestedingsleidraad</w:t>
      </w:r>
      <w:r w:rsidRPr="00A9293A">
        <w:t>, tegen onderstaande prijzen (per product) exclusief btw:</w:t>
      </w:r>
    </w:p>
    <w:p w:rsidR="00A73055" w:rsidRDefault="00A73055" w:rsidP="00A73055"/>
    <w:p w:rsidR="00A73055" w:rsidRPr="009E0200" w:rsidRDefault="00A73055" w:rsidP="00A73055">
      <w:pPr>
        <w:pStyle w:val="Normaalweb3"/>
        <w:spacing w:before="0" w:after="0" w:line="240" w:lineRule="atLeast"/>
        <w:rPr>
          <w:rFonts w:ascii="Verdana" w:hAnsi="Verdana"/>
          <w:b/>
          <w:sz w:val="20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1"/>
        <w:gridCol w:w="1551"/>
        <w:gridCol w:w="622"/>
        <w:gridCol w:w="732"/>
        <w:gridCol w:w="463"/>
        <w:gridCol w:w="1453"/>
      </w:tblGrid>
      <w:tr w:rsidR="00ED09A8" w:rsidRPr="00ED09A8" w:rsidTr="00DF33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5"/>
        </w:trPr>
        <w:tc>
          <w:tcPr>
            <w:tcW w:w="424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Diensten/Deelproducten</w:t>
            </w:r>
          </w:p>
        </w:tc>
        <w:tc>
          <w:tcPr>
            <w:tcW w:w="155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Kosten per onderdeel</w:t>
            </w:r>
          </w:p>
        </w:tc>
        <w:tc>
          <w:tcPr>
            <w:tcW w:w="62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73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46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145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Totaal Kosten</w:t>
            </w:r>
          </w:p>
        </w:tc>
      </w:tr>
      <w:tr w:rsidR="00ED09A8" w:rsidRPr="00ED09A8" w:rsidTr="00DF3384">
        <w:trPr>
          <w:trHeight w:val="225"/>
        </w:trPr>
        <w:tc>
          <w:tcPr>
            <w:tcW w:w="424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b/>
                <w:sz w:val="18"/>
                <w:szCs w:val="18"/>
              </w:rPr>
            </w:pPr>
            <w:r w:rsidRPr="00DF3384">
              <w:rPr>
                <w:b/>
                <w:sz w:val="18"/>
                <w:szCs w:val="18"/>
              </w:rPr>
              <w:t>PROJECTMANAGEMENT</w:t>
            </w:r>
          </w:p>
        </w:tc>
        <w:tc>
          <w:tcPr>
            <w:tcW w:w="155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62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73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46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145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</w:tr>
      <w:tr w:rsidR="00ED09A8" w:rsidRPr="00ED09A8" w:rsidTr="00DF3384">
        <w:trPr>
          <w:trHeight w:val="225"/>
        </w:trPr>
        <w:tc>
          <w:tcPr>
            <w:tcW w:w="424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Plan van Aanpak</w:t>
            </w:r>
          </w:p>
        </w:tc>
        <w:tc>
          <w:tcPr>
            <w:tcW w:w="155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€</w:t>
            </w:r>
          </w:p>
        </w:tc>
        <w:tc>
          <w:tcPr>
            <w:tcW w:w="62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73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46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145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</w:tr>
      <w:tr w:rsidR="00ED09A8" w:rsidRPr="00ED09A8" w:rsidTr="00DF3384">
        <w:trPr>
          <w:trHeight w:val="225"/>
        </w:trPr>
        <w:tc>
          <w:tcPr>
            <w:tcW w:w="424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155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62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73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46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145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 xml:space="preserve">€ </w:t>
            </w:r>
          </w:p>
        </w:tc>
      </w:tr>
      <w:tr w:rsidR="00ED09A8" w:rsidRPr="00ED09A8" w:rsidTr="00DF3384">
        <w:trPr>
          <w:trHeight w:val="225"/>
        </w:trPr>
        <w:tc>
          <w:tcPr>
            <w:tcW w:w="424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b/>
                <w:sz w:val="18"/>
                <w:szCs w:val="18"/>
              </w:rPr>
            </w:pPr>
            <w:r w:rsidRPr="00DF3384">
              <w:rPr>
                <w:b/>
                <w:sz w:val="18"/>
                <w:szCs w:val="18"/>
              </w:rPr>
              <w:t>TECHNIEK</w:t>
            </w:r>
          </w:p>
        </w:tc>
        <w:tc>
          <w:tcPr>
            <w:tcW w:w="155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62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73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46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145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</w:tr>
      <w:tr w:rsidR="00ED09A8" w:rsidRPr="00ED09A8" w:rsidTr="00DF3384">
        <w:trPr>
          <w:trHeight w:val="225"/>
        </w:trPr>
        <w:tc>
          <w:tcPr>
            <w:tcW w:w="424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P1: Machineveiligheidsonderzoek</w:t>
            </w:r>
          </w:p>
        </w:tc>
        <w:tc>
          <w:tcPr>
            <w:tcW w:w="155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62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73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46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145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</w:tr>
      <w:tr w:rsidR="00ED09A8" w:rsidRPr="00ED09A8" w:rsidTr="00DF3384">
        <w:trPr>
          <w:trHeight w:val="225"/>
        </w:trPr>
        <w:tc>
          <w:tcPr>
            <w:tcW w:w="424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P2a: Deelontwerpnota vast brugdeel N99 en Rijkstraatweg</w:t>
            </w:r>
          </w:p>
        </w:tc>
        <w:tc>
          <w:tcPr>
            <w:tcW w:w="155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€</w:t>
            </w:r>
          </w:p>
        </w:tc>
        <w:tc>
          <w:tcPr>
            <w:tcW w:w="62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73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46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145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</w:tr>
      <w:tr w:rsidR="00ED09A8" w:rsidRPr="00ED09A8" w:rsidTr="00DF3384">
        <w:trPr>
          <w:trHeight w:val="225"/>
        </w:trPr>
        <w:tc>
          <w:tcPr>
            <w:tcW w:w="424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P2b: Deelontwerpnota vast brugdeel N99 en landbouwbrug</w:t>
            </w:r>
          </w:p>
        </w:tc>
        <w:tc>
          <w:tcPr>
            <w:tcW w:w="155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€</w:t>
            </w:r>
          </w:p>
        </w:tc>
        <w:tc>
          <w:tcPr>
            <w:tcW w:w="62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73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46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145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</w:tr>
      <w:tr w:rsidR="00ED09A8" w:rsidRPr="00ED09A8" w:rsidTr="00DF3384">
        <w:trPr>
          <w:trHeight w:val="225"/>
        </w:trPr>
        <w:tc>
          <w:tcPr>
            <w:tcW w:w="424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P3a: Deelontwerpnota beweegbaar brugdeel N99 en Rijkstraatweg</w:t>
            </w:r>
          </w:p>
        </w:tc>
        <w:tc>
          <w:tcPr>
            <w:tcW w:w="155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€</w:t>
            </w:r>
          </w:p>
        </w:tc>
        <w:tc>
          <w:tcPr>
            <w:tcW w:w="62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73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46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145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</w:tr>
      <w:tr w:rsidR="00ED09A8" w:rsidRPr="00ED09A8" w:rsidTr="00DF3384">
        <w:trPr>
          <w:trHeight w:val="225"/>
        </w:trPr>
        <w:tc>
          <w:tcPr>
            <w:tcW w:w="424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P3b: Deelontwerpnota beweegbaar brugdeel N99 en landbouwbrug</w:t>
            </w:r>
          </w:p>
        </w:tc>
        <w:tc>
          <w:tcPr>
            <w:tcW w:w="155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€</w:t>
            </w:r>
          </w:p>
        </w:tc>
        <w:tc>
          <w:tcPr>
            <w:tcW w:w="62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73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46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145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</w:tr>
      <w:tr w:rsidR="00ED09A8" w:rsidRPr="00ED09A8" w:rsidTr="00DF3384">
        <w:trPr>
          <w:trHeight w:val="225"/>
        </w:trPr>
        <w:tc>
          <w:tcPr>
            <w:tcW w:w="424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P4: Installaties en Bediening</w:t>
            </w:r>
          </w:p>
        </w:tc>
        <w:tc>
          <w:tcPr>
            <w:tcW w:w="155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62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73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46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145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</w:tr>
      <w:tr w:rsidR="00ED09A8" w:rsidRPr="00ED09A8" w:rsidTr="00DF3384">
        <w:trPr>
          <w:trHeight w:val="225"/>
        </w:trPr>
        <w:tc>
          <w:tcPr>
            <w:tcW w:w="424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P5a: Herberekening Onderbouw</w:t>
            </w:r>
          </w:p>
        </w:tc>
        <w:tc>
          <w:tcPr>
            <w:tcW w:w="155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€</w:t>
            </w:r>
          </w:p>
        </w:tc>
        <w:tc>
          <w:tcPr>
            <w:tcW w:w="62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73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46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145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</w:tr>
      <w:tr w:rsidR="00ED09A8" w:rsidRPr="00ED09A8" w:rsidTr="00DF3384">
        <w:trPr>
          <w:trHeight w:val="225"/>
        </w:trPr>
        <w:tc>
          <w:tcPr>
            <w:tcW w:w="424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P5b: Deelontwerpnota Onderbouw</w:t>
            </w:r>
          </w:p>
        </w:tc>
        <w:tc>
          <w:tcPr>
            <w:tcW w:w="155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€</w:t>
            </w:r>
          </w:p>
        </w:tc>
        <w:tc>
          <w:tcPr>
            <w:tcW w:w="62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73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46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145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</w:tr>
      <w:tr w:rsidR="00ED09A8" w:rsidRPr="00ED09A8" w:rsidTr="00DF3384">
        <w:trPr>
          <w:trHeight w:val="225"/>
        </w:trPr>
        <w:tc>
          <w:tcPr>
            <w:tcW w:w="424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P6: Aanpassingen bascule kelders in beeld brengen</w:t>
            </w:r>
          </w:p>
        </w:tc>
        <w:tc>
          <w:tcPr>
            <w:tcW w:w="155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€</w:t>
            </w:r>
          </w:p>
        </w:tc>
        <w:tc>
          <w:tcPr>
            <w:tcW w:w="62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73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46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145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</w:tr>
      <w:tr w:rsidR="00ED09A8" w:rsidRPr="00ED09A8" w:rsidTr="00DF3384">
        <w:trPr>
          <w:trHeight w:val="225"/>
        </w:trPr>
        <w:tc>
          <w:tcPr>
            <w:tcW w:w="424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P7: Impactanalyse inzet tijdelijke brug</w:t>
            </w:r>
          </w:p>
        </w:tc>
        <w:tc>
          <w:tcPr>
            <w:tcW w:w="155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€</w:t>
            </w:r>
          </w:p>
        </w:tc>
        <w:tc>
          <w:tcPr>
            <w:tcW w:w="62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73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46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145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</w:tr>
      <w:tr w:rsidR="00ED09A8" w:rsidRPr="00ED09A8" w:rsidTr="00DF3384">
        <w:trPr>
          <w:trHeight w:val="225"/>
        </w:trPr>
        <w:tc>
          <w:tcPr>
            <w:tcW w:w="424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P8: Impactanalyse aansluiting wegennet</w:t>
            </w:r>
          </w:p>
        </w:tc>
        <w:tc>
          <w:tcPr>
            <w:tcW w:w="155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€</w:t>
            </w:r>
          </w:p>
        </w:tc>
        <w:tc>
          <w:tcPr>
            <w:tcW w:w="62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73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46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145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</w:tr>
      <w:tr w:rsidR="00ED09A8" w:rsidRPr="00ED09A8" w:rsidTr="00DF3384">
        <w:trPr>
          <w:trHeight w:val="225"/>
        </w:trPr>
        <w:tc>
          <w:tcPr>
            <w:tcW w:w="424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 xml:space="preserve">P9: Impact analysemaatregelen a.g.v. </w:t>
            </w:r>
            <w:r w:rsidR="00707DE6" w:rsidRPr="00DF3384">
              <w:rPr>
                <w:sz w:val="18"/>
                <w:szCs w:val="18"/>
              </w:rPr>
              <w:t>bouwactiviteiten</w:t>
            </w:r>
          </w:p>
        </w:tc>
        <w:tc>
          <w:tcPr>
            <w:tcW w:w="155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€</w:t>
            </w:r>
          </w:p>
        </w:tc>
        <w:tc>
          <w:tcPr>
            <w:tcW w:w="62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73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46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145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</w:tr>
      <w:tr w:rsidR="00ED09A8" w:rsidRPr="00ED09A8" w:rsidTr="00DF3384">
        <w:trPr>
          <w:trHeight w:val="180"/>
        </w:trPr>
        <w:tc>
          <w:tcPr>
            <w:tcW w:w="424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P10: Onderzoek veiligheidsdomeinen</w:t>
            </w:r>
          </w:p>
        </w:tc>
        <w:tc>
          <w:tcPr>
            <w:tcW w:w="155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€</w:t>
            </w:r>
          </w:p>
        </w:tc>
        <w:tc>
          <w:tcPr>
            <w:tcW w:w="62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73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46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145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</w:tr>
      <w:tr w:rsidR="00ED09A8" w:rsidRPr="00ED09A8" w:rsidTr="00DF3384">
        <w:trPr>
          <w:trHeight w:val="180"/>
        </w:trPr>
        <w:tc>
          <w:tcPr>
            <w:tcW w:w="424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155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62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73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46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145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 xml:space="preserve">€ </w:t>
            </w:r>
          </w:p>
        </w:tc>
      </w:tr>
      <w:tr w:rsidR="00ED09A8" w:rsidRPr="00ED09A8" w:rsidTr="00DF3384">
        <w:trPr>
          <w:trHeight w:val="225"/>
        </w:trPr>
        <w:tc>
          <w:tcPr>
            <w:tcW w:w="424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b/>
                <w:sz w:val="18"/>
                <w:szCs w:val="18"/>
              </w:rPr>
            </w:pPr>
            <w:r w:rsidRPr="00DF3384">
              <w:rPr>
                <w:b/>
                <w:sz w:val="18"/>
                <w:szCs w:val="18"/>
              </w:rPr>
              <w:t>OMGEVING</w:t>
            </w:r>
          </w:p>
        </w:tc>
        <w:tc>
          <w:tcPr>
            <w:tcW w:w="155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62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73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46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145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</w:tr>
      <w:tr w:rsidR="00ED09A8" w:rsidRPr="00ED09A8" w:rsidTr="00DF3384">
        <w:trPr>
          <w:trHeight w:val="225"/>
        </w:trPr>
        <w:tc>
          <w:tcPr>
            <w:tcW w:w="424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Ruimtelijke inpassing en vormgeving</w:t>
            </w:r>
          </w:p>
        </w:tc>
        <w:tc>
          <w:tcPr>
            <w:tcW w:w="155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€</w:t>
            </w:r>
          </w:p>
        </w:tc>
        <w:tc>
          <w:tcPr>
            <w:tcW w:w="62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73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46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145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</w:tr>
      <w:tr w:rsidR="00ED09A8" w:rsidRPr="00ED09A8" w:rsidTr="00DF3384">
        <w:trPr>
          <w:trHeight w:val="225"/>
        </w:trPr>
        <w:tc>
          <w:tcPr>
            <w:tcW w:w="424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155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62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73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46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145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€</w:t>
            </w:r>
          </w:p>
        </w:tc>
      </w:tr>
      <w:tr w:rsidR="00ED09A8" w:rsidRPr="00ED09A8" w:rsidTr="00DF3384">
        <w:trPr>
          <w:trHeight w:val="225"/>
        </w:trPr>
        <w:tc>
          <w:tcPr>
            <w:tcW w:w="424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b/>
                <w:sz w:val="18"/>
                <w:szCs w:val="18"/>
              </w:rPr>
            </w:pPr>
            <w:r w:rsidRPr="00DF3384">
              <w:rPr>
                <w:b/>
                <w:sz w:val="18"/>
                <w:szCs w:val="18"/>
              </w:rPr>
              <w:t>Besluitvorming</w:t>
            </w:r>
          </w:p>
        </w:tc>
        <w:tc>
          <w:tcPr>
            <w:tcW w:w="155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62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73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46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145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</w:tr>
      <w:tr w:rsidR="00ED09A8" w:rsidRPr="00ED09A8" w:rsidTr="00DF3384">
        <w:trPr>
          <w:trHeight w:val="225"/>
        </w:trPr>
        <w:tc>
          <w:tcPr>
            <w:tcW w:w="424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Nota Eindbeoordeling</w:t>
            </w:r>
          </w:p>
        </w:tc>
        <w:tc>
          <w:tcPr>
            <w:tcW w:w="155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€</w:t>
            </w:r>
          </w:p>
        </w:tc>
        <w:tc>
          <w:tcPr>
            <w:tcW w:w="62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73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46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145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</w:tr>
      <w:tr w:rsidR="00ED09A8" w:rsidRPr="00ED09A8" w:rsidTr="00DF3384">
        <w:trPr>
          <w:trHeight w:val="225"/>
        </w:trPr>
        <w:tc>
          <w:tcPr>
            <w:tcW w:w="424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155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62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73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46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145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€</w:t>
            </w:r>
          </w:p>
        </w:tc>
      </w:tr>
      <w:tr w:rsidR="00ED09A8" w:rsidRPr="00ED09A8" w:rsidTr="00DF3384">
        <w:trPr>
          <w:trHeight w:val="225"/>
        </w:trPr>
        <w:tc>
          <w:tcPr>
            <w:tcW w:w="424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lastRenderedPageBreak/>
              <w:t xml:space="preserve"> </w:t>
            </w:r>
          </w:p>
        </w:tc>
        <w:tc>
          <w:tcPr>
            <w:tcW w:w="155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62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73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46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145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 xml:space="preserve"> </w:t>
            </w:r>
          </w:p>
        </w:tc>
      </w:tr>
      <w:tr w:rsidR="00ED09A8" w:rsidRPr="00ED09A8" w:rsidTr="00DF3384">
        <w:trPr>
          <w:trHeight w:val="225"/>
        </w:trPr>
        <w:tc>
          <w:tcPr>
            <w:tcW w:w="424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b/>
                <w:sz w:val="18"/>
                <w:szCs w:val="18"/>
              </w:rPr>
            </w:pPr>
            <w:r w:rsidRPr="00DF3384">
              <w:rPr>
                <w:b/>
                <w:sz w:val="18"/>
                <w:szCs w:val="18"/>
              </w:rPr>
              <w:t>Totaal inschrijving</w:t>
            </w:r>
          </w:p>
        </w:tc>
        <w:tc>
          <w:tcPr>
            <w:tcW w:w="1551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62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732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46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</w:p>
        </w:tc>
        <w:tc>
          <w:tcPr>
            <w:tcW w:w="1453" w:type="dxa"/>
            <w:noWrap/>
            <w:hideMark/>
          </w:tcPr>
          <w:p w:rsidR="00ED09A8" w:rsidRPr="00DF3384" w:rsidRDefault="00ED09A8" w:rsidP="00DF3384">
            <w:pPr>
              <w:pStyle w:val="Plattetekst"/>
              <w:rPr>
                <w:sz w:val="18"/>
                <w:szCs w:val="18"/>
              </w:rPr>
            </w:pPr>
            <w:r w:rsidRPr="00DF3384">
              <w:rPr>
                <w:sz w:val="18"/>
                <w:szCs w:val="18"/>
              </w:rPr>
              <w:t>€</w:t>
            </w:r>
          </w:p>
        </w:tc>
      </w:tr>
    </w:tbl>
    <w:p w:rsidR="00A73055" w:rsidRPr="00915998" w:rsidRDefault="00A73055" w:rsidP="00A73055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b/>
        </w:rPr>
      </w:pPr>
    </w:p>
    <w:p w:rsidR="00A73055" w:rsidRPr="00175360" w:rsidRDefault="00A73055" w:rsidP="00A73055">
      <w:pPr>
        <w:pStyle w:val="Plattetekst"/>
        <w:rPr>
          <w:szCs w:val="18"/>
        </w:rPr>
      </w:pPr>
      <w:r w:rsidRPr="00175360">
        <w:rPr>
          <w:szCs w:val="18"/>
        </w:rPr>
        <w:t>De inschrijving is op basis van een vaste prijs (per product).</w:t>
      </w:r>
    </w:p>
    <w:p w:rsidR="00A73055" w:rsidRDefault="00A73055" w:rsidP="00A73055">
      <w:pPr>
        <w:pStyle w:val="Plattetekst"/>
      </w:pPr>
    </w:p>
    <w:p w:rsidR="00A73055" w:rsidRPr="00175360" w:rsidRDefault="00A73055" w:rsidP="00A73055">
      <w:pPr>
        <w:pStyle w:val="Plattetekst"/>
        <w:rPr>
          <w:szCs w:val="18"/>
        </w:rPr>
      </w:pPr>
      <w:r w:rsidRPr="00175360">
        <w:t>Indien de aanbestedingsleidraad één of meer optie(s) bevat, verbindt opdrachtnemer zich tevens tot uitvoering van die Optie(s) overeenkomstig de prijzen per (deel) product zoals in deze Inschrijvingsstaat aangegeven. Indien meer- of minderwerk aan de orde is gelden de prijzen per (deel) product, zoals in deze Inschrijvingsstaat aangegeven.</w:t>
      </w:r>
    </w:p>
    <w:p w:rsidR="00A73055" w:rsidRPr="00175360" w:rsidRDefault="00A73055" w:rsidP="00A73055">
      <w:pPr>
        <w:pStyle w:val="Plattetekst"/>
        <w:rPr>
          <w:szCs w:val="18"/>
        </w:rPr>
      </w:pPr>
      <w:r w:rsidRPr="00175360">
        <w:rPr>
          <w:szCs w:val="18"/>
        </w:rPr>
        <w:t xml:space="preserve">Indien meer- of minderwerk aan de orde is gelden de prijzen per (deel) product, zoals aangegeven. </w:t>
      </w:r>
    </w:p>
    <w:p w:rsidR="00A73055" w:rsidRPr="005125AB" w:rsidRDefault="00A73055" w:rsidP="00A73055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</w:pPr>
    </w:p>
    <w:p w:rsidR="00A73055" w:rsidRPr="00915998" w:rsidRDefault="00A73055" w:rsidP="00A73055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b/>
        </w:rPr>
      </w:pPr>
    </w:p>
    <w:p w:rsidR="00A73055" w:rsidRPr="00300406" w:rsidRDefault="00A73055" w:rsidP="00A73055">
      <w:pPr>
        <w:pStyle w:val="Broodtekst"/>
        <w:rPr>
          <w:b/>
          <w:bCs/>
        </w:rPr>
      </w:pPr>
      <w:r w:rsidRPr="00300406">
        <w:rPr>
          <w:b/>
          <w:bCs/>
        </w:rPr>
        <w:t>Ondertekening</w:t>
      </w:r>
    </w:p>
    <w:p w:rsidR="00A73055" w:rsidRPr="00300406" w:rsidRDefault="00A73055" w:rsidP="00A73055">
      <w:pPr>
        <w:pStyle w:val="Broodtekst"/>
      </w:pPr>
    </w:p>
    <w:p w:rsidR="00A73055" w:rsidRPr="00A9293A" w:rsidRDefault="00A73055" w:rsidP="00A73055">
      <w:pPr>
        <w:pStyle w:val="Broodtekst"/>
      </w:pPr>
      <w:r w:rsidRPr="00300406">
        <w:t xml:space="preserve">Deze verklaring dient </w:t>
      </w:r>
      <w:r w:rsidRPr="00300406">
        <w:rPr>
          <w:rFonts w:cs="V&amp;W Syntax (Adobe)"/>
        </w:rPr>
        <w:t xml:space="preserve">door de inschrijver en in geval van een samenwerkingsverband van ondernemers, </w:t>
      </w:r>
      <w:r w:rsidRPr="00300406">
        <w:t>al dan niet een vennootschap onder firma</w:t>
      </w:r>
      <w:r w:rsidRPr="00300406">
        <w:rPr>
          <w:rFonts w:cs="V&amp;W Syntax (Adobe)"/>
        </w:rPr>
        <w:t xml:space="preserve">, </w:t>
      </w:r>
      <w:r w:rsidRPr="00300406">
        <w:rPr>
          <w:rFonts w:cs="V&amp;W Syntax (Adobe)"/>
          <w:u w:val="single"/>
        </w:rPr>
        <w:t>alle</w:t>
      </w:r>
      <w:r w:rsidRPr="00300406">
        <w:rPr>
          <w:rFonts w:cs="V&amp;W Syntax (Adobe)"/>
        </w:rPr>
        <w:t xml:space="preserve"> inschrijvers, </w:t>
      </w:r>
      <w:r w:rsidRPr="00300406">
        <w:t>digitaal te worden ondertekend conform paragraaf 6.</w:t>
      </w:r>
      <w:r>
        <w:t>3</w:t>
      </w:r>
      <w:r w:rsidRPr="00300406">
        <w:t>.</w:t>
      </w:r>
      <w:r>
        <w:t>1.</w:t>
      </w:r>
    </w:p>
    <w:p w:rsidR="00A73055" w:rsidRDefault="00A73055" w:rsidP="00A73055"/>
    <w:p w:rsidR="00A73055" w:rsidRPr="00A9293A" w:rsidRDefault="00A73055" w:rsidP="00A73055">
      <w:pPr>
        <w:tabs>
          <w:tab w:val="left" w:pos="3495"/>
        </w:tabs>
      </w:pPr>
    </w:p>
    <w:p w:rsidR="00A73055" w:rsidRPr="00A73055" w:rsidRDefault="00A73055" w:rsidP="00A73055">
      <w:pPr>
        <w:tabs>
          <w:tab w:val="num" w:pos="1620"/>
        </w:tabs>
        <w:spacing w:line="240" w:lineRule="atLeast"/>
        <w:rPr>
          <w:rFonts w:ascii="Verdana" w:eastAsia="Times New Roman" w:hAnsi="Verdana" w:cs="Times New Roman"/>
          <w:sz w:val="24"/>
          <w:szCs w:val="24"/>
          <w:lang w:eastAsia="nl-NL"/>
        </w:rPr>
      </w:pPr>
    </w:p>
    <w:sectPr w:rsidR="00A73055" w:rsidRPr="00A73055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055" w:rsidRDefault="00A73055" w:rsidP="0088501B">
      <w:r>
        <w:separator/>
      </w:r>
    </w:p>
  </w:endnote>
  <w:endnote w:type="continuationSeparator" w:id="0">
    <w:p w:rsidR="00A73055" w:rsidRDefault="00A73055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BD1" w:rsidRDefault="00632BD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BD1" w:rsidRDefault="00632BD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BD1" w:rsidRDefault="00632BD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055" w:rsidRDefault="00A73055" w:rsidP="0088501B">
      <w:r>
        <w:separator/>
      </w:r>
    </w:p>
  </w:footnote>
  <w:footnote w:type="continuationSeparator" w:id="0">
    <w:p w:rsidR="00A73055" w:rsidRDefault="00A73055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BD1" w:rsidRDefault="00632BD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BD1" w:rsidRDefault="00632BD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BD1" w:rsidRDefault="00632BD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7"/>
  </w:num>
  <w:num w:numId="4">
    <w:abstractNumId w:val="10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8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29"/>
  </w:num>
  <w:num w:numId="20">
    <w:abstractNumId w:val="12"/>
  </w:num>
  <w:num w:numId="21">
    <w:abstractNumId w:val="21"/>
  </w:num>
  <w:num w:numId="22">
    <w:abstractNumId w:val="24"/>
  </w:num>
  <w:num w:numId="23">
    <w:abstractNumId w:val="17"/>
  </w:num>
  <w:num w:numId="24">
    <w:abstractNumId w:val="26"/>
  </w:num>
  <w:num w:numId="25">
    <w:abstractNumId w:val="25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13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removeDateAndTime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055"/>
    <w:rsid w:val="00043163"/>
    <w:rsid w:val="00056D70"/>
    <w:rsid w:val="000B3F94"/>
    <w:rsid w:val="000E1F3B"/>
    <w:rsid w:val="00173156"/>
    <w:rsid w:val="001B1762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32BD1"/>
    <w:rsid w:val="00650A9B"/>
    <w:rsid w:val="006D2E66"/>
    <w:rsid w:val="006F42D7"/>
    <w:rsid w:val="00707DE6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3055"/>
    <w:rsid w:val="00A77ABF"/>
    <w:rsid w:val="00A863E9"/>
    <w:rsid w:val="00B022C4"/>
    <w:rsid w:val="00B559E9"/>
    <w:rsid w:val="00B72222"/>
    <w:rsid w:val="00B80650"/>
    <w:rsid w:val="00C04E0C"/>
    <w:rsid w:val="00C36FAA"/>
    <w:rsid w:val="00C71133"/>
    <w:rsid w:val="00CA55CC"/>
    <w:rsid w:val="00CB3317"/>
    <w:rsid w:val="00DA3555"/>
    <w:rsid w:val="00DF3384"/>
    <w:rsid w:val="00E456EE"/>
    <w:rsid w:val="00ED09A8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qFormat/>
    <w:rsid w:val="00A7305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eastAsia="DejaVu Sans" w:hAnsi="Verdana" w:cs="Times New Roman"/>
      <w:lang w:eastAsia="nl-NL"/>
    </w:rPr>
  </w:style>
  <w:style w:type="paragraph" w:styleId="Plattetekst">
    <w:name w:val="Body Text"/>
    <w:basedOn w:val="Standaard"/>
    <w:link w:val="PlattetekstChar"/>
    <w:rsid w:val="00A73055"/>
    <w:pPr>
      <w:spacing w:after="120" w:line="240" w:lineRule="atLeast"/>
    </w:pPr>
    <w:rPr>
      <w:rFonts w:ascii="Verdana" w:eastAsia="DejaVu Sans" w:hAnsi="Verdana" w:cs="Times New Roman"/>
      <w:szCs w:val="24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A73055"/>
    <w:rPr>
      <w:rFonts w:ascii="Verdana" w:eastAsia="DejaVu Sans" w:hAnsi="Verdana" w:cs="Times New Roman"/>
      <w:szCs w:val="24"/>
      <w:lang w:eastAsia="nl-NL"/>
    </w:rPr>
  </w:style>
  <w:style w:type="paragraph" w:customStyle="1" w:styleId="Helptekst">
    <w:name w:val="Helptekst"/>
    <w:basedOn w:val="Plattetekst"/>
    <w:link w:val="HelptekstChar"/>
    <w:uiPriority w:val="16"/>
    <w:qFormat/>
    <w:rsid w:val="00A73055"/>
    <w:pPr>
      <w:tabs>
        <w:tab w:val="left" w:pos="851"/>
      </w:tabs>
      <w:spacing w:after="0" w:line="240" w:lineRule="auto"/>
    </w:pPr>
    <w:rPr>
      <w:b/>
      <w:i/>
      <w:vanish/>
      <w:color w:val="3366FF"/>
      <w:sz w:val="16"/>
    </w:rPr>
  </w:style>
  <w:style w:type="character" w:customStyle="1" w:styleId="HelptekstChar">
    <w:name w:val="Helptekst Char"/>
    <w:basedOn w:val="PlattetekstChar"/>
    <w:link w:val="Helptekst"/>
    <w:uiPriority w:val="16"/>
    <w:rsid w:val="00A73055"/>
    <w:rPr>
      <w:rFonts w:ascii="Verdana" w:eastAsia="DejaVu Sans" w:hAnsi="Verdana" w:cs="Times New Roman"/>
      <w:b/>
      <w:i/>
      <w:vanish/>
      <w:color w:val="3366FF"/>
      <w:sz w:val="16"/>
      <w:szCs w:val="24"/>
      <w:lang w:eastAsia="nl-NL"/>
    </w:rPr>
  </w:style>
  <w:style w:type="paragraph" w:customStyle="1" w:styleId="Normaalweb3">
    <w:name w:val="Normaal (web)3"/>
    <w:basedOn w:val="Standaard"/>
    <w:rsid w:val="00A73055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 w:hAnsi="Times New Roman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7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2021-01-07T10:03:00Z</dcterms:created>
  <dcterms:modified xsi:type="dcterms:W3CDTF">2021-01-07T10:03:00Z</dcterms:modified>
</cp:coreProperties>
</file>