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7AB7327C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0961FB">
        <w:rPr>
          <w:rFonts w:eastAsia="Arial" w:cs="Arial"/>
          <w:color w:val="000000" w:themeColor="text1"/>
          <w:szCs w:val="20"/>
        </w:rPr>
        <w:t>‘</w:t>
      </w:r>
      <w:r w:rsidR="000961FB" w:rsidRPr="000961FB">
        <w:rPr>
          <w:rFonts w:eastAsia="Arial" w:cs="Arial"/>
          <w:color w:val="000000" w:themeColor="text1"/>
          <w:szCs w:val="20"/>
        </w:rPr>
        <w:t>Onderhoud openbare verlichting 2024</w:t>
      </w:r>
      <w:r w:rsidR="000961FB">
        <w:rPr>
          <w:rFonts w:eastAsia="Arial" w:cs="Arial"/>
          <w:color w:val="000000" w:themeColor="text1"/>
          <w:szCs w:val="20"/>
        </w:rPr>
        <w:t>’ met TenderNed-kenmerk 432160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000961FB">
        <w:tc>
          <w:tcPr>
            <w:tcW w:w="4111" w:type="dxa"/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000961FB">
        <w:tc>
          <w:tcPr>
            <w:tcW w:w="4111" w:type="dxa"/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000961FB">
        <w:tc>
          <w:tcPr>
            <w:tcW w:w="4111" w:type="dxa"/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000961FB">
        <w:tc>
          <w:tcPr>
            <w:tcW w:w="4111" w:type="dxa"/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000961FB">
        <w:tc>
          <w:tcPr>
            <w:tcW w:w="4111" w:type="dxa"/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0961FB">
        <w:tc>
          <w:tcPr>
            <w:tcW w:w="4111" w:type="dxa"/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000961FB">
        <w:tc>
          <w:tcPr>
            <w:tcW w:w="4111" w:type="dxa"/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000961FB">
        <w:tc>
          <w:tcPr>
            <w:tcW w:w="4111" w:type="dxa"/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000961FB">
        <w:tc>
          <w:tcPr>
            <w:tcW w:w="4111" w:type="dxa"/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000961FB">
        <w:tc>
          <w:tcPr>
            <w:tcW w:w="4111" w:type="dxa"/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000961FB">
        <w:tc>
          <w:tcPr>
            <w:tcW w:w="4111" w:type="dxa"/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000961FB">
        <w:tc>
          <w:tcPr>
            <w:tcW w:w="4111" w:type="dxa"/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000961FB">
        <w:tc>
          <w:tcPr>
            <w:tcW w:w="4111" w:type="dxa"/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0961FB">
        <w:tc>
          <w:tcPr>
            <w:tcW w:w="4111" w:type="dxa"/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0961FB">
        <w:tc>
          <w:tcPr>
            <w:tcW w:w="4111" w:type="dxa"/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0961FB">
        <w:tc>
          <w:tcPr>
            <w:tcW w:w="4111" w:type="dxa"/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422F1A3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1F49D9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961FB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1F49D9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E8B38B5B2F54DAA25B2D82E182DAD" ma:contentTypeVersion="5" ma:contentTypeDescription="Een nieuw document maken." ma:contentTypeScope="" ma:versionID="e3ca28b597dca776af87e5ddb6f01845">
  <xsd:schema xmlns:xsd="http://www.w3.org/2001/XMLSchema" xmlns:xs="http://www.w3.org/2001/XMLSchema" xmlns:p="http://schemas.microsoft.com/office/2006/metadata/properties" xmlns:ns2="6f1a5974-1ae2-4161-b2ac-f7a7ef18c4e0" xmlns:ns3="00c5ec2b-9796-4c34-bfbe-2af14c36f155" targetNamespace="http://schemas.microsoft.com/office/2006/metadata/properties" ma:root="true" ma:fieldsID="eb0a33331ee47bcb70a2bdd85d040da3" ns2:_="" ns3:_="">
    <xsd:import namespace="6f1a5974-1ae2-4161-b2ac-f7a7ef18c4e0"/>
    <xsd:import namespace="00c5ec2b-9796-4c34-bfbe-2af14c36f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5974-1ae2-4161-b2ac-f7a7ef18c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5ec2b-9796-4c34-bfbe-2af14c36f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A17593BF-F105-4C0C-94CB-86051ED4B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a5974-1ae2-4161-b2ac-f7a7ef18c4e0"/>
    <ds:schemaRef ds:uri="00c5ec2b-9796-4c34-bfbe-2af14c36f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Bonenkamp, Loraine</cp:lastModifiedBy>
  <cp:revision>35</cp:revision>
  <cp:lastPrinted>2017-09-06T08:56:00Z</cp:lastPrinted>
  <dcterms:created xsi:type="dcterms:W3CDTF">2020-12-16T17:27:00Z</dcterms:created>
  <dcterms:modified xsi:type="dcterms:W3CDTF">2023-10-24T12:40:00Z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