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2EA66" w14:textId="77777777" w:rsidR="00916844" w:rsidRPr="00752D3D" w:rsidRDefault="00916844" w:rsidP="00916844">
      <w:pPr>
        <w:shd w:val="clear" w:color="auto" w:fill="92CDDC"/>
        <w:jc w:val="center"/>
        <w:rPr>
          <w:b/>
          <w:color w:val="FFFFFF"/>
        </w:rPr>
      </w:pPr>
    </w:p>
    <w:p w14:paraId="7B671335" w14:textId="77777777" w:rsidR="00916844" w:rsidRPr="00B800AD" w:rsidRDefault="00916844" w:rsidP="00916844">
      <w:pPr>
        <w:shd w:val="clear" w:color="auto" w:fill="92CDDC"/>
        <w:jc w:val="center"/>
        <w:rPr>
          <w:b/>
          <w:color w:val="FFFFFF"/>
        </w:rPr>
      </w:pPr>
    </w:p>
    <w:p w14:paraId="36FEF7A1" w14:textId="77777777" w:rsidR="00916844" w:rsidRPr="00562AFC" w:rsidRDefault="00916844" w:rsidP="00916844">
      <w:pPr>
        <w:shd w:val="clear" w:color="auto" w:fill="92CDDC"/>
        <w:jc w:val="center"/>
        <w:rPr>
          <w:b/>
          <w:color w:val="FFFFFF"/>
          <w:sz w:val="52"/>
          <w:szCs w:val="52"/>
        </w:rPr>
      </w:pPr>
      <w:r w:rsidRPr="00562AFC">
        <w:rPr>
          <w:b/>
          <w:color w:val="FFFFFF"/>
          <w:sz w:val="52"/>
          <w:szCs w:val="52"/>
        </w:rPr>
        <w:t>Connectiviteitsdiensten Rijk 2023</w:t>
      </w:r>
    </w:p>
    <w:p w14:paraId="6E6EABF5" w14:textId="77777777" w:rsidR="00916844" w:rsidRPr="00562AFC" w:rsidRDefault="00916844" w:rsidP="00916844">
      <w:pPr>
        <w:shd w:val="clear" w:color="auto" w:fill="92CDDC"/>
        <w:jc w:val="center"/>
        <w:rPr>
          <w:b/>
          <w:color w:val="FFFFFF"/>
          <w:sz w:val="52"/>
          <w:szCs w:val="52"/>
        </w:rPr>
      </w:pPr>
    </w:p>
    <w:p w14:paraId="1F070227" w14:textId="77777777" w:rsidR="00591017" w:rsidRPr="00591017" w:rsidRDefault="00591017" w:rsidP="00591017">
      <w:pPr>
        <w:shd w:val="clear" w:color="auto" w:fill="92CDDC"/>
        <w:jc w:val="center"/>
        <w:rPr>
          <w:i/>
          <w:color w:val="FFFFFF"/>
          <w:sz w:val="36"/>
          <w:szCs w:val="36"/>
        </w:rPr>
      </w:pPr>
      <w:r w:rsidRPr="00591017">
        <w:rPr>
          <w:i/>
          <w:color w:val="FFFFFF"/>
          <w:sz w:val="36"/>
          <w:szCs w:val="36"/>
        </w:rPr>
        <w:t>CDR2023|Vaste Dataverbindingen en Internet</w:t>
      </w:r>
    </w:p>
    <w:p w14:paraId="5BEA3B91" w14:textId="3A0E2AA3" w:rsidR="00916844" w:rsidRDefault="00591017" w:rsidP="00591017">
      <w:pPr>
        <w:shd w:val="clear" w:color="auto" w:fill="92CDDC"/>
        <w:jc w:val="center"/>
        <w:rPr>
          <w:i/>
          <w:color w:val="FFFFFF"/>
          <w:sz w:val="36"/>
          <w:szCs w:val="36"/>
        </w:rPr>
      </w:pPr>
      <w:r w:rsidRPr="00591017">
        <w:rPr>
          <w:i/>
          <w:color w:val="FFFFFF"/>
          <w:sz w:val="36"/>
          <w:szCs w:val="36"/>
        </w:rPr>
        <w:t>(VDI)</w:t>
      </w:r>
    </w:p>
    <w:p w14:paraId="4C868B4D" w14:textId="77777777" w:rsidR="00591017" w:rsidRPr="00E40E27" w:rsidRDefault="00591017" w:rsidP="00591017">
      <w:pPr>
        <w:shd w:val="clear" w:color="auto" w:fill="92CDDC"/>
        <w:jc w:val="center"/>
        <w:rPr>
          <w:b/>
          <w:color w:val="FFFFFF"/>
          <w:sz w:val="48"/>
          <w:szCs w:val="48"/>
        </w:rPr>
      </w:pPr>
    </w:p>
    <w:p w14:paraId="3663E4B7" w14:textId="5DE7E97D" w:rsidR="00562AFC" w:rsidRDefault="00603B42" w:rsidP="00916844">
      <w:pPr>
        <w:shd w:val="clear" w:color="auto" w:fill="92CDDC"/>
        <w:jc w:val="center"/>
        <w:rPr>
          <w:b/>
          <w:bCs/>
          <w:color w:val="FFFFFF"/>
          <w:sz w:val="40"/>
          <w:szCs w:val="40"/>
        </w:rPr>
      </w:pPr>
      <w:r w:rsidRPr="405D22D0">
        <w:rPr>
          <w:b/>
          <w:bCs/>
          <w:color w:val="FFFFFF"/>
          <w:sz w:val="40"/>
          <w:szCs w:val="40"/>
        </w:rPr>
        <w:t xml:space="preserve">Bijlage 03 </w:t>
      </w:r>
    </w:p>
    <w:p w14:paraId="43FC1CC4" w14:textId="55AB17A5" w:rsidR="00916844" w:rsidRPr="001B0A53" w:rsidRDefault="00603B42" w:rsidP="00916844">
      <w:pPr>
        <w:shd w:val="clear" w:color="auto" w:fill="92CDDC"/>
        <w:jc w:val="center"/>
        <w:rPr>
          <w:b/>
          <w:color w:val="FFFFFF"/>
          <w:sz w:val="40"/>
          <w:szCs w:val="40"/>
        </w:rPr>
      </w:pPr>
      <w:r w:rsidRPr="405D22D0">
        <w:rPr>
          <w:b/>
          <w:bCs/>
          <w:color w:val="FFFFFF"/>
          <w:sz w:val="40"/>
          <w:szCs w:val="40"/>
        </w:rPr>
        <w:t>Tarieven</w:t>
      </w:r>
      <w:r w:rsidR="000E524A">
        <w:rPr>
          <w:b/>
          <w:bCs/>
          <w:color w:val="FFFFFF"/>
          <w:sz w:val="40"/>
          <w:szCs w:val="40"/>
        </w:rPr>
        <w:t xml:space="preserve"> </w:t>
      </w:r>
      <w:r w:rsidR="00E67A28">
        <w:rPr>
          <w:b/>
          <w:bCs/>
          <w:color w:val="FFFFFF"/>
          <w:sz w:val="40"/>
          <w:szCs w:val="40"/>
        </w:rPr>
        <w:t>(T</w:t>
      </w:r>
      <w:r w:rsidR="000E524A">
        <w:rPr>
          <w:b/>
          <w:bCs/>
          <w:color w:val="FFFFFF"/>
          <w:sz w:val="40"/>
          <w:szCs w:val="40"/>
        </w:rPr>
        <w:t>oelichting)</w:t>
      </w:r>
    </w:p>
    <w:p w14:paraId="39E8650B" w14:textId="77777777" w:rsidR="00916844" w:rsidRPr="00CF6DA9" w:rsidRDefault="00916844" w:rsidP="00916844">
      <w:pPr>
        <w:shd w:val="clear" w:color="auto" w:fill="92CDDC"/>
        <w:jc w:val="center"/>
      </w:pPr>
    </w:p>
    <w:p w14:paraId="7A1A0182" w14:textId="36C60D81" w:rsidR="00916844" w:rsidRPr="00CF6DA9" w:rsidRDefault="00562AFC" w:rsidP="00916844">
      <w:pPr>
        <w:shd w:val="clear" w:color="auto" w:fill="92CDDC"/>
        <w:jc w:val="center"/>
      </w:pPr>
      <w:r w:rsidRPr="00ED23ED">
        <w:rPr>
          <w:color w:val="FFFFFF" w:themeColor="background1"/>
          <w:sz w:val="22"/>
          <w:szCs w:val="22"/>
        </w:rPr>
        <w:t xml:space="preserve">Versie: </w:t>
      </w:r>
      <w:r w:rsidR="00591017">
        <w:rPr>
          <w:color w:val="FFFFFF" w:themeColor="background1"/>
          <w:sz w:val="22"/>
          <w:szCs w:val="22"/>
        </w:rPr>
        <w:t>0.</w:t>
      </w:r>
      <w:r w:rsidR="00F51174">
        <w:rPr>
          <w:color w:val="FFFFFF" w:themeColor="background1"/>
          <w:sz w:val="22"/>
          <w:szCs w:val="22"/>
        </w:rPr>
        <w:t>9</w:t>
      </w:r>
      <w:bookmarkStart w:id="0" w:name="_GoBack"/>
      <w:bookmarkEnd w:id="0"/>
      <w:r w:rsidRPr="00ED23ED">
        <w:rPr>
          <w:color w:val="FFFFFF" w:themeColor="background1"/>
          <w:sz w:val="22"/>
          <w:szCs w:val="22"/>
        </w:rPr>
        <w:t xml:space="preserve"> (</w:t>
      </w:r>
      <w:r w:rsidR="00591017">
        <w:rPr>
          <w:color w:val="FFFFFF" w:themeColor="background1"/>
          <w:sz w:val="22"/>
          <w:szCs w:val="22"/>
        </w:rPr>
        <w:t>Concept</w:t>
      </w:r>
      <w:r w:rsidRPr="00ED23ED">
        <w:rPr>
          <w:color w:val="FFFFFF" w:themeColor="background1"/>
          <w:sz w:val="22"/>
          <w:szCs w:val="22"/>
        </w:rPr>
        <w:t>)</w:t>
      </w:r>
    </w:p>
    <w:p w14:paraId="7BDFEFF5" w14:textId="57B9ACB4" w:rsidR="00142BCD" w:rsidRPr="002C6EF5" w:rsidRDefault="00A115F8" w:rsidP="004520E4">
      <w:r w:rsidRPr="002C6EF5">
        <w:t xml:space="preserve">   </w:t>
      </w:r>
    </w:p>
    <w:p w14:paraId="3900B26D" w14:textId="77777777" w:rsidR="00603B42" w:rsidRDefault="00603B42">
      <w:pPr>
        <w:pStyle w:val="Kopvaninhoudsopgave"/>
        <w:rPr>
          <w:rFonts w:ascii="Verdana" w:eastAsia="MS Mincho" w:hAnsi="Verdana" w:cs="Times New Roman"/>
          <w:b w:val="0"/>
          <w:bCs w:val="0"/>
          <w:color w:val="auto"/>
          <w:sz w:val="18"/>
          <w:szCs w:val="24"/>
        </w:rPr>
      </w:pPr>
      <w:bookmarkStart w:id="1" w:name="_Toc57132722"/>
      <w:bookmarkStart w:id="2" w:name="_Ref453848677"/>
      <w:bookmarkStart w:id="3" w:name="_Ref362614185"/>
      <w:bookmarkStart w:id="4" w:name="_Ref362612622"/>
      <w:bookmarkStart w:id="5" w:name="_Toc361844817"/>
      <w:bookmarkStart w:id="6" w:name="_Toc361740203"/>
    </w:p>
    <w:p w14:paraId="5BFDD6FD" w14:textId="77777777" w:rsidR="00603B42" w:rsidRDefault="00603B42" w:rsidP="00603B42">
      <w:r>
        <w:br w:type="page"/>
      </w:r>
    </w:p>
    <w:p w14:paraId="6B9782CF" w14:textId="7D4B757D" w:rsidR="00603B42" w:rsidRPr="00603B42" w:rsidRDefault="00F11DB1" w:rsidP="00603B42">
      <w:pPr>
        <w:pStyle w:val="Kop10"/>
      </w:pPr>
      <w:r>
        <w:lastRenderedPageBreak/>
        <w:t>Tarieven</w:t>
      </w:r>
      <w:r w:rsidR="000E524A">
        <w:t xml:space="preserve"> (Toelichting)</w:t>
      </w:r>
    </w:p>
    <w:p w14:paraId="0F9D8E10" w14:textId="25AF5F0E" w:rsidR="00216E01" w:rsidRDefault="00DF7F76" w:rsidP="00344D49">
      <w:pPr>
        <w:pStyle w:val="Broodtekst"/>
        <w:spacing w:before="60" w:after="60" w:line="240" w:lineRule="auto"/>
      </w:pPr>
      <w:r>
        <w:rPr>
          <w:rStyle w:val="broodtekstChar"/>
          <w:rFonts w:eastAsia="DejaVu Sans"/>
        </w:rPr>
        <w:t xml:space="preserve">Bijlage </w:t>
      </w:r>
      <w:r w:rsidR="00BE5326">
        <w:rPr>
          <w:rStyle w:val="broodtekstChar"/>
          <w:rFonts w:eastAsia="DejaVu Sans"/>
        </w:rPr>
        <w:t>0</w:t>
      </w:r>
      <w:r>
        <w:rPr>
          <w:rStyle w:val="broodtekstChar"/>
          <w:rFonts w:eastAsia="DejaVu Sans"/>
        </w:rPr>
        <w:t xml:space="preserve">3 ‘Tarieven’ bestaat uit twee </w:t>
      </w:r>
      <w:r w:rsidR="000E524A">
        <w:rPr>
          <w:rStyle w:val="broodtekstChar"/>
          <w:rFonts w:eastAsia="DejaVu Sans"/>
        </w:rPr>
        <w:t xml:space="preserve">delen een rekenmodel </w:t>
      </w:r>
      <w:r>
        <w:rPr>
          <w:rStyle w:val="broodtekstChar"/>
          <w:rFonts w:eastAsia="DejaVu Sans"/>
        </w:rPr>
        <w:t xml:space="preserve">en </w:t>
      </w:r>
      <w:r w:rsidR="000E524A">
        <w:rPr>
          <w:rStyle w:val="broodtekstChar"/>
          <w:rFonts w:eastAsia="DejaVu Sans"/>
        </w:rPr>
        <w:t>deze toelichting op het rekenmodel</w:t>
      </w:r>
      <w:r>
        <w:rPr>
          <w:rStyle w:val="broodtekstChar"/>
          <w:rFonts w:eastAsia="DejaVu Sans"/>
        </w:rPr>
        <w:t>.</w:t>
      </w:r>
      <w:r w:rsidR="000E524A">
        <w:rPr>
          <w:rStyle w:val="broodtekstChar"/>
          <w:rFonts w:eastAsia="DejaVu Sans"/>
        </w:rPr>
        <w:t xml:space="preserve"> Het rekenmodel</w:t>
      </w:r>
      <w:r w:rsidR="00566CBA">
        <w:rPr>
          <w:rStyle w:val="broodtekstChar"/>
          <w:rFonts w:eastAsia="DejaVu Sans"/>
        </w:rPr>
        <w:t xml:space="preserve"> </w:t>
      </w:r>
      <w:r w:rsidR="00603B42" w:rsidRPr="00603B42">
        <w:rPr>
          <w:rStyle w:val="broodtekstChar"/>
          <w:rFonts w:eastAsia="DejaVu Sans"/>
        </w:rPr>
        <w:t xml:space="preserve">wordt gebruikt om tot een transparante prijsbepaling te komen voor de </w:t>
      </w:r>
      <w:r w:rsidR="00591017">
        <w:rPr>
          <w:rStyle w:val="broodtekstChar"/>
          <w:rFonts w:eastAsia="DejaVu Sans"/>
        </w:rPr>
        <w:t xml:space="preserve">CDR2023|VDI </w:t>
      </w:r>
      <w:r w:rsidR="00603B42" w:rsidRPr="00603B42">
        <w:rPr>
          <w:rStyle w:val="broodtekstChar"/>
          <w:rFonts w:eastAsia="DejaVu Sans"/>
        </w:rPr>
        <w:t>overeenkomst. Het zal gebruik</w:t>
      </w:r>
      <w:r w:rsidR="00562AFC">
        <w:rPr>
          <w:rStyle w:val="broodtekstChar"/>
          <w:rFonts w:eastAsia="DejaVu Sans"/>
        </w:rPr>
        <w:t>t</w:t>
      </w:r>
      <w:r w:rsidR="00603B42" w:rsidRPr="00603B42">
        <w:rPr>
          <w:rStyle w:val="broodtekstChar"/>
          <w:rFonts w:eastAsia="DejaVu Sans"/>
        </w:rPr>
        <w:t xml:space="preserve"> worden bij de gunning van de </w:t>
      </w:r>
      <w:r w:rsidR="000E524A">
        <w:rPr>
          <w:rStyle w:val="broodtekstChar"/>
          <w:rFonts w:eastAsia="DejaVu Sans"/>
        </w:rPr>
        <w:t>ROK en</w:t>
      </w:r>
      <w:r w:rsidR="00603B42" w:rsidRPr="00603B42">
        <w:rPr>
          <w:rStyle w:val="broodtekstChar"/>
          <w:rFonts w:eastAsia="DejaVu Sans"/>
        </w:rPr>
        <w:t xml:space="preserve"> de gunningen van </w:t>
      </w:r>
      <w:r w:rsidR="000E524A">
        <w:rPr>
          <w:rStyle w:val="broodtekstChar"/>
          <w:rFonts w:eastAsia="DejaVu Sans"/>
        </w:rPr>
        <w:t>NOK-en</w:t>
      </w:r>
      <w:r w:rsidR="00603B42" w:rsidRPr="00603B42">
        <w:rPr>
          <w:rStyle w:val="broodtekstChar"/>
          <w:rFonts w:eastAsia="DejaVu Sans"/>
        </w:rPr>
        <w:t>. In de contractfase zal dit rekenmodel gebruikt worde</w:t>
      </w:r>
      <w:r w:rsidR="004E629E">
        <w:rPr>
          <w:rStyle w:val="broodtekstChar"/>
          <w:rFonts w:eastAsia="DejaVu Sans"/>
        </w:rPr>
        <w:t xml:space="preserve">n </w:t>
      </w:r>
      <w:r w:rsidR="000E524A">
        <w:rPr>
          <w:rStyle w:val="broodtekstChar"/>
          <w:rFonts w:eastAsia="DejaVu Sans"/>
        </w:rPr>
        <w:t xml:space="preserve">voor prijsbepaling </w:t>
      </w:r>
      <w:r w:rsidR="004E629E">
        <w:rPr>
          <w:rStyle w:val="broodtekstChar"/>
          <w:rFonts w:eastAsia="DejaVu Sans"/>
        </w:rPr>
        <w:t>onder andere bij verhuizingen en</w:t>
      </w:r>
      <w:r w:rsidR="00603B42" w:rsidRPr="00603B42">
        <w:rPr>
          <w:rStyle w:val="broodtekstChar"/>
          <w:rFonts w:eastAsia="DejaVu Sans"/>
        </w:rPr>
        <w:t xml:space="preserve"> nieuwe locaties</w:t>
      </w:r>
      <w:r w:rsidR="00603B42" w:rsidRPr="00065C68">
        <w:t>.</w:t>
      </w:r>
    </w:p>
    <w:p w14:paraId="788F0D6A" w14:textId="77777777" w:rsidR="00216E01" w:rsidRPr="00065C68" w:rsidRDefault="00216E01" w:rsidP="00344D49">
      <w:pPr>
        <w:pStyle w:val="Broodtekst"/>
        <w:spacing w:before="60" w:after="60" w:line="240" w:lineRule="auto"/>
      </w:pPr>
    </w:p>
    <w:p w14:paraId="2A5FBA01" w14:textId="77777777" w:rsidR="00216E01" w:rsidRPr="00065C68" w:rsidRDefault="00216E01" w:rsidP="00344D49">
      <w:pPr>
        <w:spacing w:before="60" w:after="60"/>
        <w:rPr>
          <w:szCs w:val="18"/>
        </w:rPr>
      </w:pPr>
      <w:r w:rsidRPr="00065C68">
        <w:rPr>
          <w:szCs w:val="18"/>
        </w:rPr>
        <w:t>In het rekenmodel worden de volgende arceringen gebruikt:</w:t>
      </w:r>
    </w:p>
    <w:p w14:paraId="356F8910" w14:textId="77777777" w:rsidR="00216E01" w:rsidRDefault="00216E01" w:rsidP="00344D49">
      <w:pPr>
        <w:pStyle w:val="BestekEis"/>
        <w:spacing w:before="60" w:after="60"/>
      </w:pPr>
      <w:r w:rsidRPr="00065C68">
        <w:t>- geel</w:t>
      </w:r>
      <w:r w:rsidRPr="00065C68">
        <w:tab/>
      </w:r>
      <w:r w:rsidRPr="00065C68">
        <w:tab/>
        <w:t xml:space="preserve">Invulveld, in te vullen door </w:t>
      </w:r>
      <w:r>
        <w:t>Inschrijver</w:t>
      </w:r>
      <w:r w:rsidRPr="00065C68">
        <w:t>;</w:t>
      </w:r>
    </w:p>
    <w:p w14:paraId="12E9F658" w14:textId="2E585C70" w:rsidR="00216E01" w:rsidRPr="00065C68" w:rsidRDefault="00216E01" w:rsidP="00344D49">
      <w:pPr>
        <w:pStyle w:val="BestekEis"/>
        <w:spacing w:before="60" w:after="60"/>
      </w:pPr>
      <w:r w:rsidRPr="00065C68">
        <w:t xml:space="preserve">- </w:t>
      </w:r>
      <w:r>
        <w:t>groen</w:t>
      </w:r>
      <w:r w:rsidRPr="00065C68">
        <w:tab/>
      </w:r>
      <w:r w:rsidRPr="00065C68">
        <w:tab/>
        <w:t xml:space="preserve">Invulveld, in te vullen door </w:t>
      </w:r>
      <w:r>
        <w:t>Deelnemer</w:t>
      </w:r>
      <w:r w:rsidRPr="00065C68">
        <w:t>;</w:t>
      </w:r>
    </w:p>
    <w:p w14:paraId="349C450B" w14:textId="6F230C60" w:rsidR="00216E01" w:rsidRPr="00065C68" w:rsidRDefault="00216E01" w:rsidP="00344D49">
      <w:pPr>
        <w:pStyle w:val="BestekEis"/>
        <w:spacing w:before="60" w:after="60"/>
      </w:pPr>
      <w:r>
        <w:t>- grijs</w:t>
      </w:r>
      <w:r>
        <w:tab/>
      </w:r>
      <w:r>
        <w:tab/>
      </w:r>
      <w:r w:rsidRPr="00065C68">
        <w:t xml:space="preserve">Invulveld is niet van toepassing (door bepaalde keuze). Als </w:t>
      </w:r>
      <w:r w:rsidR="00373D5F" w:rsidRPr="00065C68">
        <w:t xml:space="preserve">in het veld </w:t>
      </w:r>
      <w:r w:rsidR="00373D5F">
        <w:t xml:space="preserve">toch </w:t>
      </w:r>
      <w:r w:rsidRPr="00065C68">
        <w:t xml:space="preserve">een waarde staat </w:t>
      </w:r>
      <w:r w:rsidR="00373D5F">
        <w:t xml:space="preserve">dan </w:t>
      </w:r>
      <w:r w:rsidRPr="00065C68">
        <w:t xml:space="preserve">wordt deze </w:t>
      </w:r>
      <w:r w:rsidR="00373D5F">
        <w:t xml:space="preserve">waarde </w:t>
      </w:r>
      <w:r w:rsidRPr="00065C68">
        <w:t>niet meegenomen in de berekening;</w:t>
      </w:r>
    </w:p>
    <w:p w14:paraId="6A117DE0" w14:textId="77777777" w:rsidR="00216E01" w:rsidRPr="00065C68" w:rsidRDefault="00216E01" w:rsidP="00344D49">
      <w:pPr>
        <w:pStyle w:val="BestekEis"/>
        <w:spacing w:before="60" w:after="60"/>
      </w:pPr>
      <w:r w:rsidRPr="00065C68">
        <w:t>- blauw</w:t>
      </w:r>
      <w:r w:rsidRPr="00065C68">
        <w:tab/>
      </w:r>
      <w:r w:rsidRPr="00065C68">
        <w:tab/>
        <w:t>Uitkomst van berekening en te beoordelen bedragen;</w:t>
      </w:r>
    </w:p>
    <w:p w14:paraId="3C16F422" w14:textId="3558D6DF" w:rsidR="00216E01" w:rsidRPr="00065C68" w:rsidRDefault="00216E01" w:rsidP="00344D49">
      <w:pPr>
        <w:pStyle w:val="BestekEis"/>
        <w:spacing w:before="60" w:after="60"/>
      </w:pPr>
      <w:r w:rsidRPr="00065C68">
        <w:t xml:space="preserve">- wit </w:t>
      </w:r>
      <w:r w:rsidRPr="00065C68">
        <w:tab/>
      </w:r>
      <w:r w:rsidRPr="00065C68">
        <w:tab/>
      </w:r>
      <w:r w:rsidR="00050279">
        <w:t>T</w:t>
      </w:r>
      <w:r w:rsidRPr="00065C68">
        <w:t>ussenresultaten van de berekeningen door het rekenmodel.</w:t>
      </w:r>
    </w:p>
    <w:p w14:paraId="57A09C8F" w14:textId="77777777" w:rsidR="00216E01" w:rsidRPr="00065C68" w:rsidRDefault="00216E01" w:rsidP="00A40D7C">
      <w:pPr>
        <w:spacing w:before="240" w:after="120"/>
        <w:rPr>
          <w:b/>
          <w:szCs w:val="18"/>
        </w:rPr>
      </w:pPr>
      <w:r>
        <w:rPr>
          <w:b/>
          <w:szCs w:val="18"/>
        </w:rPr>
        <w:t>Invul</w:t>
      </w:r>
      <w:r w:rsidRPr="00065C68">
        <w:rPr>
          <w:b/>
          <w:szCs w:val="18"/>
        </w:rPr>
        <w:t>volgorde</w:t>
      </w:r>
      <w:r>
        <w:rPr>
          <w:b/>
          <w:szCs w:val="18"/>
        </w:rPr>
        <w:t xml:space="preserve"> voor Inschrijving</w:t>
      </w:r>
    </w:p>
    <w:p w14:paraId="47A2FC7B" w14:textId="77777777" w:rsidR="00216E01" w:rsidRDefault="00216E01" w:rsidP="001D7E58">
      <w:pPr>
        <w:pStyle w:val="Broodtekst"/>
        <w:spacing w:before="60" w:after="60" w:line="240" w:lineRule="auto"/>
      </w:pPr>
      <w:r w:rsidRPr="00065C68">
        <w:t>Het model kan in verschil</w:t>
      </w:r>
      <w:r>
        <w:t>lende volgordes ingevuld worden. D</w:t>
      </w:r>
      <w:r w:rsidRPr="00065C68">
        <w:t>e eindresultaten zijn pas compleet en geldig als alle elementen ingevuld zijn. De beste volgorde van invullen is:</w:t>
      </w:r>
    </w:p>
    <w:p w14:paraId="306013CB" w14:textId="77777777" w:rsidR="00216E01" w:rsidRPr="00065C68" w:rsidRDefault="00216E01" w:rsidP="001D7E58">
      <w:pPr>
        <w:pStyle w:val="BestekEis"/>
        <w:spacing w:before="60" w:after="60"/>
      </w:pPr>
      <w:r w:rsidRPr="00065C68">
        <w:t>1</w:t>
      </w:r>
      <w:r w:rsidRPr="00065C68">
        <w:rPr>
          <w:vertAlign w:val="superscript"/>
        </w:rPr>
        <w:t>e</w:t>
      </w:r>
      <w:r w:rsidRPr="00065C68">
        <w:tab/>
        <w:t xml:space="preserve">Tabblad </w:t>
      </w:r>
      <w:r>
        <w:t>PDC</w:t>
      </w:r>
      <w:r w:rsidRPr="00065C68">
        <w:t>;</w:t>
      </w:r>
    </w:p>
    <w:p w14:paraId="70E42610" w14:textId="41597C04" w:rsidR="00216E01" w:rsidRDefault="00216E01" w:rsidP="001D7E58">
      <w:pPr>
        <w:pStyle w:val="BestekEis"/>
        <w:spacing w:before="60" w:after="60"/>
      </w:pPr>
      <w:r>
        <w:t>2</w:t>
      </w:r>
      <w:r w:rsidRPr="00141C22">
        <w:rPr>
          <w:vertAlign w:val="superscript"/>
        </w:rPr>
        <w:t>e</w:t>
      </w:r>
      <w:r>
        <w:t xml:space="preserve"> </w:t>
      </w:r>
      <w:r w:rsidRPr="00065C68">
        <w:tab/>
        <w:t xml:space="preserve">Tabblad </w:t>
      </w:r>
      <w:r w:rsidR="00397970">
        <w:t>Offerte Local Access</w:t>
      </w:r>
      <w:r w:rsidR="00F43846">
        <w:t xml:space="preserve"> </w:t>
      </w:r>
      <w:r w:rsidR="00C955BA">
        <w:t>(</w:t>
      </w:r>
      <w:r w:rsidR="00F43846">
        <w:t>en evt. Tabblad Afwijkende situaties</w:t>
      </w:r>
      <w:r w:rsidR="00C955BA">
        <w:t>)</w:t>
      </w:r>
      <w:r w:rsidR="00F43846">
        <w:t>;</w:t>
      </w:r>
    </w:p>
    <w:p w14:paraId="000B2343" w14:textId="070D64FF" w:rsidR="00397970" w:rsidRDefault="00216E01" w:rsidP="001D7E58">
      <w:pPr>
        <w:pStyle w:val="BestekEis"/>
        <w:spacing w:before="60" w:after="60"/>
      </w:pPr>
      <w:r>
        <w:t>3</w:t>
      </w:r>
      <w:r w:rsidRPr="00065C68">
        <w:rPr>
          <w:vertAlign w:val="superscript"/>
        </w:rPr>
        <w:t>e</w:t>
      </w:r>
      <w:r>
        <w:t xml:space="preserve"> </w:t>
      </w:r>
      <w:r>
        <w:tab/>
      </w:r>
      <w:r w:rsidR="00397970">
        <w:t>Tabblad Offerte Crossconnect</w:t>
      </w:r>
      <w:r w:rsidR="00F43846" w:rsidRPr="00F43846">
        <w:t xml:space="preserve"> </w:t>
      </w:r>
      <w:r w:rsidR="00C955BA">
        <w:t>(en evt. Tabblad Afwijkende situaties);</w:t>
      </w:r>
    </w:p>
    <w:p w14:paraId="7B953369" w14:textId="1F073EC1" w:rsidR="00216E01" w:rsidRPr="00065C68" w:rsidRDefault="00397970" w:rsidP="00397970">
      <w:pPr>
        <w:pStyle w:val="BestekEis"/>
        <w:spacing w:before="60" w:after="60"/>
        <w:ind w:left="0" w:firstLine="0"/>
      </w:pPr>
      <w:r>
        <w:t>4</w:t>
      </w:r>
      <w:r w:rsidRPr="00397970">
        <w:rPr>
          <w:vertAlign w:val="superscript"/>
        </w:rPr>
        <w:t>e</w:t>
      </w:r>
      <w:r>
        <w:t xml:space="preserve"> </w:t>
      </w:r>
      <w:r>
        <w:tab/>
      </w:r>
      <w:r>
        <w:tab/>
      </w:r>
      <w:r>
        <w:tab/>
      </w:r>
      <w:r>
        <w:tab/>
      </w:r>
      <w:r w:rsidR="00216E01" w:rsidRPr="00065C68">
        <w:t xml:space="preserve">Controle </w:t>
      </w:r>
      <w:r w:rsidR="00F43846" w:rsidRPr="00065C68">
        <w:t xml:space="preserve">uitkomsten </w:t>
      </w:r>
      <w:r w:rsidR="00F43846">
        <w:t xml:space="preserve">en </w:t>
      </w:r>
      <w:r w:rsidR="00F43846" w:rsidRPr="00065C68">
        <w:t>te beoordelen bedrag</w:t>
      </w:r>
      <w:r w:rsidR="00F43846">
        <w:t>o op Tabblad Totaal ROK</w:t>
      </w:r>
      <w:r w:rsidR="00216E01" w:rsidRPr="00065C68">
        <w:t>.</w:t>
      </w:r>
    </w:p>
    <w:p w14:paraId="036E7A2A" w14:textId="77777777" w:rsidR="00B62897" w:rsidRDefault="00B62897" w:rsidP="001D7E58">
      <w:pPr>
        <w:pStyle w:val="Broodtekst"/>
        <w:spacing w:before="60" w:after="60" w:line="240" w:lineRule="auto"/>
      </w:pPr>
    </w:p>
    <w:p w14:paraId="25E2503D" w14:textId="405D515B" w:rsidR="00216E01" w:rsidRPr="00065C68" w:rsidRDefault="00216E01" w:rsidP="001D7E58">
      <w:pPr>
        <w:pStyle w:val="Broodtekst"/>
        <w:spacing w:before="60" w:after="60" w:line="240" w:lineRule="auto"/>
      </w:pPr>
      <w:r>
        <w:t>De tabbladen “</w:t>
      </w:r>
      <w:r w:rsidR="00F43846">
        <w:t>Local Access</w:t>
      </w:r>
      <w:r w:rsidR="0006584A">
        <w:t>”, “</w:t>
      </w:r>
      <w:r w:rsidR="00F43846">
        <w:t>Crossconnectlocaties</w:t>
      </w:r>
      <w:r w:rsidR="0006584A">
        <w:t>”</w:t>
      </w:r>
      <w:r w:rsidR="001844B6">
        <w:t>, “</w:t>
      </w:r>
      <w:r w:rsidR="00F43846">
        <w:t>Crossconnect</w:t>
      </w:r>
      <w:r w:rsidR="00540315">
        <w:t>”</w:t>
      </w:r>
      <w:r w:rsidR="00F43846">
        <w:t xml:space="preserve"> zijn ingevuld door de Categorie en kunnen niet aangepast worden. De tabbladen “Beheer” en </w:t>
      </w:r>
      <w:r>
        <w:t>“</w:t>
      </w:r>
      <w:r w:rsidRPr="00065C68">
        <w:t>Totaal</w:t>
      </w:r>
      <w:r>
        <w:t xml:space="preserve"> NOK” zijn niet van belang voor de gunning van de ROK en worden alleen bij </w:t>
      </w:r>
      <w:r w:rsidR="00050279">
        <w:t>gunning van een NOK</w:t>
      </w:r>
      <w:r>
        <w:t xml:space="preserve"> gebruikt. </w:t>
      </w:r>
    </w:p>
    <w:p w14:paraId="33ED27D2" w14:textId="38F13157" w:rsidR="00216E01" w:rsidRPr="00065C68" w:rsidRDefault="00216E01" w:rsidP="00CF7E29">
      <w:pPr>
        <w:spacing w:before="240" w:after="120"/>
        <w:rPr>
          <w:b/>
          <w:szCs w:val="18"/>
        </w:rPr>
      </w:pPr>
      <w:r>
        <w:rPr>
          <w:b/>
          <w:szCs w:val="18"/>
        </w:rPr>
        <w:t>Invul</w:t>
      </w:r>
      <w:r w:rsidRPr="00065C68">
        <w:rPr>
          <w:b/>
          <w:szCs w:val="18"/>
        </w:rPr>
        <w:t>volgorde</w:t>
      </w:r>
      <w:r>
        <w:rPr>
          <w:b/>
          <w:szCs w:val="18"/>
        </w:rPr>
        <w:t xml:space="preserve"> voor </w:t>
      </w:r>
      <w:r w:rsidR="001D7E58">
        <w:rPr>
          <w:b/>
          <w:szCs w:val="18"/>
        </w:rPr>
        <w:t>een n</w:t>
      </w:r>
      <w:r w:rsidRPr="00CB62F9">
        <w:rPr>
          <w:b/>
          <w:szCs w:val="18"/>
        </w:rPr>
        <w:t xml:space="preserve">adere </w:t>
      </w:r>
      <w:r w:rsidR="001D7E58">
        <w:rPr>
          <w:b/>
          <w:szCs w:val="18"/>
        </w:rPr>
        <w:t>oproep tot mededinging</w:t>
      </w:r>
    </w:p>
    <w:p w14:paraId="17960A38" w14:textId="78940AEA" w:rsidR="001D7E58" w:rsidRDefault="001D7E58" w:rsidP="00434393">
      <w:pPr>
        <w:pStyle w:val="Broodtekst"/>
        <w:spacing w:before="60" w:after="60" w:line="240" w:lineRule="auto"/>
      </w:pPr>
      <w:r>
        <w:t xml:space="preserve">Deelnemer voorziet bij </w:t>
      </w:r>
      <w:r w:rsidR="00216E01">
        <w:t xml:space="preserve">een </w:t>
      </w:r>
      <w:r>
        <w:t>n</w:t>
      </w:r>
      <w:r w:rsidR="00216E01" w:rsidRPr="00CB62F9">
        <w:t xml:space="preserve">adere </w:t>
      </w:r>
      <w:r>
        <w:t>oproep tot mededinging</w:t>
      </w:r>
      <w:r w:rsidR="00216E01">
        <w:t xml:space="preserve"> Inschrijver van een Bijlage 3 met gevuld</w:t>
      </w:r>
      <w:r w:rsidR="00F43846">
        <w:t xml:space="preserve">e </w:t>
      </w:r>
      <w:r w:rsidR="00216E01">
        <w:t>tabbladen</w:t>
      </w:r>
      <w:r w:rsidR="00F43846">
        <w:t xml:space="preserve"> “Local Access”, “Crossconnectlocaties”, </w:t>
      </w:r>
      <w:r w:rsidR="00C955BA">
        <w:t>“</w:t>
      </w:r>
      <w:r w:rsidR="00F43846">
        <w:t>Crossconnect”en “Beheer”</w:t>
      </w:r>
      <w:r>
        <w:t xml:space="preserve">. Hierin geeft Deelnemer haar </w:t>
      </w:r>
      <w:r w:rsidR="00216E01">
        <w:t xml:space="preserve">behoefte </w:t>
      </w:r>
      <w:r>
        <w:t>weer</w:t>
      </w:r>
      <w:r w:rsidR="00216E01">
        <w:t xml:space="preserve">. </w:t>
      </w:r>
    </w:p>
    <w:p w14:paraId="4C53F5DF" w14:textId="77777777" w:rsidR="00C955BA" w:rsidRDefault="00C955BA" w:rsidP="00434393">
      <w:pPr>
        <w:pStyle w:val="Broodtekst"/>
        <w:spacing w:before="60" w:after="60" w:line="240" w:lineRule="auto"/>
      </w:pPr>
    </w:p>
    <w:p w14:paraId="2C1D6142" w14:textId="0209C840" w:rsidR="00216E01" w:rsidRDefault="00216E01" w:rsidP="00434393">
      <w:pPr>
        <w:pStyle w:val="Broodtekst"/>
        <w:spacing w:before="60" w:after="60" w:line="240" w:lineRule="auto"/>
      </w:pPr>
      <w:r w:rsidRPr="00065C68">
        <w:t>Het model kan in verschil</w:t>
      </w:r>
      <w:r>
        <w:t>lende volgordes ingevuld worden. D</w:t>
      </w:r>
      <w:r w:rsidRPr="00065C68">
        <w:t>e eindresultaten zijn pas compleet en geldig als alle elementen ingevuld zijn. De beste volgorde van invullen is:</w:t>
      </w:r>
    </w:p>
    <w:p w14:paraId="7E28DCC4" w14:textId="77777777" w:rsidR="00216E01" w:rsidRDefault="00216E01" w:rsidP="00434393">
      <w:pPr>
        <w:pStyle w:val="Broodtekst"/>
        <w:spacing w:before="60" w:after="60" w:line="240" w:lineRule="auto"/>
      </w:pPr>
    </w:p>
    <w:p w14:paraId="00AA4976" w14:textId="77777777" w:rsidR="00216E01" w:rsidRPr="00065C68" w:rsidRDefault="00216E01" w:rsidP="00434393">
      <w:pPr>
        <w:pStyle w:val="BestekEis"/>
        <w:spacing w:before="60" w:after="60"/>
      </w:pPr>
      <w:r w:rsidRPr="00065C68">
        <w:t>1</w:t>
      </w:r>
      <w:r w:rsidRPr="00065C68">
        <w:rPr>
          <w:vertAlign w:val="superscript"/>
        </w:rPr>
        <w:t>e</w:t>
      </w:r>
      <w:r w:rsidRPr="00065C68">
        <w:tab/>
        <w:t xml:space="preserve">Tabblad </w:t>
      </w:r>
      <w:r>
        <w:t xml:space="preserve">PDC; </w:t>
      </w:r>
    </w:p>
    <w:p w14:paraId="1FD0E9E5" w14:textId="755501E7" w:rsidR="00216E01" w:rsidRPr="00065C68" w:rsidRDefault="00216E01" w:rsidP="00434393">
      <w:pPr>
        <w:pStyle w:val="BestekEis"/>
        <w:spacing w:before="60" w:after="60"/>
      </w:pPr>
      <w:r>
        <w:t>2</w:t>
      </w:r>
      <w:r w:rsidRPr="00065C68">
        <w:rPr>
          <w:vertAlign w:val="superscript"/>
        </w:rPr>
        <w:t>e</w:t>
      </w:r>
      <w:r>
        <w:t xml:space="preserve"> </w:t>
      </w:r>
      <w:r>
        <w:tab/>
        <w:t xml:space="preserve">Tabblad </w:t>
      </w:r>
      <w:r w:rsidR="00C955BA">
        <w:t>Offerte Local Access (en evt. Tabblad Afwijkende situaties);</w:t>
      </w:r>
    </w:p>
    <w:p w14:paraId="03A844C1" w14:textId="7B99E934" w:rsidR="00216E01" w:rsidRPr="00065C68" w:rsidRDefault="00C955BA" w:rsidP="00434393">
      <w:pPr>
        <w:pStyle w:val="BestekEis"/>
        <w:spacing w:before="60" w:after="60"/>
      </w:pPr>
      <w:r>
        <w:t>3</w:t>
      </w:r>
      <w:r w:rsidR="00216E01" w:rsidRPr="00065C68">
        <w:rPr>
          <w:vertAlign w:val="superscript"/>
        </w:rPr>
        <w:t>e</w:t>
      </w:r>
      <w:r w:rsidR="00216E01" w:rsidRPr="00065C68">
        <w:tab/>
        <w:t xml:space="preserve">Tabblad </w:t>
      </w:r>
      <w:r>
        <w:t>Offerte Crossconnect (en evt. Tabblad Afwijkende situaties)</w:t>
      </w:r>
      <w:r w:rsidR="00216E01" w:rsidRPr="00065C68">
        <w:t>;</w:t>
      </w:r>
    </w:p>
    <w:p w14:paraId="7E8AAE4D" w14:textId="4267F79C" w:rsidR="00216E01" w:rsidRDefault="00C955BA" w:rsidP="00434393">
      <w:pPr>
        <w:pStyle w:val="BestekEis"/>
        <w:spacing w:before="60" w:after="60"/>
      </w:pPr>
      <w:r>
        <w:t>4</w:t>
      </w:r>
      <w:r w:rsidR="00216E01" w:rsidRPr="00065C68">
        <w:rPr>
          <w:vertAlign w:val="superscript"/>
        </w:rPr>
        <w:t>e</w:t>
      </w:r>
      <w:r w:rsidR="00216E01">
        <w:t xml:space="preserve"> </w:t>
      </w:r>
      <w:r w:rsidR="00216E01">
        <w:tab/>
      </w:r>
      <w:r w:rsidRPr="00065C68">
        <w:t xml:space="preserve">Controle uitkomsten </w:t>
      </w:r>
      <w:r>
        <w:t xml:space="preserve">en </w:t>
      </w:r>
      <w:r w:rsidRPr="00065C68">
        <w:t>te beoordelen bedrag</w:t>
      </w:r>
      <w:r>
        <w:t>o op Tabblad Totaal NOK</w:t>
      </w:r>
      <w:r w:rsidR="00216E01" w:rsidRPr="00065C68">
        <w:t>.</w:t>
      </w:r>
    </w:p>
    <w:p w14:paraId="294DBB75" w14:textId="275872B8" w:rsidR="00216E01" w:rsidRDefault="00216E01" w:rsidP="00434393">
      <w:pPr>
        <w:pStyle w:val="Broodtekst"/>
        <w:spacing w:before="60" w:after="60" w:line="240" w:lineRule="auto"/>
      </w:pPr>
      <w:r>
        <w:t xml:space="preserve">Voor het </w:t>
      </w:r>
      <w:r w:rsidRPr="00065C68">
        <w:t>Tabblad</w:t>
      </w:r>
      <w:r>
        <w:t xml:space="preserve"> PDC geldt dat hier maximaal de tarieven die bij </w:t>
      </w:r>
      <w:r w:rsidR="00050279">
        <w:t>g</w:t>
      </w:r>
      <w:r>
        <w:t>unning ROK ingediend zijn</w:t>
      </w:r>
      <w:r w:rsidR="00562AFC">
        <w:t>,</w:t>
      </w:r>
      <w:r>
        <w:t xml:space="preserve"> opgenomen kunnen worden. Het is aan Inschrijver om te besluiten eventueel met</w:t>
      </w:r>
      <w:r w:rsidR="00103F33">
        <w:t xml:space="preserve"> lagere tarieven aan te bieden – zie bijlage </w:t>
      </w:r>
      <w:r w:rsidR="00324E2F">
        <w:t xml:space="preserve">11 </w:t>
      </w:r>
      <w:r w:rsidR="00103F33">
        <w:t>voor de implicaties.</w:t>
      </w:r>
    </w:p>
    <w:p w14:paraId="56B31BBE" w14:textId="77777777" w:rsidR="00216E01" w:rsidRPr="00065C68" w:rsidRDefault="00216E01" w:rsidP="00603B42">
      <w:pPr>
        <w:pStyle w:val="Broodtekst"/>
      </w:pPr>
    </w:p>
    <w:p w14:paraId="424AC397" w14:textId="7391CD62" w:rsidR="00216E01" w:rsidRDefault="00216E01">
      <w:pPr>
        <w:rPr>
          <w:rFonts w:eastAsia="DejaVu Sans"/>
          <w:szCs w:val="18"/>
        </w:rPr>
      </w:pPr>
      <w:r>
        <w:br w:type="page"/>
      </w:r>
    </w:p>
    <w:p w14:paraId="3B810E22" w14:textId="77777777" w:rsidR="00603B42" w:rsidRDefault="00603B42" w:rsidP="00603B42">
      <w:pPr>
        <w:pStyle w:val="Broodtekst"/>
      </w:pPr>
    </w:p>
    <w:p w14:paraId="74EC82E5" w14:textId="5FF4B048" w:rsidR="00B30C0D" w:rsidRPr="00065C68" w:rsidRDefault="00B30C0D" w:rsidP="00B30C0D">
      <w:pPr>
        <w:pStyle w:val="Bijschrift"/>
        <w:spacing w:line="360" w:lineRule="auto"/>
        <w:rPr>
          <w:szCs w:val="16"/>
        </w:rPr>
      </w:pPr>
      <w:r w:rsidRPr="00065C68">
        <w:rPr>
          <w:szCs w:val="16"/>
        </w:rPr>
        <w:t xml:space="preserve">Tabel </w:t>
      </w:r>
      <w:r w:rsidRPr="00065C68">
        <w:rPr>
          <w:szCs w:val="16"/>
        </w:rPr>
        <w:fldChar w:fldCharType="begin"/>
      </w:r>
      <w:r w:rsidRPr="00065C68">
        <w:rPr>
          <w:szCs w:val="16"/>
        </w:rPr>
        <w:instrText xml:space="preserve"> SEQ Tabel \* ARABIC </w:instrText>
      </w:r>
      <w:r w:rsidRPr="00065C68">
        <w:rPr>
          <w:szCs w:val="16"/>
        </w:rPr>
        <w:fldChar w:fldCharType="separate"/>
      </w:r>
      <w:r w:rsidR="00ED7810">
        <w:rPr>
          <w:noProof/>
          <w:szCs w:val="16"/>
        </w:rPr>
        <w:t>1</w:t>
      </w:r>
      <w:r w:rsidRPr="00065C68">
        <w:rPr>
          <w:szCs w:val="16"/>
        </w:rPr>
        <w:fldChar w:fldCharType="end"/>
      </w:r>
      <w:r w:rsidRPr="00065C68">
        <w:rPr>
          <w:szCs w:val="16"/>
        </w:rPr>
        <w:t xml:space="preserve">.   </w:t>
      </w:r>
      <w:r>
        <w:rPr>
          <w:szCs w:val="16"/>
        </w:rPr>
        <w:t xml:space="preserve">De Excel tabbladen waaruit het </w:t>
      </w:r>
      <w:r w:rsidRPr="00B30C0D">
        <w:rPr>
          <w:szCs w:val="16"/>
        </w:rPr>
        <w:t xml:space="preserve">rekenmodel </w:t>
      </w:r>
      <w:r w:rsidR="00591017">
        <w:t xml:space="preserve">CDR2023|VDI </w:t>
      </w:r>
      <w:r>
        <w:t>is opgebouwd</w:t>
      </w:r>
      <w:r w:rsidRPr="00065C68">
        <w:rPr>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571"/>
      </w:tblGrid>
      <w:tr w:rsidR="00603B42" w:rsidRPr="00065C68" w14:paraId="633C432A" w14:textId="77777777" w:rsidTr="004E629E">
        <w:tc>
          <w:tcPr>
            <w:tcW w:w="2376" w:type="dxa"/>
            <w:shd w:val="clear" w:color="auto" w:fill="E0E0E0"/>
          </w:tcPr>
          <w:p w14:paraId="493E5A3C" w14:textId="77777777" w:rsidR="00603B42" w:rsidRPr="00065C68" w:rsidRDefault="00603B42" w:rsidP="004E629E">
            <w:pPr>
              <w:spacing w:line="360" w:lineRule="auto"/>
              <w:rPr>
                <w:b/>
                <w:szCs w:val="18"/>
              </w:rPr>
            </w:pPr>
            <w:bookmarkStart w:id="7" w:name="OLE_LINK1"/>
            <w:r w:rsidRPr="00065C68">
              <w:rPr>
                <w:b/>
                <w:szCs w:val="18"/>
              </w:rPr>
              <w:t>Tabblad</w:t>
            </w:r>
          </w:p>
        </w:tc>
        <w:tc>
          <w:tcPr>
            <w:tcW w:w="6571" w:type="dxa"/>
            <w:shd w:val="clear" w:color="auto" w:fill="E0E0E0"/>
          </w:tcPr>
          <w:p w14:paraId="78189C97" w14:textId="77777777" w:rsidR="00603B42" w:rsidRPr="00065C68" w:rsidRDefault="00603B42" w:rsidP="004E629E">
            <w:pPr>
              <w:spacing w:line="360" w:lineRule="auto"/>
              <w:rPr>
                <w:b/>
                <w:szCs w:val="18"/>
              </w:rPr>
            </w:pPr>
            <w:r w:rsidRPr="00065C68">
              <w:rPr>
                <w:b/>
                <w:szCs w:val="18"/>
              </w:rPr>
              <w:t>Omschrijving</w:t>
            </w:r>
          </w:p>
        </w:tc>
      </w:tr>
      <w:tr w:rsidR="00603B42" w:rsidRPr="00065C68" w14:paraId="54D88405" w14:textId="77777777" w:rsidTr="004E629E">
        <w:tc>
          <w:tcPr>
            <w:tcW w:w="2376" w:type="dxa"/>
            <w:shd w:val="clear" w:color="auto" w:fill="auto"/>
          </w:tcPr>
          <w:p w14:paraId="19E99B45" w14:textId="03773F34" w:rsidR="00603B42" w:rsidRPr="00065C68" w:rsidRDefault="00603B42" w:rsidP="00603B42">
            <w:pPr>
              <w:pStyle w:val="Broodtekst"/>
            </w:pPr>
            <w:r>
              <w:t>PDC</w:t>
            </w:r>
          </w:p>
        </w:tc>
        <w:tc>
          <w:tcPr>
            <w:tcW w:w="6571" w:type="dxa"/>
            <w:shd w:val="clear" w:color="auto" w:fill="auto"/>
          </w:tcPr>
          <w:p w14:paraId="3C862E0D" w14:textId="472ED644" w:rsidR="00603B42" w:rsidRDefault="00603B42" w:rsidP="00603B42">
            <w:pPr>
              <w:pStyle w:val="Broodtekst"/>
            </w:pPr>
            <w:r w:rsidRPr="00065C68">
              <w:t>Deze tab bevat de tarieven</w:t>
            </w:r>
            <w:r>
              <w:t xml:space="preserve"> zoals Inschrijver die van toepassing wil laten zijn, waaronder:</w:t>
            </w:r>
          </w:p>
          <w:p w14:paraId="6ADEDB0C" w14:textId="4F449C1B" w:rsidR="009507C1" w:rsidRPr="009507C1" w:rsidRDefault="0006584A" w:rsidP="00603B42">
            <w:pPr>
              <w:pStyle w:val="Broodtekst"/>
              <w:rPr>
                <w:b/>
              </w:rPr>
            </w:pPr>
            <w:r>
              <w:rPr>
                <w:b/>
              </w:rPr>
              <w:t xml:space="preserve">Access bandbreedte </w:t>
            </w:r>
            <w:r w:rsidRPr="0006584A">
              <w:rPr>
                <w:b/>
              </w:rPr>
              <w:t xml:space="preserve">(Local Access </w:t>
            </w:r>
            <w:r w:rsidR="00C955BA">
              <w:rPr>
                <w:b/>
              </w:rPr>
              <w:t>of Crossconnect</w:t>
            </w:r>
            <w:r w:rsidRPr="0006584A">
              <w:rPr>
                <w:b/>
              </w:rPr>
              <w:t>)</w:t>
            </w:r>
          </w:p>
          <w:p w14:paraId="4082677D" w14:textId="3C26096F" w:rsidR="0006584A" w:rsidRDefault="00603B42" w:rsidP="00603B42">
            <w:pPr>
              <w:pStyle w:val="Broodtekst"/>
            </w:pPr>
            <w:r>
              <w:t xml:space="preserve">- </w:t>
            </w:r>
            <w:r w:rsidR="00266DF5">
              <w:t xml:space="preserve">De tarieven </w:t>
            </w:r>
            <w:r>
              <w:t>per Beheerprofiel voor de 1Gbps</w:t>
            </w:r>
            <w:r w:rsidR="00C955BA">
              <w:t>, 10Gbps, 20Gbps(2x10Gbps) Local A</w:t>
            </w:r>
            <w:r w:rsidR="0006584A">
              <w:t>ccess</w:t>
            </w:r>
            <w:r w:rsidR="009507C1">
              <w:t xml:space="preserve"> verbindingen</w:t>
            </w:r>
            <w:r w:rsidR="0006584A">
              <w:t>. Deze tarieven zijn inclusief CPE</w:t>
            </w:r>
            <w:r>
              <w:t>.</w:t>
            </w:r>
          </w:p>
          <w:p w14:paraId="698C15FE" w14:textId="260B66F0" w:rsidR="0006584A" w:rsidRDefault="009C338F" w:rsidP="00603B42">
            <w:pPr>
              <w:pStyle w:val="Broodtekst"/>
            </w:pPr>
            <w:r>
              <w:t xml:space="preserve">- De tarieven per Beheerprofiel voor </w:t>
            </w:r>
            <w:r w:rsidRPr="00336B66">
              <w:t xml:space="preserve">een </w:t>
            </w:r>
            <w:r w:rsidRPr="00336B66">
              <w:rPr>
                <w:highlight w:val="yellow"/>
              </w:rPr>
              <w:t>1Gbps,</w:t>
            </w:r>
            <w:r w:rsidRPr="00336B66">
              <w:t xml:space="preserve"> </w:t>
            </w:r>
            <w:r>
              <w:t xml:space="preserve">10Gbps aansluiting op een ODC middels een crossconnect. Uitgangspunt is dat de Inschrijver geen </w:t>
            </w:r>
            <w:r w:rsidR="00C955BA">
              <w:t>apparatuur</w:t>
            </w:r>
            <w:r>
              <w:t xml:space="preserve"> in het rack / de cage van de Deelnemer plaatst, maar voorziet in centrale functionaliteit voor alle klanten op dat ODC. Het tarief is inclusief eventuele kosten die de datacenter </w:t>
            </w:r>
            <w:r w:rsidR="004154FE">
              <w:t>beheerder</w:t>
            </w:r>
            <w:r>
              <w:t xml:space="preserve"> voor de crossconnect in rekening brengt.  </w:t>
            </w:r>
          </w:p>
          <w:p w14:paraId="76C652B9" w14:textId="06B17249" w:rsidR="009C338F" w:rsidRDefault="00103164" w:rsidP="009C338F">
            <w:pPr>
              <w:pStyle w:val="Broodtekst"/>
            </w:pPr>
            <w:r>
              <w:t>- Tarief voor migratiekosten (niet van toepassing op administratieve migratie</w:t>
            </w:r>
            <w:r w:rsidR="004E629E">
              <w:t>s</w:t>
            </w:r>
            <w:r>
              <w:t>);</w:t>
            </w:r>
          </w:p>
          <w:p w14:paraId="1BCE3658" w14:textId="77777777" w:rsidR="00785EC8" w:rsidRDefault="00785EC8" w:rsidP="00785EC8">
            <w:pPr>
              <w:pStyle w:val="Broodtekst"/>
            </w:pPr>
            <w:r>
              <w:t>NB. Niet alle combinaties van bandbreedte en beheerprofiel worden uitgevraagd;</w:t>
            </w:r>
          </w:p>
          <w:p w14:paraId="4F238DA1" w14:textId="377833AD" w:rsidR="00103164" w:rsidRDefault="00103164" w:rsidP="00103164">
            <w:pPr>
              <w:pStyle w:val="Broodtekst"/>
            </w:pPr>
          </w:p>
          <w:p w14:paraId="7C4C58F8" w14:textId="70C9BD05" w:rsidR="0006584A" w:rsidRPr="009507C1" w:rsidRDefault="0006584A" w:rsidP="0006584A">
            <w:pPr>
              <w:pStyle w:val="Broodtekst"/>
              <w:rPr>
                <w:b/>
              </w:rPr>
            </w:pPr>
            <w:r>
              <w:rPr>
                <w:b/>
              </w:rPr>
              <w:t xml:space="preserve">Access bandbreedte </w:t>
            </w:r>
            <w:r w:rsidRPr="0006584A">
              <w:rPr>
                <w:b/>
              </w:rPr>
              <w:t>(</w:t>
            </w:r>
            <w:r>
              <w:rPr>
                <w:b/>
              </w:rPr>
              <w:t>On-net maken, Inkoop 3</w:t>
            </w:r>
            <w:r w:rsidRPr="0006584A">
              <w:rPr>
                <w:b/>
                <w:vertAlign w:val="superscript"/>
              </w:rPr>
              <w:t>e</w:t>
            </w:r>
            <w:r>
              <w:rPr>
                <w:b/>
              </w:rPr>
              <w:t xml:space="preserve"> partijen</w:t>
            </w:r>
            <w:r w:rsidRPr="0006584A">
              <w:rPr>
                <w:b/>
              </w:rPr>
              <w:t>)</w:t>
            </w:r>
          </w:p>
          <w:p w14:paraId="67A58335" w14:textId="77777777" w:rsidR="0006584A" w:rsidRDefault="0006584A" w:rsidP="0006584A">
            <w:pPr>
              <w:pStyle w:val="Broodtekst"/>
            </w:pPr>
            <w:r>
              <w:t xml:space="preserve">- De tarieven die Inschrijver hanteert voor het On-net maken van een locatie (graaf-, boor- en overige kosten); </w:t>
            </w:r>
          </w:p>
          <w:p w14:paraId="68C7B04D" w14:textId="74533E1B" w:rsidR="0006584A" w:rsidRDefault="0006584A" w:rsidP="0006584A">
            <w:pPr>
              <w:pStyle w:val="Broodtekst"/>
            </w:pPr>
            <w:r>
              <w:t xml:space="preserve">- De opslagen die Inschrijver hanteert bij </w:t>
            </w:r>
            <w:r w:rsidRPr="00065C68">
              <w:t xml:space="preserve">inkoop van </w:t>
            </w:r>
            <w:r w:rsidR="002F2F5F">
              <w:t xml:space="preserve">een Local Access verbinding </w:t>
            </w:r>
            <w:r>
              <w:t xml:space="preserve">bij </w:t>
            </w:r>
            <w:r w:rsidRPr="00065C68">
              <w:t>een 3</w:t>
            </w:r>
            <w:r w:rsidRPr="00065C68">
              <w:rPr>
                <w:vertAlign w:val="superscript"/>
              </w:rPr>
              <w:t>e</w:t>
            </w:r>
            <w:r w:rsidRPr="00065C68">
              <w:t xml:space="preserve"> partij</w:t>
            </w:r>
            <w:r>
              <w:t>;</w:t>
            </w:r>
          </w:p>
          <w:p w14:paraId="7D3A3168" w14:textId="5C2402FF" w:rsidR="009C338F" w:rsidRDefault="009C338F" w:rsidP="009C338F">
            <w:pPr>
              <w:pStyle w:val="Broodtekst"/>
            </w:pPr>
            <w:r>
              <w:t xml:space="preserve">NB. Deze tarieven betreffen alleen de Local Access en zijn niet van toepassing op </w:t>
            </w:r>
            <w:r w:rsidR="004154FE">
              <w:t>C</w:t>
            </w:r>
            <w:r>
              <w:t>rossconnects;</w:t>
            </w:r>
          </w:p>
          <w:p w14:paraId="4E39DF1B" w14:textId="77777777" w:rsidR="009C338F" w:rsidRDefault="009C338F" w:rsidP="00103164">
            <w:pPr>
              <w:pStyle w:val="Broodtekst"/>
            </w:pPr>
          </w:p>
          <w:p w14:paraId="65489E0F" w14:textId="48E72193" w:rsidR="0006584A" w:rsidRDefault="00103164" w:rsidP="00603B42">
            <w:pPr>
              <w:pStyle w:val="Broodtekst"/>
              <w:rPr>
                <w:b/>
              </w:rPr>
            </w:pPr>
            <w:r>
              <w:rPr>
                <w:b/>
              </w:rPr>
              <w:t xml:space="preserve"> </w:t>
            </w:r>
            <w:r w:rsidR="0006584A">
              <w:rPr>
                <w:b/>
              </w:rPr>
              <w:t>Dienst bandbreedte (Aansluitwaarde)</w:t>
            </w:r>
          </w:p>
          <w:p w14:paraId="708A508E" w14:textId="6CBDFA10" w:rsidR="009507C1" w:rsidRDefault="009507C1" w:rsidP="00603B42">
            <w:pPr>
              <w:pStyle w:val="Broodtekst"/>
            </w:pPr>
            <w:r>
              <w:t xml:space="preserve">- </w:t>
            </w:r>
            <w:r w:rsidR="00F2531B">
              <w:t xml:space="preserve">Tarieven </w:t>
            </w:r>
            <w:r w:rsidR="005667F4">
              <w:t xml:space="preserve">voor </w:t>
            </w:r>
            <w:r w:rsidR="00F2531B">
              <w:t xml:space="preserve">IP VPN, </w:t>
            </w:r>
            <w:r w:rsidR="001844B6">
              <w:t xml:space="preserve">Ethernet </w:t>
            </w:r>
            <w:r w:rsidR="00F2531B">
              <w:t xml:space="preserve">en Internet </w:t>
            </w:r>
            <w:r w:rsidR="001844B6">
              <w:t>bandbreedte</w:t>
            </w:r>
            <w:r>
              <w:t>;</w:t>
            </w:r>
          </w:p>
          <w:p w14:paraId="6EC9B971" w14:textId="762C6043" w:rsidR="00785EC8" w:rsidRDefault="00785EC8" w:rsidP="00785EC8">
            <w:pPr>
              <w:pStyle w:val="Broodtekst"/>
            </w:pPr>
          </w:p>
          <w:p w14:paraId="4FB41563" w14:textId="55D5A110" w:rsidR="00785EC8" w:rsidRDefault="00785EC8" w:rsidP="00603B42">
            <w:pPr>
              <w:pStyle w:val="Broodtekst"/>
            </w:pPr>
            <w:r>
              <w:t xml:space="preserve">NB. Local Access en Aansluitwaarden van meer dan 20Gbps zijn Speciale diensten en hebben </w:t>
            </w:r>
            <w:r w:rsidR="004154FE">
              <w:t>derhalve geen</w:t>
            </w:r>
            <w:r>
              <w:t xml:space="preserve"> PDC prijs. Indien deze </w:t>
            </w:r>
            <w:r w:rsidR="004154FE">
              <w:t xml:space="preserve">diensten </w:t>
            </w:r>
            <w:r>
              <w:t xml:space="preserve">uitgevraagd worden zal de prijs gevraagd worden in de Tabbladen Offerte Local Access </w:t>
            </w:r>
            <w:r w:rsidR="00F2531B">
              <w:t>en</w:t>
            </w:r>
            <w:r>
              <w:t xml:space="preserve"> </w:t>
            </w:r>
            <w:r w:rsidR="00F2531B">
              <w:t xml:space="preserve">Offerte </w:t>
            </w:r>
            <w:r>
              <w:t>Crossconnect</w:t>
            </w:r>
            <w:r w:rsidR="00F2531B">
              <w:t>.</w:t>
            </w:r>
          </w:p>
          <w:p w14:paraId="56521023" w14:textId="77777777" w:rsidR="00785EC8" w:rsidRDefault="00785EC8" w:rsidP="00603B42">
            <w:pPr>
              <w:pStyle w:val="Broodtekst"/>
            </w:pPr>
          </w:p>
          <w:p w14:paraId="01E681A1" w14:textId="1A8FB900" w:rsidR="00266DF5" w:rsidRDefault="00FD3501" w:rsidP="00266DF5">
            <w:pPr>
              <w:pStyle w:val="Broodtekst"/>
              <w:rPr>
                <w:b/>
              </w:rPr>
            </w:pPr>
            <w:r>
              <w:rPr>
                <w:b/>
              </w:rPr>
              <w:t>Uurtarieven additionele dienst</w:t>
            </w:r>
          </w:p>
          <w:p w14:paraId="3ABF7CE0" w14:textId="354138B3" w:rsidR="00603B42" w:rsidRDefault="00266DF5" w:rsidP="009507C1">
            <w:pPr>
              <w:pStyle w:val="Broodtekst"/>
            </w:pPr>
            <w:r w:rsidRPr="00266DF5">
              <w:t xml:space="preserve">- </w:t>
            </w:r>
            <w:r>
              <w:t>U</w:t>
            </w:r>
            <w:r w:rsidRPr="00266DF5">
              <w:t xml:space="preserve">urtarieven voor </w:t>
            </w:r>
            <w:r>
              <w:t>relevante functieprofielen;</w:t>
            </w:r>
          </w:p>
          <w:p w14:paraId="4646C733" w14:textId="3F8E1174" w:rsidR="00266DF5" w:rsidRDefault="00FD3501" w:rsidP="009507C1">
            <w:pPr>
              <w:pStyle w:val="Broodtekst"/>
              <w:rPr>
                <w:b/>
              </w:rPr>
            </w:pPr>
            <w:r>
              <w:rPr>
                <w:b/>
              </w:rPr>
              <w:t>Standaard wijzigingen en beheer</w:t>
            </w:r>
          </w:p>
          <w:p w14:paraId="432D9D51" w14:textId="29317A72" w:rsidR="00266DF5" w:rsidRDefault="00266DF5" w:rsidP="00266DF5">
            <w:pPr>
              <w:pStyle w:val="Broodtekst"/>
            </w:pPr>
            <w:r>
              <w:t>- Tarieven voor standaardwijzigingen;</w:t>
            </w:r>
          </w:p>
          <w:p w14:paraId="31F666F5" w14:textId="39130CA1" w:rsidR="00266DF5" w:rsidRPr="005E4BEA" w:rsidRDefault="00266DF5" w:rsidP="009507C1">
            <w:pPr>
              <w:pStyle w:val="Broodtekst"/>
            </w:pPr>
            <w:r w:rsidRPr="00EE1A79">
              <w:t>- Tarief meerkosten voor incidentoplossing buiten eigen beheerdomein.</w:t>
            </w:r>
          </w:p>
        </w:tc>
      </w:tr>
      <w:tr w:rsidR="001415E7" w:rsidRPr="00065C68" w14:paraId="1C5DC147" w14:textId="77777777" w:rsidTr="004E629E">
        <w:tc>
          <w:tcPr>
            <w:tcW w:w="2376" w:type="dxa"/>
            <w:shd w:val="clear" w:color="auto" w:fill="auto"/>
          </w:tcPr>
          <w:p w14:paraId="3C825AAD" w14:textId="37C7DA0D" w:rsidR="001415E7" w:rsidRDefault="004154FE" w:rsidP="00FD3501">
            <w:pPr>
              <w:pStyle w:val="Broodtekst"/>
            </w:pPr>
            <w:r>
              <w:t>Local Access</w:t>
            </w:r>
          </w:p>
        </w:tc>
        <w:tc>
          <w:tcPr>
            <w:tcW w:w="6571" w:type="dxa"/>
            <w:shd w:val="clear" w:color="auto" w:fill="auto"/>
          </w:tcPr>
          <w:p w14:paraId="6FDD6AF9" w14:textId="2D1FB4FF" w:rsidR="001415E7" w:rsidRDefault="001415E7" w:rsidP="006C16A4">
            <w:pPr>
              <w:pStyle w:val="Broodtekst"/>
            </w:pPr>
            <w:r>
              <w:t>Door Deelnemer in te vullen</w:t>
            </w:r>
            <w:r w:rsidR="002F2F5F">
              <w:t xml:space="preserve"> diensten per locatie</w:t>
            </w:r>
            <w:r>
              <w:t>.</w:t>
            </w:r>
            <w:r w:rsidR="006C16A4">
              <w:t xml:space="preserve"> Op één Local Access kunnen, als de bandbeedte dat toelaat, meer diensten afgenomen worden. Op een 10Gbps Local Access kan bijvoorbeeld 5Gbps IP VPN en 2Gbps Internet afgenomen worden.</w:t>
            </w:r>
          </w:p>
        </w:tc>
      </w:tr>
      <w:tr w:rsidR="004154FE" w:rsidRPr="00065C68" w14:paraId="08FA6ECB" w14:textId="77777777" w:rsidTr="004E629E">
        <w:tc>
          <w:tcPr>
            <w:tcW w:w="2376" w:type="dxa"/>
            <w:shd w:val="clear" w:color="auto" w:fill="auto"/>
          </w:tcPr>
          <w:p w14:paraId="54A79089" w14:textId="6997ACEB" w:rsidR="004154FE" w:rsidRDefault="004154FE" w:rsidP="00FD3501">
            <w:pPr>
              <w:pStyle w:val="Broodtekst"/>
            </w:pPr>
            <w:r>
              <w:t>Crossconnectlocaties</w:t>
            </w:r>
          </w:p>
        </w:tc>
        <w:tc>
          <w:tcPr>
            <w:tcW w:w="6571" w:type="dxa"/>
            <w:shd w:val="clear" w:color="auto" w:fill="auto"/>
          </w:tcPr>
          <w:p w14:paraId="3B60BB33" w14:textId="12F2C1E3" w:rsidR="004154FE" w:rsidRDefault="004154FE" w:rsidP="004154FE">
            <w:pPr>
              <w:pStyle w:val="Broodtekst"/>
            </w:pPr>
            <w:r>
              <w:t>(Overheids)datacenters waar diensten op basis van Crossconnect geleverd worden.</w:t>
            </w:r>
          </w:p>
        </w:tc>
      </w:tr>
      <w:tr w:rsidR="004154FE" w:rsidRPr="00065C68" w14:paraId="32053B0D" w14:textId="77777777" w:rsidTr="004E629E">
        <w:tc>
          <w:tcPr>
            <w:tcW w:w="2376" w:type="dxa"/>
            <w:shd w:val="clear" w:color="auto" w:fill="auto"/>
          </w:tcPr>
          <w:p w14:paraId="20256F77" w14:textId="74EC2C4F" w:rsidR="004154FE" w:rsidRDefault="004154FE" w:rsidP="004154FE">
            <w:pPr>
              <w:pStyle w:val="Broodtekst"/>
            </w:pPr>
            <w:r>
              <w:t>Crossconnect</w:t>
            </w:r>
          </w:p>
        </w:tc>
        <w:tc>
          <w:tcPr>
            <w:tcW w:w="6571" w:type="dxa"/>
            <w:shd w:val="clear" w:color="auto" w:fill="auto"/>
          </w:tcPr>
          <w:p w14:paraId="5731F15C" w14:textId="22BA492B" w:rsidR="004154FE" w:rsidRDefault="004154FE" w:rsidP="006C16A4">
            <w:pPr>
              <w:pStyle w:val="Broodtekst"/>
            </w:pPr>
            <w:r>
              <w:t>Door Deelnemer in te vullen diensten per Crossconnectlocatie locatie.</w:t>
            </w:r>
            <w:r w:rsidR="006C16A4">
              <w:t xml:space="preserve"> Voor Crossconnect geldt dat er per Crossconnect één dienst afgenomen kan worden. Op een 10Gbps Crossconnect kan bijvoorbeeld 2Gbps Internet afgenomen worden. Als ook 5Gbps IP VPN nodig is, zal daarvoor een aparte Crossconnect van 10Gbps nodig zijn.</w:t>
            </w:r>
          </w:p>
        </w:tc>
      </w:tr>
      <w:tr w:rsidR="004154FE" w:rsidRPr="00065C68" w14:paraId="473385B1" w14:textId="77777777" w:rsidTr="004E629E">
        <w:tc>
          <w:tcPr>
            <w:tcW w:w="2376" w:type="dxa"/>
            <w:shd w:val="clear" w:color="auto" w:fill="auto"/>
          </w:tcPr>
          <w:p w14:paraId="59EFDA31" w14:textId="0FCCBDB5" w:rsidR="004154FE" w:rsidRDefault="004154FE" w:rsidP="004154FE">
            <w:pPr>
              <w:pStyle w:val="Broodtekst"/>
            </w:pPr>
            <w:r>
              <w:t>Beheer</w:t>
            </w:r>
          </w:p>
        </w:tc>
        <w:tc>
          <w:tcPr>
            <w:tcW w:w="6571" w:type="dxa"/>
            <w:shd w:val="clear" w:color="auto" w:fill="auto"/>
          </w:tcPr>
          <w:p w14:paraId="61925E2B" w14:textId="25D6426A" w:rsidR="004154FE" w:rsidRDefault="004154FE" w:rsidP="004154FE">
            <w:pPr>
              <w:pStyle w:val="Broodtekst"/>
            </w:pPr>
            <w:r>
              <w:t>Door Deelnemer in te vullen diensten behoefte overige PDC</w:t>
            </w:r>
            <w:r w:rsidR="00ED7810">
              <w:t xml:space="preserve"> diensten</w:t>
            </w:r>
            <w:r>
              <w:t>.</w:t>
            </w:r>
          </w:p>
        </w:tc>
      </w:tr>
      <w:tr w:rsidR="004154FE" w:rsidRPr="00065C68" w14:paraId="29D0ED3B" w14:textId="77777777" w:rsidTr="004E629E">
        <w:tc>
          <w:tcPr>
            <w:tcW w:w="2376" w:type="dxa"/>
            <w:shd w:val="clear" w:color="auto" w:fill="auto"/>
          </w:tcPr>
          <w:p w14:paraId="114D8471" w14:textId="734AE2FC" w:rsidR="004154FE" w:rsidRPr="00065C68" w:rsidRDefault="00ED7810" w:rsidP="00ED7810">
            <w:pPr>
              <w:pStyle w:val="Broodtekst"/>
            </w:pPr>
            <w:r>
              <w:lastRenderedPageBreak/>
              <w:t>Offerte Local Access</w:t>
            </w:r>
            <w:r w:rsidR="004154FE">
              <w:t xml:space="preserve"> </w:t>
            </w:r>
          </w:p>
        </w:tc>
        <w:tc>
          <w:tcPr>
            <w:tcW w:w="6571" w:type="dxa"/>
            <w:shd w:val="clear" w:color="auto" w:fill="auto"/>
          </w:tcPr>
          <w:p w14:paraId="65DEA79C" w14:textId="74145429" w:rsidR="004154FE" w:rsidRPr="00065C68" w:rsidRDefault="004154FE" w:rsidP="00ED7810">
            <w:pPr>
              <w:pStyle w:val="Broodtekst"/>
            </w:pPr>
            <w:r>
              <w:t>Invulspreadsheet voor Inschrijver met prijs</w:t>
            </w:r>
            <w:r w:rsidRPr="00065C68">
              <w:t xml:space="preserve">berekening </w:t>
            </w:r>
            <w:r w:rsidR="00ED7810">
              <w:t>van diensten op Local Access locaties op basis van</w:t>
            </w:r>
            <w:r>
              <w:t xml:space="preserve"> PDC-items</w:t>
            </w:r>
            <w:r w:rsidR="00ED7810">
              <w:t xml:space="preserve">. Ook beprijzing van de bandbreedte &gt;20Gbps (Speciale dienst) wordt hier opgenomen. </w:t>
            </w:r>
          </w:p>
        </w:tc>
      </w:tr>
      <w:tr w:rsidR="00ED7810" w:rsidRPr="00065C68" w14:paraId="066CF20B" w14:textId="77777777" w:rsidTr="004E629E">
        <w:tc>
          <w:tcPr>
            <w:tcW w:w="2376" w:type="dxa"/>
            <w:shd w:val="clear" w:color="auto" w:fill="auto"/>
          </w:tcPr>
          <w:p w14:paraId="5E29F758" w14:textId="16439175" w:rsidR="00ED7810" w:rsidRDefault="00ED7810" w:rsidP="00ED7810">
            <w:pPr>
              <w:pStyle w:val="Broodtekst"/>
            </w:pPr>
            <w:r>
              <w:t>Offerte Crossconnect</w:t>
            </w:r>
          </w:p>
        </w:tc>
        <w:tc>
          <w:tcPr>
            <w:tcW w:w="6571" w:type="dxa"/>
            <w:shd w:val="clear" w:color="auto" w:fill="auto"/>
          </w:tcPr>
          <w:p w14:paraId="0B02D333" w14:textId="324F9438" w:rsidR="00ED7810" w:rsidRDefault="00ED7810" w:rsidP="004154FE">
            <w:pPr>
              <w:pStyle w:val="Broodtekst"/>
            </w:pPr>
            <w:r>
              <w:t>Idem, voor Crossconnects</w:t>
            </w:r>
          </w:p>
        </w:tc>
      </w:tr>
      <w:tr w:rsidR="004154FE" w:rsidRPr="00065C68" w14:paraId="45F62159" w14:textId="77777777" w:rsidTr="004E629E">
        <w:tc>
          <w:tcPr>
            <w:tcW w:w="2376" w:type="dxa"/>
            <w:shd w:val="clear" w:color="auto" w:fill="auto"/>
          </w:tcPr>
          <w:p w14:paraId="0B41D504" w14:textId="6FF7CA90" w:rsidR="004154FE" w:rsidRPr="00065C68" w:rsidRDefault="004154FE" w:rsidP="00ED7810">
            <w:pPr>
              <w:pStyle w:val="Broodtekst"/>
            </w:pPr>
            <w:r>
              <w:t xml:space="preserve">Afwijkende situaties </w:t>
            </w:r>
          </w:p>
        </w:tc>
        <w:tc>
          <w:tcPr>
            <w:tcW w:w="6571" w:type="dxa"/>
            <w:shd w:val="clear" w:color="auto" w:fill="auto"/>
          </w:tcPr>
          <w:p w14:paraId="7795B964" w14:textId="1BF7E2BD" w:rsidR="004154FE" w:rsidRPr="00065C68" w:rsidRDefault="004154FE" w:rsidP="00ED7810">
            <w:pPr>
              <w:pStyle w:val="Broodtekst"/>
            </w:pPr>
            <w:r w:rsidRPr="00065C68">
              <w:t xml:space="preserve">Deze tab </w:t>
            </w:r>
            <w:r>
              <w:t xml:space="preserve">is een lege template en </w:t>
            </w:r>
            <w:r w:rsidRPr="00065C68">
              <w:t xml:space="preserve">dient </w:t>
            </w:r>
            <w:r>
              <w:t>door Insch</w:t>
            </w:r>
            <w:r w:rsidR="00ED7810">
              <w:t>rijver gebruikt te worden om per betreffende locatie de (</w:t>
            </w:r>
            <w:r>
              <w:t>extra</w:t>
            </w:r>
            <w:r w:rsidR="00ED7810">
              <w:t>)</w:t>
            </w:r>
            <w:r>
              <w:t xml:space="preserve"> kosten vast te leggen en te onderbouwen</w:t>
            </w:r>
            <w:r w:rsidR="00ED7810">
              <w:t xml:space="preserve">. Het gaat daarbij om bandbreedte &gt;20Gbps (Speciale dienst) en eventuele extra kosten voor het On-net maken van een locatie. </w:t>
            </w:r>
          </w:p>
        </w:tc>
      </w:tr>
      <w:tr w:rsidR="004154FE" w:rsidRPr="00065C68" w14:paraId="63A93159" w14:textId="77777777" w:rsidTr="004E629E">
        <w:tc>
          <w:tcPr>
            <w:tcW w:w="2376" w:type="dxa"/>
            <w:shd w:val="clear" w:color="auto" w:fill="auto"/>
          </w:tcPr>
          <w:p w14:paraId="0E6A1C17" w14:textId="2A1FAE27" w:rsidR="004154FE" w:rsidRPr="00065C68" w:rsidRDefault="004154FE" w:rsidP="004154FE">
            <w:pPr>
              <w:pStyle w:val="Broodtekst"/>
            </w:pPr>
            <w:r w:rsidRPr="00065C68">
              <w:t>Totaal</w:t>
            </w:r>
            <w:r>
              <w:t xml:space="preserve"> NOK</w:t>
            </w:r>
          </w:p>
        </w:tc>
        <w:tc>
          <w:tcPr>
            <w:tcW w:w="6571" w:type="dxa"/>
            <w:shd w:val="clear" w:color="auto" w:fill="auto"/>
          </w:tcPr>
          <w:p w14:paraId="17C46025" w14:textId="17D3E090" w:rsidR="004154FE" w:rsidRPr="00065C68" w:rsidRDefault="004154FE" w:rsidP="004154FE">
            <w:pPr>
              <w:pStyle w:val="Broodtekst"/>
            </w:pPr>
            <w:r w:rsidRPr="00065C68">
              <w:t>Deze tab berekent de te beoordelen bedragen</w:t>
            </w:r>
            <w:r>
              <w:t xml:space="preserve"> voor een Nadere overeenkomst. De basis hiervoor is de T</w:t>
            </w:r>
            <w:r w:rsidRPr="00065C68">
              <w:t>otal Cost of Ownership</w:t>
            </w:r>
            <w:r>
              <w:t xml:space="preserve"> voor 60 maanden.</w:t>
            </w:r>
          </w:p>
        </w:tc>
      </w:tr>
      <w:tr w:rsidR="004154FE" w:rsidRPr="00065C68" w14:paraId="346BB88C" w14:textId="77777777" w:rsidTr="004E629E">
        <w:tc>
          <w:tcPr>
            <w:tcW w:w="2376" w:type="dxa"/>
            <w:shd w:val="clear" w:color="auto" w:fill="auto"/>
          </w:tcPr>
          <w:p w14:paraId="27D0D2A6" w14:textId="3A8E763E" w:rsidR="004154FE" w:rsidRPr="00065C68" w:rsidRDefault="004154FE" w:rsidP="004154FE">
            <w:pPr>
              <w:pStyle w:val="Broodtekst"/>
            </w:pPr>
            <w:r w:rsidRPr="00065C68">
              <w:t>Totaal</w:t>
            </w:r>
            <w:r>
              <w:t xml:space="preserve"> ROK</w:t>
            </w:r>
          </w:p>
        </w:tc>
        <w:tc>
          <w:tcPr>
            <w:tcW w:w="6571" w:type="dxa"/>
            <w:shd w:val="clear" w:color="auto" w:fill="auto"/>
          </w:tcPr>
          <w:p w14:paraId="2C64DC7F" w14:textId="193FF577" w:rsidR="004154FE" w:rsidRPr="00065C68" w:rsidRDefault="004154FE" w:rsidP="004154FE">
            <w:pPr>
              <w:pStyle w:val="Broodtekst"/>
            </w:pPr>
            <w:r w:rsidRPr="00065C68">
              <w:t xml:space="preserve">Deze tab </w:t>
            </w:r>
            <w:r>
              <w:t xml:space="preserve">bevat een ‘boodschappenlijst’ en </w:t>
            </w:r>
            <w:r w:rsidRPr="00065C68">
              <w:t xml:space="preserve">berekent </w:t>
            </w:r>
            <w:r>
              <w:t xml:space="preserve">het te beoordelen bedrag voor gunning van de ROK. De basis voor de berekening zijn de PDC tarieven en de aantallen. </w:t>
            </w:r>
          </w:p>
        </w:tc>
      </w:tr>
      <w:bookmarkEnd w:id="7"/>
    </w:tbl>
    <w:p w14:paraId="13FB27A2" w14:textId="5A78506F" w:rsidR="00EF6A5C" w:rsidRPr="00EF6A5C" w:rsidRDefault="00EF6A5C" w:rsidP="00EF6A5C"/>
    <w:p w14:paraId="5F158107" w14:textId="3E4E3595" w:rsidR="00603B42" w:rsidRPr="00065C68" w:rsidRDefault="00603B42" w:rsidP="00603B42">
      <w:pPr>
        <w:pStyle w:val="Kop20"/>
        <w:spacing w:line="360" w:lineRule="auto"/>
        <w:rPr>
          <w:i/>
          <w:sz w:val="20"/>
        </w:rPr>
      </w:pPr>
      <w:r w:rsidRPr="00065C68">
        <w:rPr>
          <w:i/>
          <w:sz w:val="20"/>
        </w:rPr>
        <w:t xml:space="preserve">Tabblad </w:t>
      </w:r>
      <w:r w:rsidR="00141C22">
        <w:rPr>
          <w:i/>
          <w:sz w:val="20"/>
        </w:rPr>
        <w:t>PDC</w:t>
      </w:r>
    </w:p>
    <w:p w14:paraId="5703C6E7" w14:textId="057E719B" w:rsidR="00603B42" w:rsidRPr="00065C68" w:rsidRDefault="00603B42" w:rsidP="00961F9A">
      <w:pPr>
        <w:pStyle w:val="Broodtekst"/>
      </w:pPr>
      <w:r w:rsidRPr="00065C68">
        <w:t xml:space="preserve">In dit tabblad staan </w:t>
      </w:r>
      <w:r w:rsidR="00CA67B7">
        <w:t xml:space="preserve">PDC </w:t>
      </w:r>
      <w:r w:rsidRPr="00065C68">
        <w:t>prijz</w:t>
      </w:r>
      <w:r w:rsidR="00CA67B7">
        <w:t>en</w:t>
      </w:r>
      <w:r w:rsidR="00AA12AE">
        <w:t xml:space="preserve"> ook</w:t>
      </w:r>
      <w:r w:rsidR="00427B80">
        <w:t xml:space="preserve"> </w:t>
      </w:r>
      <w:r w:rsidR="00AA12AE">
        <w:t>wel Tarieflijst genoemd</w:t>
      </w:r>
      <w:r w:rsidR="00CA67B7">
        <w:t xml:space="preserve">. </w:t>
      </w:r>
      <w:r w:rsidRPr="00065C68">
        <w:t xml:space="preserve">Het aantal verschillende af te nemen </w:t>
      </w:r>
      <w:r w:rsidR="00961F9A">
        <w:t>dienst</w:t>
      </w:r>
      <w:r w:rsidRPr="00065C68">
        <w:t>varianten is sterk gereduceerd</w:t>
      </w:r>
      <w:r w:rsidR="00961F9A">
        <w:t xml:space="preserve">. </w:t>
      </w:r>
      <w:r w:rsidRPr="00065C68">
        <w:t xml:space="preserve">Door de standaardisatie van de diensten kan Inschrijver levering en beheer vergaand standaardiseren. Uitgangspunt is dat Inschrijver lagere tarieven kan rekenen door standaardisatie van apparatuur en vereenvoudiging van processen (pre-sales, bestel, configuratie, facturatie, etc.). Ook voor </w:t>
      </w:r>
      <w:r w:rsidR="00961F9A">
        <w:t>Deelnemers</w:t>
      </w:r>
      <w:r w:rsidRPr="00065C68">
        <w:t xml:space="preserve"> wordt beheer eenvoudiger, denk aan capaciteitsbeheer, upgrades en factuurcontroles.</w:t>
      </w:r>
    </w:p>
    <w:p w14:paraId="46F27232" w14:textId="77777777" w:rsidR="00603B42" w:rsidRPr="00065C68" w:rsidRDefault="00603B42" w:rsidP="00603B42">
      <w:pPr>
        <w:spacing w:line="360" w:lineRule="auto"/>
        <w:rPr>
          <w:szCs w:val="18"/>
        </w:rPr>
      </w:pPr>
    </w:p>
    <w:p w14:paraId="60DBADE5" w14:textId="35453E09" w:rsidR="00216E01" w:rsidRPr="00065C68" w:rsidRDefault="00603B42" w:rsidP="00216E01">
      <w:pPr>
        <w:pStyle w:val="Broodtekst"/>
      </w:pPr>
      <w:r w:rsidRPr="00065C68">
        <w:t xml:space="preserve">Voor elk van de </w:t>
      </w:r>
      <w:r w:rsidR="00961F9A">
        <w:t xml:space="preserve">in de PDC opgenomen items </w:t>
      </w:r>
      <w:r w:rsidRPr="00065C68">
        <w:t xml:space="preserve">dient Inschrijver in dit tabblad een </w:t>
      </w:r>
      <w:r w:rsidR="005C31B6">
        <w:t>tarief</w:t>
      </w:r>
      <w:r w:rsidRPr="00065C68">
        <w:t xml:space="preserve"> </w:t>
      </w:r>
      <w:r w:rsidR="00961F9A">
        <w:t xml:space="preserve">op te geven. </w:t>
      </w:r>
      <w:r w:rsidR="00216E01">
        <w:t xml:space="preserve">Er worden in de PDC 6 kosten categorieën onderscheiden, zie </w:t>
      </w:r>
      <w:r w:rsidR="00216E01">
        <w:fldChar w:fldCharType="begin"/>
      </w:r>
      <w:r w:rsidR="00216E01">
        <w:instrText xml:space="preserve"> REF _Ref126340014 \h </w:instrText>
      </w:r>
      <w:r w:rsidR="00216E01">
        <w:fldChar w:fldCharType="separate"/>
      </w:r>
      <w:r w:rsidR="00ED7810" w:rsidRPr="00065C68">
        <w:rPr>
          <w:szCs w:val="16"/>
        </w:rPr>
        <w:t xml:space="preserve">Tabel </w:t>
      </w:r>
      <w:r w:rsidR="00ED7810">
        <w:rPr>
          <w:noProof/>
          <w:szCs w:val="16"/>
        </w:rPr>
        <w:t>2</w:t>
      </w:r>
      <w:r w:rsidR="00216E01">
        <w:fldChar w:fldCharType="end"/>
      </w:r>
      <w:r w:rsidR="00216E01">
        <w:t xml:space="preserve">. </w:t>
      </w:r>
      <w:r w:rsidRPr="00065C68">
        <w:t xml:space="preserve">In </w:t>
      </w:r>
      <w:r w:rsidR="008247E4">
        <w:t>de</w:t>
      </w:r>
      <w:r>
        <w:t xml:space="preserve"> </w:t>
      </w:r>
      <w:r w:rsidR="008247E4">
        <w:t>tarieven</w:t>
      </w:r>
      <w:r w:rsidR="005C31B6" w:rsidRPr="00065C68">
        <w:t xml:space="preserve"> </w:t>
      </w:r>
      <w:r>
        <w:t xml:space="preserve">dienen alle kosten voor de </w:t>
      </w:r>
      <w:r w:rsidR="00216E01">
        <w:t xml:space="preserve">betreffende </w:t>
      </w:r>
      <w:r>
        <w:t>D</w:t>
      </w:r>
      <w:r w:rsidRPr="00065C68">
        <w:t xml:space="preserve">ienstverlening opgenomen te zijn. </w:t>
      </w:r>
    </w:p>
    <w:p w14:paraId="285EBC0C" w14:textId="5D8EB95D" w:rsidR="0007660C" w:rsidRDefault="0007660C" w:rsidP="00961F9A">
      <w:pPr>
        <w:pStyle w:val="Broodtekst"/>
      </w:pPr>
    </w:p>
    <w:p w14:paraId="1C780C27" w14:textId="3CB93B83" w:rsidR="0007660C" w:rsidRPr="00065C68" w:rsidRDefault="0007660C" w:rsidP="0007660C">
      <w:pPr>
        <w:pStyle w:val="Bijschrift"/>
        <w:spacing w:line="360" w:lineRule="auto"/>
        <w:rPr>
          <w:szCs w:val="16"/>
        </w:rPr>
      </w:pPr>
      <w:bookmarkStart w:id="8" w:name="_Ref126340014"/>
      <w:bookmarkStart w:id="9" w:name="_Ref126339982"/>
      <w:r w:rsidRPr="00065C68">
        <w:rPr>
          <w:szCs w:val="16"/>
        </w:rPr>
        <w:t xml:space="preserve">Tabel </w:t>
      </w:r>
      <w:r w:rsidRPr="00065C68">
        <w:rPr>
          <w:szCs w:val="16"/>
        </w:rPr>
        <w:fldChar w:fldCharType="begin"/>
      </w:r>
      <w:r w:rsidRPr="00065C68">
        <w:rPr>
          <w:szCs w:val="16"/>
        </w:rPr>
        <w:instrText xml:space="preserve"> SEQ Tabel \* ARABIC </w:instrText>
      </w:r>
      <w:r w:rsidRPr="00065C68">
        <w:rPr>
          <w:szCs w:val="16"/>
        </w:rPr>
        <w:fldChar w:fldCharType="separate"/>
      </w:r>
      <w:r w:rsidR="00ED7810">
        <w:rPr>
          <w:noProof/>
          <w:szCs w:val="16"/>
        </w:rPr>
        <w:t>2</w:t>
      </w:r>
      <w:r w:rsidRPr="00065C68">
        <w:rPr>
          <w:szCs w:val="16"/>
        </w:rPr>
        <w:fldChar w:fldCharType="end"/>
      </w:r>
      <w:bookmarkEnd w:id="8"/>
      <w:r w:rsidRPr="00065C68">
        <w:rPr>
          <w:szCs w:val="16"/>
        </w:rPr>
        <w:t xml:space="preserve">.   </w:t>
      </w:r>
      <w:r>
        <w:rPr>
          <w:szCs w:val="16"/>
        </w:rPr>
        <w:t xml:space="preserve">In de PDC gebruikte </w:t>
      </w:r>
      <w:r w:rsidR="008247E4">
        <w:rPr>
          <w:szCs w:val="16"/>
        </w:rPr>
        <w:t>kostencategorieën</w:t>
      </w:r>
      <w:r w:rsidRPr="00065C68">
        <w:rPr>
          <w:szCs w:val="16"/>
        </w:rPr>
        <w:t>.</w:t>
      </w:r>
      <w:bookmarkEnd w:id="9"/>
    </w:p>
    <w:tbl>
      <w:tblPr>
        <w:tblStyle w:val="Tabelraster"/>
        <w:tblW w:w="0" w:type="auto"/>
        <w:tblLook w:val="04A0" w:firstRow="1" w:lastRow="0" w:firstColumn="1" w:lastColumn="0" w:noHBand="0" w:noVBand="1"/>
      </w:tblPr>
      <w:tblGrid>
        <w:gridCol w:w="1801"/>
        <w:gridCol w:w="1930"/>
        <w:gridCol w:w="5331"/>
      </w:tblGrid>
      <w:tr w:rsidR="0007660C" w14:paraId="753BED77" w14:textId="77777777" w:rsidTr="004844BC">
        <w:tc>
          <w:tcPr>
            <w:tcW w:w="1801" w:type="dxa"/>
            <w:shd w:val="clear" w:color="auto" w:fill="D9D9D9" w:themeFill="background1" w:themeFillShade="D9"/>
          </w:tcPr>
          <w:p w14:paraId="69A4E9E9" w14:textId="2B799DA7" w:rsidR="0007660C" w:rsidRPr="0007660C" w:rsidRDefault="0007660C" w:rsidP="0007660C">
            <w:pPr>
              <w:spacing w:line="360" w:lineRule="auto"/>
              <w:rPr>
                <w:b/>
                <w:szCs w:val="18"/>
              </w:rPr>
            </w:pPr>
            <w:r w:rsidRPr="0007660C">
              <w:rPr>
                <w:b/>
                <w:szCs w:val="18"/>
              </w:rPr>
              <w:t>Categorie</w:t>
            </w:r>
          </w:p>
        </w:tc>
        <w:tc>
          <w:tcPr>
            <w:tcW w:w="1930" w:type="dxa"/>
            <w:shd w:val="clear" w:color="auto" w:fill="D9D9D9" w:themeFill="background1" w:themeFillShade="D9"/>
          </w:tcPr>
          <w:p w14:paraId="76AE861A" w14:textId="75EDE080" w:rsidR="0007660C" w:rsidRPr="0007660C" w:rsidRDefault="0007660C" w:rsidP="0007660C">
            <w:pPr>
              <w:spacing w:line="360" w:lineRule="auto"/>
              <w:rPr>
                <w:b/>
                <w:szCs w:val="18"/>
              </w:rPr>
            </w:pPr>
            <w:r w:rsidRPr="0007660C">
              <w:rPr>
                <w:b/>
                <w:szCs w:val="18"/>
              </w:rPr>
              <w:t>Kostensoort</w:t>
            </w:r>
          </w:p>
        </w:tc>
        <w:tc>
          <w:tcPr>
            <w:tcW w:w="5331" w:type="dxa"/>
            <w:shd w:val="clear" w:color="auto" w:fill="D9D9D9" w:themeFill="background1" w:themeFillShade="D9"/>
          </w:tcPr>
          <w:p w14:paraId="205B9A52" w14:textId="01C351B8" w:rsidR="0007660C" w:rsidRPr="0007660C" w:rsidRDefault="0007660C" w:rsidP="0007660C">
            <w:pPr>
              <w:spacing w:line="360" w:lineRule="auto"/>
              <w:rPr>
                <w:b/>
                <w:szCs w:val="18"/>
              </w:rPr>
            </w:pPr>
            <w:r w:rsidRPr="00065C68">
              <w:rPr>
                <w:b/>
                <w:szCs w:val="18"/>
              </w:rPr>
              <w:t>Omschrijving</w:t>
            </w:r>
          </w:p>
        </w:tc>
      </w:tr>
      <w:tr w:rsidR="0007660C" w14:paraId="1B7FA424" w14:textId="77777777" w:rsidTr="004844BC">
        <w:tc>
          <w:tcPr>
            <w:tcW w:w="1801" w:type="dxa"/>
          </w:tcPr>
          <w:p w14:paraId="1711D87B" w14:textId="35C9D194" w:rsidR="0007660C" w:rsidRDefault="0007660C" w:rsidP="0007660C">
            <w:pPr>
              <w:pStyle w:val="Broodtekst"/>
            </w:pPr>
            <w:r>
              <w:t>Cat I</w:t>
            </w:r>
          </w:p>
        </w:tc>
        <w:tc>
          <w:tcPr>
            <w:tcW w:w="1930" w:type="dxa"/>
          </w:tcPr>
          <w:p w14:paraId="22AAB00A" w14:textId="0B09F107" w:rsidR="0007660C" w:rsidRDefault="0007660C" w:rsidP="0007660C">
            <w:pPr>
              <w:pStyle w:val="Broodtekst"/>
            </w:pPr>
            <w:r>
              <w:t>Eenmalig</w:t>
            </w:r>
          </w:p>
        </w:tc>
        <w:tc>
          <w:tcPr>
            <w:tcW w:w="5331" w:type="dxa"/>
          </w:tcPr>
          <w:p w14:paraId="093042CF" w14:textId="657BE828" w:rsidR="0007660C" w:rsidRDefault="0007660C" w:rsidP="00440AA4">
            <w:pPr>
              <w:pStyle w:val="Broodtekst"/>
            </w:pPr>
            <w:r>
              <w:t xml:space="preserve">Dit zijn </w:t>
            </w:r>
            <w:r w:rsidR="00043BB2">
              <w:t>kosten</w:t>
            </w:r>
            <w:r>
              <w:t xml:space="preserve"> voor het on-net maken van locatie</w:t>
            </w:r>
            <w:r w:rsidR="00216E01">
              <w:t>s</w:t>
            </w:r>
            <w:r>
              <w:t xml:space="preserve">. </w:t>
            </w:r>
          </w:p>
        </w:tc>
      </w:tr>
      <w:tr w:rsidR="0007660C" w14:paraId="52B5935A" w14:textId="77777777" w:rsidTr="004844BC">
        <w:tc>
          <w:tcPr>
            <w:tcW w:w="1801" w:type="dxa"/>
          </w:tcPr>
          <w:p w14:paraId="0AC8C19D" w14:textId="6BEFD157" w:rsidR="0007660C" w:rsidRDefault="002015AA" w:rsidP="0007660C">
            <w:pPr>
              <w:pStyle w:val="Broodtekst"/>
            </w:pPr>
            <w:r>
              <w:t>Cat II</w:t>
            </w:r>
          </w:p>
        </w:tc>
        <w:tc>
          <w:tcPr>
            <w:tcW w:w="1930" w:type="dxa"/>
          </w:tcPr>
          <w:p w14:paraId="52B850EB" w14:textId="3D3FCA8E" w:rsidR="0007660C" w:rsidRDefault="0007660C" w:rsidP="0007660C">
            <w:pPr>
              <w:pStyle w:val="Broodtekst"/>
            </w:pPr>
            <w:r>
              <w:t>Eenmalig</w:t>
            </w:r>
          </w:p>
        </w:tc>
        <w:tc>
          <w:tcPr>
            <w:tcW w:w="5331" w:type="dxa"/>
          </w:tcPr>
          <w:p w14:paraId="13AEA7F3" w14:textId="2458A8C0" w:rsidR="0007660C" w:rsidRDefault="00F02B4F" w:rsidP="00F02B4F">
            <w:pPr>
              <w:pStyle w:val="Broodtekst"/>
            </w:pPr>
            <w:r>
              <w:t xml:space="preserve">Kosten voor de </w:t>
            </w:r>
            <w:r w:rsidR="0007660C">
              <w:t xml:space="preserve">Migratie, </w:t>
            </w:r>
            <w:r w:rsidR="00216E01">
              <w:t xml:space="preserve">dit zijn </w:t>
            </w:r>
            <w:r w:rsidR="0007660C">
              <w:t xml:space="preserve">kosten die gemaakt worden voor </w:t>
            </w:r>
            <w:r>
              <w:t>het</w:t>
            </w:r>
            <w:r w:rsidR="0007660C">
              <w:t xml:space="preserve"> migratieproject</w:t>
            </w:r>
            <w:r>
              <w:t xml:space="preserve"> van vaste dataverbindingen</w:t>
            </w:r>
            <w:r w:rsidR="00823BD5">
              <w:t>. Voor een administratieve M</w:t>
            </w:r>
            <w:r w:rsidR="0007660C">
              <w:t>igratie kunnen deze kosten niet gefactureerd worden.</w:t>
            </w:r>
          </w:p>
          <w:p w14:paraId="040519A5" w14:textId="441D8B83" w:rsidR="008474F7" w:rsidRDefault="008474F7" w:rsidP="00823BD5">
            <w:pPr>
              <w:pStyle w:val="Broodtekst"/>
            </w:pPr>
            <w:r>
              <w:t xml:space="preserve">(De kosten </w:t>
            </w:r>
            <w:r w:rsidR="00823BD5">
              <w:t xml:space="preserve">voor de Migratie </w:t>
            </w:r>
            <w:r>
              <w:t>betreffen uitsluitend projectkosten. Kosten voor apparatuur dienen verdisconteerd te worden in de CatIII kosten)</w:t>
            </w:r>
          </w:p>
        </w:tc>
      </w:tr>
      <w:tr w:rsidR="0007660C" w14:paraId="6674CFE5" w14:textId="77777777" w:rsidTr="004844BC">
        <w:tc>
          <w:tcPr>
            <w:tcW w:w="1801" w:type="dxa"/>
          </w:tcPr>
          <w:p w14:paraId="752D56EA" w14:textId="5B251F78" w:rsidR="0007660C" w:rsidRDefault="0007660C" w:rsidP="0007660C">
            <w:pPr>
              <w:pStyle w:val="Broodtekst"/>
            </w:pPr>
            <w:r>
              <w:t>Cat III</w:t>
            </w:r>
          </w:p>
        </w:tc>
        <w:tc>
          <w:tcPr>
            <w:tcW w:w="1930" w:type="dxa"/>
          </w:tcPr>
          <w:p w14:paraId="676C579A" w14:textId="6AC2E930" w:rsidR="0007660C" w:rsidRDefault="0007660C" w:rsidP="0007660C">
            <w:pPr>
              <w:pStyle w:val="Broodtekst"/>
            </w:pPr>
            <w:r>
              <w:t>Maandelijks</w:t>
            </w:r>
          </w:p>
        </w:tc>
        <w:tc>
          <w:tcPr>
            <w:tcW w:w="5331" w:type="dxa"/>
          </w:tcPr>
          <w:p w14:paraId="42698DE1" w14:textId="5FD5C3C8" w:rsidR="0007660C" w:rsidRDefault="0007660C" w:rsidP="0007660C">
            <w:pPr>
              <w:pStyle w:val="Broodtekst"/>
            </w:pPr>
            <w:r>
              <w:t xml:space="preserve">Abonnementskosten voor de </w:t>
            </w:r>
            <w:r w:rsidR="001415E7">
              <w:t>D</w:t>
            </w:r>
            <w:r>
              <w:t>ienstverlening.</w:t>
            </w:r>
          </w:p>
        </w:tc>
      </w:tr>
      <w:tr w:rsidR="006F4384" w14:paraId="04E7BE98" w14:textId="77777777" w:rsidTr="004844BC">
        <w:tc>
          <w:tcPr>
            <w:tcW w:w="1801" w:type="dxa"/>
          </w:tcPr>
          <w:p w14:paraId="01A90F6D" w14:textId="1DDC3545" w:rsidR="006F4384" w:rsidRDefault="006F4384" w:rsidP="0007660C">
            <w:pPr>
              <w:pStyle w:val="Broodtekst"/>
            </w:pPr>
            <w:r>
              <w:t>Cat IV</w:t>
            </w:r>
          </w:p>
        </w:tc>
        <w:tc>
          <w:tcPr>
            <w:tcW w:w="1930" w:type="dxa"/>
          </w:tcPr>
          <w:p w14:paraId="4DC18570" w14:textId="73C9553B" w:rsidR="006F4384" w:rsidRDefault="006F4384" w:rsidP="001E696C">
            <w:pPr>
              <w:pStyle w:val="Broodtekst"/>
            </w:pPr>
            <w:r>
              <w:t>Opslag</w:t>
            </w:r>
          </w:p>
        </w:tc>
        <w:tc>
          <w:tcPr>
            <w:tcW w:w="5331" w:type="dxa"/>
          </w:tcPr>
          <w:p w14:paraId="1429066A" w14:textId="1A5C31E5" w:rsidR="006F4384" w:rsidRDefault="001E696C" w:rsidP="00440AA4">
            <w:pPr>
              <w:pStyle w:val="Broodtekst"/>
            </w:pPr>
            <w:r>
              <w:t>Is een opslag op de inkoop kosten</w:t>
            </w:r>
            <w:r w:rsidR="00440AA4" w:rsidRPr="00065C68">
              <w:t xml:space="preserve"> van </w:t>
            </w:r>
            <w:r w:rsidR="00440AA4">
              <w:t xml:space="preserve">een verbinding bij </w:t>
            </w:r>
            <w:r w:rsidR="00440AA4" w:rsidRPr="00065C68">
              <w:t>een 3</w:t>
            </w:r>
            <w:r w:rsidR="00440AA4" w:rsidRPr="00065C68">
              <w:rPr>
                <w:vertAlign w:val="superscript"/>
              </w:rPr>
              <w:t>e</w:t>
            </w:r>
            <w:r w:rsidR="00440AA4" w:rsidRPr="00065C68">
              <w:t xml:space="preserve"> partij</w:t>
            </w:r>
            <w:r w:rsidR="00440AA4">
              <w:t xml:space="preserve"> (OLO), ook eenmalige kosten voor de </w:t>
            </w:r>
            <w:r w:rsidR="00440AA4" w:rsidRPr="00065C68">
              <w:t xml:space="preserve">inkoop </w:t>
            </w:r>
            <w:r w:rsidR="00440AA4">
              <w:t>vallen hieronder.</w:t>
            </w:r>
          </w:p>
        </w:tc>
      </w:tr>
      <w:tr w:rsidR="0007660C" w14:paraId="611D6600" w14:textId="77777777" w:rsidTr="004844BC">
        <w:tc>
          <w:tcPr>
            <w:tcW w:w="1801" w:type="dxa"/>
          </w:tcPr>
          <w:p w14:paraId="0BA01110" w14:textId="456B470C" w:rsidR="006F4384" w:rsidRDefault="0007660C" w:rsidP="0007660C">
            <w:pPr>
              <w:pStyle w:val="Broodtekst"/>
            </w:pPr>
            <w:r>
              <w:t xml:space="preserve">Cat </w:t>
            </w:r>
            <w:r w:rsidR="006F4384">
              <w:t>V</w:t>
            </w:r>
          </w:p>
        </w:tc>
        <w:tc>
          <w:tcPr>
            <w:tcW w:w="1930" w:type="dxa"/>
          </w:tcPr>
          <w:p w14:paraId="16BB3941" w14:textId="1D1306DC" w:rsidR="0007660C" w:rsidRDefault="0007660C" w:rsidP="0007660C">
            <w:pPr>
              <w:pStyle w:val="Broodtekst"/>
            </w:pPr>
            <w:r>
              <w:t>Uurtarief</w:t>
            </w:r>
          </w:p>
        </w:tc>
        <w:tc>
          <w:tcPr>
            <w:tcW w:w="5331" w:type="dxa"/>
          </w:tcPr>
          <w:p w14:paraId="27902D0F" w14:textId="2CCF4327" w:rsidR="0007660C" w:rsidRDefault="0007660C" w:rsidP="0007660C">
            <w:pPr>
              <w:pStyle w:val="Broodtekst"/>
            </w:pPr>
            <w:r>
              <w:t>Uurtarieven voor werkzaamheden.</w:t>
            </w:r>
          </w:p>
        </w:tc>
      </w:tr>
      <w:tr w:rsidR="0007660C" w14:paraId="4D05F140" w14:textId="77777777" w:rsidTr="004844BC">
        <w:tc>
          <w:tcPr>
            <w:tcW w:w="1801" w:type="dxa"/>
          </w:tcPr>
          <w:p w14:paraId="0B844156" w14:textId="3A872378" w:rsidR="0007660C" w:rsidRDefault="00A715AD" w:rsidP="0007660C">
            <w:pPr>
              <w:pStyle w:val="Broodtekst"/>
            </w:pPr>
            <w:r>
              <w:t>Cat V</w:t>
            </w:r>
            <w:r w:rsidR="006F4384">
              <w:t>I</w:t>
            </w:r>
          </w:p>
        </w:tc>
        <w:tc>
          <w:tcPr>
            <w:tcW w:w="1930" w:type="dxa"/>
          </w:tcPr>
          <w:p w14:paraId="6BCB3F7B" w14:textId="60BBBB7C" w:rsidR="0007660C" w:rsidRDefault="0007660C" w:rsidP="0007660C">
            <w:pPr>
              <w:pStyle w:val="Broodtekst"/>
            </w:pPr>
            <w:r>
              <w:t>Tarief per wijziging/aanvraag</w:t>
            </w:r>
          </w:p>
        </w:tc>
        <w:tc>
          <w:tcPr>
            <w:tcW w:w="5331" w:type="dxa"/>
          </w:tcPr>
          <w:p w14:paraId="6F4F3735" w14:textId="7D01F6B6" w:rsidR="0007660C" w:rsidRDefault="0007660C" w:rsidP="0007660C">
            <w:pPr>
              <w:pStyle w:val="Broodtekst"/>
            </w:pPr>
            <w:r>
              <w:t>Vastgestelde kosten voor standaardwijzigingen.</w:t>
            </w:r>
          </w:p>
        </w:tc>
      </w:tr>
    </w:tbl>
    <w:p w14:paraId="2DB65E00" w14:textId="2F60F461" w:rsidR="00961F9A" w:rsidRDefault="00961F9A" w:rsidP="00961F9A">
      <w:pPr>
        <w:pStyle w:val="Broodtekst"/>
      </w:pPr>
    </w:p>
    <w:p w14:paraId="358BEEE0" w14:textId="01E1EBD4" w:rsidR="00AE704A" w:rsidRDefault="00AA5083" w:rsidP="00961F9A">
      <w:pPr>
        <w:pStyle w:val="Broodtekst"/>
      </w:pPr>
      <w:r>
        <w:t>Enkele Speciale diensten hebben een</w:t>
      </w:r>
      <w:r w:rsidR="000F6400">
        <w:t xml:space="preserve"> </w:t>
      </w:r>
      <w:r>
        <w:t>PDC code gekregen (maar geen PDC prijs)</w:t>
      </w:r>
      <w:r w:rsidR="000F6400">
        <w:t>, aan deze code is herkenbaar dat het een Speciale dienst betreft</w:t>
      </w:r>
      <w:r>
        <w:t xml:space="preserve">. Het gaat om bandbreedte varianten groter dan 20Gbps voor Local Acces, Crossconnect en Aansluitwaarden. Deze diensten kunnen in een </w:t>
      </w:r>
      <w:r w:rsidRPr="00CB62F9">
        <w:t xml:space="preserve">Nadere </w:t>
      </w:r>
      <w:r>
        <w:t xml:space="preserve">oproep tot mededinging opgenomen worden, </w:t>
      </w:r>
      <w:r w:rsidR="000F6400">
        <w:t>Inschrijver kan de prijs in de tabbladen</w:t>
      </w:r>
      <w:r>
        <w:t xml:space="preserve"> </w:t>
      </w:r>
      <w:r w:rsidR="000F6400">
        <w:t>Offerte Local Access en Offerte Crossconnect invullen.</w:t>
      </w:r>
    </w:p>
    <w:p w14:paraId="36AD560C" w14:textId="01648BBC" w:rsidR="00603B42" w:rsidRDefault="00603B42" w:rsidP="00603B42">
      <w:pPr>
        <w:pStyle w:val="Kop20"/>
        <w:spacing w:line="360" w:lineRule="auto"/>
        <w:rPr>
          <w:i/>
          <w:sz w:val="20"/>
        </w:rPr>
      </w:pPr>
      <w:r w:rsidRPr="00065C68">
        <w:rPr>
          <w:i/>
          <w:sz w:val="20"/>
        </w:rPr>
        <w:t>Ta</w:t>
      </w:r>
      <w:r w:rsidR="000F6400">
        <w:rPr>
          <w:i/>
          <w:sz w:val="20"/>
        </w:rPr>
        <w:t>bbladen Offerte Local Access en Offerte Crossconnect</w:t>
      </w:r>
    </w:p>
    <w:p w14:paraId="5D6816E9" w14:textId="77777777" w:rsidR="00CA67B7" w:rsidRDefault="00CA67B7" w:rsidP="00CA67B7"/>
    <w:p w14:paraId="59EDD17E" w14:textId="164E63DB" w:rsidR="00692D2F" w:rsidRPr="00065C68" w:rsidRDefault="00CA67B7" w:rsidP="00440AA4">
      <w:pPr>
        <w:pStyle w:val="Broodtekst"/>
      </w:pPr>
      <w:r>
        <w:lastRenderedPageBreak/>
        <w:t xml:space="preserve">Tijdens een </w:t>
      </w:r>
      <w:r w:rsidRPr="00CB62F9">
        <w:t xml:space="preserve">Nadere </w:t>
      </w:r>
      <w:r w:rsidR="00692D2F">
        <w:t>oproep tot mededinging</w:t>
      </w:r>
      <w:r>
        <w:t xml:space="preserve"> zal Deelnemer de Inschrijver voorzien van een Bijlage 3 met </w:t>
      </w:r>
      <w:r w:rsidR="000F6400">
        <w:t xml:space="preserve">gevulde </w:t>
      </w:r>
      <w:r>
        <w:t>tabbladen</w:t>
      </w:r>
      <w:r w:rsidR="000F6400">
        <w:t xml:space="preserve"> “Local Access”, “Crossconnectlocaties”, “Crossconnect”en “Beheer”</w:t>
      </w:r>
      <w:r>
        <w:t xml:space="preserve">. Deze tabbladen geven de behoefte van de Deelnemer weer. </w:t>
      </w:r>
      <w:r w:rsidR="000F6400">
        <w:t xml:space="preserve">Deze </w:t>
      </w:r>
      <w:r w:rsidR="00440AA4">
        <w:t xml:space="preserve">behoefte </w:t>
      </w:r>
      <w:r w:rsidR="000F6400">
        <w:t xml:space="preserve">wordt </w:t>
      </w:r>
      <w:r w:rsidR="00440AA4">
        <w:t xml:space="preserve">(automatisch) overgenomen op </w:t>
      </w:r>
      <w:r w:rsidR="000F6400">
        <w:t xml:space="preserve">de tabbladen </w:t>
      </w:r>
      <w:r w:rsidR="000F6400" w:rsidRPr="000F6400">
        <w:t>Offerte Local Access en Offerte Crossconnect</w:t>
      </w:r>
      <w:r w:rsidR="00440AA4">
        <w:t xml:space="preserve">. </w:t>
      </w:r>
    </w:p>
    <w:p w14:paraId="691BF470" w14:textId="77777777" w:rsidR="00CA67B7" w:rsidRDefault="00CA67B7" w:rsidP="00CA67B7">
      <w:pPr>
        <w:pStyle w:val="Broodtekst"/>
      </w:pPr>
    </w:p>
    <w:p w14:paraId="6570175A" w14:textId="07855F50" w:rsidR="000F6400" w:rsidRDefault="000F6400" w:rsidP="00CA67B7">
      <w:pPr>
        <w:pStyle w:val="Broodtekst"/>
      </w:pPr>
      <w:r>
        <w:t>De Offerte tabbladen</w:t>
      </w:r>
      <w:r w:rsidR="00440AA4">
        <w:t xml:space="preserve"> </w:t>
      </w:r>
      <w:r w:rsidR="00CA67B7" w:rsidRPr="00065C68">
        <w:t>bevat</w:t>
      </w:r>
      <w:r>
        <w:t>ten</w:t>
      </w:r>
      <w:r w:rsidR="00CA67B7" w:rsidRPr="00065C68">
        <w:t xml:space="preserve"> de details van een locatie (st</w:t>
      </w:r>
      <w:r w:rsidR="00440AA4">
        <w:t xml:space="preserve">raatnaam, huisnummer, postcode), </w:t>
      </w:r>
      <w:r w:rsidR="00CA67B7" w:rsidRPr="00065C68">
        <w:t xml:space="preserve">het </w:t>
      </w:r>
      <w:r w:rsidR="0099034F">
        <w:t xml:space="preserve">door Deelnemer </w:t>
      </w:r>
      <w:r w:rsidR="00CA67B7" w:rsidRPr="00065C68">
        <w:t xml:space="preserve">gewenste </w:t>
      </w:r>
      <w:r w:rsidR="00CA67B7">
        <w:t>Beheerprofi</w:t>
      </w:r>
      <w:r w:rsidR="00440AA4">
        <w:t>el, de gewenste access en dienst b</w:t>
      </w:r>
      <w:r w:rsidR="00CA67B7">
        <w:t>andbreedte</w:t>
      </w:r>
      <w:r w:rsidR="00CA67B7" w:rsidRPr="00065C68">
        <w:t xml:space="preserve"> </w:t>
      </w:r>
      <w:r w:rsidR="00440AA4">
        <w:t xml:space="preserve">(Local Access en Aansluitwaarde) </w:t>
      </w:r>
      <w:r w:rsidR="00CA67B7" w:rsidRPr="00065C68">
        <w:t>voor die locatie</w:t>
      </w:r>
      <w:r w:rsidR="00CA67B7">
        <w:t xml:space="preserve"> in de vorm van een PDC code. </w:t>
      </w:r>
      <w:r w:rsidR="00CA67B7" w:rsidRPr="00065C68">
        <w:t xml:space="preserve">Op basis </w:t>
      </w:r>
      <w:r w:rsidR="0099034F">
        <w:t>van de</w:t>
      </w:r>
      <w:r w:rsidR="00CA67B7" w:rsidRPr="00065C68">
        <w:t xml:space="preserve"> </w:t>
      </w:r>
      <w:r w:rsidR="00CA67B7">
        <w:t>PDC code</w:t>
      </w:r>
      <w:r w:rsidR="00CA67B7" w:rsidRPr="00065C68">
        <w:t xml:space="preserve"> word</w:t>
      </w:r>
      <w:r w:rsidR="0099034F">
        <w:t>en</w:t>
      </w:r>
      <w:r w:rsidR="00CA67B7" w:rsidRPr="00065C68">
        <w:t xml:space="preserve"> de juiste </w:t>
      </w:r>
      <w:r w:rsidR="0099034F">
        <w:t>tarieven</w:t>
      </w:r>
      <w:r w:rsidR="00CA67B7" w:rsidRPr="00065C68">
        <w:t xml:space="preserve"> uit de </w:t>
      </w:r>
      <w:r w:rsidR="00CA67B7">
        <w:t>PDC</w:t>
      </w:r>
      <w:r w:rsidR="00CA67B7" w:rsidRPr="00065C68">
        <w:t xml:space="preserve"> opgehaald.</w:t>
      </w:r>
      <w:r w:rsidR="00CA67B7">
        <w:t xml:space="preserve"> </w:t>
      </w:r>
      <w:r>
        <w:t xml:space="preserve">Indien het een PDC code voor een Speciale dienst betreft wordt de prijs niet uit de PDC gehaald, maar verschijnt een veld waarin de Deelnemer de prijs voor de betreffende locatie en dienst kan invullen. Deze dient </w:t>
      </w:r>
      <w:r w:rsidRPr="00F0571D">
        <w:t xml:space="preserve">goed onderbouwd </w:t>
      </w:r>
      <w:r>
        <w:t>te worden op het</w:t>
      </w:r>
      <w:r w:rsidRPr="00F0571D">
        <w:t xml:space="preserve"> tabblad “</w:t>
      </w:r>
      <w:r>
        <w:t>Afwijkende situaties”.</w:t>
      </w:r>
    </w:p>
    <w:p w14:paraId="3A4E3829" w14:textId="77777777" w:rsidR="000F6400" w:rsidRDefault="000F6400" w:rsidP="00CA67B7">
      <w:pPr>
        <w:pStyle w:val="Broodtekst"/>
      </w:pPr>
    </w:p>
    <w:p w14:paraId="25DF1B0A" w14:textId="61F976C4" w:rsidR="0099034F" w:rsidRDefault="0099034F" w:rsidP="00CA67B7">
      <w:pPr>
        <w:pStyle w:val="Broodtekst"/>
      </w:pPr>
      <w:r>
        <w:t xml:space="preserve">Indien Inschrijver de betreffende locatie nog </w:t>
      </w:r>
      <w:r w:rsidR="008079B9">
        <w:t>O</w:t>
      </w:r>
      <w:r>
        <w:t>n-net moet maken of gaat aansluiten op basis van inkoop</w:t>
      </w:r>
      <w:r w:rsidR="001A0725">
        <w:t xml:space="preserve"> bij </w:t>
      </w:r>
      <w:r w:rsidR="001A0725" w:rsidRPr="00065C68">
        <w:t>een 3</w:t>
      </w:r>
      <w:r w:rsidR="001A0725" w:rsidRPr="00065C68">
        <w:rPr>
          <w:vertAlign w:val="superscript"/>
        </w:rPr>
        <w:t>e</w:t>
      </w:r>
      <w:r w:rsidR="001A0725" w:rsidRPr="00065C68">
        <w:t xml:space="preserve"> partij</w:t>
      </w:r>
      <w:r>
        <w:t>, dan dient Inschrijver dit aan te geven en de juiste informatie in te vullen.</w:t>
      </w:r>
    </w:p>
    <w:p w14:paraId="1625E021" w14:textId="77777777" w:rsidR="0099034F" w:rsidRDefault="0099034F" w:rsidP="00CA67B7">
      <w:pPr>
        <w:pStyle w:val="Broodtekst"/>
      </w:pPr>
    </w:p>
    <w:p w14:paraId="7DA0C856" w14:textId="4A85376C" w:rsidR="001A0725" w:rsidRPr="00065C68" w:rsidRDefault="00603B42" w:rsidP="001A0725">
      <w:pPr>
        <w:pStyle w:val="Broodtekst"/>
      </w:pPr>
      <w:r w:rsidRPr="00065C68">
        <w:t>Voor aansluitingen van het type “On-Net maken</w:t>
      </w:r>
      <w:r w:rsidR="001A0725">
        <w:t xml:space="preserve"> (glas)</w:t>
      </w:r>
      <w:r w:rsidRPr="00065C68">
        <w:t xml:space="preserve">” kan Inschrijver </w:t>
      </w:r>
      <w:r w:rsidR="0039648A">
        <w:t>kosten</w:t>
      </w:r>
      <w:r w:rsidRPr="00065C68">
        <w:t xml:space="preserve"> invoeren voor het aansluiten op het netwerk van de Inschrijver. </w:t>
      </w:r>
      <w:r w:rsidR="00D917E6">
        <w:t xml:space="preserve">Deze </w:t>
      </w:r>
      <w:r w:rsidR="0039648A">
        <w:t>kosten</w:t>
      </w:r>
      <w:r w:rsidR="00F0571D" w:rsidRPr="00F0571D">
        <w:t xml:space="preserve"> </w:t>
      </w:r>
      <w:r w:rsidR="00D917E6">
        <w:t>worden</w:t>
      </w:r>
      <w:r w:rsidR="00F0571D" w:rsidRPr="00F0571D">
        <w:t xml:space="preserve"> berekend op basis van</w:t>
      </w:r>
      <w:r w:rsidR="00420A1B">
        <w:t xml:space="preserve"> de in de PDC opgegeven tarieven</w:t>
      </w:r>
      <w:r w:rsidR="00F0571D" w:rsidRPr="00F0571D">
        <w:t xml:space="preserve"> </w:t>
      </w:r>
      <w:r w:rsidR="00420A1B">
        <w:t xml:space="preserve">voor eenmalige kosten en kosten per meter voor graven en boren. In het tabblad </w:t>
      </w:r>
      <w:r w:rsidR="00440AA4">
        <w:t xml:space="preserve">Berekening </w:t>
      </w:r>
      <w:r w:rsidR="00420A1B">
        <w:t xml:space="preserve">geeft Inschrijver voor de betreffende verbinding op hoeveel </w:t>
      </w:r>
      <w:r w:rsidR="00F0571D" w:rsidRPr="00F0571D">
        <w:t xml:space="preserve">meters gegraven en/of geboord </w:t>
      </w:r>
      <w:r w:rsidR="00420A1B">
        <w:t>moet worden</w:t>
      </w:r>
      <w:r w:rsidR="00F0571D" w:rsidRPr="00F0571D">
        <w:t xml:space="preserve">. </w:t>
      </w:r>
      <w:r w:rsidR="00F0571D">
        <w:t>Voor</w:t>
      </w:r>
      <w:r w:rsidR="00F0571D" w:rsidRPr="00F0571D">
        <w:t xml:space="preserve"> uitzonderlijke situaties </w:t>
      </w:r>
      <w:r w:rsidR="00F0571D">
        <w:t>heeft</w:t>
      </w:r>
      <w:r w:rsidR="00F0571D" w:rsidRPr="00F0571D">
        <w:t xml:space="preserve"> Inschrijver</w:t>
      </w:r>
      <w:r w:rsidR="00F0571D">
        <w:t xml:space="preserve"> de mogelijkheid</w:t>
      </w:r>
      <w:r w:rsidR="00F0571D" w:rsidRPr="00F0571D">
        <w:t>, mits goed onderbouwd in tabblad “</w:t>
      </w:r>
      <w:r w:rsidR="006F41F9">
        <w:t>Afwijkende situaties”</w:t>
      </w:r>
      <w:r w:rsidR="00F0571D" w:rsidRPr="00F0571D">
        <w:t xml:space="preserve">, </w:t>
      </w:r>
      <w:r w:rsidR="00F0571D">
        <w:t>kosten in een vrij veld in te voeren</w:t>
      </w:r>
      <w:r w:rsidR="00F0571D" w:rsidRPr="00F0571D">
        <w:t>.</w:t>
      </w:r>
      <w:r w:rsidR="00F0571D">
        <w:t xml:space="preserve"> </w:t>
      </w:r>
      <w:r w:rsidR="001A0725" w:rsidRPr="00420A1B">
        <w:t>Inschrijver dient hiervoor een standaard berekeningswijze toe te passen en op te nemen in het tabblad “</w:t>
      </w:r>
      <w:r w:rsidR="006F41F9">
        <w:t>Afwijkende situaties</w:t>
      </w:r>
      <w:r w:rsidR="001A0725" w:rsidRPr="00420A1B">
        <w:t>”.</w:t>
      </w:r>
      <w:r w:rsidR="001A0725" w:rsidRPr="00065C68">
        <w:t xml:space="preserve"> </w:t>
      </w:r>
    </w:p>
    <w:p w14:paraId="5B8EBEDD" w14:textId="7A1E2663" w:rsidR="001A0725" w:rsidRDefault="001A0725" w:rsidP="00BE3F03">
      <w:pPr>
        <w:pStyle w:val="Broodtekst"/>
      </w:pPr>
    </w:p>
    <w:p w14:paraId="401D9880" w14:textId="2278B5EA" w:rsidR="001A0725" w:rsidRDefault="001A0725" w:rsidP="001A0725">
      <w:pPr>
        <w:pStyle w:val="Broodtekst"/>
      </w:pPr>
      <w:r w:rsidRPr="00065C68">
        <w:t>Voor aansluitingen van het type “On-Net maken</w:t>
      </w:r>
      <w:r>
        <w:t xml:space="preserve"> (radio)</w:t>
      </w:r>
      <w:r w:rsidRPr="00065C68">
        <w:t xml:space="preserve">” kan Inschrijver </w:t>
      </w:r>
      <w:r>
        <w:t>kosten</w:t>
      </w:r>
      <w:r w:rsidRPr="00065C68">
        <w:t xml:space="preserve"> invoeren voor het aansluiten op het netwerk van de Inschrijver. </w:t>
      </w:r>
      <w:r>
        <w:t>Deze kosten</w:t>
      </w:r>
      <w:r w:rsidRPr="00F0571D">
        <w:t xml:space="preserve"> </w:t>
      </w:r>
      <w:r>
        <w:t>worden</w:t>
      </w:r>
      <w:r w:rsidRPr="00F0571D">
        <w:t xml:space="preserve"> berekend op basis van</w:t>
      </w:r>
      <w:r>
        <w:t xml:space="preserve"> de in de PDC opgegeven tarieven</w:t>
      </w:r>
      <w:r w:rsidRPr="00F0571D">
        <w:t xml:space="preserve"> </w:t>
      </w:r>
      <w:r>
        <w:t>voor eenmalige kosten voor het realiseren van een radioverbinding. Voor</w:t>
      </w:r>
      <w:r w:rsidRPr="00F0571D">
        <w:t xml:space="preserve"> uitzonderlijke situaties </w:t>
      </w:r>
      <w:r>
        <w:t>heeft</w:t>
      </w:r>
      <w:r w:rsidRPr="00F0571D">
        <w:t xml:space="preserve"> Inschrijver</w:t>
      </w:r>
      <w:r>
        <w:t xml:space="preserve"> de mogelijkheid</w:t>
      </w:r>
      <w:r w:rsidRPr="00F0571D">
        <w:t>, mits goed onderbouwd in tabblad “</w:t>
      </w:r>
      <w:r w:rsidR="006F41F9">
        <w:t>Afwijkende situaties</w:t>
      </w:r>
      <w:r w:rsidRPr="00F0571D">
        <w:t xml:space="preserve">”, </w:t>
      </w:r>
      <w:r>
        <w:t>kosten in een vrij veld in te voeren</w:t>
      </w:r>
      <w:r w:rsidRPr="00F0571D">
        <w:t>.</w:t>
      </w:r>
      <w:r>
        <w:t xml:space="preserve"> </w:t>
      </w:r>
    </w:p>
    <w:p w14:paraId="70F835C8" w14:textId="16132A82" w:rsidR="0099034F" w:rsidRDefault="0099034F" w:rsidP="00BE3F03">
      <w:pPr>
        <w:pStyle w:val="Broodtekst"/>
      </w:pPr>
    </w:p>
    <w:p w14:paraId="2389F45F" w14:textId="0EC7C04F" w:rsidR="00726299" w:rsidRDefault="00603B42" w:rsidP="00BE3F03">
      <w:pPr>
        <w:pStyle w:val="Broodtekst"/>
      </w:pPr>
      <w:r w:rsidRPr="00065C68">
        <w:t>Bij aansluitingen met type “Inkoop 3</w:t>
      </w:r>
      <w:r w:rsidRPr="00065C68">
        <w:rPr>
          <w:vertAlign w:val="superscript"/>
        </w:rPr>
        <w:t>e</w:t>
      </w:r>
      <w:r w:rsidRPr="00065C68">
        <w:t xml:space="preserve"> partij” dient Inschrijver de i</w:t>
      </w:r>
      <w:r>
        <w:t>nkoop</w:t>
      </w:r>
      <w:r w:rsidRPr="00065C68">
        <w:t xml:space="preserve">tarieven in </w:t>
      </w:r>
      <w:r>
        <w:t xml:space="preserve">te </w:t>
      </w:r>
      <w:r w:rsidR="0099034F">
        <w:t>voeren</w:t>
      </w:r>
      <w:r w:rsidR="007F7170">
        <w:t>.</w:t>
      </w:r>
      <w:r w:rsidR="0099034F">
        <w:t xml:space="preserve"> </w:t>
      </w:r>
      <w:r w:rsidR="007F7170">
        <w:t>H</w:t>
      </w:r>
      <w:r w:rsidR="0099034F">
        <w:t>ierop wordt een opslag berekend</w:t>
      </w:r>
      <w:r w:rsidR="0099034F" w:rsidRPr="00055594">
        <w:t>.</w:t>
      </w:r>
      <w:r w:rsidRPr="00055594">
        <w:rPr>
          <w:rStyle w:val="Paginanummer"/>
          <w:b/>
          <w:i/>
        </w:rPr>
        <w:t xml:space="preserve"> </w:t>
      </w:r>
      <w:r w:rsidRPr="00055594">
        <w:t xml:space="preserve">Deze opslag kan opgegeven worden in het tabblad </w:t>
      </w:r>
      <w:r w:rsidR="00BE3F03" w:rsidRPr="00055594">
        <w:t>PDC</w:t>
      </w:r>
      <w:r w:rsidRPr="00055594">
        <w:t xml:space="preserve"> veld</w:t>
      </w:r>
      <w:r w:rsidR="003D6762">
        <w:t xml:space="preserve"> </w:t>
      </w:r>
      <w:r w:rsidR="006F4384">
        <w:t xml:space="preserve">onder </w:t>
      </w:r>
      <w:r w:rsidR="006F41F9">
        <w:t>Cat</w:t>
      </w:r>
      <w:r w:rsidR="006F4384">
        <w:t xml:space="preserve"> IV kosten.</w:t>
      </w:r>
      <w:r w:rsidRPr="00055594">
        <w:t xml:space="preserve"> Indien een verbinding bij een 3</w:t>
      </w:r>
      <w:r w:rsidRPr="00055594">
        <w:rPr>
          <w:vertAlign w:val="superscript"/>
        </w:rPr>
        <w:t>e</w:t>
      </w:r>
      <w:r w:rsidRPr="00055594">
        <w:t xml:space="preserve"> partij </w:t>
      </w:r>
      <w:r w:rsidR="00726299">
        <w:t xml:space="preserve">wordt </w:t>
      </w:r>
      <w:r w:rsidRPr="00055594">
        <w:t>ingekocht</w:t>
      </w:r>
      <w:r w:rsidR="00726299">
        <w:t xml:space="preserve">, worden de </w:t>
      </w:r>
      <w:r w:rsidR="006F41F9">
        <w:t>Cat</w:t>
      </w:r>
      <w:r w:rsidR="00726299">
        <w:t xml:space="preserve"> III kosten </w:t>
      </w:r>
      <w:r w:rsidR="006F41F9">
        <w:t xml:space="preserve">voor Access </w:t>
      </w:r>
      <w:r w:rsidR="00726299">
        <w:t>uit de PDC vervangen door de inkoop + opslag.</w:t>
      </w:r>
      <w:r w:rsidR="006F41F9">
        <w:t xml:space="preserve"> </w:t>
      </w:r>
      <w:r w:rsidR="006F41F9" w:rsidRPr="000F6400">
        <w:rPr>
          <w:highlight w:val="yellow"/>
        </w:rPr>
        <w:t xml:space="preserve">De Cat III kosten voor de dienst bandbreedte (Aansluitwaarde) wordt wel berekend. </w:t>
      </w:r>
    </w:p>
    <w:p w14:paraId="3E37B965" w14:textId="1E799C65" w:rsidR="000F6400" w:rsidRDefault="000F6400">
      <w:pPr>
        <w:rPr>
          <w:rFonts w:eastAsia="DejaVu Sans"/>
          <w:szCs w:val="18"/>
        </w:rPr>
      </w:pPr>
      <w:r>
        <w:br w:type="page"/>
      </w:r>
    </w:p>
    <w:p w14:paraId="62E5E06C" w14:textId="183574CF" w:rsidR="00603B42" w:rsidRPr="00BE3F03" w:rsidRDefault="00603B42" w:rsidP="00BE3F03">
      <w:pPr>
        <w:pStyle w:val="Broodtekst"/>
      </w:pPr>
      <w:r w:rsidRPr="00BE3F03">
        <w:lastRenderedPageBreak/>
        <w:t xml:space="preserve">In </w:t>
      </w:r>
      <w:r w:rsidRPr="00BE3F03">
        <w:fldChar w:fldCharType="begin"/>
      </w:r>
      <w:r w:rsidRPr="00BE3F03">
        <w:instrText xml:space="preserve"> REF _Ref246144452 \h  \* MERGEFORMAT </w:instrText>
      </w:r>
      <w:r w:rsidRPr="00BE3F03">
        <w:fldChar w:fldCharType="separate"/>
      </w:r>
      <w:r w:rsidR="00ED7810" w:rsidRPr="00ED7810">
        <w:t>Tabel 3</w:t>
      </w:r>
      <w:r w:rsidRPr="00BE3F03">
        <w:fldChar w:fldCharType="end"/>
      </w:r>
      <w:r w:rsidRPr="00BE3F03">
        <w:t xml:space="preserve"> staan de type aansluitingen die worden onderscheiden, een korte omschrijving en op basis van welke input en model parameters de prijs van de verbinding wordt berekend.</w:t>
      </w:r>
    </w:p>
    <w:p w14:paraId="77898010" w14:textId="77777777" w:rsidR="00BE3F03" w:rsidRPr="00065C68" w:rsidRDefault="00BE3F03" w:rsidP="00BE3F03">
      <w:pPr>
        <w:pStyle w:val="Broodtekst"/>
      </w:pPr>
    </w:p>
    <w:p w14:paraId="08D8E579" w14:textId="6CEDBCF3" w:rsidR="00BE3F03" w:rsidRPr="00065C68" w:rsidRDefault="00BE3F03" w:rsidP="00BE3F03">
      <w:pPr>
        <w:pStyle w:val="Bijschrift"/>
        <w:spacing w:line="360" w:lineRule="auto"/>
        <w:rPr>
          <w:szCs w:val="16"/>
        </w:rPr>
      </w:pPr>
      <w:bookmarkStart w:id="10" w:name="_Ref246144452"/>
      <w:r w:rsidRPr="00065C68">
        <w:rPr>
          <w:szCs w:val="16"/>
        </w:rPr>
        <w:t xml:space="preserve">Tabel </w:t>
      </w:r>
      <w:r w:rsidRPr="00065C68">
        <w:rPr>
          <w:szCs w:val="16"/>
        </w:rPr>
        <w:fldChar w:fldCharType="begin"/>
      </w:r>
      <w:r w:rsidRPr="00065C68">
        <w:rPr>
          <w:szCs w:val="16"/>
        </w:rPr>
        <w:instrText xml:space="preserve"> SEQ Tabel \* ARABIC </w:instrText>
      </w:r>
      <w:r w:rsidRPr="00065C68">
        <w:rPr>
          <w:szCs w:val="16"/>
        </w:rPr>
        <w:fldChar w:fldCharType="separate"/>
      </w:r>
      <w:r w:rsidR="00ED7810">
        <w:rPr>
          <w:noProof/>
          <w:szCs w:val="16"/>
        </w:rPr>
        <w:t>3</w:t>
      </w:r>
      <w:r w:rsidRPr="00065C68">
        <w:rPr>
          <w:szCs w:val="16"/>
        </w:rPr>
        <w:fldChar w:fldCharType="end"/>
      </w:r>
      <w:bookmarkEnd w:id="10"/>
      <w:r w:rsidRPr="00065C68">
        <w:rPr>
          <w:szCs w:val="16"/>
        </w:rPr>
        <w:t>.   Type aansluitingen, input door Inschrijver en gebruikte model parameters.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3443"/>
        <w:gridCol w:w="2510"/>
        <w:gridCol w:w="2127"/>
      </w:tblGrid>
      <w:tr w:rsidR="00603B42" w:rsidRPr="00065C68" w14:paraId="00D302C7" w14:textId="77777777" w:rsidTr="00C417D9">
        <w:tc>
          <w:tcPr>
            <w:tcW w:w="1413" w:type="dxa"/>
            <w:shd w:val="clear" w:color="auto" w:fill="CCCCCC"/>
          </w:tcPr>
          <w:p w14:paraId="45D3B5C4" w14:textId="77777777" w:rsidR="00603B42" w:rsidRPr="00065C68" w:rsidRDefault="00603B42" w:rsidP="004E629E">
            <w:pPr>
              <w:spacing w:line="276" w:lineRule="auto"/>
              <w:rPr>
                <w:b/>
                <w:szCs w:val="18"/>
              </w:rPr>
            </w:pPr>
            <w:r w:rsidRPr="00065C68">
              <w:rPr>
                <w:b/>
                <w:szCs w:val="18"/>
              </w:rPr>
              <w:t>Type aansluiting</w:t>
            </w:r>
            <w:r w:rsidRPr="00065C68">
              <w:rPr>
                <w:b/>
                <w:szCs w:val="18"/>
              </w:rPr>
              <w:tab/>
            </w:r>
          </w:p>
        </w:tc>
        <w:tc>
          <w:tcPr>
            <w:tcW w:w="3443" w:type="dxa"/>
            <w:shd w:val="clear" w:color="auto" w:fill="CCCCCC"/>
          </w:tcPr>
          <w:p w14:paraId="65F0F8EB" w14:textId="77777777" w:rsidR="00603B42" w:rsidRPr="00065C68" w:rsidRDefault="00603B42" w:rsidP="004E629E">
            <w:pPr>
              <w:spacing w:line="276" w:lineRule="auto"/>
              <w:rPr>
                <w:b/>
                <w:szCs w:val="18"/>
              </w:rPr>
            </w:pPr>
            <w:r w:rsidRPr="00065C68">
              <w:rPr>
                <w:b/>
                <w:szCs w:val="18"/>
              </w:rPr>
              <w:t>Omschrijving</w:t>
            </w:r>
          </w:p>
        </w:tc>
        <w:tc>
          <w:tcPr>
            <w:tcW w:w="2510" w:type="dxa"/>
            <w:shd w:val="clear" w:color="auto" w:fill="CCCCCC"/>
          </w:tcPr>
          <w:p w14:paraId="688A2B9B" w14:textId="5C2F808A" w:rsidR="00603B42" w:rsidRPr="00065C68" w:rsidRDefault="00603B42" w:rsidP="00420A1B">
            <w:pPr>
              <w:spacing w:line="276" w:lineRule="auto"/>
              <w:rPr>
                <w:b/>
                <w:szCs w:val="18"/>
              </w:rPr>
            </w:pPr>
            <w:r w:rsidRPr="00065C68">
              <w:rPr>
                <w:b/>
                <w:szCs w:val="18"/>
              </w:rPr>
              <w:t xml:space="preserve">Input door Inschrijver </w:t>
            </w:r>
          </w:p>
        </w:tc>
        <w:tc>
          <w:tcPr>
            <w:tcW w:w="2127" w:type="dxa"/>
            <w:shd w:val="clear" w:color="auto" w:fill="CCCCCC"/>
          </w:tcPr>
          <w:p w14:paraId="17B7CA27" w14:textId="77777777" w:rsidR="00603B42" w:rsidRPr="00065C68" w:rsidRDefault="00603B42" w:rsidP="004E629E">
            <w:pPr>
              <w:spacing w:line="276" w:lineRule="auto"/>
              <w:rPr>
                <w:b/>
                <w:szCs w:val="18"/>
              </w:rPr>
            </w:pPr>
            <w:r w:rsidRPr="00065C68">
              <w:rPr>
                <w:b/>
                <w:szCs w:val="18"/>
              </w:rPr>
              <w:t>Opmerking</w:t>
            </w:r>
          </w:p>
        </w:tc>
      </w:tr>
      <w:tr w:rsidR="00603B42" w:rsidRPr="00065C68" w14:paraId="677BAA95" w14:textId="77777777" w:rsidTr="00C417D9">
        <w:tc>
          <w:tcPr>
            <w:tcW w:w="1413" w:type="dxa"/>
            <w:shd w:val="clear" w:color="auto" w:fill="auto"/>
          </w:tcPr>
          <w:p w14:paraId="3A1E4025" w14:textId="77777777" w:rsidR="00603B42" w:rsidRPr="00065C68" w:rsidRDefault="00603B42" w:rsidP="004E629E">
            <w:pPr>
              <w:spacing w:line="276" w:lineRule="auto"/>
              <w:rPr>
                <w:szCs w:val="18"/>
              </w:rPr>
            </w:pPr>
            <w:r w:rsidRPr="00065C68">
              <w:rPr>
                <w:szCs w:val="18"/>
              </w:rPr>
              <w:t>On-Net</w:t>
            </w:r>
            <w:r w:rsidRPr="00065C68">
              <w:rPr>
                <w:szCs w:val="18"/>
              </w:rPr>
              <w:tab/>
            </w:r>
          </w:p>
        </w:tc>
        <w:tc>
          <w:tcPr>
            <w:tcW w:w="3443" w:type="dxa"/>
            <w:shd w:val="clear" w:color="auto" w:fill="auto"/>
          </w:tcPr>
          <w:p w14:paraId="358F9998" w14:textId="65C48243" w:rsidR="00603B42" w:rsidRPr="00065C68" w:rsidRDefault="00603B42" w:rsidP="006F41F9">
            <w:pPr>
              <w:spacing w:line="276" w:lineRule="auto"/>
              <w:rPr>
                <w:szCs w:val="18"/>
              </w:rPr>
            </w:pPr>
            <w:r w:rsidRPr="00065C68">
              <w:rPr>
                <w:szCs w:val="18"/>
              </w:rPr>
              <w:t>Inschrijver heeft de locatie al aangesloten op het eigen netwerk (</w:t>
            </w:r>
            <w:r w:rsidR="00E0314A">
              <w:rPr>
                <w:szCs w:val="18"/>
              </w:rPr>
              <w:t>middels glasv</w:t>
            </w:r>
            <w:r w:rsidR="0032498F">
              <w:rPr>
                <w:szCs w:val="18"/>
              </w:rPr>
              <w:t xml:space="preserve">ezel, </w:t>
            </w:r>
            <w:r w:rsidR="006F41F9">
              <w:rPr>
                <w:szCs w:val="18"/>
              </w:rPr>
              <w:t>of  ra</w:t>
            </w:r>
            <w:r w:rsidR="00E0314A">
              <w:rPr>
                <w:szCs w:val="18"/>
              </w:rPr>
              <w:t>dioverbinding</w:t>
            </w:r>
            <w:r w:rsidRPr="00065C68">
              <w:rPr>
                <w:szCs w:val="18"/>
              </w:rPr>
              <w:t>)</w:t>
            </w:r>
          </w:p>
        </w:tc>
        <w:tc>
          <w:tcPr>
            <w:tcW w:w="2510" w:type="dxa"/>
            <w:shd w:val="clear" w:color="auto" w:fill="auto"/>
          </w:tcPr>
          <w:p w14:paraId="61042C77" w14:textId="34531647" w:rsidR="00603B42" w:rsidRPr="00065C68" w:rsidRDefault="00603B42" w:rsidP="004E629E">
            <w:pPr>
              <w:spacing w:line="276" w:lineRule="auto"/>
              <w:rPr>
                <w:szCs w:val="18"/>
              </w:rPr>
            </w:pPr>
            <w:bookmarkStart w:id="11" w:name="OLE_LINK2"/>
            <w:r w:rsidRPr="00065C68">
              <w:rPr>
                <w:szCs w:val="18"/>
              </w:rPr>
              <w:t>Kosten per maand van de verbinding</w:t>
            </w:r>
            <w:r w:rsidR="00216E01">
              <w:rPr>
                <w:szCs w:val="18"/>
              </w:rPr>
              <w:t xml:space="preserve"> (Cat III)</w:t>
            </w:r>
            <w:r w:rsidR="00050279">
              <w:rPr>
                <w:szCs w:val="18"/>
              </w:rPr>
              <w:t>.</w:t>
            </w:r>
          </w:p>
          <w:bookmarkEnd w:id="11"/>
          <w:p w14:paraId="782ABFAC" w14:textId="77777777" w:rsidR="00603B42" w:rsidRPr="00065C68" w:rsidRDefault="00603B42" w:rsidP="004E629E">
            <w:pPr>
              <w:spacing w:line="276" w:lineRule="auto"/>
              <w:rPr>
                <w:szCs w:val="18"/>
              </w:rPr>
            </w:pPr>
          </w:p>
          <w:p w14:paraId="1B081FA6" w14:textId="77777777" w:rsidR="00603B42" w:rsidRPr="00065C68" w:rsidRDefault="00603B42" w:rsidP="004E629E">
            <w:pPr>
              <w:spacing w:line="276" w:lineRule="auto"/>
              <w:rPr>
                <w:szCs w:val="18"/>
              </w:rPr>
            </w:pPr>
          </w:p>
        </w:tc>
        <w:tc>
          <w:tcPr>
            <w:tcW w:w="2127" w:type="dxa"/>
            <w:shd w:val="clear" w:color="auto" w:fill="auto"/>
          </w:tcPr>
          <w:p w14:paraId="21B2E804" w14:textId="50A0DBE0" w:rsidR="00603B42" w:rsidRPr="00065C68" w:rsidRDefault="00603B42" w:rsidP="003F25C6">
            <w:pPr>
              <w:spacing w:line="276" w:lineRule="auto"/>
              <w:rPr>
                <w:szCs w:val="18"/>
              </w:rPr>
            </w:pPr>
          </w:p>
        </w:tc>
      </w:tr>
      <w:tr w:rsidR="00050279" w:rsidRPr="00065C68" w14:paraId="06F2E9DF" w14:textId="77777777" w:rsidTr="00C417D9">
        <w:tc>
          <w:tcPr>
            <w:tcW w:w="1413" w:type="dxa"/>
            <w:shd w:val="clear" w:color="auto" w:fill="auto"/>
          </w:tcPr>
          <w:p w14:paraId="149B11A7" w14:textId="27B5076A" w:rsidR="00050279" w:rsidRPr="00065C68" w:rsidRDefault="00050279" w:rsidP="00050279">
            <w:pPr>
              <w:spacing w:line="276" w:lineRule="auto"/>
              <w:rPr>
                <w:szCs w:val="18"/>
              </w:rPr>
            </w:pPr>
            <w:r w:rsidRPr="00065C68">
              <w:rPr>
                <w:szCs w:val="18"/>
              </w:rPr>
              <w:t>On-Net maken</w:t>
            </w:r>
            <w:r>
              <w:rPr>
                <w:szCs w:val="18"/>
              </w:rPr>
              <w:t xml:space="preserve"> (glas)</w:t>
            </w:r>
          </w:p>
        </w:tc>
        <w:tc>
          <w:tcPr>
            <w:tcW w:w="3443" w:type="dxa"/>
            <w:shd w:val="clear" w:color="auto" w:fill="auto"/>
          </w:tcPr>
          <w:p w14:paraId="1C00F3E2" w14:textId="4F68CCD3" w:rsidR="00050279" w:rsidRPr="00065C68" w:rsidRDefault="00050279" w:rsidP="00050279">
            <w:pPr>
              <w:spacing w:line="276" w:lineRule="auto"/>
              <w:rPr>
                <w:szCs w:val="18"/>
              </w:rPr>
            </w:pPr>
            <w:r w:rsidRPr="00065C68">
              <w:rPr>
                <w:szCs w:val="18"/>
              </w:rPr>
              <w:t xml:space="preserve">Inschrijver heeft de locatie nog niet aangesloten op het eigen netwerk, maar zal dit als onderdeel van de aanbieding </w:t>
            </w:r>
            <w:r>
              <w:rPr>
                <w:szCs w:val="18"/>
              </w:rPr>
              <w:t xml:space="preserve">middels glasvezel </w:t>
            </w:r>
            <w:r w:rsidRPr="00065C68">
              <w:rPr>
                <w:szCs w:val="18"/>
              </w:rPr>
              <w:t>doen.</w:t>
            </w:r>
          </w:p>
        </w:tc>
        <w:tc>
          <w:tcPr>
            <w:tcW w:w="2510" w:type="dxa"/>
            <w:shd w:val="clear" w:color="auto" w:fill="auto"/>
          </w:tcPr>
          <w:p w14:paraId="10CDE28B" w14:textId="3A38629F" w:rsidR="00050279" w:rsidRPr="00216E01" w:rsidRDefault="00050279" w:rsidP="00050279">
            <w:pPr>
              <w:spacing w:line="276" w:lineRule="auto"/>
              <w:rPr>
                <w:szCs w:val="18"/>
              </w:rPr>
            </w:pPr>
            <w:r w:rsidRPr="00216E01">
              <w:rPr>
                <w:szCs w:val="18"/>
              </w:rPr>
              <w:t>Kosten per maand van de verbinding (Cat III)</w:t>
            </w:r>
            <w:r>
              <w:rPr>
                <w:szCs w:val="18"/>
              </w:rPr>
              <w:t>.</w:t>
            </w:r>
          </w:p>
          <w:p w14:paraId="45789862" w14:textId="77777777" w:rsidR="00050279" w:rsidRPr="00216E01" w:rsidRDefault="00050279" w:rsidP="00050279">
            <w:pPr>
              <w:spacing w:line="276" w:lineRule="auto"/>
              <w:rPr>
                <w:szCs w:val="18"/>
              </w:rPr>
            </w:pPr>
          </w:p>
          <w:p w14:paraId="6B98F220" w14:textId="4A180860" w:rsidR="00050279" w:rsidRPr="00216E01" w:rsidRDefault="00050279" w:rsidP="00050279">
            <w:pPr>
              <w:spacing w:line="276" w:lineRule="auto"/>
              <w:rPr>
                <w:szCs w:val="18"/>
              </w:rPr>
            </w:pPr>
            <w:r>
              <w:rPr>
                <w:szCs w:val="18"/>
              </w:rPr>
              <w:t>Kosten voor</w:t>
            </w:r>
            <w:r w:rsidRPr="00216E01">
              <w:rPr>
                <w:szCs w:val="18"/>
              </w:rPr>
              <w:t xml:space="preserve"> het het On-Net maken op basis van aantal meters gra</w:t>
            </w:r>
            <w:r>
              <w:rPr>
                <w:szCs w:val="18"/>
              </w:rPr>
              <w:t>ven, boren en evt. extra kosten</w:t>
            </w:r>
            <w:r w:rsidRPr="00216E01">
              <w:rPr>
                <w:szCs w:val="18"/>
              </w:rPr>
              <w:t xml:space="preserve"> (Cat I)</w:t>
            </w:r>
            <w:r>
              <w:rPr>
                <w:szCs w:val="18"/>
              </w:rPr>
              <w:t>.</w:t>
            </w:r>
          </w:p>
        </w:tc>
        <w:tc>
          <w:tcPr>
            <w:tcW w:w="2127" w:type="dxa"/>
            <w:shd w:val="clear" w:color="auto" w:fill="auto"/>
          </w:tcPr>
          <w:p w14:paraId="658DAB56" w14:textId="57F86C49" w:rsidR="00050279" w:rsidRPr="00216E01" w:rsidRDefault="00050279" w:rsidP="00050279">
            <w:pPr>
              <w:spacing w:line="276" w:lineRule="auto"/>
              <w:rPr>
                <w:szCs w:val="18"/>
              </w:rPr>
            </w:pPr>
          </w:p>
        </w:tc>
      </w:tr>
      <w:tr w:rsidR="00050279" w:rsidRPr="00065C68" w14:paraId="6209A9AD" w14:textId="77777777" w:rsidTr="00C417D9">
        <w:tc>
          <w:tcPr>
            <w:tcW w:w="1413" w:type="dxa"/>
            <w:shd w:val="clear" w:color="auto" w:fill="auto"/>
          </w:tcPr>
          <w:p w14:paraId="0E4BFAC3" w14:textId="50CAECD5" w:rsidR="00050279" w:rsidRPr="00065C68" w:rsidRDefault="00050279" w:rsidP="00050279">
            <w:pPr>
              <w:spacing w:line="276" w:lineRule="auto"/>
              <w:rPr>
                <w:szCs w:val="18"/>
              </w:rPr>
            </w:pPr>
            <w:r w:rsidRPr="00065C68">
              <w:rPr>
                <w:szCs w:val="18"/>
              </w:rPr>
              <w:t>On-Net maken</w:t>
            </w:r>
            <w:r>
              <w:rPr>
                <w:szCs w:val="18"/>
              </w:rPr>
              <w:t xml:space="preserve"> (radio)</w:t>
            </w:r>
          </w:p>
        </w:tc>
        <w:tc>
          <w:tcPr>
            <w:tcW w:w="3443" w:type="dxa"/>
            <w:shd w:val="clear" w:color="auto" w:fill="auto"/>
          </w:tcPr>
          <w:p w14:paraId="13DFBC25" w14:textId="51DBAB9C" w:rsidR="00050279" w:rsidRPr="00065C68" w:rsidRDefault="00050279" w:rsidP="00050279">
            <w:pPr>
              <w:spacing w:line="276" w:lineRule="auto"/>
              <w:rPr>
                <w:szCs w:val="18"/>
              </w:rPr>
            </w:pPr>
            <w:r w:rsidRPr="00065C68">
              <w:rPr>
                <w:szCs w:val="18"/>
              </w:rPr>
              <w:t xml:space="preserve">Inschrijver heeft de locatie nog niet aangesloten op het eigen netwerk, maar zal dit als onderdeel van de aanbieding </w:t>
            </w:r>
            <w:r>
              <w:rPr>
                <w:szCs w:val="18"/>
              </w:rPr>
              <w:t xml:space="preserve">middels een radioverbinding </w:t>
            </w:r>
            <w:r w:rsidRPr="00065C68">
              <w:rPr>
                <w:szCs w:val="18"/>
              </w:rPr>
              <w:t>doen.</w:t>
            </w:r>
          </w:p>
        </w:tc>
        <w:tc>
          <w:tcPr>
            <w:tcW w:w="2510" w:type="dxa"/>
            <w:shd w:val="clear" w:color="auto" w:fill="auto"/>
          </w:tcPr>
          <w:p w14:paraId="09419EDA" w14:textId="1F2CBEE7" w:rsidR="00050279" w:rsidRPr="00216E01" w:rsidRDefault="00050279" w:rsidP="00050279">
            <w:pPr>
              <w:spacing w:line="276" w:lineRule="auto"/>
              <w:rPr>
                <w:szCs w:val="18"/>
              </w:rPr>
            </w:pPr>
            <w:r w:rsidRPr="00216E01">
              <w:rPr>
                <w:szCs w:val="18"/>
              </w:rPr>
              <w:t>Kosten per maand van de verbinding (Cat III)</w:t>
            </w:r>
            <w:r>
              <w:rPr>
                <w:szCs w:val="18"/>
              </w:rPr>
              <w:t>.</w:t>
            </w:r>
          </w:p>
          <w:p w14:paraId="4C9D1FBF" w14:textId="77777777" w:rsidR="00050279" w:rsidRPr="00216E01" w:rsidRDefault="00050279" w:rsidP="00050279">
            <w:pPr>
              <w:spacing w:line="276" w:lineRule="auto"/>
              <w:rPr>
                <w:szCs w:val="18"/>
              </w:rPr>
            </w:pPr>
          </w:p>
          <w:p w14:paraId="29F8E021" w14:textId="10BE53E7" w:rsidR="00050279" w:rsidRPr="00216E01" w:rsidRDefault="00050279" w:rsidP="00050279">
            <w:pPr>
              <w:spacing w:line="276" w:lineRule="auto"/>
              <w:rPr>
                <w:szCs w:val="18"/>
              </w:rPr>
            </w:pPr>
            <w:r>
              <w:rPr>
                <w:szCs w:val="18"/>
              </w:rPr>
              <w:t>Kosten voor</w:t>
            </w:r>
            <w:r w:rsidRPr="00216E01">
              <w:rPr>
                <w:szCs w:val="18"/>
              </w:rPr>
              <w:t xml:space="preserve"> het het On-Net maken op </w:t>
            </w:r>
            <w:r>
              <w:rPr>
                <w:szCs w:val="18"/>
              </w:rPr>
              <w:t xml:space="preserve">radioverbinding en </w:t>
            </w:r>
            <w:r w:rsidRPr="00216E01">
              <w:rPr>
                <w:szCs w:val="18"/>
              </w:rPr>
              <w:t>evt. extra kosten</w:t>
            </w:r>
            <w:r>
              <w:rPr>
                <w:szCs w:val="18"/>
              </w:rPr>
              <w:t xml:space="preserve"> </w:t>
            </w:r>
            <w:r w:rsidRPr="00216E01">
              <w:rPr>
                <w:szCs w:val="18"/>
              </w:rPr>
              <w:t>(Cat I)</w:t>
            </w:r>
            <w:r>
              <w:rPr>
                <w:szCs w:val="18"/>
              </w:rPr>
              <w:t>.</w:t>
            </w:r>
          </w:p>
        </w:tc>
        <w:tc>
          <w:tcPr>
            <w:tcW w:w="2127" w:type="dxa"/>
            <w:shd w:val="clear" w:color="auto" w:fill="auto"/>
          </w:tcPr>
          <w:p w14:paraId="4BBB0DB5" w14:textId="57060F9F" w:rsidR="00050279" w:rsidRPr="00216E01" w:rsidRDefault="00050279" w:rsidP="00050279">
            <w:pPr>
              <w:spacing w:line="276" w:lineRule="auto"/>
              <w:rPr>
                <w:szCs w:val="18"/>
              </w:rPr>
            </w:pPr>
          </w:p>
        </w:tc>
      </w:tr>
      <w:tr w:rsidR="00050279" w:rsidRPr="00065C68" w14:paraId="407A109A" w14:textId="77777777" w:rsidTr="00C417D9">
        <w:tc>
          <w:tcPr>
            <w:tcW w:w="1413" w:type="dxa"/>
            <w:shd w:val="clear" w:color="auto" w:fill="auto"/>
          </w:tcPr>
          <w:p w14:paraId="27BF3248" w14:textId="2D617D64" w:rsidR="00050279" w:rsidRPr="00065C68" w:rsidRDefault="00050279" w:rsidP="00050279">
            <w:pPr>
              <w:spacing w:line="276" w:lineRule="auto"/>
              <w:rPr>
                <w:szCs w:val="18"/>
              </w:rPr>
            </w:pPr>
            <w:r w:rsidRPr="00065C68">
              <w:rPr>
                <w:szCs w:val="18"/>
              </w:rPr>
              <w:t>Inkoop 3</w:t>
            </w:r>
            <w:r w:rsidRPr="00065C68">
              <w:rPr>
                <w:szCs w:val="18"/>
                <w:vertAlign w:val="superscript"/>
              </w:rPr>
              <w:t>e</w:t>
            </w:r>
            <w:r w:rsidRPr="00065C68">
              <w:rPr>
                <w:szCs w:val="18"/>
              </w:rPr>
              <w:t xml:space="preserve"> partij</w:t>
            </w:r>
            <w:r>
              <w:rPr>
                <w:szCs w:val="18"/>
              </w:rPr>
              <w:t xml:space="preserve"> (OLO)</w:t>
            </w:r>
          </w:p>
        </w:tc>
        <w:tc>
          <w:tcPr>
            <w:tcW w:w="3443" w:type="dxa"/>
            <w:shd w:val="clear" w:color="auto" w:fill="auto"/>
          </w:tcPr>
          <w:p w14:paraId="6CF8C53A" w14:textId="4050B32B" w:rsidR="00050279" w:rsidRPr="00065C68" w:rsidRDefault="00050279" w:rsidP="00050279">
            <w:pPr>
              <w:spacing w:line="276" w:lineRule="auto"/>
              <w:rPr>
                <w:szCs w:val="18"/>
              </w:rPr>
            </w:pPr>
            <w:r w:rsidRPr="00065C68">
              <w:rPr>
                <w:szCs w:val="18"/>
              </w:rPr>
              <w:t>Inschrijver zal locatie aansluiten door middel van een dienst van een derde partij</w:t>
            </w:r>
            <w:r>
              <w:rPr>
                <w:szCs w:val="18"/>
              </w:rPr>
              <w:t>.</w:t>
            </w:r>
            <w:r w:rsidRPr="00065C68">
              <w:rPr>
                <w:szCs w:val="18"/>
              </w:rPr>
              <w:t xml:space="preserve"> </w:t>
            </w:r>
          </w:p>
        </w:tc>
        <w:tc>
          <w:tcPr>
            <w:tcW w:w="2510" w:type="dxa"/>
            <w:shd w:val="clear" w:color="auto" w:fill="auto"/>
          </w:tcPr>
          <w:p w14:paraId="1EB33071" w14:textId="0C18CD51" w:rsidR="00050279" w:rsidRDefault="00050279" w:rsidP="00050279">
            <w:pPr>
              <w:spacing w:line="276" w:lineRule="auto"/>
              <w:rPr>
                <w:szCs w:val="18"/>
              </w:rPr>
            </w:pPr>
            <w:r>
              <w:rPr>
                <w:szCs w:val="18"/>
              </w:rPr>
              <w:t xml:space="preserve">Eenmalige inkoop kosten </w:t>
            </w:r>
          </w:p>
          <w:p w14:paraId="0ADAC95B" w14:textId="77777777" w:rsidR="00726299" w:rsidRPr="00065C68" w:rsidRDefault="00726299" w:rsidP="00050279">
            <w:pPr>
              <w:spacing w:line="276" w:lineRule="auto"/>
              <w:rPr>
                <w:szCs w:val="18"/>
              </w:rPr>
            </w:pPr>
          </w:p>
          <w:p w14:paraId="5B5627F4" w14:textId="07FBCC1F" w:rsidR="00050279" w:rsidRPr="00065C68" w:rsidRDefault="00050279" w:rsidP="00726299">
            <w:pPr>
              <w:spacing w:line="276" w:lineRule="auto"/>
              <w:rPr>
                <w:szCs w:val="18"/>
              </w:rPr>
            </w:pPr>
            <w:r>
              <w:rPr>
                <w:szCs w:val="18"/>
              </w:rPr>
              <w:t xml:space="preserve">Maandelijkse inkoop kosten </w:t>
            </w:r>
          </w:p>
        </w:tc>
        <w:tc>
          <w:tcPr>
            <w:tcW w:w="2127" w:type="dxa"/>
            <w:shd w:val="clear" w:color="auto" w:fill="auto"/>
          </w:tcPr>
          <w:p w14:paraId="1347B1BB" w14:textId="5C83CBEE" w:rsidR="00050279" w:rsidRPr="00065C68" w:rsidRDefault="00050279" w:rsidP="00050279">
            <w:pPr>
              <w:spacing w:line="276" w:lineRule="auto"/>
              <w:rPr>
                <w:szCs w:val="18"/>
              </w:rPr>
            </w:pPr>
            <w:r>
              <w:rPr>
                <w:szCs w:val="18"/>
              </w:rPr>
              <w:t xml:space="preserve">Op de inkoop kan toeslag (Cat </w:t>
            </w:r>
            <w:r w:rsidR="007F247E">
              <w:rPr>
                <w:szCs w:val="18"/>
              </w:rPr>
              <w:t>I</w:t>
            </w:r>
            <w:r>
              <w:rPr>
                <w:szCs w:val="18"/>
              </w:rPr>
              <w:t xml:space="preserve">V) worden berekend. </w:t>
            </w:r>
          </w:p>
        </w:tc>
      </w:tr>
    </w:tbl>
    <w:p w14:paraId="5E4FA6CB" w14:textId="77777777" w:rsidR="000F6400" w:rsidRDefault="000F6400">
      <w:pPr>
        <w:rPr>
          <w:szCs w:val="18"/>
          <w:lang w:eastAsia="zh-CN"/>
        </w:rPr>
      </w:pPr>
    </w:p>
    <w:p w14:paraId="679E15E9" w14:textId="78A61892" w:rsidR="006C45A7" w:rsidRDefault="006C45A7" w:rsidP="006C45A7">
      <w:pPr>
        <w:pStyle w:val="Kop20"/>
        <w:rPr>
          <w:i/>
          <w:sz w:val="20"/>
        </w:rPr>
      </w:pPr>
      <w:bookmarkStart w:id="12" w:name="_Ref525195447"/>
      <w:r>
        <w:rPr>
          <w:i/>
          <w:sz w:val="20"/>
        </w:rPr>
        <w:t xml:space="preserve">Tabblad </w:t>
      </w:r>
      <w:r w:rsidR="000F6400">
        <w:rPr>
          <w:i/>
          <w:sz w:val="20"/>
        </w:rPr>
        <w:t>Beheer</w:t>
      </w:r>
    </w:p>
    <w:p w14:paraId="37501709" w14:textId="77777777" w:rsidR="00E309D6" w:rsidRDefault="00E309D6" w:rsidP="00E309D6">
      <w:pPr>
        <w:pStyle w:val="Broodtekst"/>
      </w:pPr>
    </w:p>
    <w:p w14:paraId="773679C6" w14:textId="29B6A03B" w:rsidR="00E309D6" w:rsidRDefault="00E309D6" w:rsidP="00E309D6">
      <w:pPr>
        <w:pStyle w:val="Broodtekst"/>
      </w:pPr>
      <w:r>
        <w:t xml:space="preserve">Tijdens een </w:t>
      </w:r>
      <w:r w:rsidR="00936C16">
        <w:t>nadere oproep tot mededinging</w:t>
      </w:r>
      <w:r w:rsidR="00936C16" w:rsidRPr="00CB62F9">
        <w:t xml:space="preserve"> </w:t>
      </w:r>
      <w:r>
        <w:t>zal Deelnemer de Inschrijver voorzien van een Bijlage 3 met gevuld “</w:t>
      </w:r>
      <w:r w:rsidR="000F6400">
        <w:t>Beheer</w:t>
      </w:r>
      <w:r>
        <w:t>” tabblad. Dit tabblad geeft de behoefte van de Deelnemer weer voor de overige diensten.</w:t>
      </w:r>
    </w:p>
    <w:p w14:paraId="19F2CEE7" w14:textId="2F261412" w:rsidR="00E309D6" w:rsidRDefault="00E309D6" w:rsidP="00E309D6">
      <w:pPr>
        <w:pStyle w:val="Broodtekst"/>
      </w:pPr>
    </w:p>
    <w:p w14:paraId="12329273" w14:textId="2219513C" w:rsidR="006C45A7" w:rsidRDefault="00E309D6" w:rsidP="00E309D6">
      <w:pPr>
        <w:pStyle w:val="Broodtekst"/>
      </w:pPr>
      <w:r w:rsidRPr="00065C68">
        <w:t>Elke</w:t>
      </w:r>
      <w:r>
        <w:t xml:space="preserve"> regel bevat de details van een</w:t>
      </w:r>
      <w:r w:rsidRPr="00065C68">
        <w:t xml:space="preserve"> </w:t>
      </w:r>
      <w:r>
        <w:t xml:space="preserve">door Deelnemer </w:t>
      </w:r>
      <w:r w:rsidRPr="00065C68">
        <w:t xml:space="preserve">gewenste </w:t>
      </w:r>
      <w:r>
        <w:t>dienst</w:t>
      </w:r>
      <w:r w:rsidRPr="00065C68">
        <w:t xml:space="preserve"> voor die locatie</w:t>
      </w:r>
      <w:r>
        <w:t xml:space="preserve"> in de vorm van een PDC code en een aantal. </w:t>
      </w:r>
      <w:r w:rsidRPr="00065C68">
        <w:t xml:space="preserve">Op basis </w:t>
      </w:r>
      <w:r>
        <w:t>van de</w:t>
      </w:r>
      <w:r w:rsidRPr="00065C68">
        <w:t xml:space="preserve"> </w:t>
      </w:r>
      <w:r>
        <w:t>PDC code</w:t>
      </w:r>
      <w:r w:rsidRPr="00065C68">
        <w:t xml:space="preserve"> word</w:t>
      </w:r>
      <w:r>
        <w:t>en</w:t>
      </w:r>
      <w:r w:rsidRPr="00065C68">
        <w:t xml:space="preserve"> de juiste </w:t>
      </w:r>
      <w:r>
        <w:t>tarieven</w:t>
      </w:r>
      <w:r w:rsidRPr="00065C68">
        <w:t xml:space="preserve"> uit de </w:t>
      </w:r>
      <w:r>
        <w:t>PDC opgehaald en middels de aantallen totaal bedragen berekend.</w:t>
      </w:r>
    </w:p>
    <w:p w14:paraId="404E3739" w14:textId="5B698858" w:rsidR="00D11BC4" w:rsidRDefault="00D11BC4" w:rsidP="00E309D6">
      <w:pPr>
        <w:pStyle w:val="Broodtekst"/>
      </w:pPr>
    </w:p>
    <w:p w14:paraId="6214C7AA" w14:textId="709406AB" w:rsidR="00603B42" w:rsidRPr="00065C68" w:rsidRDefault="00603B42" w:rsidP="00603B42">
      <w:pPr>
        <w:pStyle w:val="Kop20"/>
        <w:spacing w:line="360" w:lineRule="auto"/>
        <w:rPr>
          <w:i/>
          <w:sz w:val="20"/>
        </w:rPr>
      </w:pPr>
      <w:r w:rsidRPr="00065C68">
        <w:rPr>
          <w:i/>
          <w:sz w:val="20"/>
        </w:rPr>
        <w:t xml:space="preserve">Tabblad </w:t>
      </w:r>
      <w:r w:rsidR="006F41F9" w:rsidRPr="006F41F9">
        <w:rPr>
          <w:sz w:val="20"/>
        </w:rPr>
        <w:t>Afwijkende situaties</w:t>
      </w:r>
      <w:bookmarkEnd w:id="12"/>
    </w:p>
    <w:p w14:paraId="77D233D9" w14:textId="0DB7F5D2" w:rsidR="00CF272C" w:rsidRDefault="00F66BB6" w:rsidP="00B018C1">
      <w:pPr>
        <w:pStyle w:val="Broodtekst"/>
      </w:pPr>
      <w:r w:rsidRPr="00065C68">
        <w:t xml:space="preserve">Deze tab </w:t>
      </w:r>
      <w:r>
        <w:t xml:space="preserve">is een lege template en </w:t>
      </w:r>
      <w:r w:rsidRPr="00065C68">
        <w:t xml:space="preserve">dient </w:t>
      </w:r>
      <w:r>
        <w:t>door In</w:t>
      </w:r>
      <w:r w:rsidR="00CF272C">
        <w:t>schrijver gebruikt te worden in de volgende situaties</w:t>
      </w:r>
      <w:r w:rsidR="00CF272C" w:rsidRPr="00CF272C">
        <w:t xml:space="preserve"> </w:t>
      </w:r>
      <w:r w:rsidR="00CF272C">
        <w:t>kosten vast te leggen en te onderbouwen:</w:t>
      </w:r>
    </w:p>
    <w:p w14:paraId="346ADCEC" w14:textId="013EB468" w:rsidR="00CF272C" w:rsidRDefault="00CF272C" w:rsidP="00CF272C">
      <w:pPr>
        <w:pStyle w:val="Broodtekst"/>
        <w:numPr>
          <w:ilvl w:val="0"/>
          <w:numId w:val="105"/>
        </w:numPr>
      </w:pPr>
      <w:r>
        <w:t>Speciale diensten voor bandbreedte &gt; 20Gbps;</w:t>
      </w:r>
    </w:p>
    <w:p w14:paraId="2269B04B" w14:textId="4FF1976D" w:rsidR="00CF272C" w:rsidRDefault="00CF272C" w:rsidP="00CF272C">
      <w:pPr>
        <w:pStyle w:val="Broodtekst"/>
        <w:numPr>
          <w:ilvl w:val="0"/>
          <w:numId w:val="105"/>
        </w:numPr>
      </w:pPr>
      <w:r>
        <w:t>E</w:t>
      </w:r>
      <w:r w:rsidR="00F66BB6">
        <w:t xml:space="preserve">ventuele extra kosten die opgegeven worden voor het </w:t>
      </w:r>
      <w:r w:rsidR="003C408E">
        <w:t>O</w:t>
      </w:r>
      <w:r w:rsidR="00F66BB6">
        <w:t>n-n</w:t>
      </w:r>
      <w:r w:rsidR="00F66BB6" w:rsidRPr="00065C68">
        <w:t>et maken</w:t>
      </w:r>
      <w:r w:rsidR="00F66BB6">
        <w:t xml:space="preserve"> van </w:t>
      </w:r>
      <w:r w:rsidR="00F60DF8">
        <w:t>een bepaalde</w:t>
      </w:r>
      <w:r w:rsidR="00F66BB6">
        <w:t xml:space="preserve"> locatie.</w:t>
      </w:r>
      <w:r w:rsidR="00533BB8">
        <w:t xml:space="preserve"> </w:t>
      </w:r>
    </w:p>
    <w:p w14:paraId="0763C331" w14:textId="4EE1522F" w:rsidR="00533BB8" w:rsidRPr="00533BB8" w:rsidRDefault="00CF272C" w:rsidP="00CF272C">
      <w:pPr>
        <w:pStyle w:val="Broodtekst"/>
      </w:pPr>
      <w:r>
        <w:t xml:space="preserve">In beide situaties </w:t>
      </w:r>
      <w:r w:rsidR="00603B42" w:rsidRPr="00533BB8">
        <w:t xml:space="preserve">dient Inschrijver duidelijk </w:t>
      </w:r>
      <w:r>
        <w:t xml:space="preserve">en per locatie </w:t>
      </w:r>
      <w:r w:rsidR="00603B42" w:rsidRPr="00533BB8">
        <w:t xml:space="preserve">aan te geven </w:t>
      </w:r>
      <w:r w:rsidR="00533BB8">
        <w:t>waaruit deze</w:t>
      </w:r>
      <w:r w:rsidR="00603B42" w:rsidRPr="00533BB8">
        <w:t xml:space="preserve"> </w:t>
      </w:r>
      <w:r>
        <w:t>(</w:t>
      </w:r>
      <w:r w:rsidR="00533BB8" w:rsidRPr="00533BB8">
        <w:t>extra</w:t>
      </w:r>
      <w:r>
        <w:t>)</w:t>
      </w:r>
      <w:r w:rsidR="00533BB8" w:rsidRPr="00533BB8">
        <w:t xml:space="preserve"> kosten </w:t>
      </w:r>
      <w:r w:rsidR="00533BB8">
        <w:t>bestaan</w:t>
      </w:r>
      <w:r w:rsidR="00F60DF8">
        <w:t xml:space="preserve"> en</w:t>
      </w:r>
      <w:r w:rsidR="00533BB8">
        <w:t xml:space="preserve"> </w:t>
      </w:r>
      <w:r w:rsidR="00533BB8" w:rsidRPr="00533BB8">
        <w:t xml:space="preserve">waarom deze nodig zijn. </w:t>
      </w:r>
    </w:p>
    <w:p w14:paraId="5BFB9F7C" w14:textId="77777777" w:rsidR="00533BB8" w:rsidRDefault="00533BB8" w:rsidP="00B018C1">
      <w:pPr>
        <w:pStyle w:val="Broodtekst"/>
        <w:rPr>
          <w:highlight w:val="yellow"/>
        </w:rPr>
      </w:pPr>
    </w:p>
    <w:p w14:paraId="12649CD6" w14:textId="5CA72472" w:rsidR="00603B42" w:rsidRPr="00065C68" w:rsidRDefault="00533BB8" w:rsidP="00B018C1">
      <w:pPr>
        <w:pStyle w:val="Broodtekst"/>
      </w:pPr>
      <w:r w:rsidRPr="00F60DF8">
        <w:t xml:space="preserve">Deze extra kosten betreffen </w:t>
      </w:r>
      <w:r w:rsidR="00603B42" w:rsidRPr="00F60DF8">
        <w:t xml:space="preserve">uitsluitend kosten die op geen enkele wijze hergebruikt kunnen worden bij verhuizing van de dienst naar een andere locatie </w:t>
      </w:r>
      <w:r w:rsidR="00F60DF8">
        <w:t>en/</w:t>
      </w:r>
      <w:r w:rsidR="00603B42" w:rsidRPr="00F60DF8">
        <w:t xml:space="preserve">of die verloren gaan bij het opheffen van de betreffende locatie. </w:t>
      </w:r>
      <w:r w:rsidR="00F60DF8">
        <w:t>K</w:t>
      </w:r>
      <w:r w:rsidR="00603B42" w:rsidRPr="00F60DF8">
        <w:t xml:space="preserve">osten van actieve apparatuur (routers, switches, crypto’s, DWDM etc.) vallen hier specifiek niet onder, aangezien deze apparatuur herbruikbaar is voor </w:t>
      </w:r>
      <w:r w:rsidR="00603B42" w:rsidRPr="00F60DF8">
        <w:lastRenderedPageBreak/>
        <w:t xml:space="preserve">diensten aan </w:t>
      </w:r>
      <w:r w:rsidR="00B018C1" w:rsidRPr="00F60DF8">
        <w:t>Deelnemers</w:t>
      </w:r>
      <w:r w:rsidR="00603B42" w:rsidRPr="00F60DF8">
        <w:t xml:space="preserve"> en/of andere klanten van Inschrijver. Kosten voor apparatuur dienen te worden opgenomen in de maandelijkse tarieven van de dienst.</w:t>
      </w:r>
    </w:p>
    <w:p w14:paraId="38E17B8F" w14:textId="27CD5FA2" w:rsidR="00603B42" w:rsidRDefault="00603B42" w:rsidP="00603B42">
      <w:pPr>
        <w:pStyle w:val="Kop20"/>
        <w:spacing w:line="360" w:lineRule="auto"/>
        <w:rPr>
          <w:i/>
          <w:sz w:val="20"/>
        </w:rPr>
      </w:pPr>
      <w:r w:rsidRPr="00065C68">
        <w:rPr>
          <w:i/>
          <w:sz w:val="20"/>
        </w:rPr>
        <w:t>Tabblad Totaal</w:t>
      </w:r>
      <w:r w:rsidR="00B018C1">
        <w:rPr>
          <w:i/>
          <w:sz w:val="20"/>
        </w:rPr>
        <w:t xml:space="preserve"> NOK</w:t>
      </w:r>
    </w:p>
    <w:p w14:paraId="0CDAA125" w14:textId="54E1CA62" w:rsidR="00B018C1" w:rsidRPr="00B018C1" w:rsidRDefault="00B018C1" w:rsidP="00E309D6">
      <w:pPr>
        <w:pStyle w:val="Broodtekst"/>
      </w:pPr>
      <w:r w:rsidRPr="00065C68">
        <w:t>Het tabblad “Totaal</w:t>
      </w:r>
      <w:r>
        <w:t xml:space="preserve"> NOK</w:t>
      </w:r>
      <w:r w:rsidRPr="00065C68">
        <w:t xml:space="preserve">” bevat </w:t>
      </w:r>
      <w:r>
        <w:t xml:space="preserve">het totale </w:t>
      </w:r>
      <w:r w:rsidR="00857B8E">
        <w:t xml:space="preserve">bedragen </w:t>
      </w:r>
      <w:r w:rsidR="00FB268C">
        <w:t xml:space="preserve">uit </w:t>
      </w:r>
      <w:r w:rsidR="00857B8E">
        <w:t xml:space="preserve">de tabbladen </w:t>
      </w:r>
      <w:r w:rsidR="00CF272C">
        <w:t>Offerte Local Access en Offerte Crossconnect</w:t>
      </w:r>
      <w:r w:rsidR="006F41F9">
        <w:t xml:space="preserve"> </w:t>
      </w:r>
      <w:r w:rsidRPr="00065C68">
        <w:t xml:space="preserve">en </w:t>
      </w:r>
      <w:r w:rsidR="00857B8E">
        <w:t>de</w:t>
      </w:r>
      <w:r w:rsidRPr="00065C68">
        <w:t xml:space="preserve"> berekening van de Total Cost of Ownership voor de totale contractduur</w:t>
      </w:r>
      <w:r w:rsidRPr="00857B8E">
        <w:t xml:space="preserve">. </w:t>
      </w:r>
    </w:p>
    <w:p w14:paraId="2B173C97" w14:textId="0FF4B254" w:rsidR="00B018C1" w:rsidRPr="00065C68" w:rsidRDefault="00B018C1" w:rsidP="00B018C1">
      <w:pPr>
        <w:pStyle w:val="Kop20"/>
        <w:spacing w:line="360" w:lineRule="auto"/>
        <w:rPr>
          <w:i/>
          <w:sz w:val="20"/>
        </w:rPr>
      </w:pPr>
      <w:r w:rsidRPr="00065C68">
        <w:rPr>
          <w:i/>
          <w:sz w:val="20"/>
        </w:rPr>
        <w:t>Tabblad Totaal</w:t>
      </w:r>
      <w:r>
        <w:rPr>
          <w:i/>
          <w:sz w:val="20"/>
        </w:rPr>
        <w:t xml:space="preserve"> ROK</w:t>
      </w:r>
    </w:p>
    <w:p w14:paraId="32C70EEF" w14:textId="77777777" w:rsidR="00CF272C" w:rsidRDefault="00565F3C" w:rsidP="00CF272C">
      <w:r w:rsidRPr="00065C68">
        <w:t>Het tabblad “</w:t>
      </w:r>
      <w:r>
        <w:t>Totaal ROK</w:t>
      </w:r>
      <w:r w:rsidRPr="00065C68">
        <w:t>”</w:t>
      </w:r>
      <w:r>
        <w:t xml:space="preserve"> bevat een ‘boodschappenlijst’ voor de verbindingen en overige diensten. Deze boodschappenlijst wordt gebruikt voor de beoordeling van het gunningscriterium prijs voor gunning van de ROK.</w:t>
      </w:r>
      <w:r w:rsidRPr="00065C68">
        <w:t>Elke</w:t>
      </w:r>
      <w:r>
        <w:t xml:space="preserve"> regel bevat details in de vorm van een PDC code en een aantal. </w:t>
      </w:r>
      <w:r w:rsidRPr="00065C68">
        <w:t xml:space="preserve">Op basis </w:t>
      </w:r>
      <w:r>
        <w:t>van de</w:t>
      </w:r>
      <w:r w:rsidRPr="00065C68">
        <w:t xml:space="preserve"> </w:t>
      </w:r>
      <w:r>
        <w:t>PDC code</w:t>
      </w:r>
      <w:r w:rsidRPr="00065C68">
        <w:t xml:space="preserve"> word</w:t>
      </w:r>
      <w:r>
        <w:t>en</w:t>
      </w:r>
      <w:r w:rsidRPr="00065C68">
        <w:t xml:space="preserve"> de juiste </w:t>
      </w:r>
      <w:r>
        <w:t>tarieven</w:t>
      </w:r>
      <w:r w:rsidRPr="00065C68">
        <w:t xml:space="preserve"> uit de </w:t>
      </w:r>
      <w:r>
        <w:t>PDC opgehaald en middels de aantallen totaal bedragen berekend.</w:t>
      </w:r>
      <w:r w:rsidR="00E45306">
        <w:t xml:space="preserve"> </w:t>
      </w:r>
    </w:p>
    <w:p w14:paraId="0642CA76" w14:textId="77777777" w:rsidR="00CF272C" w:rsidRDefault="00CF272C" w:rsidP="00CF272C"/>
    <w:p w14:paraId="66838FC7" w14:textId="29418DEF" w:rsidR="00CF272C" w:rsidRDefault="00CF272C" w:rsidP="00CF272C">
      <w:r>
        <w:t xml:space="preserve">Uitzondering hierop zijn enkele verbindingen met grote bandbreedte (Speciale diensten) die ook onderdeel uitmaken van het gunningscriterium prijs. De </w:t>
      </w:r>
    </w:p>
    <w:p w14:paraId="6FE6727E" w14:textId="77777777" w:rsidR="00CF272C" w:rsidRDefault="00CF272C" w:rsidP="00CF272C"/>
    <w:p w14:paraId="3D4DF12B" w14:textId="681DD270" w:rsidR="00603B42" w:rsidRPr="00065C68" w:rsidRDefault="00CF272C" w:rsidP="00CF272C">
      <w:r>
        <w:t xml:space="preserve">Op basis van de ‘boodschappenlijst’ en de totalen uit de tabbladen Offerte Local Access en Offerte Crossconnect </w:t>
      </w:r>
      <w:r w:rsidR="00E45306" w:rsidRPr="00857B8E">
        <w:t xml:space="preserve">wordt een berekening gemaakt van </w:t>
      </w:r>
      <w:r w:rsidR="00603B42" w:rsidRPr="00857B8E">
        <w:t xml:space="preserve">de Total Cost of Ownership voor de totale contractduur. </w:t>
      </w:r>
      <w:bookmarkEnd w:id="1"/>
      <w:bookmarkEnd w:id="2"/>
      <w:bookmarkEnd w:id="3"/>
      <w:bookmarkEnd w:id="4"/>
      <w:bookmarkEnd w:id="5"/>
      <w:bookmarkEnd w:id="6"/>
    </w:p>
    <w:sectPr w:rsidR="00603B42" w:rsidRPr="00065C68" w:rsidSect="00F65B4B">
      <w:footerReference w:type="default" r:id="rId11"/>
      <w:type w:val="continuous"/>
      <w:pgSz w:w="11906" w:h="16838" w:code="9"/>
      <w:pgMar w:top="1417" w:right="1417" w:bottom="1417" w:left="1417" w:header="200" w:footer="6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714C" w16cex:dateUtc="2022-11-01T0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7757CF" w16cid:durableId="270B6D71"/>
  <w16cid:commentId w16cid:paraId="4CA0A117" w16cid:durableId="270B6D72"/>
  <w16cid:commentId w16cid:paraId="4B0F4321" w16cid:durableId="270B6D73"/>
  <w16cid:commentId w16cid:paraId="652808C3" w16cid:durableId="270B6D74"/>
  <w16cid:commentId w16cid:paraId="5F5CB500" w16cid:durableId="270B6D75"/>
  <w16cid:commentId w16cid:paraId="68030DAB" w16cid:durableId="270B6D76"/>
  <w16cid:commentId w16cid:paraId="05FE6010" w16cid:durableId="270B6D77"/>
  <w16cid:commentId w16cid:paraId="6B0F8E95" w16cid:durableId="270B6D78"/>
  <w16cid:commentId w16cid:paraId="5EBE07A0" w16cid:durableId="270B6D79"/>
  <w16cid:commentId w16cid:paraId="7A62D982" w16cid:durableId="270B6D7A"/>
  <w16cid:commentId w16cid:paraId="321E831F" w16cid:durableId="270B6D7B"/>
  <w16cid:commentId w16cid:paraId="61936008" w16cid:durableId="270B6D7C"/>
  <w16cid:commentId w16cid:paraId="090EE956" w16cid:durableId="270B6D7D"/>
  <w16cid:commentId w16cid:paraId="7CD4686C" w16cid:durableId="270B6D7E"/>
  <w16cid:commentId w16cid:paraId="06C4F74C" w16cid:durableId="270B6D7F"/>
  <w16cid:commentId w16cid:paraId="4D4FC4D3" w16cid:durableId="270B6D80"/>
  <w16cid:commentId w16cid:paraId="083E9E8F" w16cid:durableId="270B6D81"/>
  <w16cid:commentId w16cid:paraId="6555877F" w16cid:durableId="270B6D82"/>
  <w16cid:commentId w16cid:paraId="1D3C1225" w16cid:durableId="270B6D83"/>
  <w16cid:commentId w16cid:paraId="2490C459" w16cid:durableId="270B6D84"/>
  <w16cid:commentId w16cid:paraId="60C958EE" w16cid:durableId="270B6D85"/>
  <w16cid:commentId w16cid:paraId="2765910F" w16cid:durableId="270B6D86"/>
  <w16cid:commentId w16cid:paraId="4083A66D" w16cid:durableId="270B6D87"/>
  <w16cid:commentId w16cid:paraId="040432C3" w16cid:durableId="270B6D88"/>
  <w16cid:commentId w16cid:paraId="0833183B" w16cid:durableId="270B6D89"/>
  <w16cid:commentId w16cid:paraId="360E9580" w16cid:durableId="270B6D8A"/>
  <w16cid:commentId w16cid:paraId="2B354648" w16cid:durableId="270B6D8B"/>
  <w16cid:commentId w16cid:paraId="35D6107F" w16cid:durableId="270B6D8C"/>
  <w16cid:commentId w16cid:paraId="7043B7E4" w16cid:durableId="270B6D8D"/>
  <w16cid:commentId w16cid:paraId="70F2AB46" w16cid:durableId="270B6D8E"/>
  <w16cid:commentId w16cid:paraId="5828A572" w16cid:durableId="270B6D8F"/>
  <w16cid:commentId w16cid:paraId="2A5FF1B7" w16cid:durableId="270B6D90"/>
  <w16cid:commentId w16cid:paraId="3DC8B127" w16cid:durableId="270B6D91"/>
  <w16cid:commentId w16cid:paraId="5740FD6F" w16cid:durableId="270B6D92"/>
  <w16cid:commentId w16cid:paraId="7347641D" w16cid:durableId="270B6D93"/>
  <w16cid:commentId w16cid:paraId="14D88FBE" w16cid:durableId="270B6D94"/>
  <w16cid:commentId w16cid:paraId="530F3261" w16cid:durableId="270B6D95"/>
  <w16cid:commentId w16cid:paraId="090CA296" w16cid:durableId="270B6D96"/>
  <w16cid:commentId w16cid:paraId="44C604D2" w16cid:durableId="270B6D97"/>
  <w16cid:commentId w16cid:paraId="7BB3CC32" w16cid:durableId="270B6D98"/>
  <w16cid:commentId w16cid:paraId="3BAD872F" w16cid:durableId="270B6D99"/>
  <w16cid:commentId w16cid:paraId="271269DE" w16cid:durableId="270B6D9A"/>
  <w16cid:commentId w16cid:paraId="0874322F" w16cid:durableId="270B6D9B"/>
  <w16cid:commentId w16cid:paraId="6CB5E1F4" w16cid:durableId="270B6D9C"/>
  <w16cid:commentId w16cid:paraId="18AA4647" w16cid:durableId="270B6D9D"/>
  <w16cid:commentId w16cid:paraId="5756D65A" w16cid:durableId="270B6D9E"/>
  <w16cid:commentId w16cid:paraId="396A1C41" w16cid:durableId="270B6D9F"/>
  <w16cid:commentId w16cid:paraId="36CAB01F" w16cid:durableId="270B6DA0"/>
  <w16cid:commentId w16cid:paraId="18D36C2E" w16cid:durableId="270B6DA1"/>
  <w16cid:commentId w16cid:paraId="01E9EF2A" w16cid:durableId="270B6DA2"/>
  <w16cid:commentId w16cid:paraId="0688D88E" w16cid:durableId="270B6DA3"/>
  <w16cid:commentId w16cid:paraId="4AE87F34" w16cid:durableId="270B6DA4"/>
  <w16cid:commentId w16cid:paraId="5464C087" w16cid:durableId="270B6DA5"/>
  <w16cid:commentId w16cid:paraId="279D185B" w16cid:durableId="270B6DA6"/>
  <w16cid:commentId w16cid:paraId="50BC2CA8" w16cid:durableId="270B6DA7"/>
  <w16cid:commentId w16cid:paraId="141B54E6" w16cid:durableId="270B6DAB"/>
  <w16cid:commentId w16cid:paraId="7794C2A9" w16cid:durableId="270B6DAC"/>
  <w16cid:commentId w16cid:paraId="20FCCCB3" w16cid:durableId="270B6DAD"/>
  <w16cid:commentId w16cid:paraId="1D45B9E2" w16cid:durableId="270B6DAE"/>
  <w16cid:commentId w16cid:paraId="1BBA690B" w16cid:durableId="270B6DA8"/>
  <w16cid:commentId w16cid:paraId="595C8FC7" w16cid:durableId="270B6DA9"/>
  <w16cid:commentId w16cid:paraId="3B619ACE" w16cid:durableId="270B6DAA"/>
  <w16cid:commentId w16cid:paraId="512400E4" w16cid:durableId="270B714C"/>
  <w16cid:commentId w16cid:paraId="626712A5" w16cid:durableId="270B6DB8"/>
  <w16cid:commentId w16cid:paraId="1A82BF43" w16cid:durableId="270B6DAF"/>
  <w16cid:commentId w16cid:paraId="24F035B9" w16cid:durableId="270B6DB0"/>
  <w16cid:commentId w16cid:paraId="2E49BF84" w16cid:durableId="270B6DB1"/>
  <w16cid:commentId w16cid:paraId="62157569" w16cid:durableId="270B6DB2"/>
  <w16cid:commentId w16cid:paraId="6C462897" w16cid:durableId="270B6DB3"/>
  <w16cid:commentId w16cid:paraId="5A9014D3" w16cid:durableId="270B6DB4"/>
  <w16cid:commentId w16cid:paraId="647BD91D" w16cid:durableId="270B6DB5"/>
  <w16cid:commentId w16cid:paraId="7E450E0A" w16cid:durableId="270B6DB6"/>
  <w16cid:commentId w16cid:paraId="3A38940A" w16cid:durableId="270B6DB7"/>
  <w16cid:commentId w16cid:paraId="3DECBA8D" w16cid:durableId="270B6DB9"/>
  <w16cid:commentId w16cid:paraId="659732C7" w16cid:durableId="270B6DBA"/>
  <w16cid:commentId w16cid:paraId="7483EF01" w16cid:durableId="270B6DBB"/>
  <w16cid:commentId w16cid:paraId="0474FD17" w16cid:durableId="270B6DBC"/>
  <w16cid:commentId w16cid:paraId="171E1B6C" w16cid:durableId="270B6DBD"/>
  <w16cid:commentId w16cid:paraId="790EBD52" w16cid:durableId="270B6DBE"/>
  <w16cid:commentId w16cid:paraId="4581F0BE" w16cid:durableId="270B6DBF"/>
  <w16cid:commentId w16cid:paraId="3869E282" w16cid:durableId="270B6DC0"/>
  <w16cid:commentId w16cid:paraId="106E8AC8" w16cid:durableId="270B6DC1"/>
  <w16cid:commentId w16cid:paraId="68FA97C7" w16cid:durableId="270B6DC2"/>
  <w16cid:commentId w16cid:paraId="13B14378" w16cid:durableId="270B6DC3"/>
  <w16cid:commentId w16cid:paraId="60F173AE" w16cid:durableId="270B6DC4"/>
  <w16cid:commentId w16cid:paraId="24FD8FE7" w16cid:durableId="270B6DC5"/>
  <w16cid:commentId w16cid:paraId="2E865375" w16cid:durableId="270B6DC6"/>
  <w16cid:commentId w16cid:paraId="7CDE458F" w16cid:durableId="270B6DC7"/>
  <w16cid:commentId w16cid:paraId="761F68F8" w16cid:durableId="270B6DC8"/>
  <w16cid:commentId w16cid:paraId="2E0AF332" w16cid:durableId="270B6DC9"/>
  <w16cid:commentId w16cid:paraId="75209DCD" w16cid:durableId="270B6DCA"/>
  <w16cid:commentId w16cid:paraId="3097C1C1" w16cid:durableId="270B6DCB"/>
  <w16cid:commentId w16cid:paraId="0C1ED380" w16cid:durableId="270B6DCC"/>
  <w16cid:commentId w16cid:paraId="7F52BD1A" w16cid:durableId="270B6DCD"/>
  <w16cid:commentId w16cid:paraId="78DE6539" w16cid:durableId="270B6DCE"/>
  <w16cid:commentId w16cid:paraId="242D838F" w16cid:durableId="270B6DCF"/>
  <w16cid:commentId w16cid:paraId="011CDB32" w16cid:durableId="270B6DD0"/>
  <w16cid:commentId w16cid:paraId="4B11C343" w16cid:durableId="270B6DD1"/>
  <w16cid:commentId w16cid:paraId="037CC0BB" w16cid:durableId="270B6DD2"/>
  <w16cid:commentId w16cid:paraId="63FA6746" w16cid:durableId="270B6DD3"/>
  <w16cid:commentId w16cid:paraId="1858E21E" w16cid:durableId="270B6DD4"/>
  <w16cid:commentId w16cid:paraId="5A09E6B9" w16cid:durableId="270B6DD5"/>
  <w16cid:commentId w16cid:paraId="7BAEA995" w16cid:durableId="270B6DD6"/>
  <w16cid:commentId w16cid:paraId="5852D195" w16cid:durableId="270B6DD7"/>
  <w16cid:commentId w16cid:paraId="69A212A0" w16cid:durableId="270B6DD8"/>
  <w16cid:commentId w16cid:paraId="7D309420" w16cid:durableId="270B6DD9"/>
  <w16cid:commentId w16cid:paraId="2D78F997" w16cid:durableId="270B6DDA"/>
  <w16cid:commentId w16cid:paraId="150BE79B" w16cid:durableId="270B6DDB"/>
  <w16cid:commentId w16cid:paraId="04C0DF4F" w16cid:durableId="270B6DDC"/>
  <w16cid:commentId w16cid:paraId="76437D70" w16cid:durableId="270B6DDD"/>
  <w16cid:commentId w16cid:paraId="51C9C375" w16cid:durableId="270B6DDE"/>
  <w16cid:commentId w16cid:paraId="1630242E" w16cid:durableId="270B6DDF"/>
  <w16cid:commentId w16cid:paraId="4FE8C12A" w16cid:durableId="270B6DE0"/>
  <w16cid:commentId w16cid:paraId="5F76FFF2" w16cid:durableId="270B6DE1"/>
  <w16cid:commentId w16cid:paraId="7345D14F" w16cid:durableId="270B6DE2"/>
  <w16cid:commentId w16cid:paraId="0494A9B5" w16cid:durableId="270B6DE3"/>
  <w16cid:commentId w16cid:paraId="563F3635" w16cid:durableId="270B6DE4"/>
  <w16cid:commentId w16cid:paraId="33931727" w16cid:durableId="270B6DE5"/>
  <w16cid:commentId w16cid:paraId="2CEBF747" w16cid:durableId="270B6DE6"/>
  <w16cid:commentId w16cid:paraId="737A3CE6" w16cid:durableId="270B6DE7"/>
  <w16cid:commentId w16cid:paraId="337F4927" w16cid:durableId="270B6DE8"/>
  <w16cid:commentId w16cid:paraId="352631EA" w16cid:durableId="270B6DE9"/>
  <w16cid:commentId w16cid:paraId="3C2C7C18" w16cid:durableId="270B6DEA"/>
  <w16cid:commentId w16cid:paraId="11795583" w16cid:durableId="270B6DEB"/>
  <w16cid:commentId w16cid:paraId="332FD03D" w16cid:durableId="270B6DEC"/>
  <w16cid:commentId w16cid:paraId="4C549438" w16cid:durableId="270B6DED"/>
  <w16cid:commentId w16cid:paraId="7E82026D" w16cid:durableId="270B6DEE"/>
  <w16cid:commentId w16cid:paraId="5CA41053" w16cid:durableId="270B6DEF"/>
  <w16cid:commentId w16cid:paraId="727C2854" w16cid:durableId="270B6DF0"/>
  <w16cid:commentId w16cid:paraId="2FBB67D6" w16cid:durableId="270B6DF1"/>
  <w16cid:commentId w16cid:paraId="53F751DD" w16cid:durableId="270B6DF2"/>
  <w16cid:commentId w16cid:paraId="520C6067" w16cid:durableId="270B6DF3"/>
  <w16cid:commentId w16cid:paraId="3FDB3672" w16cid:durableId="270B6DF4"/>
  <w16cid:commentId w16cid:paraId="57C483E3" w16cid:durableId="270B6DF5"/>
  <w16cid:commentId w16cid:paraId="29047874" w16cid:durableId="270B6DF6"/>
  <w16cid:commentId w16cid:paraId="0AA4065A" w16cid:durableId="270B6DF7"/>
  <w16cid:commentId w16cid:paraId="75BB15D4" w16cid:durableId="270B6DF8"/>
  <w16cid:commentId w16cid:paraId="2541562F" w16cid:durableId="270B6DF9"/>
  <w16cid:commentId w16cid:paraId="0B93821D" w16cid:durableId="270B6DFA"/>
  <w16cid:commentId w16cid:paraId="34F35932" w16cid:durableId="270B6DFB"/>
  <w16cid:commentId w16cid:paraId="76B191A7" w16cid:durableId="270B6DFC"/>
  <w16cid:commentId w16cid:paraId="152DA03E" w16cid:durableId="270B6DFD"/>
  <w16cid:commentId w16cid:paraId="126925A5" w16cid:durableId="270B6DFE"/>
  <w16cid:commentId w16cid:paraId="66D5EA7B" w16cid:durableId="270B6DFF"/>
  <w16cid:commentId w16cid:paraId="37914BB9" w16cid:durableId="270B6E00"/>
  <w16cid:commentId w16cid:paraId="3009C010" w16cid:durableId="270B6E01"/>
  <w16cid:commentId w16cid:paraId="0119ED60" w16cid:durableId="270B6E02"/>
  <w16cid:commentId w16cid:paraId="5AB41AE5" w16cid:durableId="270B6E03"/>
  <w16cid:commentId w16cid:paraId="4A78A4AD" w16cid:durableId="270B6E04"/>
  <w16cid:commentId w16cid:paraId="114921F3" w16cid:durableId="270B6E05"/>
  <w16cid:commentId w16cid:paraId="3DA82492" w16cid:durableId="270B6E06"/>
  <w16cid:commentId w16cid:paraId="768FBED7" w16cid:durableId="270B6E07"/>
  <w16cid:commentId w16cid:paraId="03993B17" w16cid:durableId="270B6E08"/>
  <w16cid:commentId w16cid:paraId="287C93EF" w16cid:durableId="270B6E09"/>
  <w16cid:commentId w16cid:paraId="4E44029A" w16cid:durableId="270B6E0A"/>
  <w16cid:commentId w16cid:paraId="2224B26D" w16cid:durableId="270B6E0B"/>
  <w16cid:commentId w16cid:paraId="74DDC953" w16cid:durableId="270B6E0C"/>
  <w16cid:commentId w16cid:paraId="7B816B29" w16cid:durableId="270B6E0D"/>
  <w16cid:commentId w16cid:paraId="0E5818CF" w16cid:durableId="270B6E0E"/>
  <w16cid:commentId w16cid:paraId="2743F4C6" w16cid:durableId="270B6E0F"/>
  <w16cid:commentId w16cid:paraId="751218B8" w16cid:durableId="270B6E10"/>
  <w16cid:commentId w16cid:paraId="104E480C" w16cid:durableId="270B6E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59371" w14:textId="77777777" w:rsidR="004E629E" w:rsidRDefault="004E629E">
      <w:r>
        <w:separator/>
      </w:r>
    </w:p>
    <w:p w14:paraId="2D861DD5" w14:textId="77777777" w:rsidR="004E629E" w:rsidRDefault="004E629E"/>
    <w:p w14:paraId="0D334EAC" w14:textId="77777777" w:rsidR="004E629E" w:rsidRDefault="004E629E"/>
  </w:endnote>
  <w:endnote w:type="continuationSeparator" w:id="0">
    <w:p w14:paraId="1D4ACA30" w14:textId="77777777" w:rsidR="004E629E" w:rsidRDefault="004E629E">
      <w:r>
        <w:continuationSeparator/>
      </w:r>
    </w:p>
    <w:p w14:paraId="593B63E9" w14:textId="77777777" w:rsidR="004E629E" w:rsidRDefault="004E629E"/>
    <w:p w14:paraId="5674BEA1" w14:textId="77777777" w:rsidR="004E629E" w:rsidRDefault="004E629E"/>
  </w:endnote>
  <w:endnote w:type="continuationNotice" w:id="1">
    <w:p w14:paraId="4AF7ACA4" w14:textId="77777777" w:rsidR="004E629E" w:rsidRDefault="004E6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amp;W Syntax (Adobe)">
    <w:panose1 w:val="020B0500000000000000"/>
    <w:charset w:val="00"/>
    <w:family w:val="swiss"/>
    <w:pitch w:val="variable"/>
    <w:sig w:usb0="A0000007" w:usb1="00000000"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Utopia">
    <w:altName w:val="Corbe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3091"/>
    </w:tblGrid>
    <w:tr w:rsidR="004E629E" w:rsidRPr="00BA6CC2" w14:paraId="50872865" w14:textId="77777777" w:rsidTr="00BA6CC2">
      <w:trPr>
        <w:trHeight w:hRule="exact" w:val="240"/>
      </w:trPr>
      <w:tc>
        <w:tcPr>
          <w:tcW w:w="6260" w:type="dxa"/>
          <w:shd w:val="clear" w:color="auto" w:fill="auto"/>
        </w:tcPr>
        <w:p w14:paraId="66A16EA2" w14:textId="702650E3" w:rsidR="004E629E" w:rsidRPr="002A2916" w:rsidRDefault="004057F4" w:rsidP="002F2F5F">
          <w:pPr>
            <w:rPr>
              <w:rStyle w:val="Huisstijl-Rubricering"/>
            </w:rPr>
          </w:pPr>
          <w:r w:rsidRPr="002A2916">
            <w:rPr>
              <w:i/>
              <w:szCs w:val="18"/>
              <w:vertAlign w:val="superscript"/>
            </w:rPr>
            <w:t xml:space="preserve">CDR2023 | </w:t>
          </w:r>
          <w:r w:rsidR="002F2F5F">
            <w:rPr>
              <w:i/>
              <w:szCs w:val="18"/>
              <w:vertAlign w:val="superscript"/>
            </w:rPr>
            <w:t>VDI</w:t>
          </w:r>
          <w:r w:rsidR="004E629E" w:rsidRPr="002A2916">
            <w:rPr>
              <w:i/>
              <w:szCs w:val="18"/>
              <w:vertAlign w:val="superscript"/>
            </w:rPr>
            <w:t xml:space="preserve"> – </w:t>
          </w:r>
          <w:r w:rsidR="00562AFC" w:rsidRPr="002A2916">
            <w:rPr>
              <w:i/>
              <w:szCs w:val="18"/>
              <w:vertAlign w:val="superscript"/>
            </w:rPr>
            <w:t xml:space="preserve"> Bijlage 03 Tarieven</w:t>
          </w:r>
          <w:r w:rsidR="002A2916" w:rsidRPr="002A2916">
            <w:rPr>
              <w:i/>
              <w:szCs w:val="18"/>
              <w:vertAlign w:val="superscript"/>
            </w:rPr>
            <w:t xml:space="preserve"> (t</w:t>
          </w:r>
          <w:r w:rsidR="002A2916">
            <w:rPr>
              <w:i/>
              <w:szCs w:val="18"/>
              <w:vertAlign w:val="superscript"/>
            </w:rPr>
            <w:t>oelichting)</w:t>
          </w:r>
        </w:p>
      </w:tc>
      <w:tc>
        <w:tcPr>
          <w:tcW w:w="3091" w:type="dxa"/>
        </w:tcPr>
        <w:p w14:paraId="5A1E1E8F" w14:textId="4F1AA566" w:rsidR="004E629E" w:rsidRPr="00BA6CC2" w:rsidRDefault="004E629E" w:rsidP="00BA6CC2">
          <w:pPr>
            <w:jc w:val="right"/>
            <w:rPr>
              <w:i/>
              <w:szCs w:val="18"/>
              <w:vertAlign w:val="superscript"/>
            </w:rPr>
          </w:pPr>
          <w:r w:rsidRPr="00BA6CC2">
            <w:rPr>
              <w:i/>
              <w:szCs w:val="18"/>
              <w:vertAlign w:val="superscript"/>
            </w:rPr>
            <w:t xml:space="preserve">Pagina </w:t>
          </w:r>
          <w:r w:rsidRPr="00BA6CC2">
            <w:rPr>
              <w:i/>
              <w:szCs w:val="18"/>
              <w:vertAlign w:val="superscript"/>
            </w:rPr>
            <w:fldChar w:fldCharType="begin"/>
          </w:r>
          <w:r w:rsidRPr="00BA6CC2">
            <w:rPr>
              <w:i/>
              <w:szCs w:val="18"/>
              <w:vertAlign w:val="superscript"/>
            </w:rPr>
            <w:instrText xml:space="preserve"> PAGE   \* MERGEFORMAT </w:instrText>
          </w:r>
          <w:r w:rsidRPr="00BA6CC2">
            <w:rPr>
              <w:i/>
              <w:szCs w:val="18"/>
              <w:vertAlign w:val="superscript"/>
            </w:rPr>
            <w:fldChar w:fldCharType="separate"/>
          </w:r>
          <w:r w:rsidR="00F51174">
            <w:rPr>
              <w:i/>
              <w:noProof/>
              <w:szCs w:val="18"/>
              <w:vertAlign w:val="superscript"/>
            </w:rPr>
            <w:t>2</w:t>
          </w:r>
          <w:r w:rsidRPr="00BA6CC2">
            <w:rPr>
              <w:i/>
              <w:szCs w:val="18"/>
              <w:vertAlign w:val="superscript"/>
            </w:rPr>
            <w:fldChar w:fldCharType="end"/>
          </w:r>
          <w:r w:rsidRPr="00BA6CC2">
            <w:rPr>
              <w:i/>
              <w:szCs w:val="18"/>
              <w:vertAlign w:val="superscript"/>
            </w:rPr>
            <w:t xml:space="preserve"> van </w:t>
          </w:r>
          <w:r w:rsidRPr="00BA6CC2">
            <w:rPr>
              <w:i/>
              <w:szCs w:val="18"/>
              <w:vertAlign w:val="superscript"/>
            </w:rPr>
            <w:fldChar w:fldCharType="begin"/>
          </w:r>
          <w:r w:rsidRPr="00BA6CC2">
            <w:rPr>
              <w:i/>
              <w:szCs w:val="18"/>
              <w:vertAlign w:val="superscript"/>
            </w:rPr>
            <w:instrText xml:space="preserve"> NUMPAGES   \* MERGEFORMAT </w:instrText>
          </w:r>
          <w:r w:rsidRPr="00BA6CC2">
            <w:rPr>
              <w:i/>
              <w:szCs w:val="18"/>
              <w:vertAlign w:val="superscript"/>
            </w:rPr>
            <w:fldChar w:fldCharType="separate"/>
          </w:r>
          <w:r w:rsidR="00F51174">
            <w:rPr>
              <w:i/>
              <w:noProof/>
              <w:szCs w:val="18"/>
              <w:vertAlign w:val="superscript"/>
            </w:rPr>
            <w:t>7</w:t>
          </w:r>
          <w:r w:rsidRPr="00BA6CC2">
            <w:rPr>
              <w:i/>
              <w:szCs w:val="18"/>
              <w:vertAlign w:val="superscript"/>
            </w:rPr>
            <w:fldChar w:fldCharType="end"/>
          </w:r>
          <w:bookmarkStart w:id="13" w:name="_Toc209500356"/>
        </w:p>
      </w:tc>
    </w:tr>
    <w:bookmarkEnd w:id="13"/>
  </w:tbl>
  <w:p w14:paraId="4AE5681A" w14:textId="77777777" w:rsidR="004E629E" w:rsidRDefault="004E62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CD1B9" w14:textId="77777777" w:rsidR="004E629E" w:rsidRPr="00B35331" w:rsidRDefault="004E629E" w:rsidP="00B35331">
      <w:pPr>
        <w:pStyle w:val="Voettekst"/>
      </w:pPr>
    </w:p>
  </w:footnote>
  <w:footnote w:type="continuationSeparator" w:id="0">
    <w:p w14:paraId="215812A7" w14:textId="77777777" w:rsidR="004E629E" w:rsidRDefault="004E629E">
      <w:r>
        <w:continuationSeparator/>
      </w:r>
    </w:p>
    <w:p w14:paraId="4AD058AC" w14:textId="77777777" w:rsidR="004E629E" w:rsidRDefault="004E629E"/>
    <w:p w14:paraId="35E6ADAE" w14:textId="77777777" w:rsidR="004E629E" w:rsidRDefault="004E629E"/>
  </w:footnote>
  <w:footnote w:type="continuationNotice" w:id="1">
    <w:p w14:paraId="6FA84FE1" w14:textId="77777777" w:rsidR="004E629E" w:rsidRDefault="004E629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604A7E"/>
    <w:lvl w:ilvl="0">
      <w:start w:val="1"/>
      <w:numFmt w:val="decimal"/>
      <w:pStyle w:val="eismetopsomming"/>
      <w:lvlText w:val="[ %1 ]"/>
      <w:lvlJc w:val="left"/>
      <w:pPr>
        <w:tabs>
          <w:tab w:val="num" w:pos="3119"/>
        </w:tabs>
        <w:ind w:left="3119" w:hanging="3119"/>
      </w:pPr>
      <w:rPr>
        <w:rFonts w:ascii="V&amp;W Syntax (Adobe)" w:hAnsi="V&amp;W Syntax (Adobe)" w:hint="default"/>
        <w:color w:val="5F5F5F"/>
        <w:sz w:val="14"/>
      </w:rPr>
    </w:lvl>
  </w:abstractNum>
  <w:abstractNum w:abstractNumId="1" w15:restartNumberingAfterBreak="0">
    <w:nsid w:val="02797C1A"/>
    <w:multiLevelType w:val="hybridMultilevel"/>
    <w:tmpl w:val="7BC4A968"/>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0749FD"/>
    <w:multiLevelType w:val="hybridMultilevel"/>
    <w:tmpl w:val="85884E72"/>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 w15:restartNumberingAfterBreak="0">
    <w:nsid w:val="03493574"/>
    <w:multiLevelType w:val="hybridMultilevel"/>
    <w:tmpl w:val="B0F682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3E8162B"/>
    <w:multiLevelType w:val="hybridMultilevel"/>
    <w:tmpl w:val="2C783F6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4F00E23"/>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8" w15:restartNumberingAfterBreak="0">
    <w:nsid w:val="06DA7E67"/>
    <w:multiLevelType w:val="hybridMultilevel"/>
    <w:tmpl w:val="35F4282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9" w15:restartNumberingAfterBreak="0">
    <w:nsid w:val="07BB4084"/>
    <w:multiLevelType w:val="hybridMultilevel"/>
    <w:tmpl w:val="B6C2D9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0F6A24"/>
    <w:multiLevelType w:val="hybridMultilevel"/>
    <w:tmpl w:val="B5A8771C"/>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03">
      <w:start w:val="1"/>
      <w:numFmt w:val="bullet"/>
      <w:lvlText w:val="o"/>
      <w:lvlJc w:val="left"/>
      <w:pPr>
        <w:ind w:left="2934" w:hanging="180"/>
      </w:pPr>
      <w:rPr>
        <w:rFonts w:ascii="Courier New" w:hAnsi="Courier New" w:cs="Courier New" w:hint="default"/>
      </w:r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08514DA2"/>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6402A5"/>
    <w:multiLevelType w:val="hybridMultilevel"/>
    <w:tmpl w:val="668CA8D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968184A"/>
    <w:multiLevelType w:val="hybridMultilevel"/>
    <w:tmpl w:val="E34221D4"/>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14" w15:restartNumberingAfterBreak="0">
    <w:nsid w:val="0BF033F7"/>
    <w:multiLevelType w:val="hybridMultilevel"/>
    <w:tmpl w:val="6F7A1AC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0BFB3E74"/>
    <w:multiLevelType w:val="hybridMultilevel"/>
    <w:tmpl w:val="64406D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7" w15:restartNumberingAfterBreak="0">
    <w:nsid w:val="10F665D6"/>
    <w:multiLevelType w:val="hybridMultilevel"/>
    <w:tmpl w:val="2898D702"/>
    <w:lvl w:ilvl="0" w:tplc="04130019">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8" w15:restartNumberingAfterBreak="0">
    <w:nsid w:val="118709AF"/>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19" w15:restartNumberingAfterBreak="0">
    <w:nsid w:val="14941854"/>
    <w:multiLevelType w:val="hybridMultilevel"/>
    <w:tmpl w:val="EC9E2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58704AE"/>
    <w:multiLevelType w:val="hybridMultilevel"/>
    <w:tmpl w:val="8278A1FA"/>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21" w15:restartNumberingAfterBreak="0">
    <w:nsid w:val="15A633CB"/>
    <w:multiLevelType w:val="hybridMultilevel"/>
    <w:tmpl w:val="4A9A790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2" w15:restartNumberingAfterBreak="0">
    <w:nsid w:val="1664397B"/>
    <w:multiLevelType w:val="hybridMultilevel"/>
    <w:tmpl w:val="7128A7B0"/>
    <w:lvl w:ilvl="0" w:tplc="FFFFFFFF">
      <w:start w:val="1"/>
      <w:numFmt w:val="lowerLetter"/>
      <w:pStyle w:val="OpmaakprofielGenummerdLinks286cm"/>
      <w:lvlText w:val="%1)"/>
      <w:lvlJc w:val="left"/>
      <w:pPr>
        <w:tabs>
          <w:tab w:val="num" w:pos="1982"/>
        </w:tabs>
        <w:ind w:left="1982" w:hanging="360"/>
      </w:pPr>
      <w:rPr>
        <w:rFonts w:hint="default"/>
      </w:rPr>
    </w:lvl>
    <w:lvl w:ilvl="1" w:tplc="FFFFFFFF">
      <w:start w:val="1"/>
      <w:numFmt w:val="lowerLetter"/>
      <w:lvlText w:val="%2."/>
      <w:lvlJc w:val="left"/>
      <w:pPr>
        <w:tabs>
          <w:tab w:val="num" w:pos="2702"/>
        </w:tabs>
        <w:ind w:left="2702" w:hanging="360"/>
      </w:pPr>
    </w:lvl>
    <w:lvl w:ilvl="2" w:tplc="FFFFFFFF">
      <w:start w:val="1"/>
      <w:numFmt w:val="lowerRoman"/>
      <w:lvlText w:val="%3."/>
      <w:lvlJc w:val="right"/>
      <w:pPr>
        <w:tabs>
          <w:tab w:val="num" w:pos="3422"/>
        </w:tabs>
        <w:ind w:left="3422" w:hanging="180"/>
      </w:pPr>
    </w:lvl>
    <w:lvl w:ilvl="3" w:tplc="FFFFFFFF">
      <w:start w:val="1"/>
      <w:numFmt w:val="decimal"/>
      <w:lvlText w:val="%4."/>
      <w:lvlJc w:val="left"/>
      <w:pPr>
        <w:tabs>
          <w:tab w:val="num" w:pos="4142"/>
        </w:tabs>
        <w:ind w:left="4142" w:hanging="360"/>
      </w:pPr>
    </w:lvl>
    <w:lvl w:ilvl="4" w:tplc="FFFFFFFF" w:tentative="1">
      <w:start w:val="1"/>
      <w:numFmt w:val="lowerLetter"/>
      <w:lvlText w:val="%5."/>
      <w:lvlJc w:val="left"/>
      <w:pPr>
        <w:tabs>
          <w:tab w:val="num" w:pos="4862"/>
        </w:tabs>
        <w:ind w:left="4862" w:hanging="360"/>
      </w:pPr>
    </w:lvl>
    <w:lvl w:ilvl="5" w:tplc="FFFFFFFF" w:tentative="1">
      <w:start w:val="1"/>
      <w:numFmt w:val="lowerRoman"/>
      <w:lvlText w:val="%6."/>
      <w:lvlJc w:val="right"/>
      <w:pPr>
        <w:tabs>
          <w:tab w:val="num" w:pos="5582"/>
        </w:tabs>
        <w:ind w:left="5582" w:hanging="180"/>
      </w:pPr>
    </w:lvl>
    <w:lvl w:ilvl="6" w:tplc="FFFFFFFF" w:tentative="1">
      <w:start w:val="1"/>
      <w:numFmt w:val="decimal"/>
      <w:lvlText w:val="%7."/>
      <w:lvlJc w:val="left"/>
      <w:pPr>
        <w:tabs>
          <w:tab w:val="num" w:pos="6302"/>
        </w:tabs>
        <w:ind w:left="6302" w:hanging="360"/>
      </w:pPr>
    </w:lvl>
    <w:lvl w:ilvl="7" w:tplc="FFFFFFFF" w:tentative="1">
      <w:start w:val="1"/>
      <w:numFmt w:val="lowerLetter"/>
      <w:lvlText w:val="%8."/>
      <w:lvlJc w:val="left"/>
      <w:pPr>
        <w:tabs>
          <w:tab w:val="num" w:pos="7022"/>
        </w:tabs>
        <w:ind w:left="7022" w:hanging="360"/>
      </w:pPr>
    </w:lvl>
    <w:lvl w:ilvl="8" w:tplc="FFFFFFFF" w:tentative="1">
      <w:start w:val="1"/>
      <w:numFmt w:val="lowerRoman"/>
      <w:lvlText w:val="%9."/>
      <w:lvlJc w:val="right"/>
      <w:pPr>
        <w:tabs>
          <w:tab w:val="num" w:pos="7742"/>
        </w:tabs>
        <w:ind w:left="7742" w:hanging="180"/>
      </w:pPr>
    </w:lvl>
  </w:abstractNum>
  <w:abstractNum w:abstractNumId="23" w15:restartNumberingAfterBreak="0">
    <w:nsid w:val="16740BB0"/>
    <w:multiLevelType w:val="hybridMultilevel"/>
    <w:tmpl w:val="2D22DD10"/>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4" w15:restartNumberingAfterBreak="0">
    <w:nsid w:val="16FA25AB"/>
    <w:multiLevelType w:val="hybridMultilevel"/>
    <w:tmpl w:val="AD04EDE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5" w15:restartNumberingAfterBreak="0">
    <w:nsid w:val="174263EF"/>
    <w:multiLevelType w:val="hybridMultilevel"/>
    <w:tmpl w:val="1E586882"/>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6" w15:restartNumberingAfterBreak="0">
    <w:nsid w:val="1B8B5F51"/>
    <w:multiLevelType w:val="hybridMultilevel"/>
    <w:tmpl w:val="006CA1F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20395BAD"/>
    <w:multiLevelType w:val="hybridMultilevel"/>
    <w:tmpl w:val="85CE8EE8"/>
    <w:lvl w:ilvl="0" w:tplc="A4F4A8DE">
      <w:start w:val="1"/>
      <w:numFmt w:val="lowerLetter"/>
      <w:lvlText w:val="%1)"/>
      <w:lvlJc w:val="left"/>
      <w:pPr>
        <w:ind w:left="720" w:hanging="360"/>
      </w:pPr>
      <w:rPr>
        <w:rFonts w:hint="default"/>
      </w:rPr>
    </w:lvl>
    <w:lvl w:ilvl="1" w:tplc="EE2471C8">
      <w:start w:val="1"/>
      <w:numFmt w:val="lowerLetter"/>
      <w:lvlText w:val="%2)"/>
      <w:lvlJc w:val="left"/>
      <w:pPr>
        <w:ind w:left="1440" w:hanging="360"/>
      </w:pPr>
      <w:rPr>
        <w:rFonts w:hint="default"/>
      </w:rPr>
    </w:lvl>
    <w:lvl w:ilvl="2" w:tplc="C30C21FA" w:tentative="1">
      <w:start w:val="1"/>
      <w:numFmt w:val="bullet"/>
      <w:lvlText w:val=""/>
      <w:lvlJc w:val="left"/>
      <w:pPr>
        <w:ind w:left="2160" w:hanging="360"/>
      </w:pPr>
      <w:rPr>
        <w:rFonts w:ascii="Wingdings" w:hAnsi="Wingdings" w:hint="default"/>
      </w:rPr>
    </w:lvl>
    <w:lvl w:ilvl="3" w:tplc="D052613E" w:tentative="1">
      <w:start w:val="1"/>
      <w:numFmt w:val="bullet"/>
      <w:lvlText w:val=""/>
      <w:lvlJc w:val="left"/>
      <w:pPr>
        <w:ind w:left="2880" w:hanging="360"/>
      </w:pPr>
      <w:rPr>
        <w:rFonts w:ascii="Symbol" w:hAnsi="Symbol" w:hint="default"/>
      </w:rPr>
    </w:lvl>
    <w:lvl w:ilvl="4" w:tplc="15246A94" w:tentative="1">
      <w:start w:val="1"/>
      <w:numFmt w:val="bullet"/>
      <w:lvlText w:val="o"/>
      <w:lvlJc w:val="left"/>
      <w:pPr>
        <w:ind w:left="3600" w:hanging="360"/>
      </w:pPr>
      <w:rPr>
        <w:rFonts w:ascii="Courier New" w:hAnsi="Courier New" w:cs="Courier New" w:hint="default"/>
      </w:rPr>
    </w:lvl>
    <w:lvl w:ilvl="5" w:tplc="4D02D0B4" w:tentative="1">
      <w:start w:val="1"/>
      <w:numFmt w:val="bullet"/>
      <w:lvlText w:val=""/>
      <w:lvlJc w:val="left"/>
      <w:pPr>
        <w:ind w:left="4320" w:hanging="360"/>
      </w:pPr>
      <w:rPr>
        <w:rFonts w:ascii="Wingdings" w:hAnsi="Wingdings" w:hint="default"/>
      </w:rPr>
    </w:lvl>
    <w:lvl w:ilvl="6" w:tplc="1E7E2534" w:tentative="1">
      <w:start w:val="1"/>
      <w:numFmt w:val="bullet"/>
      <w:lvlText w:val=""/>
      <w:lvlJc w:val="left"/>
      <w:pPr>
        <w:ind w:left="5040" w:hanging="360"/>
      </w:pPr>
      <w:rPr>
        <w:rFonts w:ascii="Symbol" w:hAnsi="Symbol" w:hint="default"/>
      </w:rPr>
    </w:lvl>
    <w:lvl w:ilvl="7" w:tplc="985A3E60" w:tentative="1">
      <w:start w:val="1"/>
      <w:numFmt w:val="bullet"/>
      <w:lvlText w:val="o"/>
      <w:lvlJc w:val="left"/>
      <w:pPr>
        <w:ind w:left="5760" w:hanging="360"/>
      </w:pPr>
      <w:rPr>
        <w:rFonts w:ascii="Courier New" w:hAnsi="Courier New" w:cs="Courier New" w:hint="default"/>
      </w:rPr>
    </w:lvl>
    <w:lvl w:ilvl="8" w:tplc="5644C51C" w:tentative="1">
      <w:start w:val="1"/>
      <w:numFmt w:val="bullet"/>
      <w:lvlText w:val=""/>
      <w:lvlJc w:val="left"/>
      <w:pPr>
        <w:ind w:left="6480" w:hanging="360"/>
      </w:pPr>
      <w:rPr>
        <w:rFonts w:ascii="Wingdings" w:hAnsi="Wingdings" w:hint="default"/>
      </w:rPr>
    </w:lvl>
  </w:abstractNum>
  <w:abstractNum w:abstractNumId="28" w15:restartNumberingAfterBreak="0">
    <w:nsid w:val="263C759B"/>
    <w:multiLevelType w:val="hybridMultilevel"/>
    <w:tmpl w:val="2466CB8E"/>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9" w15:restartNumberingAfterBreak="0">
    <w:nsid w:val="2A095009"/>
    <w:multiLevelType w:val="hybridMultilevel"/>
    <w:tmpl w:val="7916D58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0" w15:restartNumberingAfterBreak="0">
    <w:nsid w:val="2CBD19C4"/>
    <w:multiLevelType w:val="hybridMultilevel"/>
    <w:tmpl w:val="32F2BD9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1" w15:restartNumberingAfterBreak="0">
    <w:nsid w:val="2EBF7EBC"/>
    <w:multiLevelType w:val="hybridMultilevel"/>
    <w:tmpl w:val="7CD684BA"/>
    <w:lvl w:ilvl="0" w:tplc="04130019">
      <w:start w:val="1"/>
      <w:numFmt w:val="lowerLetter"/>
      <w:lvlText w:val="%1."/>
      <w:lvlJc w:val="left"/>
      <w:pPr>
        <w:ind w:left="587" w:hanging="360"/>
      </w:pPr>
      <w:rPr>
        <w:rFonts w:hint="default"/>
      </w:rPr>
    </w:lvl>
    <w:lvl w:ilvl="1" w:tplc="04130003">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3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3"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34" w15:restartNumberingAfterBreak="0">
    <w:nsid w:val="339814A9"/>
    <w:multiLevelType w:val="hybridMultilevel"/>
    <w:tmpl w:val="9E4EA01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5" w15:restartNumberingAfterBreak="0">
    <w:nsid w:val="33D527B0"/>
    <w:multiLevelType w:val="hybridMultilevel"/>
    <w:tmpl w:val="7162530A"/>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41C42D1"/>
    <w:multiLevelType w:val="hybridMultilevel"/>
    <w:tmpl w:val="24C2A1C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7" w15:restartNumberingAfterBreak="0">
    <w:nsid w:val="36C43C53"/>
    <w:multiLevelType w:val="hybridMultilevel"/>
    <w:tmpl w:val="D5280AA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37F2778E"/>
    <w:multiLevelType w:val="hybridMultilevel"/>
    <w:tmpl w:val="B5FE62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A324291"/>
    <w:multiLevelType w:val="hybridMultilevel"/>
    <w:tmpl w:val="0CBA7EC2"/>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3BB540B2"/>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1" w15:restartNumberingAfterBreak="0">
    <w:nsid w:val="3D007787"/>
    <w:multiLevelType w:val="hybridMultilevel"/>
    <w:tmpl w:val="C85E3E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3DDB41DF"/>
    <w:multiLevelType w:val="hybridMultilevel"/>
    <w:tmpl w:val="6FE4FA8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3" w15:restartNumberingAfterBreak="0">
    <w:nsid w:val="3E94747E"/>
    <w:multiLevelType w:val="hybridMultilevel"/>
    <w:tmpl w:val="C5FCED4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3FA67239"/>
    <w:multiLevelType w:val="hybridMultilevel"/>
    <w:tmpl w:val="D6B6AD48"/>
    <w:lvl w:ilvl="0" w:tplc="0413000F">
      <w:start w:val="1"/>
      <w:numFmt w:val="decimal"/>
      <w:lvlText w:val="%1."/>
      <w:lvlJc w:val="left"/>
      <w:pPr>
        <w:tabs>
          <w:tab w:val="num" w:pos="360"/>
        </w:tabs>
        <w:ind w:left="360" w:hanging="360"/>
      </w:pPr>
      <w:rPr>
        <w:rFonts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1AB0F24"/>
    <w:multiLevelType w:val="hybridMultilevel"/>
    <w:tmpl w:val="FCA03B1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41B574ED"/>
    <w:multiLevelType w:val="hybridMultilevel"/>
    <w:tmpl w:val="EC3C60C8"/>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6062223"/>
    <w:multiLevelType w:val="hybridMultilevel"/>
    <w:tmpl w:val="84DA379E"/>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46197F6A"/>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9" w15:restartNumberingAfterBreak="0">
    <w:nsid w:val="47B117DB"/>
    <w:multiLevelType w:val="multilevel"/>
    <w:tmpl w:val="D4DCA5F6"/>
    <w:lvl w:ilvl="0">
      <w:start w:val="1"/>
      <w:numFmt w:val="decimal"/>
      <w:lvlText w:val="%1."/>
      <w:lvlJc w:val="left"/>
      <w:pPr>
        <w:tabs>
          <w:tab w:val="num" w:pos="1855"/>
        </w:tabs>
        <w:ind w:left="1855" w:hanging="720"/>
      </w:pPr>
    </w:lvl>
    <w:lvl w:ilvl="1">
      <w:start w:val="1"/>
      <w:numFmt w:val="decimal"/>
      <w:lvlText w:val="%2."/>
      <w:lvlJc w:val="left"/>
      <w:pPr>
        <w:tabs>
          <w:tab w:val="num" w:pos="2575"/>
        </w:tabs>
        <w:ind w:left="2575" w:hanging="720"/>
      </w:pPr>
    </w:lvl>
    <w:lvl w:ilvl="2">
      <w:start w:val="1"/>
      <w:numFmt w:val="decimal"/>
      <w:lvlText w:val="%3."/>
      <w:lvlJc w:val="left"/>
      <w:pPr>
        <w:tabs>
          <w:tab w:val="num" w:pos="3295"/>
        </w:tabs>
        <w:ind w:left="3295" w:hanging="720"/>
      </w:pPr>
    </w:lvl>
    <w:lvl w:ilvl="3">
      <w:start w:val="1"/>
      <w:numFmt w:val="decimal"/>
      <w:lvlText w:val="%4."/>
      <w:lvlJc w:val="left"/>
      <w:pPr>
        <w:tabs>
          <w:tab w:val="num" w:pos="4015"/>
        </w:tabs>
        <w:ind w:left="4015" w:hanging="720"/>
      </w:pPr>
    </w:lvl>
    <w:lvl w:ilvl="4">
      <w:start w:val="1"/>
      <w:numFmt w:val="decimal"/>
      <w:lvlText w:val="%5."/>
      <w:lvlJc w:val="left"/>
      <w:pPr>
        <w:tabs>
          <w:tab w:val="num" w:pos="4735"/>
        </w:tabs>
        <w:ind w:left="4735" w:hanging="720"/>
      </w:pPr>
    </w:lvl>
    <w:lvl w:ilvl="5">
      <w:start w:val="1"/>
      <w:numFmt w:val="decimal"/>
      <w:lvlText w:val="%6."/>
      <w:lvlJc w:val="left"/>
      <w:pPr>
        <w:tabs>
          <w:tab w:val="num" w:pos="5455"/>
        </w:tabs>
        <w:ind w:left="5455" w:hanging="720"/>
      </w:pPr>
    </w:lvl>
    <w:lvl w:ilvl="6">
      <w:start w:val="1"/>
      <w:numFmt w:val="decimal"/>
      <w:lvlText w:val="%7."/>
      <w:lvlJc w:val="left"/>
      <w:pPr>
        <w:tabs>
          <w:tab w:val="num" w:pos="6175"/>
        </w:tabs>
        <w:ind w:left="6175" w:hanging="720"/>
      </w:pPr>
    </w:lvl>
    <w:lvl w:ilvl="7">
      <w:start w:val="1"/>
      <w:numFmt w:val="decimal"/>
      <w:lvlText w:val="%8."/>
      <w:lvlJc w:val="left"/>
      <w:pPr>
        <w:tabs>
          <w:tab w:val="num" w:pos="6895"/>
        </w:tabs>
        <w:ind w:left="6895" w:hanging="720"/>
      </w:pPr>
    </w:lvl>
    <w:lvl w:ilvl="8">
      <w:start w:val="1"/>
      <w:numFmt w:val="decimal"/>
      <w:lvlText w:val="%9."/>
      <w:lvlJc w:val="left"/>
      <w:pPr>
        <w:tabs>
          <w:tab w:val="num" w:pos="7615"/>
        </w:tabs>
        <w:ind w:left="7615" w:hanging="720"/>
      </w:pPr>
    </w:lvl>
  </w:abstractNum>
  <w:abstractNum w:abstractNumId="50" w15:restartNumberingAfterBreak="0">
    <w:nsid w:val="48634696"/>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1" w15:restartNumberingAfterBreak="0">
    <w:nsid w:val="495A361D"/>
    <w:multiLevelType w:val="hybridMultilevel"/>
    <w:tmpl w:val="5994FDEE"/>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2" w15:restartNumberingAfterBreak="0">
    <w:nsid w:val="4ECA5EDD"/>
    <w:multiLevelType w:val="hybridMultilevel"/>
    <w:tmpl w:val="3634F51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3"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4" w15:restartNumberingAfterBreak="0">
    <w:nsid w:val="5047705F"/>
    <w:multiLevelType w:val="hybridMultilevel"/>
    <w:tmpl w:val="52BC65DE"/>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5" w15:restartNumberingAfterBreak="0">
    <w:nsid w:val="543F2969"/>
    <w:multiLevelType w:val="hybridMultilevel"/>
    <w:tmpl w:val="B9D0DC9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54BF67FC"/>
    <w:multiLevelType w:val="hybridMultilevel"/>
    <w:tmpl w:val="12BC0400"/>
    <w:lvl w:ilvl="0" w:tplc="A4F4A8DE">
      <w:start w:val="1"/>
      <w:numFmt w:val="lowerLetter"/>
      <w:lvlText w:val="%1)"/>
      <w:lvlJc w:val="left"/>
      <w:pPr>
        <w:ind w:left="1495" w:hanging="360"/>
      </w:pPr>
      <w:rPr>
        <w:rFonts w:hint="default"/>
      </w:rPr>
    </w:lvl>
    <w:lvl w:ilvl="1" w:tplc="04130019">
      <w:start w:val="1"/>
      <w:numFmt w:val="lowerLetter"/>
      <w:lvlText w:val="%2."/>
      <w:lvlJc w:val="left"/>
      <w:pPr>
        <w:ind w:left="2215" w:hanging="360"/>
      </w:pPr>
    </w:lvl>
    <w:lvl w:ilvl="2" w:tplc="0413001B">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7" w15:restartNumberingAfterBreak="0">
    <w:nsid w:val="54ED6247"/>
    <w:multiLevelType w:val="hybridMultilevel"/>
    <w:tmpl w:val="1DAA7BDE"/>
    <w:lvl w:ilvl="0" w:tplc="04130001">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5154655"/>
    <w:multiLevelType w:val="hybridMultilevel"/>
    <w:tmpl w:val="01628BF6"/>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9" w15:restartNumberingAfterBreak="0">
    <w:nsid w:val="55573000"/>
    <w:multiLevelType w:val="hybridMultilevel"/>
    <w:tmpl w:val="94F03340"/>
    <w:lvl w:ilvl="0" w:tplc="8D1E61CC">
      <w:start w:val="1"/>
      <w:numFmt w:val="bullet"/>
      <w:lvlText w:val="-"/>
      <w:lvlJc w:val="left"/>
      <w:pPr>
        <w:ind w:left="720" w:hanging="360"/>
      </w:pPr>
      <w:rPr>
        <w:rFonts w:ascii="Utopia" w:eastAsia="MS Mincho" w:hAnsi="Utop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5625890"/>
    <w:multiLevelType w:val="hybridMultilevel"/>
    <w:tmpl w:val="9EF22FC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1" w15:restartNumberingAfterBreak="0">
    <w:nsid w:val="55FB33D8"/>
    <w:multiLevelType w:val="hybridMultilevel"/>
    <w:tmpl w:val="38B4DE36"/>
    <w:lvl w:ilvl="0" w:tplc="0413000F">
      <w:start w:val="1"/>
      <w:numFmt w:val="decimal"/>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62" w15:restartNumberingAfterBreak="0">
    <w:nsid w:val="590E3E8A"/>
    <w:multiLevelType w:val="hybridMultilevel"/>
    <w:tmpl w:val="FD6013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599906A6"/>
    <w:multiLevelType w:val="hybridMultilevel"/>
    <w:tmpl w:val="9E6E5804"/>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4" w15:restartNumberingAfterBreak="0">
    <w:nsid w:val="599B57D3"/>
    <w:multiLevelType w:val="hybridMultilevel"/>
    <w:tmpl w:val="EBBC521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59D805F6"/>
    <w:multiLevelType w:val="hybridMultilevel"/>
    <w:tmpl w:val="BE5EC206"/>
    <w:lvl w:ilvl="0" w:tplc="A4F4A8DE">
      <w:start w:val="1"/>
      <w:numFmt w:val="lowerLetter"/>
      <w:lvlText w:val="%1)"/>
      <w:lvlJc w:val="left"/>
      <w:pPr>
        <w:ind w:left="1495" w:hanging="360"/>
      </w:pPr>
      <w:rPr>
        <w:rFonts w:hint="default"/>
      </w:rPr>
    </w:lvl>
    <w:lvl w:ilvl="1" w:tplc="04130001">
      <w:start w:val="1"/>
      <w:numFmt w:val="bullet"/>
      <w:lvlText w:val=""/>
      <w:lvlJc w:val="left"/>
      <w:pPr>
        <w:ind w:left="2215" w:hanging="360"/>
      </w:pPr>
      <w:rPr>
        <w:rFonts w:ascii="Symbol" w:hAnsi="Symbol" w:hint="default"/>
      </w:r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66" w15:restartNumberingAfterBreak="0">
    <w:nsid w:val="59E57B4F"/>
    <w:multiLevelType w:val="hybridMultilevel"/>
    <w:tmpl w:val="A38220E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8" w15:restartNumberingAfterBreak="0">
    <w:nsid w:val="5A32670D"/>
    <w:multiLevelType w:val="hybridMultilevel"/>
    <w:tmpl w:val="6B18CF42"/>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69" w15:restartNumberingAfterBreak="0">
    <w:nsid w:val="5A374198"/>
    <w:multiLevelType w:val="hybridMultilevel"/>
    <w:tmpl w:val="4BDA66F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0" w15:restartNumberingAfterBreak="0">
    <w:nsid w:val="5AE71663"/>
    <w:multiLevelType w:val="hybridMultilevel"/>
    <w:tmpl w:val="0BB439CE"/>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71" w15:restartNumberingAfterBreak="0">
    <w:nsid w:val="5AF646F1"/>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2" w15:restartNumberingAfterBreak="0">
    <w:nsid w:val="5BBC7F50"/>
    <w:multiLevelType w:val="hybridMultilevel"/>
    <w:tmpl w:val="FC80868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3" w15:restartNumberingAfterBreak="0">
    <w:nsid w:val="5E412A66"/>
    <w:multiLevelType w:val="hybridMultilevel"/>
    <w:tmpl w:val="1AFCBF10"/>
    <w:lvl w:ilvl="0" w:tplc="6192998A">
      <w:start w:val="1"/>
      <w:numFmt w:val="bullet"/>
      <w:lvlText w:val=""/>
      <w:lvlJc w:val="left"/>
      <w:pPr>
        <w:tabs>
          <w:tab w:val="num" w:pos="1494"/>
        </w:tabs>
        <w:ind w:left="1494" w:hanging="360"/>
      </w:pPr>
      <w:rPr>
        <w:rFonts w:ascii="Symbol" w:hAnsi="Symbol"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start w:val="1"/>
      <w:numFmt w:val="bullet"/>
      <w:lvlText w:val=""/>
      <w:lvlJc w:val="left"/>
      <w:pPr>
        <w:tabs>
          <w:tab w:val="num" w:pos="2934"/>
        </w:tabs>
        <w:ind w:left="2934" w:hanging="360"/>
      </w:pPr>
      <w:rPr>
        <w:rFonts w:ascii="Wingdings" w:hAnsi="Wingdings" w:hint="default"/>
      </w:rPr>
    </w:lvl>
    <w:lvl w:ilvl="3" w:tplc="8D1E61CC">
      <w:start w:val="1"/>
      <w:numFmt w:val="bullet"/>
      <w:lvlText w:val="-"/>
      <w:lvlJc w:val="left"/>
      <w:pPr>
        <w:tabs>
          <w:tab w:val="num" w:pos="3654"/>
        </w:tabs>
        <w:ind w:left="3654" w:hanging="360"/>
      </w:pPr>
      <w:rPr>
        <w:rFonts w:ascii="Utopia" w:eastAsia="MS Mincho" w:hAnsi="Utopia" w:cs="Times New Roman"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74" w15:restartNumberingAfterBreak="0">
    <w:nsid w:val="5E6F1F46"/>
    <w:multiLevelType w:val="hybridMultilevel"/>
    <w:tmpl w:val="D0029A02"/>
    <w:lvl w:ilvl="0" w:tplc="A4F4A8DE">
      <w:start w:val="1"/>
      <w:numFmt w:val="lowerLetter"/>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5"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6" w15:restartNumberingAfterBreak="0">
    <w:nsid w:val="5EEB373C"/>
    <w:multiLevelType w:val="hybridMultilevel"/>
    <w:tmpl w:val="6328705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8" w15:restartNumberingAfterBreak="0">
    <w:nsid w:val="60281D6D"/>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9" w15:restartNumberingAfterBreak="0">
    <w:nsid w:val="60671688"/>
    <w:multiLevelType w:val="hybridMultilevel"/>
    <w:tmpl w:val="1B26DF3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0" w15:restartNumberingAfterBreak="0">
    <w:nsid w:val="617D5631"/>
    <w:multiLevelType w:val="hybridMultilevel"/>
    <w:tmpl w:val="12DAA84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1" w15:restartNumberingAfterBreak="0">
    <w:nsid w:val="664A627A"/>
    <w:multiLevelType w:val="hybridMultilevel"/>
    <w:tmpl w:val="56A689A0"/>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82" w15:restartNumberingAfterBreak="0">
    <w:nsid w:val="68B25572"/>
    <w:multiLevelType w:val="multilevel"/>
    <w:tmpl w:val="92206192"/>
    <w:lvl w:ilvl="0">
      <w:start w:val="1"/>
      <w:numFmt w:val="lowerLetter"/>
      <w:lvlText w:val="%1)"/>
      <w:lvlJc w:val="left"/>
      <w:pPr>
        <w:ind w:left="1361" w:hanging="227"/>
      </w:pPr>
      <w:rPr>
        <w:rFonts w:hint="default"/>
      </w:rPr>
    </w:lvl>
    <w:lvl w:ilvl="1">
      <w:start w:val="1"/>
      <w:numFmt w:val="bullet"/>
      <w:lvlText w:val="-"/>
      <w:lvlJc w:val="left"/>
      <w:pPr>
        <w:ind w:left="1588" w:hanging="227"/>
      </w:pPr>
      <w:rPr>
        <w:rFonts w:ascii="Verdana" w:hAnsi="Verdana" w:hint="default"/>
      </w:rPr>
    </w:lvl>
    <w:lvl w:ilvl="2">
      <w:start w:val="1"/>
      <w:numFmt w:val="bullet"/>
      <w:lvlText w:val=""/>
      <w:lvlJc w:val="left"/>
      <w:pPr>
        <w:ind w:left="1815" w:hanging="227"/>
      </w:pPr>
      <w:rPr>
        <w:rFonts w:ascii="Symbol" w:hAnsi="Symbol" w:hint="default"/>
        <w:color w:val="auto"/>
      </w:rPr>
    </w:lvl>
    <w:lvl w:ilvl="3">
      <w:start w:val="1"/>
      <w:numFmt w:val="bullet"/>
      <w:lvlText w:val="-"/>
      <w:lvlJc w:val="left"/>
      <w:pPr>
        <w:ind w:left="2042" w:hanging="227"/>
      </w:pPr>
      <w:rPr>
        <w:rFonts w:ascii="Verdana" w:hAnsi="Verdana" w:hint="default"/>
      </w:rPr>
    </w:lvl>
    <w:lvl w:ilvl="4">
      <w:start w:val="1"/>
      <w:numFmt w:val="bullet"/>
      <w:lvlText w:val=""/>
      <w:lvlJc w:val="left"/>
      <w:pPr>
        <w:ind w:left="2269" w:hanging="227"/>
      </w:pPr>
      <w:rPr>
        <w:rFonts w:ascii="Symbol" w:hAnsi="Symbol" w:hint="default"/>
      </w:rPr>
    </w:lvl>
    <w:lvl w:ilvl="5">
      <w:start w:val="1"/>
      <w:numFmt w:val="bullet"/>
      <w:lvlText w:val="-"/>
      <w:lvlJc w:val="left"/>
      <w:pPr>
        <w:ind w:left="2496" w:hanging="227"/>
      </w:pPr>
      <w:rPr>
        <w:rFonts w:ascii="Verdana" w:hAnsi="Verdana" w:hint="default"/>
      </w:rPr>
    </w:lvl>
    <w:lvl w:ilvl="6">
      <w:start w:val="1"/>
      <w:numFmt w:val="bullet"/>
      <w:lvlText w:val=""/>
      <w:lvlJc w:val="left"/>
      <w:pPr>
        <w:ind w:left="2723" w:hanging="227"/>
      </w:pPr>
      <w:rPr>
        <w:rFonts w:ascii="Symbol" w:hAnsi="Symbol" w:hint="default"/>
      </w:rPr>
    </w:lvl>
    <w:lvl w:ilvl="7">
      <w:start w:val="1"/>
      <w:numFmt w:val="bullet"/>
      <w:lvlText w:val="-"/>
      <w:lvlJc w:val="left"/>
      <w:pPr>
        <w:ind w:left="2950" w:hanging="227"/>
      </w:pPr>
      <w:rPr>
        <w:rFonts w:ascii="Verdana" w:hAnsi="Verdana" w:hint="default"/>
      </w:rPr>
    </w:lvl>
    <w:lvl w:ilvl="8">
      <w:start w:val="1"/>
      <w:numFmt w:val="bullet"/>
      <w:lvlText w:val=""/>
      <w:lvlJc w:val="left"/>
      <w:pPr>
        <w:ind w:left="3177" w:hanging="227"/>
      </w:pPr>
      <w:rPr>
        <w:rFonts w:ascii="Symbol" w:hAnsi="Symbol" w:hint="default"/>
        <w:color w:val="auto"/>
      </w:rPr>
    </w:lvl>
  </w:abstractNum>
  <w:abstractNum w:abstractNumId="83" w15:restartNumberingAfterBreak="0">
    <w:nsid w:val="68D336E6"/>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84" w15:restartNumberingAfterBreak="0">
    <w:nsid w:val="6AE52B3B"/>
    <w:multiLevelType w:val="hybridMultilevel"/>
    <w:tmpl w:val="333845B8"/>
    <w:lvl w:ilvl="0" w:tplc="B122F204">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6C610D83"/>
    <w:multiLevelType w:val="hybridMultilevel"/>
    <w:tmpl w:val="05F83DDA"/>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6C8038F5"/>
    <w:multiLevelType w:val="hybridMultilevel"/>
    <w:tmpl w:val="BBFC6960"/>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87" w15:restartNumberingAfterBreak="0">
    <w:nsid w:val="6D31431B"/>
    <w:multiLevelType w:val="hybridMultilevel"/>
    <w:tmpl w:val="67521D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E630C51"/>
    <w:multiLevelType w:val="hybridMultilevel"/>
    <w:tmpl w:val="74F2F5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6F2537DC"/>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703E38C9"/>
    <w:multiLevelType w:val="hybridMultilevel"/>
    <w:tmpl w:val="508EE36A"/>
    <w:lvl w:ilvl="0" w:tplc="A4F4A8DE">
      <w:start w:val="1"/>
      <w:numFmt w:val="lowerLetter"/>
      <w:lvlText w:val="%1)"/>
      <w:lvlJc w:val="left"/>
      <w:pPr>
        <w:ind w:left="1495" w:hanging="360"/>
      </w:pPr>
      <w:rPr>
        <w:rFont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91" w15:restartNumberingAfterBreak="0">
    <w:nsid w:val="705C543D"/>
    <w:multiLevelType w:val="hybridMultilevel"/>
    <w:tmpl w:val="FD94D5C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2" w15:restartNumberingAfterBreak="0">
    <w:nsid w:val="72BE34A7"/>
    <w:multiLevelType w:val="hybridMultilevel"/>
    <w:tmpl w:val="68144DC0"/>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3" w15:restartNumberingAfterBreak="0">
    <w:nsid w:val="730B4843"/>
    <w:multiLevelType w:val="hybridMultilevel"/>
    <w:tmpl w:val="DA849CC2"/>
    <w:lvl w:ilvl="0" w:tplc="04130005">
      <w:start w:val="1"/>
      <w:numFmt w:val="bullet"/>
      <w:lvlText w:val=""/>
      <w:lvlJc w:val="left"/>
      <w:pPr>
        <w:ind w:left="1495" w:hanging="360"/>
      </w:pPr>
      <w:rPr>
        <w:rFonts w:ascii="Wingdings" w:hAnsi="Wingding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94" w15:restartNumberingAfterBreak="0">
    <w:nsid w:val="73543904"/>
    <w:multiLevelType w:val="hybridMultilevel"/>
    <w:tmpl w:val="412489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5" w15:restartNumberingAfterBreak="0">
    <w:nsid w:val="73BA0450"/>
    <w:multiLevelType w:val="hybridMultilevel"/>
    <w:tmpl w:val="61626998"/>
    <w:lvl w:ilvl="0" w:tplc="A4F4A8DE">
      <w:start w:val="1"/>
      <w:numFmt w:val="lowerLetter"/>
      <w:lvlText w:val="%1)"/>
      <w:lvlJc w:val="left"/>
      <w:pPr>
        <w:ind w:left="1495" w:hanging="360"/>
      </w:pPr>
      <w:rPr>
        <w:rFonts w:hint="default"/>
      </w:rPr>
    </w:lvl>
    <w:lvl w:ilvl="1" w:tplc="04130019">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96" w15:restartNumberingAfterBreak="0">
    <w:nsid w:val="74506180"/>
    <w:multiLevelType w:val="hybridMultilevel"/>
    <w:tmpl w:val="908E3890"/>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75AB6E55"/>
    <w:multiLevelType w:val="hybridMultilevel"/>
    <w:tmpl w:val="FAF2B30A"/>
    <w:lvl w:ilvl="0" w:tplc="A4F4A8DE">
      <w:start w:val="1"/>
      <w:numFmt w:val="lowerLetter"/>
      <w:lvlText w:val="%1)"/>
      <w:lvlJc w:val="left"/>
      <w:pPr>
        <w:ind w:left="1920" w:hanging="360"/>
      </w:pPr>
      <w:rPr>
        <w:rFonts w:hint="default"/>
      </w:rPr>
    </w:lvl>
    <w:lvl w:ilvl="1" w:tplc="04130019" w:tentative="1">
      <w:start w:val="1"/>
      <w:numFmt w:val="lowerLetter"/>
      <w:lvlText w:val="%2."/>
      <w:lvlJc w:val="left"/>
      <w:pPr>
        <w:ind w:left="2640" w:hanging="360"/>
      </w:pPr>
    </w:lvl>
    <w:lvl w:ilvl="2" w:tplc="0413001B" w:tentative="1">
      <w:start w:val="1"/>
      <w:numFmt w:val="lowerRoman"/>
      <w:lvlText w:val="%3."/>
      <w:lvlJc w:val="right"/>
      <w:pPr>
        <w:ind w:left="3360" w:hanging="180"/>
      </w:pPr>
    </w:lvl>
    <w:lvl w:ilvl="3" w:tplc="0413000F" w:tentative="1">
      <w:start w:val="1"/>
      <w:numFmt w:val="decimal"/>
      <w:lvlText w:val="%4."/>
      <w:lvlJc w:val="left"/>
      <w:pPr>
        <w:ind w:left="4080" w:hanging="360"/>
      </w:pPr>
    </w:lvl>
    <w:lvl w:ilvl="4" w:tplc="04130019" w:tentative="1">
      <w:start w:val="1"/>
      <w:numFmt w:val="lowerLetter"/>
      <w:lvlText w:val="%5."/>
      <w:lvlJc w:val="left"/>
      <w:pPr>
        <w:ind w:left="4800" w:hanging="360"/>
      </w:pPr>
    </w:lvl>
    <w:lvl w:ilvl="5" w:tplc="0413001B" w:tentative="1">
      <w:start w:val="1"/>
      <w:numFmt w:val="lowerRoman"/>
      <w:lvlText w:val="%6."/>
      <w:lvlJc w:val="right"/>
      <w:pPr>
        <w:ind w:left="5520" w:hanging="180"/>
      </w:pPr>
    </w:lvl>
    <w:lvl w:ilvl="6" w:tplc="0413000F" w:tentative="1">
      <w:start w:val="1"/>
      <w:numFmt w:val="decimal"/>
      <w:lvlText w:val="%7."/>
      <w:lvlJc w:val="left"/>
      <w:pPr>
        <w:ind w:left="6240" w:hanging="360"/>
      </w:pPr>
    </w:lvl>
    <w:lvl w:ilvl="7" w:tplc="04130019" w:tentative="1">
      <w:start w:val="1"/>
      <w:numFmt w:val="lowerLetter"/>
      <w:lvlText w:val="%8."/>
      <w:lvlJc w:val="left"/>
      <w:pPr>
        <w:ind w:left="6960" w:hanging="360"/>
      </w:pPr>
    </w:lvl>
    <w:lvl w:ilvl="8" w:tplc="0413001B" w:tentative="1">
      <w:start w:val="1"/>
      <w:numFmt w:val="lowerRoman"/>
      <w:lvlText w:val="%9."/>
      <w:lvlJc w:val="right"/>
      <w:pPr>
        <w:ind w:left="7680" w:hanging="180"/>
      </w:pPr>
    </w:lvl>
  </w:abstractNum>
  <w:abstractNum w:abstractNumId="98" w15:restartNumberingAfterBreak="0">
    <w:nsid w:val="76EA4425"/>
    <w:multiLevelType w:val="hybridMultilevel"/>
    <w:tmpl w:val="0644A6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77DF7641"/>
    <w:multiLevelType w:val="hybridMultilevel"/>
    <w:tmpl w:val="DDF49242"/>
    <w:lvl w:ilvl="0" w:tplc="04130019">
      <w:start w:val="1"/>
      <w:numFmt w:val="lowerLetter"/>
      <w:lvlText w:val="%1."/>
      <w:lvlJc w:val="left"/>
      <w:pPr>
        <w:ind w:left="587" w:hanging="360"/>
      </w:p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00" w15:restartNumberingAfterBreak="0">
    <w:nsid w:val="78854A39"/>
    <w:multiLevelType w:val="hybridMultilevel"/>
    <w:tmpl w:val="3D72CC5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79864C78"/>
    <w:multiLevelType w:val="hybridMultilevel"/>
    <w:tmpl w:val="9FD06786"/>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02" w15:restartNumberingAfterBreak="0">
    <w:nsid w:val="7B4E315D"/>
    <w:multiLevelType w:val="multilevel"/>
    <w:tmpl w:val="04130025"/>
    <w:lvl w:ilvl="0">
      <w:start w:val="1"/>
      <w:numFmt w:val="decimal"/>
      <w:pStyle w:val="Kop10"/>
      <w:lvlText w:val="%1"/>
      <w:lvlJc w:val="left"/>
      <w:pPr>
        <w:ind w:left="432" w:hanging="432"/>
      </w:pPr>
    </w:lvl>
    <w:lvl w:ilvl="1">
      <w:start w:val="1"/>
      <w:numFmt w:val="decimal"/>
      <w:pStyle w:val="Kop20"/>
      <w:lvlText w:val="%1.%2"/>
      <w:lvlJc w:val="left"/>
      <w:pPr>
        <w:ind w:left="576" w:hanging="576"/>
      </w:pPr>
    </w:lvl>
    <w:lvl w:ilvl="2">
      <w:start w:val="1"/>
      <w:numFmt w:val="decimal"/>
      <w:pStyle w:val="Kop30"/>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3" w15:restartNumberingAfterBreak="0">
    <w:nsid w:val="7D463B0B"/>
    <w:multiLevelType w:val="hybridMultilevel"/>
    <w:tmpl w:val="880E2636"/>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4" w15:restartNumberingAfterBreak="0">
    <w:nsid w:val="7D9920B2"/>
    <w:multiLevelType w:val="hybridMultilevel"/>
    <w:tmpl w:val="83F48D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3"/>
  </w:num>
  <w:num w:numId="2">
    <w:abstractNumId w:val="67"/>
  </w:num>
  <w:num w:numId="3">
    <w:abstractNumId w:val="7"/>
  </w:num>
  <w:num w:numId="4">
    <w:abstractNumId w:val="53"/>
  </w:num>
  <w:num w:numId="5">
    <w:abstractNumId w:val="16"/>
  </w:num>
  <w:num w:numId="6">
    <w:abstractNumId w:val="75"/>
  </w:num>
  <w:num w:numId="7">
    <w:abstractNumId w:val="77"/>
  </w:num>
  <w:num w:numId="8">
    <w:abstractNumId w:val="6"/>
  </w:num>
  <w:num w:numId="9">
    <w:abstractNumId w:val="22"/>
  </w:num>
  <w:num w:numId="10">
    <w:abstractNumId w:val="9"/>
  </w:num>
  <w:num w:numId="11">
    <w:abstractNumId w:val="32"/>
  </w:num>
  <w:num w:numId="12">
    <w:abstractNumId w:val="0"/>
  </w:num>
  <w:num w:numId="13">
    <w:abstractNumId w:val="80"/>
  </w:num>
  <w:num w:numId="14">
    <w:abstractNumId w:val="20"/>
  </w:num>
  <w:num w:numId="15">
    <w:abstractNumId w:val="100"/>
  </w:num>
  <w:num w:numId="16">
    <w:abstractNumId w:val="31"/>
  </w:num>
  <w:num w:numId="17">
    <w:abstractNumId w:val="99"/>
  </w:num>
  <w:num w:numId="18">
    <w:abstractNumId w:val="102"/>
  </w:num>
  <w:num w:numId="19">
    <w:abstractNumId w:val="73"/>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6"/>
  </w:num>
  <w:num w:numId="22">
    <w:abstractNumId w:val="61"/>
  </w:num>
  <w:num w:numId="23">
    <w:abstractNumId w:val="8"/>
  </w:num>
  <w:num w:numId="24">
    <w:abstractNumId w:val="28"/>
  </w:num>
  <w:num w:numId="25">
    <w:abstractNumId w:val="15"/>
  </w:num>
  <w:num w:numId="26">
    <w:abstractNumId w:val="27"/>
  </w:num>
  <w:num w:numId="27">
    <w:abstractNumId w:val="40"/>
  </w:num>
  <w:num w:numId="28">
    <w:abstractNumId w:val="34"/>
  </w:num>
  <w:num w:numId="29">
    <w:abstractNumId w:val="68"/>
  </w:num>
  <w:num w:numId="30">
    <w:abstractNumId w:val="13"/>
  </w:num>
  <w:num w:numId="31">
    <w:abstractNumId w:val="42"/>
  </w:num>
  <w:num w:numId="32">
    <w:abstractNumId w:val="101"/>
  </w:num>
  <w:num w:numId="33">
    <w:abstractNumId w:val="82"/>
  </w:num>
  <w:num w:numId="34">
    <w:abstractNumId w:val="48"/>
  </w:num>
  <w:num w:numId="35">
    <w:abstractNumId w:val="70"/>
  </w:num>
  <w:num w:numId="36">
    <w:abstractNumId w:val="81"/>
  </w:num>
  <w:num w:numId="37">
    <w:abstractNumId w:val="51"/>
  </w:num>
  <w:num w:numId="38">
    <w:abstractNumId w:val="18"/>
  </w:num>
  <w:num w:numId="39">
    <w:abstractNumId w:val="78"/>
  </w:num>
  <w:num w:numId="40">
    <w:abstractNumId w:val="95"/>
  </w:num>
  <w:num w:numId="41">
    <w:abstractNumId w:val="65"/>
  </w:num>
  <w:num w:numId="42">
    <w:abstractNumId w:val="88"/>
  </w:num>
  <w:num w:numId="43">
    <w:abstractNumId w:val="98"/>
  </w:num>
  <w:num w:numId="44">
    <w:abstractNumId w:val="62"/>
  </w:num>
  <w:num w:numId="45">
    <w:abstractNumId w:val="19"/>
  </w:num>
  <w:num w:numId="46">
    <w:abstractNumId w:val="24"/>
  </w:num>
  <w:num w:numId="47">
    <w:abstractNumId w:val="86"/>
  </w:num>
  <w:num w:numId="48">
    <w:abstractNumId w:val="90"/>
  </w:num>
  <w:num w:numId="49">
    <w:abstractNumId w:val="56"/>
  </w:num>
  <w:num w:numId="50">
    <w:abstractNumId w:val="23"/>
  </w:num>
  <w:num w:numId="51">
    <w:abstractNumId w:val="37"/>
  </w:num>
  <w:num w:numId="52">
    <w:abstractNumId w:val="29"/>
  </w:num>
  <w:num w:numId="53">
    <w:abstractNumId w:val="72"/>
  </w:num>
  <w:num w:numId="54">
    <w:abstractNumId w:val="79"/>
  </w:num>
  <w:num w:numId="55">
    <w:abstractNumId w:val="2"/>
  </w:num>
  <w:num w:numId="56">
    <w:abstractNumId w:val="66"/>
  </w:num>
  <w:num w:numId="57">
    <w:abstractNumId w:val="59"/>
  </w:num>
  <w:num w:numId="58">
    <w:abstractNumId w:val="64"/>
  </w:num>
  <w:num w:numId="59">
    <w:abstractNumId w:val="35"/>
  </w:num>
  <w:num w:numId="60">
    <w:abstractNumId w:val="43"/>
  </w:num>
  <w:num w:numId="61">
    <w:abstractNumId w:val="69"/>
  </w:num>
  <w:num w:numId="62">
    <w:abstractNumId w:val="26"/>
  </w:num>
  <w:num w:numId="63">
    <w:abstractNumId w:val="55"/>
  </w:num>
  <w:num w:numId="64">
    <w:abstractNumId w:val="39"/>
  </w:num>
  <w:num w:numId="65">
    <w:abstractNumId w:val="12"/>
  </w:num>
  <w:num w:numId="66">
    <w:abstractNumId w:val="1"/>
  </w:num>
  <w:num w:numId="67">
    <w:abstractNumId w:val="45"/>
  </w:num>
  <w:num w:numId="68">
    <w:abstractNumId w:val="4"/>
  </w:num>
  <w:num w:numId="69">
    <w:abstractNumId w:val="47"/>
  </w:num>
  <w:num w:numId="70">
    <w:abstractNumId w:val="46"/>
  </w:num>
  <w:num w:numId="71">
    <w:abstractNumId w:val="85"/>
  </w:num>
  <w:num w:numId="72">
    <w:abstractNumId w:val="63"/>
  </w:num>
  <w:num w:numId="73">
    <w:abstractNumId w:val="83"/>
  </w:num>
  <w:num w:numId="74">
    <w:abstractNumId w:val="97"/>
  </w:num>
  <w:num w:numId="75">
    <w:abstractNumId w:val="74"/>
  </w:num>
  <w:num w:numId="76">
    <w:abstractNumId w:val="71"/>
  </w:num>
  <w:num w:numId="77">
    <w:abstractNumId w:val="94"/>
  </w:num>
  <w:num w:numId="78">
    <w:abstractNumId w:val="41"/>
  </w:num>
  <w:num w:numId="79">
    <w:abstractNumId w:val="3"/>
  </w:num>
  <w:num w:numId="80">
    <w:abstractNumId w:val="104"/>
  </w:num>
  <w:num w:numId="81">
    <w:abstractNumId w:val="44"/>
  </w:num>
  <w:num w:numId="82">
    <w:abstractNumId w:val="103"/>
  </w:num>
  <w:num w:numId="83">
    <w:abstractNumId w:val="25"/>
  </w:num>
  <w:num w:numId="84">
    <w:abstractNumId w:val="60"/>
  </w:num>
  <w:num w:numId="85">
    <w:abstractNumId w:val="92"/>
  </w:num>
  <w:num w:numId="86">
    <w:abstractNumId w:val="91"/>
  </w:num>
  <w:num w:numId="87">
    <w:abstractNumId w:val="54"/>
  </w:num>
  <w:num w:numId="88">
    <w:abstractNumId w:val="58"/>
  </w:num>
  <w:num w:numId="89">
    <w:abstractNumId w:val="17"/>
  </w:num>
  <w:num w:numId="90">
    <w:abstractNumId w:val="50"/>
  </w:num>
  <w:num w:numId="91">
    <w:abstractNumId w:val="5"/>
  </w:num>
  <w:num w:numId="92">
    <w:abstractNumId w:val="93"/>
  </w:num>
  <w:num w:numId="93">
    <w:abstractNumId w:val="89"/>
  </w:num>
  <w:num w:numId="94">
    <w:abstractNumId w:val="11"/>
  </w:num>
  <w:num w:numId="95">
    <w:abstractNumId w:val="10"/>
  </w:num>
  <w:num w:numId="96">
    <w:abstractNumId w:val="21"/>
  </w:num>
  <w:num w:numId="97">
    <w:abstractNumId w:val="36"/>
  </w:num>
  <w:num w:numId="98">
    <w:abstractNumId w:val="52"/>
  </w:num>
  <w:num w:numId="99">
    <w:abstractNumId w:val="14"/>
  </w:num>
  <w:num w:numId="100">
    <w:abstractNumId w:val="30"/>
  </w:num>
  <w:num w:numId="101">
    <w:abstractNumId w:val="87"/>
  </w:num>
  <w:num w:numId="102">
    <w:abstractNumId w:val="96"/>
  </w:num>
  <w:num w:numId="103">
    <w:abstractNumId w:val="57"/>
  </w:num>
  <w:num w:numId="104">
    <w:abstractNumId w:val="84"/>
  </w:num>
  <w:num w:numId="105">
    <w:abstractNumId w:val="3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DateAndTime/>
  <w:hideSpellingErrors/>
  <w:hideGrammatical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ar-SA" w:vendorID="64" w:dllVersion="6" w:nlCheck="1" w:checkStyle="0"/>
  <w:activeWritingStyle w:appName="MSWord" w:lang="fr-FR" w:vendorID="64" w:dllVersion="6" w:nlCheck="1" w:checkStyle="0"/>
  <w:activeWritingStyle w:appName="MSWord" w:lang="it-IT" w:vendorID="64" w:dllVersion="6" w:nlCheck="1" w:checkStyle="0"/>
  <w:activeWritingStyle w:appName="MSWord" w:lang="nl" w:vendorID="64" w:dllVersion="6" w:nlCheck="1" w:checkStyle="0"/>
  <w:activeWritingStyle w:appName="MSWord" w:lang="nl-NL" w:vendorID="64" w:dllVersion="131078" w:nlCheck="1" w:checkStyle="0"/>
  <w:activeWritingStyle w:appName="MSWord" w:lang="nl"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47105" fill="f" fillcolor="white" stroke="f">
      <v:fill color="white" on="f"/>
      <v:stroke on="f"/>
      <o:colormru v:ext="edit" colors="#009fe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0698"/>
    <w:rsid w:val="00000701"/>
    <w:rsid w:val="0000086B"/>
    <w:rsid w:val="00000E6D"/>
    <w:rsid w:val="000012C0"/>
    <w:rsid w:val="00001471"/>
    <w:rsid w:val="00001706"/>
    <w:rsid w:val="00001739"/>
    <w:rsid w:val="00001857"/>
    <w:rsid w:val="00001AE8"/>
    <w:rsid w:val="00001B63"/>
    <w:rsid w:val="00001D52"/>
    <w:rsid w:val="00001FF0"/>
    <w:rsid w:val="000022EE"/>
    <w:rsid w:val="000029EE"/>
    <w:rsid w:val="00002D73"/>
    <w:rsid w:val="0000349A"/>
    <w:rsid w:val="000034EE"/>
    <w:rsid w:val="000035AC"/>
    <w:rsid w:val="0000392E"/>
    <w:rsid w:val="00003F7C"/>
    <w:rsid w:val="00004038"/>
    <w:rsid w:val="00004400"/>
    <w:rsid w:val="000044A6"/>
    <w:rsid w:val="000046CA"/>
    <w:rsid w:val="00004B70"/>
    <w:rsid w:val="00004BED"/>
    <w:rsid w:val="00004E62"/>
    <w:rsid w:val="00005672"/>
    <w:rsid w:val="00005A6E"/>
    <w:rsid w:val="00005C8F"/>
    <w:rsid w:val="00006CF3"/>
    <w:rsid w:val="00007244"/>
    <w:rsid w:val="000072AB"/>
    <w:rsid w:val="000072E8"/>
    <w:rsid w:val="000072EA"/>
    <w:rsid w:val="00007517"/>
    <w:rsid w:val="000075AE"/>
    <w:rsid w:val="0000798D"/>
    <w:rsid w:val="00007BB1"/>
    <w:rsid w:val="00007BC5"/>
    <w:rsid w:val="00010688"/>
    <w:rsid w:val="0001089B"/>
    <w:rsid w:val="00010C90"/>
    <w:rsid w:val="00010CD5"/>
    <w:rsid w:val="00010CF8"/>
    <w:rsid w:val="00010D96"/>
    <w:rsid w:val="0001142F"/>
    <w:rsid w:val="0001197E"/>
    <w:rsid w:val="0001262F"/>
    <w:rsid w:val="00012741"/>
    <w:rsid w:val="00012983"/>
    <w:rsid w:val="00012A94"/>
    <w:rsid w:val="000135B1"/>
    <w:rsid w:val="00013AED"/>
    <w:rsid w:val="00013E71"/>
    <w:rsid w:val="000144B0"/>
    <w:rsid w:val="000145E8"/>
    <w:rsid w:val="00014724"/>
    <w:rsid w:val="00014751"/>
    <w:rsid w:val="000151D8"/>
    <w:rsid w:val="00015205"/>
    <w:rsid w:val="00015E26"/>
    <w:rsid w:val="00015F42"/>
    <w:rsid w:val="00016F72"/>
    <w:rsid w:val="0001709E"/>
    <w:rsid w:val="000173B4"/>
    <w:rsid w:val="0001797C"/>
    <w:rsid w:val="00017B4E"/>
    <w:rsid w:val="00017D2E"/>
    <w:rsid w:val="00020189"/>
    <w:rsid w:val="0002024F"/>
    <w:rsid w:val="000202A0"/>
    <w:rsid w:val="00020838"/>
    <w:rsid w:val="000208B8"/>
    <w:rsid w:val="00020DCF"/>
    <w:rsid w:val="00020EE4"/>
    <w:rsid w:val="00021381"/>
    <w:rsid w:val="00021453"/>
    <w:rsid w:val="0002192A"/>
    <w:rsid w:val="0002196D"/>
    <w:rsid w:val="00022C6C"/>
    <w:rsid w:val="000234A7"/>
    <w:rsid w:val="0002353A"/>
    <w:rsid w:val="000238D8"/>
    <w:rsid w:val="00024425"/>
    <w:rsid w:val="000246AD"/>
    <w:rsid w:val="00024797"/>
    <w:rsid w:val="00024AAC"/>
    <w:rsid w:val="00024D15"/>
    <w:rsid w:val="000251C6"/>
    <w:rsid w:val="00025608"/>
    <w:rsid w:val="00025725"/>
    <w:rsid w:val="00025A2B"/>
    <w:rsid w:val="00025B15"/>
    <w:rsid w:val="00026447"/>
    <w:rsid w:val="00026931"/>
    <w:rsid w:val="00026C9A"/>
    <w:rsid w:val="00026F1A"/>
    <w:rsid w:val="0003051C"/>
    <w:rsid w:val="000306C7"/>
    <w:rsid w:val="000306E7"/>
    <w:rsid w:val="00030755"/>
    <w:rsid w:val="0003140B"/>
    <w:rsid w:val="0003194E"/>
    <w:rsid w:val="00031D61"/>
    <w:rsid w:val="0003219B"/>
    <w:rsid w:val="000322DB"/>
    <w:rsid w:val="00032F28"/>
    <w:rsid w:val="000330D2"/>
    <w:rsid w:val="0003329A"/>
    <w:rsid w:val="00033359"/>
    <w:rsid w:val="000333B9"/>
    <w:rsid w:val="00033426"/>
    <w:rsid w:val="000335ED"/>
    <w:rsid w:val="00034449"/>
    <w:rsid w:val="0003479D"/>
    <w:rsid w:val="00034847"/>
    <w:rsid w:val="000348D2"/>
    <w:rsid w:val="000349BA"/>
    <w:rsid w:val="00034A84"/>
    <w:rsid w:val="00034B25"/>
    <w:rsid w:val="00034BCE"/>
    <w:rsid w:val="000358AE"/>
    <w:rsid w:val="00035AF0"/>
    <w:rsid w:val="00035B08"/>
    <w:rsid w:val="00035E67"/>
    <w:rsid w:val="00035EB5"/>
    <w:rsid w:val="0003685E"/>
    <w:rsid w:val="0003698E"/>
    <w:rsid w:val="00036BA4"/>
    <w:rsid w:val="00036C63"/>
    <w:rsid w:val="00036E01"/>
    <w:rsid w:val="00037191"/>
    <w:rsid w:val="000372B7"/>
    <w:rsid w:val="00037517"/>
    <w:rsid w:val="00037522"/>
    <w:rsid w:val="000400D4"/>
    <w:rsid w:val="00040180"/>
    <w:rsid w:val="00040683"/>
    <w:rsid w:val="000407C4"/>
    <w:rsid w:val="000408AB"/>
    <w:rsid w:val="00040C33"/>
    <w:rsid w:val="00040F33"/>
    <w:rsid w:val="00041313"/>
    <w:rsid w:val="000413C2"/>
    <w:rsid w:val="00041606"/>
    <w:rsid w:val="00041682"/>
    <w:rsid w:val="0004211C"/>
    <w:rsid w:val="00042460"/>
    <w:rsid w:val="0004250A"/>
    <w:rsid w:val="000425A3"/>
    <w:rsid w:val="00043168"/>
    <w:rsid w:val="000433F7"/>
    <w:rsid w:val="00043942"/>
    <w:rsid w:val="00043BB2"/>
    <w:rsid w:val="00044314"/>
    <w:rsid w:val="000444C5"/>
    <w:rsid w:val="00044809"/>
    <w:rsid w:val="0004498F"/>
    <w:rsid w:val="00044FE5"/>
    <w:rsid w:val="00045379"/>
    <w:rsid w:val="00045478"/>
    <w:rsid w:val="000454EE"/>
    <w:rsid w:val="0004585C"/>
    <w:rsid w:val="00045F2C"/>
    <w:rsid w:val="000462C2"/>
    <w:rsid w:val="000463E2"/>
    <w:rsid w:val="000465B8"/>
    <w:rsid w:val="00046652"/>
    <w:rsid w:val="000468CF"/>
    <w:rsid w:val="00046992"/>
    <w:rsid w:val="000469E8"/>
    <w:rsid w:val="000469F0"/>
    <w:rsid w:val="000469F9"/>
    <w:rsid w:val="00046A81"/>
    <w:rsid w:val="00046AF7"/>
    <w:rsid w:val="00046EBD"/>
    <w:rsid w:val="000473AB"/>
    <w:rsid w:val="000473DD"/>
    <w:rsid w:val="00047697"/>
    <w:rsid w:val="000476C2"/>
    <w:rsid w:val="00047884"/>
    <w:rsid w:val="000479DB"/>
    <w:rsid w:val="00050279"/>
    <w:rsid w:val="000505F8"/>
    <w:rsid w:val="00050827"/>
    <w:rsid w:val="000509D9"/>
    <w:rsid w:val="000512BC"/>
    <w:rsid w:val="00051332"/>
    <w:rsid w:val="000516AB"/>
    <w:rsid w:val="00051CA5"/>
    <w:rsid w:val="00051E44"/>
    <w:rsid w:val="00051EF3"/>
    <w:rsid w:val="000521A9"/>
    <w:rsid w:val="0005298A"/>
    <w:rsid w:val="000529D7"/>
    <w:rsid w:val="00052C5F"/>
    <w:rsid w:val="00052EA9"/>
    <w:rsid w:val="000537AA"/>
    <w:rsid w:val="00053817"/>
    <w:rsid w:val="00053C23"/>
    <w:rsid w:val="0005404D"/>
    <w:rsid w:val="00054286"/>
    <w:rsid w:val="0005445A"/>
    <w:rsid w:val="000549D3"/>
    <w:rsid w:val="00054B2B"/>
    <w:rsid w:val="00054E3E"/>
    <w:rsid w:val="00054F4C"/>
    <w:rsid w:val="000550EA"/>
    <w:rsid w:val="00055462"/>
    <w:rsid w:val="000554DB"/>
    <w:rsid w:val="00055594"/>
    <w:rsid w:val="00055998"/>
    <w:rsid w:val="000559D6"/>
    <w:rsid w:val="00055ED0"/>
    <w:rsid w:val="000562C2"/>
    <w:rsid w:val="00056771"/>
    <w:rsid w:val="00057202"/>
    <w:rsid w:val="00057B03"/>
    <w:rsid w:val="00057B15"/>
    <w:rsid w:val="00057C51"/>
    <w:rsid w:val="00057C67"/>
    <w:rsid w:val="0006027D"/>
    <w:rsid w:val="00060312"/>
    <w:rsid w:val="0006051E"/>
    <w:rsid w:val="0006083D"/>
    <w:rsid w:val="00060D5E"/>
    <w:rsid w:val="00060DE2"/>
    <w:rsid w:val="00060EBD"/>
    <w:rsid w:val="0006105B"/>
    <w:rsid w:val="0006109B"/>
    <w:rsid w:val="00061122"/>
    <w:rsid w:val="000615E2"/>
    <w:rsid w:val="0006189D"/>
    <w:rsid w:val="00062279"/>
    <w:rsid w:val="00062A37"/>
    <w:rsid w:val="00062DF1"/>
    <w:rsid w:val="00062F89"/>
    <w:rsid w:val="000630D0"/>
    <w:rsid w:val="000632C7"/>
    <w:rsid w:val="00063517"/>
    <w:rsid w:val="00063864"/>
    <w:rsid w:val="00063F0B"/>
    <w:rsid w:val="000646EA"/>
    <w:rsid w:val="0006495B"/>
    <w:rsid w:val="000649BF"/>
    <w:rsid w:val="00065479"/>
    <w:rsid w:val="0006553C"/>
    <w:rsid w:val="00065811"/>
    <w:rsid w:val="0006584A"/>
    <w:rsid w:val="00065C16"/>
    <w:rsid w:val="00065DAE"/>
    <w:rsid w:val="00065EAF"/>
    <w:rsid w:val="00066028"/>
    <w:rsid w:val="000661C3"/>
    <w:rsid w:val="00066924"/>
    <w:rsid w:val="00066DD4"/>
    <w:rsid w:val="00067645"/>
    <w:rsid w:val="000707B1"/>
    <w:rsid w:val="00070926"/>
    <w:rsid w:val="00070D2B"/>
    <w:rsid w:val="0007117D"/>
    <w:rsid w:val="000714CC"/>
    <w:rsid w:val="00071B16"/>
    <w:rsid w:val="00071B33"/>
    <w:rsid w:val="00071F28"/>
    <w:rsid w:val="0007282C"/>
    <w:rsid w:val="00072B8E"/>
    <w:rsid w:val="00072DC6"/>
    <w:rsid w:val="00072DDE"/>
    <w:rsid w:val="00072FC2"/>
    <w:rsid w:val="00072FCB"/>
    <w:rsid w:val="000735BC"/>
    <w:rsid w:val="00073742"/>
    <w:rsid w:val="0007389F"/>
    <w:rsid w:val="00073945"/>
    <w:rsid w:val="00073CDF"/>
    <w:rsid w:val="00073DDD"/>
    <w:rsid w:val="00074275"/>
    <w:rsid w:val="000742A2"/>
    <w:rsid w:val="000746DF"/>
    <w:rsid w:val="00074B92"/>
    <w:rsid w:val="00074F18"/>
    <w:rsid w:val="0007545E"/>
    <w:rsid w:val="00075781"/>
    <w:rsid w:val="00075BA6"/>
    <w:rsid w:val="00075C2D"/>
    <w:rsid w:val="00076053"/>
    <w:rsid w:val="000765EB"/>
    <w:rsid w:val="0007660C"/>
    <w:rsid w:val="000769AB"/>
    <w:rsid w:val="00076BF0"/>
    <w:rsid w:val="00076D2D"/>
    <w:rsid w:val="00076D42"/>
    <w:rsid w:val="000770B7"/>
    <w:rsid w:val="00077139"/>
    <w:rsid w:val="000772F6"/>
    <w:rsid w:val="000775E1"/>
    <w:rsid w:val="00077F50"/>
    <w:rsid w:val="0008013F"/>
    <w:rsid w:val="00080763"/>
    <w:rsid w:val="00080F5C"/>
    <w:rsid w:val="00081113"/>
    <w:rsid w:val="000816BE"/>
    <w:rsid w:val="00081825"/>
    <w:rsid w:val="00081E31"/>
    <w:rsid w:val="000825E1"/>
    <w:rsid w:val="00082768"/>
    <w:rsid w:val="00082A22"/>
    <w:rsid w:val="00082B8F"/>
    <w:rsid w:val="00082BB1"/>
    <w:rsid w:val="00082D13"/>
    <w:rsid w:val="00082D50"/>
    <w:rsid w:val="00082DCC"/>
    <w:rsid w:val="00083A4F"/>
    <w:rsid w:val="00083DF3"/>
    <w:rsid w:val="000842B9"/>
    <w:rsid w:val="000843BD"/>
    <w:rsid w:val="000849B4"/>
    <w:rsid w:val="00084B5F"/>
    <w:rsid w:val="00084C8B"/>
    <w:rsid w:val="00084C8D"/>
    <w:rsid w:val="00084D38"/>
    <w:rsid w:val="00084E26"/>
    <w:rsid w:val="00085121"/>
    <w:rsid w:val="00085464"/>
    <w:rsid w:val="0008560B"/>
    <w:rsid w:val="00085657"/>
    <w:rsid w:val="00085E47"/>
    <w:rsid w:val="00085FAF"/>
    <w:rsid w:val="00085FC7"/>
    <w:rsid w:val="00086123"/>
    <w:rsid w:val="00086259"/>
    <w:rsid w:val="00086D03"/>
    <w:rsid w:val="000870A9"/>
    <w:rsid w:val="00087176"/>
    <w:rsid w:val="000871BA"/>
    <w:rsid w:val="00087533"/>
    <w:rsid w:val="00087C60"/>
    <w:rsid w:val="00087D56"/>
    <w:rsid w:val="00090311"/>
    <w:rsid w:val="00090338"/>
    <w:rsid w:val="000905EC"/>
    <w:rsid w:val="00090EDF"/>
    <w:rsid w:val="000912F0"/>
    <w:rsid w:val="000913EF"/>
    <w:rsid w:val="00091881"/>
    <w:rsid w:val="00091CAF"/>
    <w:rsid w:val="00091E84"/>
    <w:rsid w:val="000924F6"/>
    <w:rsid w:val="000924FF"/>
    <w:rsid w:val="000925AE"/>
    <w:rsid w:val="00092DE7"/>
    <w:rsid w:val="00092E93"/>
    <w:rsid w:val="00092FB4"/>
    <w:rsid w:val="00093322"/>
    <w:rsid w:val="00093683"/>
    <w:rsid w:val="000938A1"/>
    <w:rsid w:val="00093928"/>
    <w:rsid w:val="00093F16"/>
    <w:rsid w:val="00093FED"/>
    <w:rsid w:val="0009449D"/>
    <w:rsid w:val="00094648"/>
    <w:rsid w:val="00094664"/>
    <w:rsid w:val="00094B45"/>
    <w:rsid w:val="00095035"/>
    <w:rsid w:val="0009541D"/>
    <w:rsid w:val="00095548"/>
    <w:rsid w:val="00095E53"/>
    <w:rsid w:val="000960F0"/>
    <w:rsid w:val="00096519"/>
    <w:rsid w:val="00096680"/>
    <w:rsid w:val="00096962"/>
    <w:rsid w:val="0009696B"/>
    <w:rsid w:val="000969F5"/>
    <w:rsid w:val="00096A8F"/>
    <w:rsid w:val="00097AC2"/>
    <w:rsid w:val="00097B97"/>
    <w:rsid w:val="00097C79"/>
    <w:rsid w:val="00097FBD"/>
    <w:rsid w:val="000A01F6"/>
    <w:rsid w:val="000A034B"/>
    <w:rsid w:val="000A0451"/>
    <w:rsid w:val="000A05E9"/>
    <w:rsid w:val="000A093D"/>
    <w:rsid w:val="000A0CFD"/>
    <w:rsid w:val="000A11D6"/>
    <w:rsid w:val="000A1237"/>
    <w:rsid w:val="000A307C"/>
    <w:rsid w:val="000A31DF"/>
    <w:rsid w:val="000A365B"/>
    <w:rsid w:val="000A3927"/>
    <w:rsid w:val="000A3B10"/>
    <w:rsid w:val="000A40CB"/>
    <w:rsid w:val="000A457A"/>
    <w:rsid w:val="000A4D84"/>
    <w:rsid w:val="000A5602"/>
    <w:rsid w:val="000A569F"/>
    <w:rsid w:val="000A56E5"/>
    <w:rsid w:val="000A5D05"/>
    <w:rsid w:val="000A5E14"/>
    <w:rsid w:val="000A615F"/>
    <w:rsid w:val="000A6AEF"/>
    <w:rsid w:val="000A6D36"/>
    <w:rsid w:val="000A6D74"/>
    <w:rsid w:val="000A705C"/>
    <w:rsid w:val="000A7750"/>
    <w:rsid w:val="000A7860"/>
    <w:rsid w:val="000A7AA5"/>
    <w:rsid w:val="000A7D5F"/>
    <w:rsid w:val="000A7F5C"/>
    <w:rsid w:val="000B1285"/>
    <w:rsid w:val="000B1296"/>
    <w:rsid w:val="000B1360"/>
    <w:rsid w:val="000B1383"/>
    <w:rsid w:val="000B163C"/>
    <w:rsid w:val="000B16BE"/>
    <w:rsid w:val="000B17AA"/>
    <w:rsid w:val="000B1AAA"/>
    <w:rsid w:val="000B1D25"/>
    <w:rsid w:val="000B2A0F"/>
    <w:rsid w:val="000B2AE8"/>
    <w:rsid w:val="000B2B00"/>
    <w:rsid w:val="000B2CFA"/>
    <w:rsid w:val="000B2D0D"/>
    <w:rsid w:val="000B36C6"/>
    <w:rsid w:val="000B39CF"/>
    <w:rsid w:val="000B3CCD"/>
    <w:rsid w:val="000B41CE"/>
    <w:rsid w:val="000B4697"/>
    <w:rsid w:val="000B4763"/>
    <w:rsid w:val="000B4B32"/>
    <w:rsid w:val="000B4B36"/>
    <w:rsid w:val="000B5038"/>
    <w:rsid w:val="000B5075"/>
    <w:rsid w:val="000B5B15"/>
    <w:rsid w:val="000B5BC4"/>
    <w:rsid w:val="000B5CF9"/>
    <w:rsid w:val="000B5DCC"/>
    <w:rsid w:val="000B632C"/>
    <w:rsid w:val="000B6DFF"/>
    <w:rsid w:val="000B6FA1"/>
    <w:rsid w:val="000B7009"/>
    <w:rsid w:val="000B7281"/>
    <w:rsid w:val="000B7AF9"/>
    <w:rsid w:val="000B7E27"/>
    <w:rsid w:val="000C00C3"/>
    <w:rsid w:val="000C0116"/>
    <w:rsid w:val="000C0533"/>
    <w:rsid w:val="000C06BA"/>
    <w:rsid w:val="000C070E"/>
    <w:rsid w:val="000C0752"/>
    <w:rsid w:val="000C09B7"/>
    <w:rsid w:val="000C0E1A"/>
    <w:rsid w:val="000C12C0"/>
    <w:rsid w:val="000C1B38"/>
    <w:rsid w:val="000C1FBD"/>
    <w:rsid w:val="000C2432"/>
    <w:rsid w:val="000C28A2"/>
    <w:rsid w:val="000C2ACE"/>
    <w:rsid w:val="000C2B59"/>
    <w:rsid w:val="000C346C"/>
    <w:rsid w:val="000C354A"/>
    <w:rsid w:val="000C35A9"/>
    <w:rsid w:val="000C3F40"/>
    <w:rsid w:val="000C4100"/>
    <w:rsid w:val="000C43A2"/>
    <w:rsid w:val="000C43B1"/>
    <w:rsid w:val="000C452F"/>
    <w:rsid w:val="000C4B54"/>
    <w:rsid w:val="000C4BE7"/>
    <w:rsid w:val="000C5021"/>
    <w:rsid w:val="000C5200"/>
    <w:rsid w:val="000C5551"/>
    <w:rsid w:val="000C5831"/>
    <w:rsid w:val="000C5E0A"/>
    <w:rsid w:val="000C6765"/>
    <w:rsid w:val="000C6836"/>
    <w:rsid w:val="000C6B83"/>
    <w:rsid w:val="000C6D8D"/>
    <w:rsid w:val="000C6F2B"/>
    <w:rsid w:val="000C73FB"/>
    <w:rsid w:val="000C746D"/>
    <w:rsid w:val="000C7967"/>
    <w:rsid w:val="000C7A1A"/>
    <w:rsid w:val="000C7BB9"/>
    <w:rsid w:val="000C7D33"/>
    <w:rsid w:val="000C7DA7"/>
    <w:rsid w:val="000C7E32"/>
    <w:rsid w:val="000C7ECE"/>
    <w:rsid w:val="000D0493"/>
    <w:rsid w:val="000D0A87"/>
    <w:rsid w:val="000D0C01"/>
    <w:rsid w:val="000D141B"/>
    <w:rsid w:val="000D1917"/>
    <w:rsid w:val="000D1B07"/>
    <w:rsid w:val="000D1D85"/>
    <w:rsid w:val="000D2485"/>
    <w:rsid w:val="000D257D"/>
    <w:rsid w:val="000D2B03"/>
    <w:rsid w:val="000D38D6"/>
    <w:rsid w:val="000D3969"/>
    <w:rsid w:val="000D44C5"/>
    <w:rsid w:val="000D45A0"/>
    <w:rsid w:val="000D4DB3"/>
    <w:rsid w:val="000D4FAF"/>
    <w:rsid w:val="000D63D8"/>
    <w:rsid w:val="000D74DD"/>
    <w:rsid w:val="000D78D4"/>
    <w:rsid w:val="000D7BB7"/>
    <w:rsid w:val="000E0357"/>
    <w:rsid w:val="000E06CC"/>
    <w:rsid w:val="000E0C28"/>
    <w:rsid w:val="000E1017"/>
    <w:rsid w:val="000E12EE"/>
    <w:rsid w:val="000E1332"/>
    <w:rsid w:val="000E1365"/>
    <w:rsid w:val="000E1554"/>
    <w:rsid w:val="000E16F4"/>
    <w:rsid w:val="000E1B6E"/>
    <w:rsid w:val="000E1BEC"/>
    <w:rsid w:val="000E2377"/>
    <w:rsid w:val="000E2F4B"/>
    <w:rsid w:val="000E3821"/>
    <w:rsid w:val="000E3D4C"/>
    <w:rsid w:val="000E3DE2"/>
    <w:rsid w:val="000E3F21"/>
    <w:rsid w:val="000E4031"/>
    <w:rsid w:val="000E44E7"/>
    <w:rsid w:val="000E4779"/>
    <w:rsid w:val="000E48DF"/>
    <w:rsid w:val="000E4CDF"/>
    <w:rsid w:val="000E51AF"/>
    <w:rsid w:val="000E524A"/>
    <w:rsid w:val="000E52C0"/>
    <w:rsid w:val="000E53C2"/>
    <w:rsid w:val="000E59D7"/>
    <w:rsid w:val="000E6425"/>
    <w:rsid w:val="000E6537"/>
    <w:rsid w:val="000E76A3"/>
    <w:rsid w:val="000E783D"/>
    <w:rsid w:val="000E78A5"/>
    <w:rsid w:val="000E7E35"/>
    <w:rsid w:val="000F021D"/>
    <w:rsid w:val="000F0250"/>
    <w:rsid w:val="000F050C"/>
    <w:rsid w:val="000F062E"/>
    <w:rsid w:val="000F0D5C"/>
    <w:rsid w:val="000F102E"/>
    <w:rsid w:val="000F10C0"/>
    <w:rsid w:val="000F12B1"/>
    <w:rsid w:val="000F1573"/>
    <w:rsid w:val="000F184D"/>
    <w:rsid w:val="000F1A72"/>
    <w:rsid w:val="000F1C3E"/>
    <w:rsid w:val="000F21E0"/>
    <w:rsid w:val="000F243C"/>
    <w:rsid w:val="000F2632"/>
    <w:rsid w:val="000F286C"/>
    <w:rsid w:val="000F297A"/>
    <w:rsid w:val="000F2998"/>
    <w:rsid w:val="000F2AE0"/>
    <w:rsid w:val="000F2D01"/>
    <w:rsid w:val="000F3348"/>
    <w:rsid w:val="000F3619"/>
    <w:rsid w:val="000F38AB"/>
    <w:rsid w:val="000F394E"/>
    <w:rsid w:val="000F3A08"/>
    <w:rsid w:val="000F3AFE"/>
    <w:rsid w:val="000F3C79"/>
    <w:rsid w:val="000F3CCB"/>
    <w:rsid w:val="000F4113"/>
    <w:rsid w:val="000F44E8"/>
    <w:rsid w:val="000F4FF6"/>
    <w:rsid w:val="000F51EE"/>
    <w:rsid w:val="000F5745"/>
    <w:rsid w:val="000F58BD"/>
    <w:rsid w:val="000F5F29"/>
    <w:rsid w:val="000F6400"/>
    <w:rsid w:val="000F67DF"/>
    <w:rsid w:val="000F68BC"/>
    <w:rsid w:val="000F69B7"/>
    <w:rsid w:val="000F6E54"/>
    <w:rsid w:val="000F752D"/>
    <w:rsid w:val="001005A9"/>
    <w:rsid w:val="0010096A"/>
    <w:rsid w:val="00100D75"/>
    <w:rsid w:val="0010108F"/>
    <w:rsid w:val="001019FB"/>
    <w:rsid w:val="00101D62"/>
    <w:rsid w:val="00101DB3"/>
    <w:rsid w:val="0010211C"/>
    <w:rsid w:val="0010214A"/>
    <w:rsid w:val="001025AC"/>
    <w:rsid w:val="00102773"/>
    <w:rsid w:val="00103164"/>
    <w:rsid w:val="0010317D"/>
    <w:rsid w:val="001031FD"/>
    <w:rsid w:val="00103534"/>
    <w:rsid w:val="00103990"/>
    <w:rsid w:val="001039C6"/>
    <w:rsid w:val="00103AC5"/>
    <w:rsid w:val="00103AF2"/>
    <w:rsid w:val="00103F33"/>
    <w:rsid w:val="00104098"/>
    <w:rsid w:val="00104A97"/>
    <w:rsid w:val="00104D3B"/>
    <w:rsid w:val="001050BB"/>
    <w:rsid w:val="00105273"/>
    <w:rsid w:val="001053EE"/>
    <w:rsid w:val="00106142"/>
    <w:rsid w:val="00106249"/>
    <w:rsid w:val="00106450"/>
    <w:rsid w:val="00106485"/>
    <w:rsid w:val="0010654F"/>
    <w:rsid w:val="0010656B"/>
    <w:rsid w:val="001065BF"/>
    <w:rsid w:val="001067E0"/>
    <w:rsid w:val="00106CA9"/>
    <w:rsid w:val="00107010"/>
    <w:rsid w:val="0010733F"/>
    <w:rsid w:val="00107560"/>
    <w:rsid w:val="001075B1"/>
    <w:rsid w:val="001079C0"/>
    <w:rsid w:val="00107A16"/>
    <w:rsid w:val="00107BD3"/>
    <w:rsid w:val="0011033A"/>
    <w:rsid w:val="001104C8"/>
    <w:rsid w:val="00110663"/>
    <w:rsid w:val="00110A6D"/>
    <w:rsid w:val="00110D9B"/>
    <w:rsid w:val="0011118B"/>
    <w:rsid w:val="001118F2"/>
    <w:rsid w:val="00111D49"/>
    <w:rsid w:val="00111F84"/>
    <w:rsid w:val="00112C46"/>
    <w:rsid w:val="00112C6B"/>
    <w:rsid w:val="00112E72"/>
    <w:rsid w:val="0011380B"/>
    <w:rsid w:val="00113AAF"/>
    <w:rsid w:val="00114D13"/>
    <w:rsid w:val="00114F95"/>
    <w:rsid w:val="00115048"/>
    <w:rsid w:val="0011515A"/>
    <w:rsid w:val="00115796"/>
    <w:rsid w:val="00115823"/>
    <w:rsid w:val="001159A4"/>
    <w:rsid w:val="00116245"/>
    <w:rsid w:val="001168AF"/>
    <w:rsid w:val="00116E83"/>
    <w:rsid w:val="00116F43"/>
    <w:rsid w:val="00116FF4"/>
    <w:rsid w:val="00117116"/>
    <w:rsid w:val="00117197"/>
    <w:rsid w:val="0011729C"/>
    <w:rsid w:val="00117767"/>
    <w:rsid w:val="001179C2"/>
    <w:rsid w:val="00117EB2"/>
    <w:rsid w:val="00120038"/>
    <w:rsid w:val="00120160"/>
    <w:rsid w:val="00120542"/>
    <w:rsid w:val="00120697"/>
    <w:rsid w:val="00120C0C"/>
    <w:rsid w:val="00120C80"/>
    <w:rsid w:val="00121053"/>
    <w:rsid w:val="001211C4"/>
    <w:rsid w:val="0012165C"/>
    <w:rsid w:val="00121D60"/>
    <w:rsid w:val="00121E13"/>
    <w:rsid w:val="00122164"/>
    <w:rsid w:val="00122983"/>
    <w:rsid w:val="00122E00"/>
    <w:rsid w:val="00123082"/>
    <w:rsid w:val="00123704"/>
    <w:rsid w:val="00123A92"/>
    <w:rsid w:val="001242F0"/>
    <w:rsid w:val="00124326"/>
    <w:rsid w:val="0012442B"/>
    <w:rsid w:val="001244A1"/>
    <w:rsid w:val="00124506"/>
    <w:rsid w:val="001245F6"/>
    <w:rsid w:val="00124A49"/>
    <w:rsid w:val="00124CCE"/>
    <w:rsid w:val="00125193"/>
    <w:rsid w:val="00125462"/>
    <w:rsid w:val="001256DB"/>
    <w:rsid w:val="00125BB5"/>
    <w:rsid w:val="00125FA4"/>
    <w:rsid w:val="00126250"/>
    <w:rsid w:val="001263D4"/>
    <w:rsid w:val="00126A45"/>
    <w:rsid w:val="001270C7"/>
    <w:rsid w:val="00127438"/>
    <w:rsid w:val="00127519"/>
    <w:rsid w:val="001276CA"/>
    <w:rsid w:val="00127CFC"/>
    <w:rsid w:val="00127EF5"/>
    <w:rsid w:val="0013024F"/>
    <w:rsid w:val="00130291"/>
    <w:rsid w:val="001303D3"/>
    <w:rsid w:val="001303E8"/>
    <w:rsid w:val="0013067B"/>
    <w:rsid w:val="00130AFF"/>
    <w:rsid w:val="00130FFC"/>
    <w:rsid w:val="001310B3"/>
    <w:rsid w:val="00131263"/>
    <w:rsid w:val="00131373"/>
    <w:rsid w:val="00131C0C"/>
    <w:rsid w:val="00131D73"/>
    <w:rsid w:val="00131E4A"/>
    <w:rsid w:val="00131E7A"/>
    <w:rsid w:val="00132778"/>
    <w:rsid w:val="001328E4"/>
    <w:rsid w:val="00132A04"/>
    <w:rsid w:val="00132AE0"/>
    <w:rsid w:val="00132E6D"/>
    <w:rsid w:val="00132F0A"/>
    <w:rsid w:val="00133029"/>
    <w:rsid w:val="001335F5"/>
    <w:rsid w:val="0013400D"/>
    <w:rsid w:val="001344BF"/>
    <w:rsid w:val="001347AB"/>
    <w:rsid w:val="0013482F"/>
    <w:rsid w:val="0013488B"/>
    <w:rsid w:val="00134BB0"/>
    <w:rsid w:val="00134D57"/>
    <w:rsid w:val="00134E86"/>
    <w:rsid w:val="001352FD"/>
    <w:rsid w:val="0013563F"/>
    <w:rsid w:val="00135C89"/>
    <w:rsid w:val="00135CE7"/>
    <w:rsid w:val="00136235"/>
    <w:rsid w:val="00136435"/>
    <w:rsid w:val="0013655D"/>
    <w:rsid w:val="00136DA2"/>
    <w:rsid w:val="001370E2"/>
    <w:rsid w:val="0013719A"/>
    <w:rsid w:val="001378AC"/>
    <w:rsid w:val="001378D8"/>
    <w:rsid w:val="00137942"/>
    <w:rsid w:val="0014015D"/>
    <w:rsid w:val="00140245"/>
    <w:rsid w:val="00140A3B"/>
    <w:rsid w:val="00140BC4"/>
    <w:rsid w:val="00140EB4"/>
    <w:rsid w:val="00141581"/>
    <w:rsid w:val="001415E7"/>
    <w:rsid w:val="00141725"/>
    <w:rsid w:val="00141AB3"/>
    <w:rsid w:val="00141C22"/>
    <w:rsid w:val="00141E24"/>
    <w:rsid w:val="00142019"/>
    <w:rsid w:val="00142109"/>
    <w:rsid w:val="001429A1"/>
    <w:rsid w:val="00142BCD"/>
    <w:rsid w:val="00142D38"/>
    <w:rsid w:val="00143104"/>
    <w:rsid w:val="0014321B"/>
    <w:rsid w:val="0014343B"/>
    <w:rsid w:val="001435F4"/>
    <w:rsid w:val="001437A5"/>
    <w:rsid w:val="00143B91"/>
    <w:rsid w:val="0014401D"/>
    <w:rsid w:val="00144102"/>
    <w:rsid w:val="001444AD"/>
    <w:rsid w:val="00144551"/>
    <w:rsid w:val="00144806"/>
    <w:rsid w:val="00144C03"/>
    <w:rsid w:val="00144CBF"/>
    <w:rsid w:val="001451E4"/>
    <w:rsid w:val="0014582D"/>
    <w:rsid w:val="00145EF9"/>
    <w:rsid w:val="00146A45"/>
    <w:rsid w:val="00146CD8"/>
    <w:rsid w:val="00146D8D"/>
    <w:rsid w:val="00146ED6"/>
    <w:rsid w:val="0014734E"/>
    <w:rsid w:val="0014771B"/>
    <w:rsid w:val="0014786A"/>
    <w:rsid w:val="001479CF"/>
    <w:rsid w:val="00147A03"/>
    <w:rsid w:val="00147B97"/>
    <w:rsid w:val="001500FF"/>
    <w:rsid w:val="00150624"/>
    <w:rsid w:val="00150676"/>
    <w:rsid w:val="001506CA"/>
    <w:rsid w:val="0015089D"/>
    <w:rsid w:val="00150E8A"/>
    <w:rsid w:val="001516A4"/>
    <w:rsid w:val="00151DBA"/>
    <w:rsid w:val="00151DF7"/>
    <w:rsid w:val="00151EDA"/>
    <w:rsid w:val="001521F1"/>
    <w:rsid w:val="00152D01"/>
    <w:rsid w:val="001537B7"/>
    <w:rsid w:val="00153A52"/>
    <w:rsid w:val="00154043"/>
    <w:rsid w:val="0015411B"/>
    <w:rsid w:val="001542A6"/>
    <w:rsid w:val="001543F7"/>
    <w:rsid w:val="00154419"/>
    <w:rsid w:val="0015477B"/>
    <w:rsid w:val="00154AC7"/>
    <w:rsid w:val="0015525A"/>
    <w:rsid w:val="00155453"/>
    <w:rsid w:val="00155672"/>
    <w:rsid w:val="001558A0"/>
    <w:rsid w:val="00155F89"/>
    <w:rsid w:val="001563E2"/>
    <w:rsid w:val="00156881"/>
    <w:rsid w:val="00156FEF"/>
    <w:rsid w:val="001571DF"/>
    <w:rsid w:val="001573AB"/>
    <w:rsid w:val="00157822"/>
    <w:rsid w:val="00157879"/>
    <w:rsid w:val="00157EC9"/>
    <w:rsid w:val="00157F07"/>
    <w:rsid w:val="00160099"/>
    <w:rsid w:val="00160378"/>
    <w:rsid w:val="00160565"/>
    <w:rsid w:val="001605AC"/>
    <w:rsid w:val="001607D2"/>
    <w:rsid w:val="00160B23"/>
    <w:rsid w:val="00161976"/>
    <w:rsid w:val="001619AD"/>
    <w:rsid w:val="00161A97"/>
    <w:rsid w:val="00161F8E"/>
    <w:rsid w:val="00162813"/>
    <w:rsid w:val="00162B45"/>
    <w:rsid w:val="00162BC9"/>
    <w:rsid w:val="001630A6"/>
    <w:rsid w:val="00163229"/>
    <w:rsid w:val="0016342A"/>
    <w:rsid w:val="0016351A"/>
    <w:rsid w:val="0016357D"/>
    <w:rsid w:val="00163890"/>
    <w:rsid w:val="001638FE"/>
    <w:rsid w:val="001639BD"/>
    <w:rsid w:val="00163C4D"/>
    <w:rsid w:val="00163C8F"/>
    <w:rsid w:val="00163DE7"/>
    <w:rsid w:val="00163EEF"/>
    <w:rsid w:val="00164019"/>
    <w:rsid w:val="001643CB"/>
    <w:rsid w:val="001649B2"/>
    <w:rsid w:val="00164A09"/>
    <w:rsid w:val="00164AE9"/>
    <w:rsid w:val="00164E3E"/>
    <w:rsid w:val="0016542F"/>
    <w:rsid w:val="001656F8"/>
    <w:rsid w:val="00165797"/>
    <w:rsid w:val="001657E9"/>
    <w:rsid w:val="00165825"/>
    <w:rsid w:val="00165B9E"/>
    <w:rsid w:val="00165D43"/>
    <w:rsid w:val="00166097"/>
    <w:rsid w:val="001661A5"/>
    <w:rsid w:val="001667A2"/>
    <w:rsid w:val="001667C2"/>
    <w:rsid w:val="001668E2"/>
    <w:rsid w:val="00166BBA"/>
    <w:rsid w:val="00167489"/>
    <w:rsid w:val="00170533"/>
    <w:rsid w:val="0017058A"/>
    <w:rsid w:val="0017077D"/>
    <w:rsid w:val="00170832"/>
    <w:rsid w:val="00170C20"/>
    <w:rsid w:val="00171A2E"/>
    <w:rsid w:val="00171A38"/>
    <w:rsid w:val="00171C39"/>
    <w:rsid w:val="00171F85"/>
    <w:rsid w:val="0017200D"/>
    <w:rsid w:val="00172850"/>
    <w:rsid w:val="001729C8"/>
    <w:rsid w:val="00172AB1"/>
    <w:rsid w:val="00172FCB"/>
    <w:rsid w:val="001735DA"/>
    <w:rsid w:val="00173638"/>
    <w:rsid w:val="00173664"/>
    <w:rsid w:val="00173994"/>
    <w:rsid w:val="00173C55"/>
    <w:rsid w:val="001747A8"/>
    <w:rsid w:val="0017568C"/>
    <w:rsid w:val="00175D18"/>
    <w:rsid w:val="0017605F"/>
    <w:rsid w:val="001760CC"/>
    <w:rsid w:val="00176337"/>
    <w:rsid w:val="00176369"/>
    <w:rsid w:val="00176BAD"/>
    <w:rsid w:val="00176E9E"/>
    <w:rsid w:val="001773B6"/>
    <w:rsid w:val="001774D0"/>
    <w:rsid w:val="001776ED"/>
    <w:rsid w:val="001778C5"/>
    <w:rsid w:val="00177CE8"/>
    <w:rsid w:val="001802CA"/>
    <w:rsid w:val="001802FD"/>
    <w:rsid w:val="00180B9A"/>
    <w:rsid w:val="00180BA4"/>
    <w:rsid w:val="00180D8A"/>
    <w:rsid w:val="00180E04"/>
    <w:rsid w:val="00181BDD"/>
    <w:rsid w:val="00181DCF"/>
    <w:rsid w:val="001821D9"/>
    <w:rsid w:val="001822CE"/>
    <w:rsid w:val="001823F4"/>
    <w:rsid w:val="00182D09"/>
    <w:rsid w:val="0018347D"/>
    <w:rsid w:val="00183BA6"/>
    <w:rsid w:val="00183BCE"/>
    <w:rsid w:val="00183C39"/>
    <w:rsid w:val="001844B6"/>
    <w:rsid w:val="00184ABA"/>
    <w:rsid w:val="001850D5"/>
    <w:rsid w:val="00185277"/>
    <w:rsid w:val="00185462"/>
    <w:rsid w:val="00185491"/>
    <w:rsid w:val="00185576"/>
    <w:rsid w:val="00185710"/>
    <w:rsid w:val="00185951"/>
    <w:rsid w:val="00185B58"/>
    <w:rsid w:val="0018636F"/>
    <w:rsid w:val="001864C6"/>
    <w:rsid w:val="0018691C"/>
    <w:rsid w:val="00187174"/>
    <w:rsid w:val="00187874"/>
    <w:rsid w:val="00190440"/>
    <w:rsid w:val="00190AAE"/>
    <w:rsid w:val="00190CBA"/>
    <w:rsid w:val="00190E8A"/>
    <w:rsid w:val="001912EB"/>
    <w:rsid w:val="00191368"/>
    <w:rsid w:val="00191421"/>
    <w:rsid w:val="0019153C"/>
    <w:rsid w:val="0019182B"/>
    <w:rsid w:val="00191AC9"/>
    <w:rsid w:val="00191B49"/>
    <w:rsid w:val="00192058"/>
    <w:rsid w:val="00192092"/>
    <w:rsid w:val="00192419"/>
    <w:rsid w:val="00192453"/>
    <w:rsid w:val="001928D8"/>
    <w:rsid w:val="00192971"/>
    <w:rsid w:val="00192C70"/>
    <w:rsid w:val="00192C97"/>
    <w:rsid w:val="00192D72"/>
    <w:rsid w:val="00192DB5"/>
    <w:rsid w:val="00192DB7"/>
    <w:rsid w:val="00192EB0"/>
    <w:rsid w:val="00193497"/>
    <w:rsid w:val="00193565"/>
    <w:rsid w:val="00193875"/>
    <w:rsid w:val="00193DA2"/>
    <w:rsid w:val="00193F6D"/>
    <w:rsid w:val="0019464D"/>
    <w:rsid w:val="00194775"/>
    <w:rsid w:val="001951DA"/>
    <w:rsid w:val="0019535D"/>
    <w:rsid w:val="00195395"/>
    <w:rsid w:val="00195450"/>
    <w:rsid w:val="0019578A"/>
    <w:rsid w:val="00195A79"/>
    <w:rsid w:val="00195B66"/>
    <w:rsid w:val="00195D0A"/>
    <w:rsid w:val="00196380"/>
    <w:rsid w:val="001965D4"/>
    <w:rsid w:val="001967E2"/>
    <w:rsid w:val="001968CB"/>
    <w:rsid w:val="001968FF"/>
    <w:rsid w:val="00197067"/>
    <w:rsid w:val="00197095"/>
    <w:rsid w:val="00197ACA"/>
    <w:rsid w:val="00197D88"/>
    <w:rsid w:val="001A0294"/>
    <w:rsid w:val="001A032B"/>
    <w:rsid w:val="001A035B"/>
    <w:rsid w:val="001A046A"/>
    <w:rsid w:val="001A04CD"/>
    <w:rsid w:val="001A0725"/>
    <w:rsid w:val="001A09AD"/>
    <w:rsid w:val="001A0E77"/>
    <w:rsid w:val="001A131C"/>
    <w:rsid w:val="001A17FC"/>
    <w:rsid w:val="001A1859"/>
    <w:rsid w:val="001A1A92"/>
    <w:rsid w:val="001A2505"/>
    <w:rsid w:val="001A2D9C"/>
    <w:rsid w:val="001A2E3B"/>
    <w:rsid w:val="001A2F26"/>
    <w:rsid w:val="001A3321"/>
    <w:rsid w:val="001A3451"/>
    <w:rsid w:val="001A3623"/>
    <w:rsid w:val="001A3670"/>
    <w:rsid w:val="001A3A72"/>
    <w:rsid w:val="001A3E6F"/>
    <w:rsid w:val="001A47E5"/>
    <w:rsid w:val="001A4C5C"/>
    <w:rsid w:val="001A4F0A"/>
    <w:rsid w:val="001A5099"/>
    <w:rsid w:val="001A5737"/>
    <w:rsid w:val="001A5831"/>
    <w:rsid w:val="001A583E"/>
    <w:rsid w:val="001A585C"/>
    <w:rsid w:val="001A5A89"/>
    <w:rsid w:val="001A5BAD"/>
    <w:rsid w:val="001A5C36"/>
    <w:rsid w:val="001A5C4C"/>
    <w:rsid w:val="001A5FF2"/>
    <w:rsid w:val="001A66A3"/>
    <w:rsid w:val="001A6CEA"/>
    <w:rsid w:val="001A6F10"/>
    <w:rsid w:val="001A732B"/>
    <w:rsid w:val="001A7450"/>
    <w:rsid w:val="001A76F4"/>
    <w:rsid w:val="001A7E6E"/>
    <w:rsid w:val="001B030B"/>
    <w:rsid w:val="001B0525"/>
    <w:rsid w:val="001B05C2"/>
    <w:rsid w:val="001B096B"/>
    <w:rsid w:val="001B0A53"/>
    <w:rsid w:val="001B165A"/>
    <w:rsid w:val="001B17C1"/>
    <w:rsid w:val="001B181A"/>
    <w:rsid w:val="001B186A"/>
    <w:rsid w:val="001B1DFF"/>
    <w:rsid w:val="001B2102"/>
    <w:rsid w:val="001B225D"/>
    <w:rsid w:val="001B2346"/>
    <w:rsid w:val="001B267B"/>
    <w:rsid w:val="001B290D"/>
    <w:rsid w:val="001B2B9D"/>
    <w:rsid w:val="001B2EF0"/>
    <w:rsid w:val="001B340A"/>
    <w:rsid w:val="001B39FD"/>
    <w:rsid w:val="001B42F8"/>
    <w:rsid w:val="001B44C2"/>
    <w:rsid w:val="001B49E5"/>
    <w:rsid w:val="001B5445"/>
    <w:rsid w:val="001B5466"/>
    <w:rsid w:val="001B55C8"/>
    <w:rsid w:val="001B59A6"/>
    <w:rsid w:val="001B59BD"/>
    <w:rsid w:val="001B5A04"/>
    <w:rsid w:val="001B5EFF"/>
    <w:rsid w:val="001B6080"/>
    <w:rsid w:val="001B626F"/>
    <w:rsid w:val="001B63D0"/>
    <w:rsid w:val="001B6882"/>
    <w:rsid w:val="001B6B20"/>
    <w:rsid w:val="001B7276"/>
    <w:rsid w:val="001B7440"/>
    <w:rsid w:val="001B7569"/>
    <w:rsid w:val="001B79E2"/>
    <w:rsid w:val="001B7A20"/>
    <w:rsid w:val="001B7A68"/>
    <w:rsid w:val="001B7C9D"/>
    <w:rsid w:val="001B7D19"/>
    <w:rsid w:val="001B7D7E"/>
    <w:rsid w:val="001B7F9E"/>
    <w:rsid w:val="001C015F"/>
    <w:rsid w:val="001C0374"/>
    <w:rsid w:val="001C04D9"/>
    <w:rsid w:val="001C0F24"/>
    <w:rsid w:val="001C1363"/>
    <w:rsid w:val="001C141A"/>
    <w:rsid w:val="001C1739"/>
    <w:rsid w:val="001C1E8C"/>
    <w:rsid w:val="001C202E"/>
    <w:rsid w:val="001C298F"/>
    <w:rsid w:val="001C2B09"/>
    <w:rsid w:val="001C2BAE"/>
    <w:rsid w:val="001C326D"/>
    <w:rsid w:val="001C344A"/>
    <w:rsid w:val="001C3489"/>
    <w:rsid w:val="001C3AC6"/>
    <w:rsid w:val="001C3DE1"/>
    <w:rsid w:val="001C409D"/>
    <w:rsid w:val="001C4490"/>
    <w:rsid w:val="001C463C"/>
    <w:rsid w:val="001C46C7"/>
    <w:rsid w:val="001C46FB"/>
    <w:rsid w:val="001C47F8"/>
    <w:rsid w:val="001C48F8"/>
    <w:rsid w:val="001C4E2C"/>
    <w:rsid w:val="001C51AF"/>
    <w:rsid w:val="001C545C"/>
    <w:rsid w:val="001C5679"/>
    <w:rsid w:val="001C5798"/>
    <w:rsid w:val="001C5BBD"/>
    <w:rsid w:val="001C61B4"/>
    <w:rsid w:val="001C61BF"/>
    <w:rsid w:val="001C6BFA"/>
    <w:rsid w:val="001C6E73"/>
    <w:rsid w:val="001C6F82"/>
    <w:rsid w:val="001C743B"/>
    <w:rsid w:val="001C7889"/>
    <w:rsid w:val="001C78B2"/>
    <w:rsid w:val="001C793E"/>
    <w:rsid w:val="001C7B4A"/>
    <w:rsid w:val="001C7B83"/>
    <w:rsid w:val="001C7ED4"/>
    <w:rsid w:val="001D0388"/>
    <w:rsid w:val="001D0BA7"/>
    <w:rsid w:val="001D153F"/>
    <w:rsid w:val="001D1B1A"/>
    <w:rsid w:val="001D21B4"/>
    <w:rsid w:val="001D22DA"/>
    <w:rsid w:val="001D2370"/>
    <w:rsid w:val="001D2528"/>
    <w:rsid w:val="001D26ED"/>
    <w:rsid w:val="001D28A6"/>
    <w:rsid w:val="001D28E5"/>
    <w:rsid w:val="001D33F7"/>
    <w:rsid w:val="001D389F"/>
    <w:rsid w:val="001D38E1"/>
    <w:rsid w:val="001D397E"/>
    <w:rsid w:val="001D3AEF"/>
    <w:rsid w:val="001D4147"/>
    <w:rsid w:val="001D416E"/>
    <w:rsid w:val="001D41C5"/>
    <w:rsid w:val="001D427C"/>
    <w:rsid w:val="001D4B90"/>
    <w:rsid w:val="001D4D96"/>
    <w:rsid w:val="001D5178"/>
    <w:rsid w:val="001D5947"/>
    <w:rsid w:val="001D5B20"/>
    <w:rsid w:val="001D6221"/>
    <w:rsid w:val="001D65F2"/>
    <w:rsid w:val="001D6865"/>
    <w:rsid w:val="001D69BA"/>
    <w:rsid w:val="001D6CA6"/>
    <w:rsid w:val="001D6CAD"/>
    <w:rsid w:val="001D71B4"/>
    <w:rsid w:val="001D7203"/>
    <w:rsid w:val="001D7990"/>
    <w:rsid w:val="001D7E58"/>
    <w:rsid w:val="001E0242"/>
    <w:rsid w:val="001E0447"/>
    <w:rsid w:val="001E06CC"/>
    <w:rsid w:val="001E0805"/>
    <w:rsid w:val="001E0C32"/>
    <w:rsid w:val="001E0E25"/>
    <w:rsid w:val="001E0F3B"/>
    <w:rsid w:val="001E139E"/>
    <w:rsid w:val="001E150C"/>
    <w:rsid w:val="001E1B6F"/>
    <w:rsid w:val="001E1C68"/>
    <w:rsid w:val="001E2219"/>
    <w:rsid w:val="001E243F"/>
    <w:rsid w:val="001E26AC"/>
    <w:rsid w:val="001E33F0"/>
    <w:rsid w:val="001E34C6"/>
    <w:rsid w:val="001E3512"/>
    <w:rsid w:val="001E3560"/>
    <w:rsid w:val="001E3606"/>
    <w:rsid w:val="001E3988"/>
    <w:rsid w:val="001E3A3E"/>
    <w:rsid w:val="001E3DEF"/>
    <w:rsid w:val="001E3ECE"/>
    <w:rsid w:val="001E4002"/>
    <w:rsid w:val="001E40E2"/>
    <w:rsid w:val="001E41BC"/>
    <w:rsid w:val="001E43A7"/>
    <w:rsid w:val="001E5581"/>
    <w:rsid w:val="001E5839"/>
    <w:rsid w:val="001E5FE9"/>
    <w:rsid w:val="001E60BD"/>
    <w:rsid w:val="001E615F"/>
    <w:rsid w:val="001E617E"/>
    <w:rsid w:val="001E62D2"/>
    <w:rsid w:val="001E6494"/>
    <w:rsid w:val="001E6857"/>
    <w:rsid w:val="001E696C"/>
    <w:rsid w:val="001E6DAD"/>
    <w:rsid w:val="001E7817"/>
    <w:rsid w:val="001E7BB9"/>
    <w:rsid w:val="001F0126"/>
    <w:rsid w:val="001F0188"/>
    <w:rsid w:val="001F078A"/>
    <w:rsid w:val="001F0BB3"/>
    <w:rsid w:val="001F11EA"/>
    <w:rsid w:val="001F14A5"/>
    <w:rsid w:val="001F1647"/>
    <w:rsid w:val="001F1D39"/>
    <w:rsid w:val="001F2093"/>
    <w:rsid w:val="001F2286"/>
    <w:rsid w:val="001F2550"/>
    <w:rsid w:val="001F285F"/>
    <w:rsid w:val="001F2EA7"/>
    <w:rsid w:val="001F34A6"/>
    <w:rsid w:val="001F3857"/>
    <w:rsid w:val="001F398C"/>
    <w:rsid w:val="001F3D48"/>
    <w:rsid w:val="001F3F74"/>
    <w:rsid w:val="001F415E"/>
    <w:rsid w:val="001F4551"/>
    <w:rsid w:val="001F4948"/>
    <w:rsid w:val="001F539F"/>
    <w:rsid w:val="001F667C"/>
    <w:rsid w:val="001F680F"/>
    <w:rsid w:val="001F6E11"/>
    <w:rsid w:val="001F6EF2"/>
    <w:rsid w:val="001F6FE2"/>
    <w:rsid w:val="001F74F8"/>
    <w:rsid w:val="001F784E"/>
    <w:rsid w:val="001F7CBA"/>
    <w:rsid w:val="00200273"/>
    <w:rsid w:val="00200736"/>
    <w:rsid w:val="00200858"/>
    <w:rsid w:val="0020088E"/>
    <w:rsid w:val="002008AE"/>
    <w:rsid w:val="00200DD2"/>
    <w:rsid w:val="00201077"/>
    <w:rsid w:val="002015AA"/>
    <w:rsid w:val="00201DEA"/>
    <w:rsid w:val="0020273F"/>
    <w:rsid w:val="00203F9F"/>
    <w:rsid w:val="0020437E"/>
    <w:rsid w:val="00204D10"/>
    <w:rsid w:val="00204EB2"/>
    <w:rsid w:val="00205270"/>
    <w:rsid w:val="002055AE"/>
    <w:rsid w:val="00205740"/>
    <w:rsid w:val="00205A9F"/>
    <w:rsid w:val="00205E8E"/>
    <w:rsid w:val="00205FB3"/>
    <w:rsid w:val="0020648F"/>
    <w:rsid w:val="00206814"/>
    <w:rsid w:val="00207718"/>
    <w:rsid w:val="002077E9"/>
    <w:rsid w:val="00207EA1"/>
    <w:rsid w:val="002101F4"/>
    <w:rsid w:val="00210480"/>
    <w:rsid w:val="00210719"/>
    <w:rsid w:val="00210A88"/>
    <w:rsid w:val="00210C18"/>
    <w:rsid w:val="00210C3B"/>
    <w:rsid w:val="00210EAF"/>
    <w:rsid w:val="002117F4"/>
    <w:rsid w:val="002119F8"/>
    <w:rsid w:val="00211ADE"/>
    <w:rsid w:val="00211C4D"/>
    <w:rsid w:val="00212046"/>
    <w:rsid w:val="002124AF"/>
    <w:rsid w:val="00212711"/>
    <w:rsid w:val="00212C08"/>
    <w:rsid w:val="00212F08"/>
    <w:rsid w:val="0021399F"/>
    <w:rsid w:val="00213B0E"/>
    <w:rsid w:val="00213BB0"/>
    <w:rsid w:val="00213C6F"/>
    <w:rsid w:val="002141F0"/>
    <w:rsid w:val="0021468C"/>
    <w:rsid w:val="002147F1"/>
    <w:rsid w:val="00214C71"/>
    <w:rsid w:val="00215347"/>
    <w:rsid w:val="002157E1"/>
    <w:rsid w:val="0021585F"/>
    <w:rsid w:val="00215B8F"/>
    <w:rsid w:val="00215F94"/>
    <w:rsid w:val="0021629F"/>
    <w:rsid w:val="0021644B"/>
    <w:rsid w:val="00216AD0"/>
    <w:rsid w:val="00216ADD"/>
    <w:rsid w:val="00216E01"/>
    <w:rsid w:val="00217062"/>
    <w:rsid w:val="0021711E"/>
    <w:rsid w:val="00217CCC"/>
    <w:rsid w:val="00217DC1"/>
    <w:rsid w:val="00217E52"/>
    <w:rsid w:val="00220245"/>
    <w:rsid w:val="002206AE"/>
    <w:rsid w:val="00220BCF"/>
    <w:rsid w:val="00220F05"/>
    <w:rsid w:val="002211F9"/>
    <w:rsid w:val="002214DA"/>
    <w:rsid w:val="00222199"/>
    <w:rsid w:val="002227DE"/>
    <w:rsid w:val="0022287A"/>
    <w:rsid w:val="00222A49"/>
    <w:rsid w:val="002232A2"/>
    <w:rsid w:val="00223BCF"/>
    <w:rsid w:val="002240B4"/>
    <w:rsid w:val="00224329"/>
    <w:rsid w:val="0022451F"/>
    <w:rsid w:val="0022454D"/>
    <w:rsid w:val="0022465C"/>
    <w:rsid w:val="00224AC2"/>
    <w:rsid w:val="002252E6"/>
    <w:rsid w:val="00225763"/>
    <w:rsid w:val="002257DF"/>
    <w:rsid w:val="00225910"/>
    <w:rsid w:val="00225D6A"/>
    <w:rsid w:val="002260BA"/>
    <w:rsid w:val="002262A4"/>
    <w:rsid w:val="00226342"/>
    <w:rsid w:val="0022728D"/>
    <w:rsid w:val="0022733A"/>
    <w:rsid w:val="00227757"/>
    <w:rsid w:val="002278FD"/>
    <w:rsid w:val="00227973"/>
    <w:rsid w:val="00230451"/>
    <w:rsid w:val="00230963"/>
    <w:rsid w:val="00230964"/>
    <w:rsid w:val="00230C31"/>
    <w:rsid w:val="00231232"/>
    <w:rsid w:val="00231653"/>
    <w:rsid w:val="002317D7"/>
    <w:rsid w:val="002319E9"/>
    <w:rsid w:val="00231BBA"/>
    <w:rsid w:val="00231E97"/>
    <w:rsid w:val="00231E9A"/>
    <w:rsid w:val="002321DD"/>
    <w:rsid w:val="00232233"/>
    <w:rsid w:val="002326DE"/>
    <w:rsid w:val="00232823"/>
    <w:rsid w:val="0023300B"/>
    <w:rsid w:val="00233BB0"/>
    <w:rsid w:val="002340DC"/>
    <w:rsid w:val="002344F8"/>
    <w:rsid w:val="0023481A"/>
    <w:rsid w:val="00234C9C"/>
    <w:rsid w:val="00234D12"/>
    <w:rsid w:val="00235C91"/>
    <w:rsid w:val="00235E83"/>
    <w:rsid w:val="00235EB3"/>
    <w:rsid w:val="00236423"/>
    <w:rsid w:val="002368C3"/>
    <w:rsid w:val="00237B0C"/>
    <w:rsid w:val="00237B92"/>
    <w:rsid w:val="00240242"/>
    <w:rsid w:val="0024045B"/>
    <w:rsid w:val="002404CE"/>
    <w:rsid w:val="00240627"/>
    <w:rsid w:val="00240AB6"/>
    <w:rsid w:val="00240BB4"/>
    <w:rsid w:val="00241466"/>
    <w:rsid w:val="00241872"/>
    <w:rsid w:val="00241A58"/>
    <w:rsid w:val="00241E9E"/>
    <w:rsid w:val="00241EBB"/>
    <w:rsid w:val="00241EEE"/>
    <w:rsid w:val="002428E3"/>
    <w:rsid w:val="0024317B"/>
    <w:rsid w:val="002444C0"/>
    <w:rsid w:val="00244581"/>
    <w:rsid w:val="00244A25"/>
    <w:rsid w:val="00244C01"/>
    <w:rsid w:val="00245661"/>
    <w:rsid w:val="00245A05"/>
    <w:rsid w:val="00245C58"/>
    <w:rsid w:val="00246113"/>
    <w:rsid w:val="0024678C"/>
    <w:rsid w:val="00246C90"/>
    <w:rsid w:val="00247308"/>
    <w:rsid w:val="002475DE"/>
    <w:rsid w:val="002476BC"/>
    <w:rsid w:val="00250084"/>
    <w:rsid w:val="00250274"/>
    <w:rsid w:val="00250E2A"/>
    <w:rsid w:val="00251209"/>
    <w:rsid w:val="00251492"/>
    <w:rsid w:val="00251EC1"/>
    <w:rsid w:val="00252051"/>
    <w:rsid w:val="002524FA"/>
    <w:rsid w:val="00252E5B"/>
    <w:rsid w:val="0025335F"/>
    <w:rsid w:val="00253392"/>
    <w:rsid w:val="002536A8"/>
    <w:rsid w:val="002538F2"/>
    <w:rsid w:val="0025463D"/>
    <w:rsid w:val="00254AFA"/>
    <w:rsid w:val="00254D68"/>
    <w:rsid w:val="002550D2"/>
    <w:rsid w:val="002556EB"/>
    <w:rsid w:val="0025614C"/>
    <w:rsid w:val="00256269"/>
    <w:rsid w:val="002562E1"/>
    <w:rsid w:val="00256309"/>
    <w:rsid w:val="00256B65"/>
    <w:rsid w:val="00256D09"/>
    <w:rsid w:val="00256D21"/>
    <w:rsid w:val="00257BBB"/>
    <w:rsid w:val="00257D53"/>
    <w:rsid w:val="00260069"/>
    <w:rsid w:val="00260107"/>
    <w:rsid w:val="0026012F"/>
    <w:rsid w:val="00260282"/>
    <w:rsid w:val="00260559"/>
    <w:rsid w:val="00260BAF"/>
    <w:rsid w:val="002613BA"/>
    <w:rsid w:val="002618D4"/>
    <w:rsid w:val="00261DCE"/>
    <w:rsid w:val="00261E2D"/>
    <w:rsid w:val="00261FB3"/>
    <w:rsid w:val="00262166"/>
    <w:rsid w:val="002626C3"/>
    <w:rsid w:val="002628AA"/>
    <w:rsid w:val="002628F1"/>
    <w:rsid w:val="00262AB6"/>
    <w:rsid w:val="00262E7A"/>
    <w:rsid w:val="0026317E"/>
    <w:rsid w:val="002638BB"/>
    <w:rsid w:val="00263EAD"/>
    <w:rsid w:val="0026471C"/>
    <w:rsid w:val="002647BC"/>
    <w:rsid w:val="00264A54"/>
    <w:rsid w:val="002650F7"/>
    <w:rsid w:val="002652A5"/>
    <w:rsid w:val="002654F7"/>
    <w:rsid w:val="0026558E"/>
    <w:rsid w:val="002656DB"/>
    <w:rsid w:val="002661EA"/>
    <w:rsid w:val="002668E0"/>
    <w:rsid w:val="00266D39"/>
    <w:rsid w:val="00266D4C"/>
    <w:rsid w:val="00266DF5"/>
    <w:rsid w:val="00266F61"/>
    <w:rsid w:val="0026730A"/>
    <w:rsid w:val="00267501"/>
    <w:rsid w:val="00267A5A"/>
    <w:rsid w:val="00267D9F"/>
    <w:rsid w:val="00267F0F"/>
    <w:rsid w:val="0027067E"/>
    <w:rsid w:val="00270C7C"/>
    <w:rsid w:val="00270F94"/>
    <w:rsid w:val="00271139"/>
    <w:rsid w:val="00271663"/>
    <w:rsid w:val="0027188F"/>
    <w:rsid w:val="00272189"/>
    <w:rsid w:val="0027218B"/>
    <w:rsid w:val="00272400"/>
    <w:rsid w:val="00272F82"/>
    <w:rsid w:val="002733EF"/>
    <w:rsid w:val="00273AB6"/>
    <w:rsid w:val="00273D12"/>
    <w:rsid w:val="00273D8C"/>
    <w:rsid w:val="00273E61"/>
    <w:rsid w:val="00274431"/>
    <w:rsid w:val="002746F5"/>
    <w:rsid w:val="00274CA1"/>
    <w:rsid w:val="00274E9D"/>
    <w:rsid w:val="00274EB1"/>
    <w:rsid w:val="00275A05"/>
    <w:rsid w:val="002763D1"/>
    <w:rsid w:val="002767A1"/>
    <w:rsid w:val="002768E2"/>
    <w:rsid w:val="00276900"/>
    <w:rsid w:val="00276A20"/>
    <w:rsid w:val="00277583"/>
    <w:rsid w:val="002800B3"/>
    <w:rsid w:val="0028062D"/>
    <w:rsid w:val="002809B2"/>
    <w:rsid w:val="00280C94"/>
    <w:rsid w:val="00280F74"/>
    <w:rsid w:val="00280F87"/>
    <w:rsid w:val="0028119D"/>
    <w:rsid w:val="0028154E"/>
    <w:rsid w:val="00282064"/>
    <w:rsid w:val="002821C4"/>
    <w:rsid w:val="0028220E"/>
    <w:rsid w:val="0028291D"/>
    <w:rsid w:val="00282BE1"/>
    <w:rsid w:val="00282C83"/>
    <w:rsid w:val="0028307F"/>
    <w:rsid w:val="0028332E"/>
    <w:rsid w:val="002833FC"/>
    <w:rsid w:val="00283419"/>
    <w:rsid w:val="00283530"/>
    <w:rsid w:val="0028355D"/>
    <w:rsid w:val="00283B44"/>
    <w:rsid w:val="00283BCB"/>
    <w:rsid w:val="00284675"/>
    <w:rsid w:val="0028492D"/>
    <w:rsid w:val="002849E2"/>
    <w:rsid w:val="00284ABD"/>
    <w:rsid w:val="00285E86"/>
    <w:rsid w:val="00286760"/>
    <w:rsid w:val="00286810"/>
    <w:rsid w:val="002868AB"/>
    <w:rsid w:val="00286998"/>
    <w:rsid w:val="00286A76"/>
    <w:rsid w:val="00286C60"/>
    <w:rsid w:val="00287433"/>
    <w:rsid w:val="002874AD"/>
    <w:rsid w:val="002900F6"/>
    <w:rsid w:val="00290151"/>
    <w:rsid w:val="00290602"/>
    <w:rsid w:val="00290D5F"/>
    <w:rsid w:val="00290DEE"/>
    <w:rsid w:val="002910AF"/>
    <w:rsid w:val="00291405"/>
    <w:rsid w:val="00291741"/>
    <w:rsid w:val="00292369"/>
    <w:rsid w:val="0029244A"/>
    <w:rsid w:val="002928FF"/>
    <w:rsid w:val="002933C4"/>
    <w:rsid w:val="00293883"/>
    <w:rsid w:val="00293C91"/>
    <w:rsid w:val="00293D41"/>
    <w:rsid w:val="0029430F"/>
    <w:rsid w:val="0029436A"/>
    <w:rsid w:val="002945F8"/>
    <w:rsid w:val="00294A54"/>
    <w:rsid w:val="00294C86"/>
    <w:rsid w:val="00294FA9"/>
    <w:rsid w:val="002951F0"/>
    <w:rsid w:val="002956CE"/>
    <w:rsid w:val="00295AF3"/>
    <w:rsid w:val="00295E9C"/>
    <w:rsid w:val="0029607E"/>
    <w:rsid w:val="002962A1"/>
    <w:rsid w:val="00296383"/>
    <w:rsid w:val="00296B19"/>
    <w:rsid w:val="00297554"/>
    <w:rsid w:val="002A036C"/>
    <w:rsid w:val="002A04DD"/>
    <w:rsid w:val="002A0929"/>
    <w:rsid w:val="002A0C53"/>
    <w:rsid w:val="002A0DB6"/>
    <w:rsid w:val="002A0F8F"/>
    <w:rsid w:val="002A1492"/>
    <w:rsid w:val="002A15AA"/>
    <w:rsid w:val="002A16F6"/>
    <w:rsid w:val="002A19A3"/>
    <w:rsid w:val="002A19D4"/>
    <w:rsid w:val="002A200A"/>
    <w:rsid w:val="002A2564"/>
    <w:rsid w:val="002A2625"/>
    <w:rsid w:val="002A2916"/>
    <w:rsid w:val="002A3108"/>
    <w:rsid w:val="002A3295"/>
    <w:rsid w:val="002A3B03"/>
    <w:rsid w:val="002A3BEA"/>
    <w:rsid w:val="002A3D7A"/>
    <w:rsid w:val="002A3DE2"/>
    <w:rsid w:val="002A421E"/>
    <w:rsid w:val="002A4959"/>
    <w:rsid w:val="002A507E"/>
    <w:rsid w:val="002A53A3"/>
    <w:rsid w:val="002A5CE9"/>
    <w:rsid w:val="002A5DC7"/>
    <w:rsid w:val="002A5E60"/>
    <w:rsid w:val="002A5F44"/>
    <w:rsid w:val="002A6069"/>
    <w:rsid w:val="002A638B"/>
    <w:rsid w:val="002A6411"/>
    <w:rsid w:val="002A66EF"/>
    <w:rsid w:val="002A6776"/>
    <w:rsid w:val="002A67B8"/>
    <w:rsid w:val="002A6A0E"/>
    <w:rsid w:val="002A6D6D"/>
    <w:rsid w:val="002A71CB"/>
    <w:rsid w:val="002B0473"/>
    <w:rsid w:val="002B1151"/>
    <w:rsid w:val="002B153C"/>
    <w:rsid w:val="002B1671"/>
    <w:rsid w:val="002B1E31"/>
    <w:rsid w:val="002B2569"/>
    <w:rsid w:val="002B2ADE"/>
    <w:rsid w:val="002B2D37"/>
    <w:rsid w:val="002B2F55"/>
    <w:rsid w:val="002B3116"/>
    <w:rsid w:val="002B3297"/>
    <w:rsid w:val="002B3CBE"/>
    <w:rsid w:val="002B3FE6"/>
    <w:rsid w:val="002B42A7"/>
    <w:rsid w:val="002B4368"/>
    <w:rsid w:val="002B4585"/>
    <w:rsid w:val="002B460E"/>
    <w:rsid w:val="002B48EA"/>
    <w:rsid w:val="002B4D7E"/>
    <w:rsid w:val="002B506C"/>
    <w:rsid w:val="002B57C7"/>
    <w:rsid w:val="002B5914"/>
    <w:rsid w:val="002B5B23"/>
    <w:rsid w:val="002B5B7D"/>
    <w:rsid w:val="002B5EC5"/>
    <w:rsid w:val="002B5F36"/>
    <w:rsid w:val="002B6292"/>
    <w:rsid w:val="002B6638"/>
    <w:rsid w:val="002B672A"/>
    <w:rsid w:val="002B676D"/>
    <w:rsid w:val="002B68AF"/>
    <w:rsid w:val="002B6FE1"/>
    <w:rsid w:val="002B6FF7"/>
    <w:rsid w:val="002B7053"/>
    <w:rsid w:val="002B74A7"/>
    <w:rsid w:val="002B79B5"/>
    <w:rsid w:val="002B7AD3"/>
    <w:rsid w:val="002B7C8D"/>
    <w:rsid w:val="002B7FE2"/>
    <w:rsid w:val="002C0438"/>
    <w:rsid w:val="002C04C2"/>
    <w:rsid w:val="002C0550"/>
    <w:rsid w:val="002C0773"/>
    <w:rsid w:val="002C10F7"/>
    <w:rsid w:val="002C118B"/>
    <w:rsid w:val="002C1827"/>
    <w:rsid w:val="002C19B5"/>
    <w:rsid w:val="002C230F"/>
    <w:rsid w:val="002C2480"/>
    <w:rsid w:val="002C254C"/>
    <w:rsid w:val="002C27CA"/>
    <w:rsid w:val="002C2896"/>
    <w:rsid w:val="002C2B8D"/>
    <w:rsid w:val="002C2C0B"/>
    <w:rsid w:val="002C30F4"/>
    <w:rsid w:val="002C32EF"/>
    <w:rsid w:val="002C369E"/>
    <w:rsid w:val="002C3D15"/>
    <w:rsid w:val="002C3D4E"/>
    <w:rsid w:val="002C3D8E"/>
    <w:rsid w:val="002C44BB"/>
    <w:rsid w:val="002C4830"/>
    <w:rsid w:val="002C4E09"/>
    <w:rsid w:val="002C5146"/>
    <w:rsid w:val="002C5567"/>
    <w:rsid w:val="002C579D"/>
    <w:rsid w:val="002C6011"/>
    <w:rsid w:val="002C62C3"/>
    <w:rsid w:val="002C62DC"/>
    <w:rsid w:val="002C654A"/>
    <w:rsid w:val="002C67F0"/>
    <w:rsid w:val="002C67F7"/>
    <w:rsid w:val="002C6951"/>
    <w:rsid w:val="002C6EF5"/>
    <w:rsid w:val="002C7185"/>
    <w:rsid w:val="002C733C"/>
    <w:rsid w:val="002C79DF"/>
    <w:rsid w:val="002C7AC9"/>
    <w:rsid w:val="002C7CB8"/>
    <w:rsid w:val="002D0030"/>
    <w:rsid w:val="002D012F"/>
    <w:rsid w:val="002D0537"/>
    <w:rsid w:val="002D0E7F"/>
    <w:rsid w:val="002D0EFD"/>
    <w:rsid w:val="002D0FBF"/>
    <w:rsid w:val="002D119B"/>
    <w:rsid w:val="002D1522"/>
    <w:rsid w:val="002D1746"/>
    <w:rsid w:val="002D2371"/>
    <w:rsid w:val="002D2C6D"/>
    <w:rsid w:val="002D317B"/>
    <w:rsid w:val="002D347F"/>
    <w:rsid w:val="002D35AB"/>
    <w:rsid w:val="002D36EB"/>
    <w:rsid w:val="002D39A1"/>
    <w:rsid w:val="002D3C18"/>
    <w:rsid w:val="002D3D14"/>
    <w:rsid w:val="002D3D86"/>
    <w:rsid w:val="002D41C7"/>
    <w:rsid w:val="002D4592"/>
    <w:rsid w:val="002D5074"/>
    <w:rsid w:val="002D5128"/>
    <w:rsid w:val="002D5295"/>
    <w:rsid w:val="002D53C4"/>
    <w:rsid w:val="002D5842"/>
    <w:rsid w:val="002D5A83"/>
    <w:rsid w:val="002D5AAD"/>
    <w:rsid w:val="002D5B4C"/>
    <w:rsid w:val="002D5F13"/>
    <w:rsid w:val="002D6936"/>
    <w:rsid w:val="002D696A"/>
    <w:rsid w:val="002D6A69"/>
    <w:rsid w:val="002D6D1B"/>
    <w:rsid w:val="002D6E04"/>
    <w:rsid w:val="002D7178"/>
    <w:rsid w:val="002D723B"/>
    <w:rsid w:val="002D78E4"/>
    <w:rsid w:val="002E0304"/>
    <w:rsid w:val="002E036D"/>
    <w:rsid w:val="002E076D"/>
    <w:rsid w:val="002E0A19"/>
    <w:rsid w:val="002E0BFF"/>
    <w:rsid w:val="002E0F69"/>
    <w:rsid w:val="002E13A0"/>
    <w:rsid w:val="002E14E1"/>
    <w:rsid w:val="002E19B0"/>
    <w:rsid w:val="002E2EDA"/>
    <w:rsid w:val="002E306D"/>
    <w:rsid w:val="002E3378"/>
    <w:rsid w:val="002E339E"/>
    <w:rsid w:val="002E377B"/>
    <w:rsid w:val="002E3826"/>
    <w:rsid w:val="002E3AF9"/>
    <w:rsid w:val="002E3C29"/>
    <w:rsid w:val="002E3DCD"/>
    <w:rsid w:val="002E3E38"/>
    <w:rsid w:val="002E3F6A"/>
    <w:rsid w:val="002E485A"/>
    <w:rsid w:val="002E4C1E"/>
    <w:rsid w:val="002E4D8C"/>
    <w:rsid w:val="002E4E40"/>
    <w:rsid w:val="002E4E43"/>
    <w:rsid w:val="002E528F"/>
    <w:rsid w:val="002E5E1A"/>
    <w:rsid w:val="002E60F3"/>
    <w:rsid w:val="002E6759"/>
    <w:rsid w:val="002E6B0A"/>
    <w:rsid w:val="002E6EE6"/>
    <w:rsid w:val="002E700B"/>
    <w:rsid w:val="002E71E1"/>
    <w:rsid w:val="002E71F9"/>
    <w:rsid w:val="002E796A"/>
    <w:rsid w:val="002E7C8B"/>
    <w:rsid w:val="002F0727"/>
    <w:rsid w:val="002F0A2B"/>
    <w:rsid w:val="002F1020"/>
    <w:rsid w:val="002F11C7"/>
    <w:rsid w:val="002F17B3"/>
    <w:rsid w:val="002F19B8"/>
    <w:rsid w:val="002F1CD2"/>
    <w:rsid w:val="002F2893"/>
    <w:rsid w:val="002F2C95"/>
    <w:rsid w:val="002F2F40"/>
    <w:rsid w:val="002F2F5F"/>
    <w:rsid w:val="002F308C"/>
    <w:rsid w:val="002F35DC"/>
    <w:rsid w:val="002F47C8"/>
    <w:rsid w:val="002F4BF1"/>
    <w:rsid w:val="002F551A"/>
    <w:rsid w:val="002F5B76"/>
    <w:rsid w:val="002F5C29"/>
    <w:rsid w:val="002F5DD3"/>
    <w:rsid w:val="002F61D2"/>
    <w:rsid w:val="002F6578"/>
    <w:rsid w:val="002F6A68"/>
    <w:rsid w:val="002F6B81"/>
    <w:rsid w:val="002F6CDC"/>
    <w:rsid w:val="002F6E8A"/>
    <w:rsid w:val="002F7293"/>
    <w:rsid w:val="002F73D8"/>
    <w:rsid w:val="002F7514"/>
    <w:rsid w:val="002F75DA"/>
    <w:rsid w:val="002F7C03"/>
    <w:rsid w:val="002F7DCF"/>
    <w:rsid w:val="00300150"/>
    <w:rsid w:val="00300291"/>
    <w:rsid w:val="00300305"/>
    <w:rsid w:val="00300F84"/>
    <w:rsid w:val="00300FFB"/>
    <w:rsid w:val="00301505"/>
    <w:rsid w:val="003016C6"/>
    <w:rsid w:val="00301900"/>
    <w:rsid w:val="00301B45"/>
    <w:rsid w:val="00302DB1"/>
    <w:rsid w:val="003031D7"/>
    <w:rsid w:val="0030322A"/>
    <w:rsid w:val="00303387"/>
    <w:rsid w:val="003033F6"/>
    <w:rsid w:val="00303BCF"/>
    <w:rsid w:val="00303C51"/>
    <w:rsid w:val="00303E04"/>
    <w:rsid w:val="00303E48"/>
    <w:rsid w:val="00304763"/>
    <w:rsid w:val="00304AD9"/>
    <w:rsid w:val="003056E0"/>
    <w:rsid w:val="003058F9"/>
    <w:rsid w:val="00305938"/>
    <w:rsid w:val="00305BC6"/>
    <w:rsid w:val="00305EDD"/>
    <w:rsid w:val="00306351"/>
    <w:rsid w:val="003064DC"/>
    <w:rsid w:val="00307074"/>
    <w:rsid w:val="00310419"/>
    <w:rsid w:val="003107A8"/>
    <w:rsid w:val="00311384"/>
    <w:rsid w:val="00311A30"/>
    <w:rsid w:val="00311CB3"/>
    <w:rsid w:val="003123FE"/>
    <w:rsid w:val="00312597"/>
    <w:rsid w:val="00312643"/>
    <w:rsid w:val="00312B9E"/>
    <w:rsid w:val="00312E8B"/>
    <w:rsid w:val="0031312F"/>
    <w:rsid w:val="00313269"/>
    <w:rsid w:val="003139D1"/>
    <w:rsid w:val="00313D26"/>
    <w:rsid w:val="00313ED7"/>
    <w:rsid w:val="00313EE1"/>
    <w:rsid w:val="00313FC1"/>
    <w:rsid w:val="003141AF"/>
    <w:rsid w:val="0031428C"/>
    <w:rsid w:val="003147E5"/>
    <w:rsid w:val="003148F8"/>
    <w:rsid w:val="00314A42"/>
    <w:rsid w:val="0031537F"/>
    <w:rsid w:val="003155B4"/>
    <w:rsid w:val="00315842"/>
    <w:rsid w:val="003159BF"/>
    <w:rsid w:val="00315F87"/>
    <w:rsid w:val="0031619F"/>
    <w:rsid w:val="0031621B"/>
    <w:rsid w:val="00316439"/>
    <w:rsid w:val="0031655D"/>
    <w:rsid w:val="0031656C"/>
    <w:rsid w:val="00316682"/>
    <w:rsid w:val="0031671D"/>
    <w:rsid w:val="0031690D"/>
    <w:rsid w:val="00316AD2"/>
    <w:rsid w:val="00316B5B"/>
    <w:rsid w:val="00316CB0"/>
    <w:rsid w:val="00316E9A"/>
    <w:rsid w:val="00316FC1"/>
    <w:rsid w:val="00317CD5"/>
    <w:rsid w:val="00317F69"/>
    <w:rsid w:val="003208EE"/>
    <w:rsid w:val="0032093C"/>
    <w:rsid w:val="00320B71"/>
    <w:rsid w:val="00320D04"/>
    <w:rsid w:val="00320D43"/>
    <w:rsid w:val="00320F08"/>
    <w:rsid w:val="00320F3D"/>
    <w:rsid w:val="00320F66"/>
    <w:rsid w:val="00321078"/>
    <w:rsid w:val="003211D1"/>
    <w:rsid w:val="00321669"/>
    <w:rsid w:val="00321E63"/>
    <w:rsid w:val="0032279C"/>
    <w:rsid w:val="003228CA"/>
    <w:rsid w:val="00322D19"/>
    <w:rsid w:val="00323136"/>
    <w:rsid w:val="003232CF"/>
    <w:rsid w:val="00323DB1"/>
    <w:rsid w:val="00324117"/>
    <w:rsid w:val="00324325"/>
    <w:rsid w:val="0032498F"/>
    <w:rsid w:val="00324E2F"/>
    <w:rsid w:val="0032569C"/>
    <w:rsid w:val="00325DDD"/>
    <w:rsid w:val="00326669"/>
    <w:rsid w:val="00327EE6"/>
    <w:rsid w:val="0033060D"/>
    <w:rsid w:val="00330856"/>
    <w:rsid w:val="00330B94"/>
    <w:rsid w:val="00330E21"/>
    <w:rsid w:val="00330EAB"/>
    <w:rsid w:val="003310C5"/>
    <w:rsid w:val="003317E4"/>
    <w:rsid w:val="00331ABA"/>
    <w:rsid w:val="00331CFB"/>
    <w:rsid w:val="00331EE4"/>
    <w:rsid w:val="00332045"/>
    <w:rsid w:val="00332508"/>
    <w:rsid w:val="003327AC"/>
    <w:rsid w:val="0033320B"/>
    <w:rsid w:val="0033326B"/>
    <w:rsid w:val="003335FC"/>
    <w:rsid w:val="00333C77"/>
    <w:rsid w:val="00333E2D"/>
    <w:rsid w:val="0033435F"/>
    <w:rsid w:val="003349C0"/>
    <w:rsid w:val="00334B3C"/>
    <w:rsid w:val="00334DF6"/>
    <w:rsid w:val="00334FEC"/>
    <w:rsid w:val="00335180"/>
    <w:rsid w:val="0033525B"/>
    <w:rsid w:val="003355FB"/>
    <w:rsid w:val="00335643"/>
    <w:rsid w:val="0033583D"/>
    <w:rsid w:val="00335C8B"/>
    <w:rsid w:val="00335E45"/>
    <w:rsid w:val="00335F29"/>
    <w:rsid w:val="0033612A"/>
    <w:rsid w:val="00336253"/>
    <w:rsid w:val="003365D4"/>
    <w:rsid w:val="00336B66"/>
    <w:rsid w:val="00336BA0"/>
    <w:rsid w:val="00336C5B"/>
    <w:rsid w:val="00337373"/>
    <w:rsid w:val="00337C0C"/>
    <w:rsid w:val="00337E55"/>
    <w:rsid w:val="00340553"/>
    <w:rsid w:val="003406B5"/>
    <w:rsid w:val="0034099D"/>
    <w:rsid w:val="00340A1D"/>
    <w:rsid w:val="00340B09"/>
    <w:rsid w:val="003411F0"/>
    <w:rsid w:val="00341A8D"/>
    <w:rsid w:val="00342017"/>
    <w:rsid w:val="003424FF"/>
    <w:rsid w:val="00342736"/>
    <w:rsid w:val="00342938"/>
    <w:rsid w:val="00342ADE"/>
    <w:rsid w:val="00342D9A"/>
    <w:rsid w:val="00342FA4"/>
    <w:rsid w:val="003432BF"/>
    <w:rsid w:val="003435BA"/>
    <w:rsid w:val="003438C7"/>
    <w:rsid w:val="00344154"/>
    <w:rsid w:val="003444F0"/>
    <w:rsid w:val="0034456E"/>
    <w:rsid w:val="003447EA"/>
    <w:rsid w:val="00344D49"/>
    <w:rsid w:val="00344E4F"/>
    <w:rsid w:val="00345326"/>
    <w:rsid w:val="003456E1"/>
    <w:rsid w:val="0034570D"/>
    <w:rsid w:val="00345C28"/>
    <w:rsid w:val="00345EC8"/>
    <w:rsid w:val="00345EF9"/>
    <w:rsid w:val="00346704"/>
    <w:rsid w:val="00346BA4"/>
    <w:rsid w:val="00346C77"/>
    <w:rsid w:val="00346DF1"/>
    <w:rsid w:val="003478C5"/>
    <w:rsid w:val="00347B25"/>
    <w:rsid w:val="00347C5D"/>
    <w:rsid w:val="00347CFB"/>
    <w:rsid w:val="00347EE8"/>
    <w:rsid w:val="003508DF"/>
    <w:rsid w:val="003509BA"/>
    <w:rsid w:val="0035146C"/>
    <w:rsid w:val="003518E8"/>
    <w:rsid w:val="00351A47"/>
    <w:rsid w:val="00351DC6"/>
    <w:rsid w:val="00351E67"/>
    <w:rsid w:val="00351EFD"/>
    <w:rsid w:val="00351F2E"/>
    <w:rsid w:val="00352604"/>
    <w:rsid w:val="0035297D"/>
    <w:rsid w:val="00352BEE"/>
    <w:rsid w:val="00352D73"/>
    <w:rsid w:val="00353D56"/>
    <w:rsid w:val="00353DC8"/>
    <w:rsid w:val="00353E31"/>
    <w:rsid w:val="00353E75"/>
    <w:rsid w:val="00353E77"/>
    <w:rsid w:val="00354548"/>
    <w:rsid w:val="00354FD6"/>
    <w:rsid w:val="00355A0D"/>
    <w:rsid w:val="00355A4C"/>
    <w:rsid w:val="00355A97"/>
    <w:rsid w:val="00355CFF"/>
    <w:rsid w:val="00355E60"/>
    <w:rsid w:val="00356023"/>
    <w:rsid w:val="0035618F"/>
    <w:rsid w:val="0035680D"/>
    <w:rsid w:val="003568C3"/>
    <w:rsid w:val="00356BB4"/>
    <w:rsid w:val="003571F5"/>
    <w:rsid w:val="003574EE"/>
    <w:rsid w:val="00357BCA"/>
    <w:rsid w:val="00357BF4"/>
    <w:rsid w:val="00357C03"/>
    <w:rsid w:val="00357D07"/>
    <w:rsid w:val="00360B14"/>
    <w:rsid w:val="00360B67"/>
    <w:rsid w:val="00360C33"/>
    <w:rsid w:val="00360D72"/>
    <w:rsid w:val="00361239"/>
    <w:rsid w:val="0036137C"/>
    <w:rsid w:val="003616C4"/>
    <w:rsid w:val="0036198C"/>
    <w:rsid w:val="00361B94"/>
    <w:rsid w:val="00362169"/>
    <w:rsid w:val="0036223B"/>
    <w:rsid w:val="0036252A"/>
    <w:rsid w:val="00362636"/>
    <w:rsid w:val="0036276E"/>
    <w:rsid w:val="00362C65"/>
    <w:rsid w:val="00362DAE"/>
    <w:rsid w:val="003630D7"/>
    <w:rsid w:val="00363727"/>
    <w:rsid w:val="00363861"/>
    <w:rsid w:val="003640F6"/>
    <w:rsid w:val="00364763"/>
    <w:rsid w:val="00364AF5"/>
    <w:rsid w:val="00364B9D"/>
    <w:rsid w:val="00364D9D"/>
    <w:rsid w:val="00365026"/>
    <w:rsid w:val="003650B9"/>
    <w:rsid w:val="0036522E"/>
    <w:rsid w:val="0036538F"/>
    <w:rsid w:val="00365563"/>
    <w:rsid w:val="003656EA"/>
    <w:rsid w:val="00365D87"/>
    <w:rsid w:val="0036607D"/>
    <w:rsid w:val="003661F8"/>
    <w:rsid w:val="00366252"/>
    <w:rsid w:val="003666A4"/>
    <w:rsid w:val="003667D0"/>
    <w:rsid w:val="003670EC"/>
    <w:rsid w:val="003671E5"/>
    <w:rsid w:val="0036744B"/>
    <w:rsid w:val="00367800"/>
    <w:rsid w:val="00367CAB"/>
    <w:rsid w:val="0037088E"/>
    <w:rsid w:val="0037156C"/>
    <w:rsid w:val="00372434"/>
    <w:rsid w:val="00372634"/>
    <w:rsid w:val="00372ABF"/>
    <w:rsid w:val="00372CEE"/>
    <w:rsid w:val="003732CE"/>
    <w:rsid w:val="00373487"/>
    <w:rsid w:val="003734F2"/>
    <w:rsid w:val="003737A8"/>
    <w:rsid w:val="00373D5F"/>
    <w:rsid w:val="00373DBC"/>
    <w:rsid w:val="003743AA"/>
    <w:rsid w:val="0037461E"/>
    <w:rsid w:val="00374711"/>
    <w:rsid w:val="00374748"/>
    <w:rsid w:val="003747E3"/>
    <w:rsid w:val="00374A2E"/>
    <w:rsid w:val="00374B31"/>
    <w:rsid w:val="00375072"/>
    <w:rsid w:val="003751D0"/>
    <w:rsid w:val="003751E6"/>
    <w:rsid w:val="003754D7"/>
    <w:rsid w:val="0037590C"/>
    <w:rsid w:val="00375D12"/>
    <w:rsid w:val="00375DF4"/>
    <w:rsid w:val="00375EF1"/>
    <w:rsid w:val="00376860"/>
    <w:rsid w:val="00376B7B"/>
    <w:rsid w:val="00376F59"/>
    <w:rsid w:val="003771F9"/>
    <w:rsid w:val="003773A0"/>
    <w:rsid w:val="003779A2"/>
    <w:rsid w:val="00377D27"/>
    <w:rsid w:val="00377DAD"/>
    <w:rsid w:val="00377DBB"/>
    <w:rsid w:val="0038048B"/>
    <w:rsid w:val="00380615"/>
    <w:rsid w:val="003807A7"/>
    <w:rsid w:val="003808C4"/>
    <w:rsid w:val="00380979"/>
    <w:rsid w:val="00380D4B"/>
    <w:rsid w:val="00381274"/>
    <w:rsid w:val="0038185C"/>
    <w:rsid w:val="00381B4F"/>
    <w:rsid w:val="003822B4"/>
    <w:rsid w:val="003822C3"/>
    <w:rsid w:val="00382307"/>
    <w:rsid w:val="003824C1"/>
    <w:rsid w:val="00382565"/>
    <w:rsid w:val="003827EF"/>
    <w:rsid w:val="00382A08"/>
    <w:rsid w:val="003832C5"/>
    <w:rsid w:val="00383404"/>
    <w:rsid w:val="00383906"/>
    <w:rsid w:val="00383DA1"/>
    <w:rsid w:val="003840BE"/>
    <w:rsid w:val="00384484"/>
    <w:rsid w:val="00384658"/>
    <w:rsid w:val="00384768"/>
    <w:rsid w:val="003849E3"/>
    <w:rsid w:val="003849E6"/>
    <w:rsid w:val="00384A50"/>
    <w:rsid w:val="00384EFF"/>
    <w:rsid w:val="003850D3"/>
    <w:rsid w:val="003851EC"/>
    <w:rsid w:val="00385254"/>
    <w:rsid w:val="003856E6"/>
    <w:rsid w:val="00385AA6"/>
    <w:rsid w:val="00385C79"/>
    <w:rsid w:val="003862B5"/>
    <w:rsid w:val="00386BAA"/>
    <w:rsid w:val="00386D90"/>
    <w:rsid w:val="003870CD"/>
    <w:rsid w:val="00387168"/>
    <w:rsid w:val="00387256"/>
    <w:rsid w:val="00387507"/>
    <w:rsid w:val="00387947"/>
    <w:rsid w:val="00390060"/>
    <w:rsid w:val="00390202"/>
    <w:rsid w:val="003909D5"/>
    <w:rsid w:val="00390C68"/>
    <w:rsid w:val="00390F2A"/>
    <w:rsid w:val="003910A3"/>
    <w:rsid w:val="0039171C"/>
    <w:rsid w:val="00391961"/>
    <w:rsid w:val="00391EE3"/>
    <w:rsid w:val="00392133"/>
    <w:rsid w:val="0039281C"/>
    <w:rsid w:val="00392BD3"/>
    <w:rsid w:val="003935A0"/>
    <w:rsid w:val="00393BDE"/>
    <w:rsid w:val="00393D63"/>
    <w:rsid w:val="00393EA8"/>
    <w:rsid w:val="00393F28"/>
    <w:rsid w:val="0039408D"/>
    <w:rsid w:val="0039491E"/>
    <w:rsid w:val="00394942"/>
    <w:rsid w:val="00394D93"/>
    <w:rsid w:val="00394F57"/>
    <w:rsid w:val="00395315"/>
    <w:rsid w:val="003956C1"/>
    <w:rsid w:val="003963EC"/>
    <w:rsid w:val="0039648A"/>
    <w:rsid w:val="003964EF"/>
    <w:rsid w:val="00396668"/>
    <w:rsid w:val="00396A5B"/>
    <w:rsid w:val="00397437"/>
    <w:rsid w:val="0039744C"/>
    <w:rsid w:val="0039764B"/>
    <w:rsid w:val="00397745"/>
    <w:rsid w:val="003977A4"/>
    <w:rsid w:val="003978D8"/>
    <w:rsid w:val="00397970"/>
    <w:rsid w:val="00397C19"/>
    <w:rsid w:val="00397C94"/>
    <w:rsid w:val="00397FB7"/>
    <w:rsid w:val="003A0085"/>
    <w:rsid w:val="003A04C1"/>
    <w:rsid w:val="003A06C8"/>
    <w:rsid w:val="003A07C0"/>
    <w:rsid w:val="003A08FF"/>
    <w:rsid w:val="003A0D7C"/>
    <w:rsid w:val="003A104E"/>
    <w:rsid w:val="003A1613"/>
    <w:rsid w:val="003A1614"/>
    <w:rsid w:val="003A1651"/>
    <w:rsid w:val="003A1ACE"/>
    <w:rsid w:val="003A1CDD"/>
    <w:rsid w:val="003A1D3B"/>
    <w:rsid w:val="003A1EA9"/>
    <w:rsid w:val="003A1FC2"/>
    <w:rsid w:val="003A2136"/>
    <w:rsid w:val="003A23C5"/>
    <w:rsid w:val="003A27B4"/>
    <w:rsid w:val="003A313D"/>
    <w:rsid w:val="003A3152"/>
    <w:rsid w:val="003A3984"/>
    <w:rsid w:val="003A3ECD"/>
    <w:rsid w:val="003A4019"/>
    <w:rsid w:val="003A41E5"/>
    <w:rsid w:val="003A41FA"/>
    <w:rsid w:val="003A4249"/>
    <w:rsid w:val="003A489E"/>
    <w:rsid w:val="003A4C24"/>
    <w:rsid w:val="003A508D"/>
    <w:rsid w:val="003A519E"/>
    <w:rsid w:val="003A522D"/>
    <w:rsid w:val="003A563E"/>
    <w:rsid w:val="003A5CA8"/>
    <w:rsid w:val="003A5DD6"/>
    <w:rsid w:val="003A6117"/>
    <w:rsid w:val="003A65BE"/>
    <w:rsid w:val="003A65EA"/>
    <w:rsid w:val="003A6CD6"/>
    <w:rsid w:val="003A74F5"/>
    <w:rsid w:val="003A77AD"/>
    <w:rsid w:val="003A786C"/>
    <w:rsid w:val="003A787A"/>
    <w:rsid w:val="003B00A9"/>
    <w:rsid w:val="003B01BD"/>
    <w:rsid w:val="003B03FC"/>
    <w:rsid w:val="003B0960"/>
    <w:rsid w:val="003B09D9"/>
    <w:rsid w:val="003B0AD7"/>
    <w:rsid w:val="003B1490"/>
    <w:rsid w:val="003B1669"/>
    <w:rsid w:val="003B1D4E"/>
    <w:rsid w:val="003B2140"/>
    <w:rsid w:val="003B21C1"/>
    <w:rsid w:val="003B293B"/>
    <w:rsid w:val="003B2E8B"/>
    <w:rsid w:val="003B32C7"/>
    <w:rsid w:val="003B32D6"/>
    <w:rsid w:val="003B353F"/>
    <w:rsid w:val="003B3786"/>
    <w:rsid w:val="003B392C"/>
    <w:rsid w:val="003B3CB2"/>
    <w:rsid w:val="003B3EEA"/>
    <w:rsid w:val="003B4401"/>
    <w:rsid w:val="003B4B01"/>
    <w:rsid w:val="003B4B1F"/>
    <w:rsid w:val="003B4C2B"/>
    <w:rsid w:val="003B530F"/>
    <w:rsid w:val="003B58CD"/>
    <w:rsid w:val="003B58E3"/>
    <w:rsid w:val="003B5A4E"/>
    <w:rsid w:val="003B5C02"/>
    <w:rsid w:val="003B60A1"/>
    <w:rsid w:val="003B6C7F"/>
    <w:rsid w:val="003B6E84"/>
    <w:rsid w:val="003B6F1B"/>
    <w:rsid w:val="003B6F72"/>
    <w:rsid w:val="003B6FFB"/>
    <w:rsid w:val="003B7251"/>
    <w:rsid w:val="003B72C2"/>
    <w:rsid w:val="003B732A"/>
    <w:rsid w:val="003B7612"/>
    <w:rsid w:val="003B77B7"/>
    <w:rsid w:val="003B7EE7"/>
    <w:rsid w:val="003C0004"/>
    <w:rsid w:val="003C033F"/>
    <w:rsid w:val="003C0543"/>
    <w:rsid w:val="003C05A2"/>
    <w:rsid w:val="003C0B25"/>
    <w:rsid w:val="003C0BBC"/>
    <w:rsid w:val="003C17D0"/>
    <w:rsid w:val="003C18C0"/>
    <w:rsid w:val="003C19A5"/>
    <w:rsid w:val="003C1AE6"/>
    <w:rsid w:val="003C1EAB"/>
    <w:rsid w:val="003C2025"/>
    <w:rsid w:val="003C2331"/>
    <w:rsid w:val="003C28A0"/>
    <w:rsid w:val="003C2A46"/>
    <w:rsid w:val="003C3356"/>
    <w:rsid w:val="003C3873"/>
    <w:rsid w:val="003C39EF"/>
    <w:rsid w:val="003C408E"/>
    <w:rsid w:val="003C427D"/>
    <w:rsid w:val="003C45E3"/>
    <w:rsid w:val="003C4624"/>
    <w:rsid w:val="003C48E1"/>
    <w:rsid w:val="003C500D"/>
    <w:rsid w:val="003C525D"/>
    <w:rsid w:val="003C5322"/>
    <w:rsid w:val="003C575E"/>
    <w:rsid w:val="003C579B"/>
    <w:rsid w:val="003C581C"/>
    <w:rsid w:val="003C665C"/>
    <w:rsid w:val="003C66D7"/>
    <w:rsid w:val="003C6BC1"/>
    <w:rsid w:val="003C6C6A"/>
    <w:rsid w:val="003C6CCB"/>
    <w:rsid w:val="003C7598"/>
    <w:rsid w:val="003C779F"/>
    <w:rsid w:val="003C781B"/>
    <w:rsid w:val="003D014D"/>
    <w:rsid w:val="003D04F6"/>
    <w:rsid w:val="003D09C1"/>
    <w:rsid w:val="003D09FB"/>
    <w:rsid w:val="003D0F99"/>
    <w:rsid w:val="003D1091"/>
    <w:rsid w:val="003D10FA"/>
    <w:rsid w:val="003D1934"/>
    <w:rsid w:val="003D1963"/>
    <w:rsid w:val="003D1A21"/>
    <w:rsid w:val="003D1C57"/>
    <w:rsid w:val="003D1DE7"/>
    <w:rsid w:val="003D1EA2"/>
    <w:rsid w:val="003D1F59"/>
    <w:rsid w:val="003D21F2"/>
    <w:rsid w:val="003D25CB"/>
    <w:rsid w:val="003D27CC"/>
    <w:rsid w:val="003D284E"/>
    <w:rsid w:val="003D2886"/>
    <w:rsid w:val="003D2A56"/>
    <w:rsid w:val="003D2CA0"/>
    <w:rsid w:val="003D3420"/>
    <w:rsid w:val="003D3599"/>
    <w:rsid w:val="003D3633"/>
    <w:rsid w:val="003D38AA"/>
    <w:rsid w:val="003D39EC"/>
    <w:rsid w:val="003D3A42"/>
    <w:rsid w:val="003D3A9E"/>
    <w:rsid w:val="003D3BB3"/>
    <w:rsid w:val="003D3FD3"/>
    <w:rsid w:val="003D4434"/>
    <w:rsid w:val="003D4CBE"/>
    <w:rsid w:val="003D4D6F"/>
    <w:rsid w:val="003D4FDB"/>
    <w:rsid w:val="003D54A5"/>
    <w:rsid w:val="003D574C"/>
    <w:rsid w:val="003D5982"/>
    <w:rsid w:val="003D5A48"/>
    <w:rsid w:val="003D5D6D"/>
    <w:rsid w:val="003D6762"/>
    <w:rsid w:val="003D67BC"/>
    <w:rsid w:val="003D6925"/>
    <w:rsid w:val="003D6F01"/>
    <w:rsid w:val="003D70C3"/>
    <w:rsid w:val="003D7DD3"/>
    <w:rsid w:val="003D7E8E"/>
    <w:rsid w:val="003E00D1"/>
    <w:rsid w:val="003E0121"/>
    <w:rsid w:val="003E0207"/>
    <w:rsid w:val="003E17F2"/>
    <w:rsid w:val="003E217D"/>
    <w:rsid w:val="003E21CF"/>
    <w:rsid w:val="003E2342"/>
    <w:rsid w:val="003E24E8"/>
    <w:rsid w:val="003E34DC"/>
    <w:rsid w:val="003E3801"/>
    <w:rsid w:val="003E3B4B"/>
    <w:rsid w:val="003E3B85"/>
    <w:rsid w:val="003E3C7D"/>
    <w:rsid w:val="003E3DD5"/>
    <w:rsid w:val="003E4518"/>
    <w:rsid w:val="003E47E7"/>
    <w:rsid w:val="003E4D5F"/>
    <w:rsid w:val="003E4D69"/>
    <w:rsid w:val="003E5175"/>
    <w:rsid w:val="003E5B3C"/>
    <w:rsid w:val="003E5C85"/>
    <w:rsid w:val="003E60C5"/>
    <w:rsid w:val="003E626F"/>
    <w:rsid w:val="003E6392"/>
    <w:rsid w:val="003E6D6D"/>
    <w:rsid w:val="003E6D8D"/>
    <w:rsid w:val="003E71E3"/>
    <w:rsid w:val="003E73EF"/>
    <w:rsid w:val="003E7B22"/>
    <w:rsid w:val="003E7E8D"/>
    <w:rsid w:val="003E7EBF"/>
    <w:rsid w:val="003F0082"/>
    <w:rsid w:val="003F052D"/>
    <w:rsid w:val="003F0A24"/>
    <w:rsid w:val="003F0BEF"/>
    <w:rsid w:val="003F0F94"/>
    <w:rsid w:val="003F1ACA"/>
    <w:rsid w:val="003F1C60"/>
    <w:rsid w:val="003F1EE2"/>
    <w:rsid w:val="003F2191"/>
    <w:rsid w:val="003F25C6"/>
    <w:rsid w:val="003F3311"/>
    <w:rsid w:val="003F43F7"/>
    <w:rsid w:val="003F4496"/>
    <w:rsid w:val="003F44B7"/>
    <w:rsid w:val="003F4941"/>
    <w:rsid w:val="003F4AC7"/>
    <w:rsid w:val="003F4AF9"/>
    <w:rsid w:val="003F52A5"/>
    <w:rsid w:val="003F52C2"/>
    <w:rsid w:val="003F52F2"/>
    <w:rsid w:val="003F53DA"/>
    <w:rsid w:val="003F5594"/>
    <w:rsid w:val="003F588D"/>
    <w:rsid w:val="003F5B84"/>
    <w:rsid w:val="003F5D50"/>
    <w:rsid w:val="003F695F"/>
    <w:rsid w:val="003F6E92"/>
    <w:rsid w:val="003F6EE0"/>
    <w:rsid w:val="003F7029"/>
    <w:rsid w:val="003F728D"/>
    <w:rsid w:val="003F733E"/>
    <w:rsid w:val="003F7BA4"/>
    <w:rsid w:val="0040046C"/>
    <w:rsid w:val="004009F6"/>
    <w:rsid w:val="0040101B"/>
    <w:rsid w:val="0040103B"/>
    <w:rsid w:val="00401DA7"/>
    <w:rsid w:val="0040210B"/>
    <w:rsid w:val="00402663"/>
    <w:rsid w:val="004027B2"/>
    <w:rsid w:val="00402C77"/>
    <w:rsid w:val="0040420E"/>
    <w:rsid w:val="004049CD"/>
    <w:rsid w:val="00404FFF"/>
    <w:rsid w:val="00405247"/>
    <w:rsid w:val="004052EF"/>
    <w:rsid w:val="00405429"/>
    <w:rsid w:val="004057F4"/>
    <w:rsid w:val="00405843"/>
    <w:rsid w:val="00405AEB"/>
    <w:rsid w:val="00406A63"/>
    <w:rsid w:val="00406C73"/>
    <w:rsid w:val="00406E3A"/>
    <w:rsid w:val="00407090"/>
    <w:rsid w:val="004079E1"/>
    <w:rsid w:val="00407DD6"/>
    <w:rsid w:val="00407E43"/>
    <w:rsid w:val="004104A9"/>
    <w:rsid w:val="00410638"/>
    <w:rsid w:val="00410810"/>
    <w:rsid w:val="004108A4"/>
    <w:rsid w:val="00410B4F"/>
    <w:rsid w:val="00410B53"/>
    <w:rsid w:val="00411030"/>
    <w:rsid w:val="004119A9"/>
    <w:rsid w:val="00412029"/>
    <w:rsid w:val="004120B9"/>
    <w:rsid w:val="00412468"/>
    <w:rsid w:val="00412758"/>
    <w:rsid w:val="004127E4"/>
    <w:rsid w:val="004134B0"/>
    <w:rsid w:val="00413D48"/>
    <w:rsid w:val="00413D6A"/>
    <w:rsid w:val="004142E0"/>
    <w:rsid w:val="004144FC"/>
    <w:rsid w:val="00414547"/>
    <w:rsid w:val="00414ABF"/>
    <w:rsid w:val="00414F7F"/>
    <w:rsid w:val="00414F89"/>
    <w:rsid w:val="004154FE"/>
    <w:rsid w:val="0041562F"/>
    <w:rsid w:val="00415B0D"/>
    <w:rsid w:val="00415B9F"/>
    <w:rsid w:val="00415F6A"/>
    <w:rsid w:val="00416094"/>
    <w:rsid w:val="00416521"/>
    <w:rsid w:val="00416CFB"/>
    <w:rsid w:val="004174CE"/>
    <w:rsid w:val="004175F3"/>
    <w:rsid w:val="004178A3"/>
    <w:rsid w:val="00417911"/>
    <w:rsid w:val="00417C9C"/>
    <w:rsid w:val="00420807"/>
    <w:rsid w:val="00420A1B"/>
    <w:rsid w:val="00420BEC"/>
    <w:rsid w:val="004210E9"/>
    <w:rsid w:val="00421117"/>
    <w:rsid w:val="004213B0"/>
    <w:rsid w:val="00421481"/>
    <w:rsid w:val="004214C9"/>
    <w:rsid w:val="00421588"/>
    <w:rsid w:val="00421660"/>
    <w:rsid w:val="004216C9"/>
    <w:rsid w:val="00421938"/>
    <w:rsid w:val="00421C72"/>
    <w:rsid w:val="0042228E"/>
    <w:rsid w:val="00422850"/>
    <w:rsid w:val="00422FEE"/>
    <w:rsid w:val="004237BE"/>
    <w:rsid w:val="004237E3"/>
    <w:rsid w:val="00423E81"/>
    <w:rsid w:val="00424021"/>
    <w:rsid w:val="004241E3"/>
    <w:rsid w:val="004249EA"/>
    <w:rsid w:val="00424FD3"/>
    <w:rsid w:val="00426000"/>
    <w:rsid w:val="00426B13"/>
    <w:rsid w:val="004270BB"/>
    <w:rsid w:val="00427244"/>
    <w:rsid w:val="004272E6"/>
    <w:rsid w:val="00427512"/>
    <w:rsid w:val="00427737"/>
    <w:rsid w:val="004277EE"/>
    <w:rsid w:val="00427A66"/>
    <w:rsid w:val="00427B80"/>
    <w:rsid w:val="00427BC4"/>
    <w:rsid w:val="00427E8C"/>
    <w:rsid w:val="0043065A"/>
    <w:rsid w:val="00431050"/>
    <w:rsid w:val="0043164B"/>
    <w:rsid w:val="0043198E"/>
    <w:rsid w:val="00431C4F"/>
    <w:rsid w:val="00432051"/>
    <w:rsid w:val="00432BC1"/>
    <w:rsid w:val="004332E8"/>
    <w:rsid w:val="004337D0"/>
    <w:rsid w:val="0043382D"/>
    <w:rsid w:val="00433A87"/>
    <w:rsid w:val="004340A4"/>
    <w:rsid w:val="00434393"/>
    <w:rsid w:val="004343C7"/>
    <w:rsid w:val="004344DB"/>
    <w:rsid w:val="00434B72"/>
    <w:rsid w:val="004356E1"/>
    <w:rsid w:val="0043584B"/>
    <w:rsid w:val="00435872"/>
    <w:rsid w:val="00435CF5"/>
    <w:rsid w:val="00435F2A"/>
    <w:rsid w:val="00436AE8"/>
    <w:rsid w:val="00437350"/>
    <w:rsid w:val="0043740C"/>
    <w:rsid w:val="00437964"/>
    <w:rsid w:val="00437D7B"/>
    <w:rsid w:val="00437DE1"/>
    <w:rsid w:val="00437E07"/>
    <w:rsid w:val="00440039"/>
    <w:rsid w:val="00440072"/>
    <w:rsid w:val="004402DE"/>
    <w:rsid w:val="00440AA4"/>
    <w:rsid w:val="00440B0F"/>
    <w:rsid w:val="00440D65"/>
    <w:rsid w:val="00441079"/>
    <w:rsid w:val="00441934"/>
    <w:rsid w:val="00441AC2"/>
    <w:rsid w:val="00442087"/>
    <w:rsid w:val="00442221"/>
    <w:rsid w:val="0044232E"/>
    <w:rsid w:val="0044244D"/>
    <w:rsid w:val="00442661"/>
    <w:rsid w:val="00442AF1"/>
    <w:rsid w:val="00442CE8"/>
    <w:rsid w:val="00443562"/>
    <w:rsid w:val="00443892"/>
    <w:rsid w:val="00443C21"/>
    <w:rsid w:val="00443FD0"/>
    <w:rsid w:val="00444112"/>
    <w:rsid w:val="00444592"/>
    <w:rsid w:val="00444E68"/>
    <w:rsid w:val="004458A0"/>
    <w:rsid w:val="004459A5"/>
    <w:rsid w:val="00446145"/>
    <w:rsid w:val="0044695F"/>
    <w:rsid w:val="00446A85"/>
    <w:rsid w:val="00447BBC"/>
    <w:rsid w:val="00447CFE"/>
    <w:rsid w:val="00447D54"/>
    <w:rsid w:val="0045010C"/>
    <w:rsid w:val="004504F2"/>
    <w:rsid w:val="0045055C"/>
    <w:rsid w:val="00450F16"/>
    <w:rsid w:val="00450FF0"/>
    <w:rsid w:val="004510D0"/>
    <w:rsid w:val="004514F9"/>
    <w:rsid w:val="00451562"/>
    <w:rsid w:val="0045157E"/>
    <w:rsid w:val="0045182C"/>
    <w:rsid w:val="00451C6A"/>
    <w:rsid w:val="00451EA0"/>
    <w:rsid w:val="0045202E"/>
    <w:rsid w:val="004520E4"/>
    <w:rsid w:val="004522E9"/>
    <w:rsid w:val="00452BCD"/>
    <w:rsid w:val="00452D5D"/>
    <w:rsid w:val="00452E6C"/>
    <w:rsid w:val="0045339E"/>
    <w:rsid w:val="00453E36"/>
    <w:rsid w:val="00453E62"/>
    <w:rsid w:val="00454097"/>
    <w:rsid w:val="00454156"/>
    <w:rsid w:val="00454436"/>
    <w:rsid w:val="00454C26"/>
    <w:rsid w:val="00454D84"/>
    <w:rsid w:val="00455259"/>
    <w:rsid w:val="0045544C"/>
    <w:rsid w:val="004558EF"/>
    <w:rsid w:val="00455C61"/>
    <w:rsid w:val="00455E27"/>
    <w:rsid w:val="00456A3B"/>
    <w:rsid w:val="00456B63"/>
    <w:rsid w:val="00456BE9"/>
    <w:rsid w:val="00456F5C"/>
    <w:rsid w:val="004570FF"/>
    <w:rsid w:val="00457566"/>
    <w:rsid w:val="0045768B"/>
    <w:rsid w:val="004577E5"/>
    <w:rsid w:val="00457A09"/>
    <w:rsid w:val="00457A46"/>
    <w:rsid w:val="00457BCE"/>
    <w:rsid w:val="00457D9B"/>
    <w:rsid w:val="00457EDA"/>
    <w:rsid w:val="004607B5"/>
    <w:rsid w:val="00460A18"/>
    <w:rsid w:val="00460BD9"/>
    <w:rsid w:val="00460C2D"/>
    <w:rsid w:val="00460CD9"/>
    <w:rsid w:val="00460ECF"/>
    <w:rsid w:val="00461424"/>
    <w:rsid w:val="0046159E"/>
    <w:rsid w:val="00462301"/>
    <w:rsid w:val="0046388B"/>
    <w:rsid w:val="00463C63"/>
    <w:rsid w:val="00463CFD"/>
    <w:rsid w:val="004642D0"/>
    <w:rsid w:val="0046454B"/>
    <w:rsid w:val="00464CF9"/>
    <w:rsid w:val="00464DE2"/>
    <w:rsid w:val="00464E32"/>
    <w:rsid w:val="00464F85"/>
    <w:rsid w:val="00464F95"/>
    <w:rsid w:val="004653E1"/>
    <w:rsid w:val="0046561F"/>
    <w:rsid w:val="00465D21"/>
    <w:rsid w:val="00465E13"/>
    <w:rsid w:val="00465EDA"/>
    <w:rsid w:val="00465FC1"/>
    <w:rsid w:val="0046626F"/>
    <w:rsid w:val="004664CB"/>
    <w:rsid w:val="0046684B"/>
    <w:rsid w:val="00466868"/>
    <w:rsid w:val="0046690F"/>
    <w:rsid w:val="00466919"/>
    <w:rsid w:val="004671F1"/>
    <w:rsid w:val="004678FD"/>
    <w:rsid w:val="00467A54"/>
    <w:rsid w:val="00467AE3"/>
    <w:rsid w:val="00467DE0"/>
    <w:rsid w:val="004702D2"/>
    <w:rsid w:val="004703DE"/>
    <w:rsid w:val="00470628"/>
    <w:rsid w:val="00470AB3"/>
    <w:rsid w:val="00470BD7"/>
    <w:rsid w:val="004710A0"/>
    <w:rsid w:val="0047177B"/>
    <w:rsid w:val="00471917"/>
    <w:rsid w:val="00471DC0"/>
    <w:rsid w:val="00471F9B"/>
    <w:rsid w:val="004720D8"/>
    <w:rsid w:val="0047259B"/>
    <w:rsid w:val="00472A26"/>
    <w:rsid w:val="00472A8A"/>
    <w:rsid w:val="00472ECA"/>
    <w:rsid w:val="00473820"/>
    <w:rsid w:val="00473EBC"/>
    <w:rsid w:val="004742AB"/>
    <w:rsid w:val="004744D8"/>
    <w:rsid w:val="00474771"/>
    <w:rsid w:val="004747CA"/>
    <w:rsid w:val="00474847"/>
    <w:rsid w:val="00474C1E"/>
    <w:rsid w:val="00474FAF"/>
    <w:rsid w:val="004750BF"/>
    <w:rsid w:val="0047545C"/>
    <w:rsid w:val="0047568E"/>
    <w:rsid w:val="004758DF"/>
    <w:rsid w:val="00475DE6"/>
    <w:rsid w:val="00476071"/>
    <w:rsid w:val="0047608F"/>
    <w:rsid w:val="004763C5"/>
    <w:rsid w:val="0047646C"/>
    <w:rsid w:val="0047684A"/>
    <w:rsid w:val="004769B0"/>
    <w:rsid w:val="00476C2F"/>
    <w:rsid w:val="004775D0"/>
    <w:rsid w:val="00477862"/>
    <w:rsid w:val="004778EB"/>
    <w:rsid w:val="00477A4B"/>
    <w:rsid w:val="00477C8B"/>
    <w:rsid w:val="00477D77"/>
    <w:rsid w:val="004805FD"/>
    <w:rsid w:val="0048070A"/>
    <w:rsid w:val="00480C4B"/>
    <w:rsid w:val="00480D93"/>
    <w:rsid w:val="00480DD1"/>
    <w:rsid w:val="00480EA5"/>
    <w:rsid w:val="004814B4"/>
    <w:rsid w:val="0048167B"/>
    <w:rsid w:val="004816A9"/>
    <w:rsid w:val="00482519"/>
    <w:rsid w:val="004827C0"/>
    <w:rsid w:val="00482E73"/>
    <w:rsid w:val="00483BA8"/>
    <w:rsid w:val="00483BFE"/>
    <w:rsid w:val="00483F0B"/>
    <w:rsid w:val="00483FE1"/>
    <w:rsid w:val="0048420F"/>
    <w:rsid w:val="004844BC"/>
    <w:rsid w:val="00484509"/>
    <w:rsid w:val="00484779"/>
    <w:rsid w:val="00484864"/>
    <w:rsid w:val="004849D9"/>
    <w:rsid w:val="00484A05"/>
    <w:rsid w:val="00484B73"/>
    <w:rsid w:val="00484FD2"/>
    <w:rsid w:val="0048501B"/>
    <w:rsid w:val="004850CD"/>
    <w:rsid w:val="00485109"/>
    <w:rsid w:val="00485584"/>
    <w:rsid w:val="0048577C"/>
    <w:rsid w:val="004857A9"/>
    <w:rsid w:val="00485CF9"/>
    <w:rsid w:val="00485D8B"/>
    <w:rsid w:val="004863E2"/>
    <w:rsid w:val="004866A0"/>
    <w:rsid w:val="00486E9E"/>
    <w:rsid w:val="0048709C"/>
    <w:rsid w:val="00487149"/>
    <w:rsid w:val="00490B15"/>
    <w:rsid w:val="00490CDB"/>
    <w:rsid w:val="00490E27"/>
    <w:rsid w:val="00491F14"/>
    <w:rsid w:val="00491F3B"/>
    <w:rsid w:val="00492032"/>
    <w:rsid w:val="004925AF"/>
    <w:rsid w:val="00492A5E"/>
    <w:rsid w:val="00492CA4"/>
    <w:rsid w:val="00492D47"/>
    <w:rsid w:val="004934A4"/>
    <w:rsid w:val="0049382D"/>
    <w:rsid w:val="004941F5"/>
    <w:rsid w:val="0049482B"/>
    <w:rsid w:val="0049501D"/>
    <w:rsid w:val="004954C9"/>
    <w:rsid w:val="00495562"/>
    <w:rsid w:val="00495577"/>
    <w:rsid w:val="0049589E"/>
    <w:rsid w:val="004958C6"/>
    <w:rsid w:val="00496042"/>
    <w:rsid w:val="004963A4"/>
    <w:rsid w:val="00496CC6"/>
    <w:rsid w:val="00496D45"/>
    <w:rsid w:val="00496DDD"/>
    <w:rsid w:val="00496EA2"/>
    <w:rsid w:val="004A04F2"/>
    <w:rsid w:val="004A050F"/>
    <w:rsid w:val="004A07B4"/>
    <w:rsid w:val="004A1070"/>
    <w:rsid w:val="004A181B"/>
    <w:rsid w:val="004A1C45"/>
    <w:rsid w:val="004A1E6C"/>
    <w:rsid w:val="004A1F3B"/>
    <w:rsid w:val="004A1F70"/>
    <w:rsid w:val="004A2147"/>
    <w:rsid w:val="004A21EF"/>
    <w:rsid w:val="004A255A"/>
    <w:rsid w:val="004A268A"/>
    <w:rsid w:val="004A26A0"/>
    <w:rsid w:val="004A29C0"/>
    <w:rsid w:val="004A2A6A"/>
    <w:rsid w:val="004A2C6F"/>
    <w:rsid w:val="004A2F33"/>
    <w:rsid w:val="004A2F5F"/>
    <w:rsid w:val="004A35A6"/>
    <w:rsid w:val="004A35BA"/>
    <w:rsid w:val="004A378A"/>
    <w:rsid w:val="004A3A7E"/>
    <w:rsid w:val="004A3AC5"/>
    <w:rsid w:val="004A3E29"/>
    <w:rsid w:val="004A4127"/>
    <w:rsid w:val="004A41A4"/>
    <w:rsid w:val="004A41DA"/>
    <w:rsid w:val="004A4558"/>
    <w:rsid w:val="004A4559"/>
    <w:rsid w:val="004A4680"/>
    <w:rsid w:val="004A482D"/>
    <w:rsid w:val="004A4874"/>
    <w:rsid w:val="004A4A3A"/>
    <w:rsid w:val="004A539A"/>
    <w:rsid w:val="004A548E"/>
    <w:rsid w:val="004A5BD3"/>
    <w:rsid w:val="004A5CE8"/>
    <w:rsid w:val="004A6818"/>
    <w:rsid w:val="004A6D22"/>
    <w:rsid w:val="004A6E41"/>
    <w:rsid w:val="004A6EA8"/>
    <w:rsid w:val="004A6F94"/>
    <w:rsid w:val="004A75CC"/>
    <w:rsid w:val="004A7C95"/>
    <w:rsid w:val="004A7E0D"/>
    <w:rsid w:val="004B014E"/>
    <w:rsid w:val="004B02EC"/>
    <w:rsid w:val="004B0676"/>
    <w:rsid w:val="004B07D4"/>
    <w:rsid w:val="004B0FE8"/>
    <w:rsid w:val="004B1375"/>
    <w:rsid w:val="004B161F"/>
    <w:rsid w:val="004B1720"/>
    <w:rsid w:val="004B17D4"/>
    <w:rsid w:val="004B1C9A"/>
    <w:rsid w:val="004B1D15"/>
    <w:rsid w:val="004B1EB9"/>
    <w:rsid w:val="004B1FD6"/>
    <w:rsid w:val="004B2DBC"/>
    <w:rsid w:val="004B314C"/>
    <w:rsid w:val="004B35B5"/>
    <w:rsid w:val="004B3657"/>
    <w:rsid w:val="004B3DD8"/>
    <w:rsid w:val="004B3F66"/>
    <w:rsid w:val="004B4111"/>
    <w:rsid w:val="004B41E6"/>
    <w:rsid w:val="004B440C"/>
    <w:rsid w:val="004B4805"/>
    <w:rsid w:val="004B4977"/>
    <w:rsid w:val="004B52AD"/>
    <w:rsid w:val="004B5465"/>
    <w:rsid w:val="004B5854"/>
    <w:rsid w:val="004B5D88"/>
    <w:rsid w:val="004B5F3A"/>
    <w:rsid w:val="004B619E"/>
    <w:rsid w:val="004B63FD"/>
    <w:rsid w:val="004B66FA"/>
    <w:rsid w:val="004B6D28"/>
    <w:rsid w:val="004B7085"/>
    <w:rsid w:val="004B74D8"/>
    <w:rsid w:val="004B781C"/>
    <w:rsid w:val="004B7993"/>
    <w:rsid w:val="004B79F9"/>
    <w:rsid w:val="004B7BDB"/>
    <w:rsid w:val="004C02D2"/>
    <w:rsid w:val="004C039E"/>
    <w:rsid w:val="004C05C9"/>
    <w:rsid w:val="004C0787"/>
    <w:rsid w:val="004C0C54"/>
    <w:rsid w:val="004C0E2E"/>
    <w:rsid w:val="004C0FB2"/>
    <w:rsid w:val="004C1240"/>
    <w:rsid w:val="004C1270"/>
    <w:rsid w:val="004C1A65"/>
    <w:rsid w:val="004C1CF5"/>
    <w:rsid w:val="004C1D70"/>
    <w:rsid w:val="004C2038"/>
    <w:rsid w:val="004C261C"/>
    <w:rsid w:val="004C2891"/>
    <w:rsid w:val="004C2E72"/>
    <w:rsid w:val="004C2F60"/>
    <w:rsid w:val="004C3253"/>
    <w:rsid w:val="004C33CB"/>
    <w:rsid w:val="004C344A"/>
    <w:rsid w:val="004C3857"/>
    <w:rsid w:val="004C3ADB"/>
    <w:rsid w:val="004C3C45"/>
    <w:rsid w:val="004C3C71"/>
    <w:rsid w:val="004C3C89"/>
    <w:rsid w:val="004C3D6B"/>
    <w:rsid w:val="004C4432"/>
    <w:rsid w:val="004C46B9"/>
    <w:rsid w:val="004C4A4C"/>
    <w:rsid w:val="004C4C25"/>
    <w:rsid w:val="004C4D4E"/>
    <w:rsid w:val="004C5063"/>
    <w:rsid w:val="004C50AC"/>
    <w:rsid w:val="004C5484"/>
    <w:rsid w:val="004C5505"/>
    <w:rsid w:val="004C5788"/>
    <w:rsid w:val="004C5E68"/>
    <w:rsid w:val="004C62AF"/>
    <w:rsid w:val="004C64F4"/>
    <w:rsid w:val="004C6549"/>
    <w:rsid w:val="004C66AD"/>
    <w:rsid w:val="004C68F1"/>
    <w:rsid w:val="004C6A83"/>
    <w:rsid w:val="004C6C29"/>
    <w:rsid w:val="004C6C5C"/>
    <w:rsid w:val="004C6E77"/>
    <w:rsid w:val="004C728B"/>
    <w:rsid w:val="004C7756"/>
    <w:rsid w:val="004C7D94"/>
    <w:rsid w:val="004C7DED"/>
    <w:rsid w:val="004D02B3"/>
    <w:rsid w:val="004D05A0"/>
    <w:rsid w:val="004D0C8C"/>
    <w:rsid w:val="004D166B"/>
    <w:rsid w:val="004D1684"/>
    <w:rsid w:val="004D2422"/>
    <w:rsid w:val="004D2A14"/>
    <w:rsid w:val="004D2AD7"/>
    <w:rsid w:val="004D32D1"/>
    <w:rsid w:val="004D37BB"/>
    <w:rsid w:val="004D37FE"/>
    <w:rsid w:val="004D3A68"/>
    <w:rsid w:val="004D3EA7"/>
    <w:rsid w:val="004D3FDF"/>
    <w:rsid w:val="004D45DA"/>
    <w:rsid w:val="004D47BE"/>
    <w:rsid w:val="004D4B87"/>
    <w:rsid w:val="004D4E29"/>
    <w:rsid w:val="004D521B"/>
    <w:rsid w:val="004D5C23"/>
    <w:rsid w:val="004D5DE6"/>
    <w:rsid w:val="004D606C"/>
    <w:rsid w:val="004D662D"/>
    <w:rsid w:val="004D67D1"/>
    <w:rsid w:val="004D685A"/>
    <w:rsid w:val="004D68C1"/>
    <w:rsid w:val="004D695C"/>
    <w:rsid w:val="004D6A36"/>
    <w:rsid w:val="004E0199"/>
    <w:rsid w:val="004E0242"/>
    <w:rsid w:val="004E02DC"/>
    <w:rsid w:val="004E07A6"/>
    <w:rsid w:val="004E08FF"/>
    <w:rsid w:val="004E0A58"/>
    <w:rsid w:val="004E0C8B"/>
    <w:rsid w:val="004E0DDC"/>
    <w:rsid w:val="004E1057"/>
    <w:rsid w:val="004E13A6"/>
    <w:rsid w:val="004E13BE"/>
    <w:rsid w:val="004E1431"/>
    <w:rsid w:val="004E14DC"/>
    <w:rsid w:val="004E1580"/>
    <w:rsid w:val="004E1685"/>
    <w:rsid w:val="004E192A"/>
    <w:rsid w:val="004E1CBA"/>
    <w:rsid w:val="004E258F"/>
    <w:rsid w:val="004E278E"/>
    <w:rsid w:val="004E2E2C"/>
    <w:rsid w:val="004E2E4D"/>
    <w:rsid w:val="004E32F0"/>
    <w:rsid w:val="004E34DE"/>
    <w:rsid w:val="004E415B"/>
    <w:rsid w:val="004E4298"/>
    <w:rsid w:val="004E4572"/>
    <w:rsid w:val="004E4B47"/>
    <w:rsid w:val="004E57C2"/>
    <w:rsid w:val="004E5CC7"/>
    <w:rsid w:val="004E5D33"/>
    <w:rsid w:val="004E5F94"/>
    <w:rsid w:val="004E629E"/>
    <w:rsid w:val="004E6514"/>
    <w:rsid w:val="004E682E"/>
    <w:rsid w:val="004E6925"/>
    <w:rsid w:val="004E6BBE"/>
    <w:rsid w:val="004E7300"/>
    <w:rsid w:val="004E765F"/>
    <w:rsid w:val="004E7DD8"/>
    <w:rsid w:val="004E7E99"/>
    <w:rsid w:val="004E7FDB"/>
    <w:rsid w:val="004F02AB"/>
    <w:rsid w:val="004F02AC"/>
    <w:rsid w:val="004F15F0"/>
    <w:rsid w:val="004F1CE4"/>
    <w:rsid w:val="004F230F"/>
    <w:rsid w:val="004F244E"/>
    <w:rsid w:val="004F37B6"/>
    <w:rsid w:val="004F3C7E"/>
    <w:rsid w:val="004F40B8"/>
    <w:rsid w:val="004F4937"/>
    <w:rsid w:val="004F4F77"/>
    <w:rsid w:val="004F526F"/>
    <w:rsid w:val="004F587E"/>
    <w:rsid w:val="004F65AC"/>
    <w:rsid w:val="004F695C"/>
    <w:rsid w:val="004F6E8E"/>
    <w:rsid w:val="004F7064"/>
    <w:rsid w:val="004F7139"/>
    <w:rsid w:val="004F7739"/>
    <w:rsid w:val="004F799D"/>
    <w:rsid w:val="004F7B99"/>
    <w:rsid w:val="004F7C1B"/>
    <w:rsid w:val="005003A6"/>
    <w:rsid w:val="00500408"/>
    <w:rsid w:val="0050129F"/>
    <w:rsid w:val="00501987"/>
    <w:rsid w:val="00501CA0"/>
    <w:rsid w:val="00502017"/>
    <w:rsid w:val="005024FA"/>
    <w:rsid w:val="00503189"/>
    <w:rsid w:val="0050330C"/>
    <w:rsid w:val="0050344B"/>
    <w:rsid w:val="00503BB0"/>
    <w:rsid w:val="00503F96"/>
    <w:rsid w:val="00504231"/>
    <w:rsid w:val="00504522"/>
    <w:rsid w:val="005046A2"/>
    <w:rsid w:val="00504B31"/>
    <w:rsid w:val="00504CAB"/>
    <w:rsid w:val="0050509F"/>
    <w:rsid w:val="005054BF"/>
    <w:rsid w:val="005058F9"/>
    <w:rsid w:val="0050597C"/>
    <w:rsid w:val="00505A8D"/>
    <w:rsid w:val="00505C9B"/>
    <w:rsid w:val="00505CD6"/>
    <w:rsid w:val="00505F90"/>
    <w:rsid w:val="00507295"/>
    <w:rsid w:val="005075F3"/>
    <w:rsid w:val="00507A18"/>
    <w:rsid w:val="00507A6A"/>
    <w:rsid w:val="00507AF9"/>
    <w:rsid w:val="00510406"/>
    <w:rsid w:val="005107DF"/>
    <w:rsid w:val="00510A79"/>
    <w:rsid w:val="00510A93"/>
    <w:rsid w:val="00511026"/>
    <w:rsid w:val="005114ED"/>
    <w:rsid w:val="00511600"/>
    <w:rsid w:val="00511A66"/>
    <w:rsid w:val="00512220"/>
    <w:rsid w:val="0051249D"/>
    <w:rsid w:val="005125C1"/>
    <w:rsid w:val="005129AC"/>
    <w:rsid w:val="005130EC"/>
    <w:rsid w:val="00513382"/>
    <w:rsid w:val="00513559"/>
    <w:rsid w:val="00514479"/>
    <w:rsid w:val="00514506"/>
    <w:rsid w:val="00514860"/>
    <w:rsid w:val="005149D5"/>
    <w:rsid w:val="00514D86"/>
    <w:rsid w:val="00514F9E"/>
    <w:rsid w:val="0051586B"/>
    <w:rsid w:val="00515FCA"/>
    <w:rsid w:val="00516022"/>
    <w:rsid w:val="00516DCA"/>
    <w:rsid w:val="0051702D"/>
    <w:rsid w:val="005174D8"/>
    <w:rsid w:val="00517DD7"/>
    <w:rsid w:val="005201B5"/>
    <w:rsid w:val="00520B40"/>
    <w:rsid w:val="00520C1D"/>
    <w:rsid w:val="00520C7D"/>
    <w:rsid w:val="0052114F"/>
    <w:rsid w:val="0052163E"/>
    <w:rsid w:val="00521BE8"/>
    <w:rsid w:val="00521CEE"/>
    <w:rsid w:val="00521E66"/>
    <w:rsid w:val="005222CA"/>
    <w:rsid w:val="00522857"/>
    <w:rsid w:val="00522915"/>
    <w:rsid w:val="00522A94"/>
    <w:rsid w:val="0052312D"/>
    <w:rsid w:val="00523961"/>
    <w:rsid w:val="00523A75"/>
    <w:rsid w:val="00523DFD"/>
    <w:rsid w:val="0052402A"/>
    <w:rsid w:val="00524434"/>
    <w:rsid w:val="005244BA"/>
    <w:rsid w:val="00524D60"/>
    <w:rsid w:val="0052540A"/>
    <w:rsid w:val="0052570D"/>
    <w:rsid w:val="005257AE"/>
    <w:rsid w:val="0052598B"/>
    <w:rsid w:val="005260FA"/>
    <w:rsid w:val="005266EC"/>
    <w:rsid w:val="005267DB"/>
    <w:rsid w:val="00526C39"/>
    <w:rsid w:val="00526E5E"/>
    <w:rsid w:val="00526F56"/>
    <w:rsid w:val="005275F7"/>
    <w:rsid w:val="0052783F"/>
    <w:rsid w:val="00527A99"/>
    <w:rsid w:val="00527C36"/>
    <w:rsid w:val="00527D4F"/>
    <w:rsid w:val="0053036E"/>
    <w:rsid w:val="005306E8"/>
    <w:rsid w:val="005308E7"/>
    <w:rsid w:val="00531303"/>
    <w:rsid w:val="0053238B"/>
    <w:rsid w:val="005323D4"/>
    <w:rsid w:val="00532D89"/>
    <w:rsid w:val="00533317"/>
    <w:rsid w:val="00533B29"/>
    <w:rsid w:val="00533BB8"/>
    <w:rsid w:val="00533BCA"/>
    <w:rsid w:val="00533C7A"/>
    <w:rsid w:val="00533FB1"/>
    <w:rsid w:val="005340C0"/>
    <w:rsid w:val="005340D8"/>
    <w:rsid w:val="00534362"/>
    <w:rsid w:val="005347B8"/>
    <w:rsid w:val="00534880"/>
    <w:rsid w:val="00534A07"/>
    <w:rsid w:val="00534A87"/>
    <w:rsid w:val="00534D1E"/>
    <w:rsid w:val="005352E7"/>
    <w:rsid w:val="00535434"/>
    <w:rsid w:val="00535920"/>
    <w:rsid w:val="00535E4B"/>
    <w:rsid w:val="0053612F"/>
    <w:rsid w:val="00536A50"/>
    <w:rsid w:val="00536B96"/>
    <w:rsid w:val="00537202"/>
    <w:rsid w:val="005376FA"/>
    <w:rsid w:val="00537B76"/>
    <w:rsid w:val="005402FC"/>
    <w:rsid w:val="00540315"/>
    <w:rsid w:val="0054058B"/>
    <w:rsid w:val="005407BB"/>
    <w:rsid w:val="00540E3D"/>
    <w:rsid w:val="00540F16"/>
    <w:rsid w:val="00541022"/>
    <w:rsid w:val="005412C8"/>
    <w:rsid w:val="0054176F"/>
    <w:rsid w:val="00541EBF"/>
    <w:rsid w:val="005421D3"/>
    <w:rsid w:val="005425C5"/>
    <w:rsid w:val="005425DA"/>
    <w:rsid w:val="005427C4"/>
    <w:rsid w:val="005435D8"/>
    <w:rsid w:val="005437C1"/>
    <w:rsid w:val="00543A4F"/>
    <w:rsid w:val="00543B28"/>
    <w:rsid w:val="00543C99"/>
    <w:rsid w:val="005446D9"/>
    <w:rsid w:val="00544924"/>
    <w:rsid w:val="005457A5"/>
    <w:rsid w:val="0054582E"/>
    <w:rsid w:val="00545C07"/>
    <w:rsid w:val="00546472"/>
    <w:rsid w:val="00546681"/>
    <w:rsid w:val="00547744"/>
    <w:rsid w:val="0054785B"/>
    <w:rsid w:val="00550287"/>
    <w:rsid w:val="00550309"/>
    <w:rsid w:val="0055073F"/>
    <w:rsid w:val="00550967"/>
    <w:rsid w:val="00550F5F"/>
    <w:rsid w:val="005513F4"/>
    <w:rsid w:val="0055170E"/>
    <w:rsid w:val="00551985"/>
    <w:rsid w:val="005523DA"/>
    <w:rsid w:val="00552529"/>
    <w:rsid w:val="00552735"/>
    <w:rsid w:val="00553141"/>
    <w:rsid w:val="005531D5"/>
    <w:rsid w:val="005531E6"/>
    <w:rsid w:val="00553512"/>
    <w:rsid w:val="00553639"/>
    <w:rsid w:val="005536D8"/>
    <w:rsid w:val="0055449D"/>
    <w:rsid w:val="00554B3B"/>
    <w:rsid w:val="00554C0A"/>
    <w:rsid w:val="00554F22"/>
    <w:rsid w:val="00554F36"/>
    <w:rsid w:val="005565F4"/>
    <w:rsid w:val="005570C3"/>
    <w:rsid w:val="00557790"/>
    <w:rsid w:val="00557794"/>
    <w:rsid w:val="005605F4"/>
    <w:rsid w:val="00560751"/>
    <w:rsid w:val="005607BC"/>
    <w:rsid w:val="005608A7"/>
    <w:rsid w:val="005608CF"/>
    <w:rsid w:val="00560BA6"/>
    <w:rsid w:val="00561480"/>
    <w:rsid w:val="005615A2"/>
    <w:rsid w:val="00561741"/>
    <w:rsid w:val="00561BE2"/>
    <w:rsid w:val="00561C2C"/>
    <w:rsid w:val="00562080"/>
    <w:rsid w:val="00562169"/>
    <w:rsid w:val="0056229B"/>
    <w:rsid w:val="005623BC"/>
    <w:rsid w:val="005624AC"/>
    <w:rsid w:val="00562837"/>
    <w:rsid w:val="00562AFC"/>
    <w:rsid w:val="00563160"/>
    <w:rsid w:val="005631F3"/>
    <w:rsid w:val="0056386F"/>
    <w:rsid w:val="005642A9"/>
    <w:rsid w:val="0056454C"/>
    <w:rsid w:val="00564DDD"/>
    <w:rsid w:val="00564F7A"/>
    <w:rsid w:val="00565023"/>
    <w:rsid w:val="00565324"/>
    <w:rsid w:val="005655C4"/>
    <w:rsid w:val="00565943"/>
    <w:rsid w:val="00565984"/>
    <w:rsid w:val="00565BB5"/>
    <w:rsid w:val="00565F3C"/>
    <w:rsid w:val="00565F67"/>
    <w:rsid w:val="00566261"/>
    <w:rsid w:val="00566264"/>
    <w:rsid w:val="0056667E"/>
    <w:rsid w:val="005667F4"/>
    <w:rsid w:val="00566AD6"/>
    <w:rsid w:val="00566CBA"/>
    <w:rsid w:val="005676CC"/>
    <w:rsid w:val="00567BDC"/>
    <w:rsid w:val="00567F07"/>
    <w:rsid w:val="005704CB"/>
    <w:rsid w:val="00570BC3"/>
    <w:rsid w:val="00570C39"/>
    <w:rsid w:val="00570C42"/>
    <w:rsid w:val="0057130F"/>
    <w:rsid w:val="00571311"/>
    <w:rsid w:val="005718DC"/>
    <w:rsid w:val="00571931"/>
    <w:rsid w:val="00572404"/>
    <w:rsid w:val="00573041"/>
    <w:rsid w:val="00573446"/>
    <w:rsid w:val="005738DA"/>
    <w:rsid w:val="00573AF3"/>
    <w:rsid w:val="00573F56"/>
    <w:rsid w:val="00573FC4"/>
    <w:rsid w:val="0057410D"/>
    <w:rsid w:val="005754A3"/>
    <w:rsid w:val="00575870"/>
    <w:rsid w:val="0057612A"/>
    <w:rsid w:val="00576640"/>
    <w:rsid w:val="005769C2"/>
    <w:rsid w:val="00576DF8"/>
    <w:rsid w:val="005775A7"/>
    <w:rsid w:val="00577D19"/>
    <w:rsid w:val="0058010E"/>
    <w:rsid w:val="00580397"/>
    <w:rsid w:val="00580765"/>
    <w:rsid w:val="00580B34"/>
    <w:rsid w:val="00580E36"/>
    <w:rsid w:val="00580E92"/>
    <w:rsid w:val="00581133"/>
    <w:rsid w:val="00581ED3"/>
    <w:rsid w:val="00582130"/>
    <w:rsid w:val="00582202"/>
    <w:rsid w:val="00582634"/>
    <w:rsid w:val="00582781"/>
    <w:rsid w:val="005827D4"/>
    <w:rsid w:val="0058294F"/>
    <w:rsid w:val="00582EFC"/>
    <w:rsid w:val="00583858"/>
    <w:rsid w:val="0058387E"/>
    <w:rsid w:val="00583CA3"/>
    <w:rsid w:val="00583DBA"/>
    <w:rsid w:val="00583F10"/>
    <w:rsid w:val="0058418D"/>
    <w:rsid w:val="00584660"/>
    <w:rsid w:val="005847F4"/>
    <w:rsid w:val="00584F3D"/>
    <w:rsid w:val="00585008"/>
    <w:rsid w:val="0058578A"/>
    <w:rsid w:val="005859D4"/>
    <w:rsid w:val="00585ADB"/>
    <w:rsid w:val="00585CCF"/>
    <w:rsid w:val="005862F6"/>
    <w:rsid w:val="00586343"/>
    <w:rsid w:val="00586393"/>
    <w:rsid w:val="005863A7"/>
    <w:rsid w:val="00586C70"/>
    <w:rsid w:val="00586D43"/>
    <w:rsid w:val="00586E38"/>
    <w:rsid w:val="00586EE7"/>
    <w:rsid w:val="0058796E"/>
    <w:rsid w:val="00587AE1"/>
    <w:rsid w:val="00587B2F"/>
    <w:rsid w:val="00587B71"/>
    <w:rsid w:val="00587D93"/>
    <w:rsid w:val="00590083"/>
    <w:rsid w:val="00590158"/>
    <w:rsid w:val="005901A1"/>
    <w:rsid w:val="005902E1"/>
    <w:rsid w:val="005903FB"/>
    <w:rsid w:val="005905F7"/>
    <w:rsid w:val="00590818"/>
    <w:rsid w:val="00590F9D"/>
    <w:rsid w:val="00591017"/>
    <w:rsid w:val="0059145B"/>
    <w:rsid w:val="0059160D"/>
    <w:rsid w:val="00591871"/>
    <w:rsid w:val="00591947"/>
    <w:rsid w:val="005919D2"/>
    <w:rsid w:val="00591D49"/>
    <w:rsid w:val="00592005"/>
    <w:rsid w:val="0059229A"/>
    <w:rsid w:val="005922FF"/>
    <w:rsid w:val="005924CD"/>
    <w:rsid w:val="005925EA"/>
    <w:rsid w:val="0059263C"/>
    <w:rsid w:val="005927CD"/>
    <w:rsid w:val="00592BA3"/>
    <w:rsid w:val="0059330C"/>
    <w:rsid w:val="005935D3"/>
    <w:rsid w:val="005937F3"/>
    <w:rsid w:val="005938B6"/>
    <w:rsid w:val="00593974"/>
    <w:rsid w:val="00594AB2"/>
    <w:rsid w:val="00594DA4"/>
    <w:rsid w:val="00594E0E"/>
    <w:rsid w:val="0059509F"/>
    <w:rsid w:val="00595833"/>
    <w:rsid w:val="00595B4C"/>
    <w:rsid w:val="00595F1C"/>
    <w:rsid w:val="0059601E"/>
    <w:rsid w:val="00596682"/>
    <w:rsid w:val="0059691D"/>
    <w:rsid w:val="00596AA4"/>
    <w:rsid w:val="00596C29"/>
    <w:rsid w:val="00596E36"/>
    <w:rsid w:val="00596F1E"/>
    <w:rsid w:val="005972B6"/>
    <w:rsid w:val="005973EB"/>
    <w:rsid w:val="005974CF"/>
    <w:rsid w:val="00597B69"/>
    <w:rsid w:val="00597C4D"/>
    <w:rsid w:val="00597E8A"/>
    <w:rsid w:val="005A03A3"/>
    <w:rsid w:val="005A0414"/>
    <w:rsid w:val="005A064F"/>
    <w:rsid w:val="005A06AE"/>
    <w:rsid w:val="005A0C04"/>
    <w:rsid w:val="005A0F89"/>
    <w:rsid w:val="005A1330"/>
    <w:rsid w:val="005A15BE"/>
    <w:rsid w:val="005A2281"/>
    <w:rsid w:val="005A26DE"/>
    <w:rsid w:val="005A34F8"/>
    <w:rsid w:val="005A379A"/>
    <w:rsid w:val="005A3BB1"/>
    <w:rsid w:val="005A3E80"/>
    <w:rsid w:val="005A3F28"/>
    <w:rsid w:val="005A406E"/>
    <w:rsid w:val="005A4331"/>
    <w:rsid w:val="005A48F0"/>
    <w:rsid w:val="005A498B"/>
    <w:rsid w:val="005A4C3A"/>
    <w:rsid w:val="005A595C"/>
    <w:rsid w:val="005A5E4B"/>
    <w:rsid w:val="005A5F58"/>
    <w:rsid w:val="005A6337"/>
    <w:rsid w:val="005A6749"/>
    <w:rsid w:val="005A6801"/>
    <w:rsid w:val="005A6A63"/>
    <w:rsid w:val="005A6B99"/>
    <w:rsid w:val="005A6E8B"/>
    <w:rsid w:val="005A71A3"/>
    <w:rsid w:val="005A7250"/>
    <w:rsid w:val="005A7845"/>
    <w:rsid w:val="005A7C64"/>
    <w:rsid w:val="005B0037"/>
    <w:rsid w:val="005B18B6"/>
    <w:rsid w:val="005B1D82"/>
    <w:rsid w:val="005B1E5A"/>
    <w:rsid w:val="005B2297"/>
    <w:rsid w:val="005B2693"/>
    <w:rsid w:val="005B26D5"/>
    <w:rsid w:val="005B2B7B"/>
    <w:rsid w:val="005B2FB8"/>
    <w:rsid w:val="005B3074"/>
    <w:rsid w:val="005B32B6"/>
    <w:rsid w:val="005B373C"/>
    <w:rsid w:val="005B3C3A"/>
    <w:rsid w:val="005B3E48"/>
    <w:rsid w:val="005B4157"/>
    <w:rsid w:val="005B4AA4"/>
    <w:rsid w:val="005B4EBE"/>
    <w:rsid w:val="005B4F97"/>
    <w:rsid w:val="005B53F5"/>
    <w:rsid w:val="005B5903"/>
    <w:rsid w:val="005B59E7"/>
    <w:rsid w:val="005B5A07"/>
    <w:rsid w:val="005B5A48"/>
    <w:rsid w:val="005B6059"/>
    <w:rsid w:val="005B636A"/>
    <w:rsid w:val="005B6768"/>
    <w:rsid w:val="005B683D"/>
    <w:rsid w:val="005B68DF"/>
    <w:rsid w:val="005B6BB5"/>
    <w:rsid w:val="005B6E50"/>
    <w:rsid w:val="005B6E95"/>
    <w:rsid w:val="005B77E3"/>
    <w:rsid w:val="005B7809"/>
    <w:rsid w:val="005B7EE1"/>
    <w:rsid w:val="005C01BA"/>
    <w:rsid w:val="005C029D"/>
    <w:rsid w:val="005C09AD"/>
    <w:rsid w:val="005C0CC8"/>
    <w:rsid w:val="005C12E9"/>
    <w:rsid w:val="005C164B"/>
    <w:rsid w:val="005C1A3A"/>
    <w:rsid w:val="005C1C4E"/>
    <w:rsid w:val="005C1FB0"/>
    <w:rsid w:val="005C1FF6"/>
    <w:rsid w:val="005C238A"/>
    <w:rsid w:val="005C2538"/>
    <w:rsid w:val="005C2824"/>
    <w:rsid w:val="005C28B6"/>
    <w:rsid w:val="005C2A2F"/>
    <w:rsid w:val="005C2C05"/>
    <w:rsid w:val="005C31B6"/>
    <w:rsid w:val="005C33CE"/>
    <w:rsid w:val="005C33F5"/>
    <w:rsid w:val="005C3B75"/>
    <w:rsid w:val="005C3FE0"/>
    <w:rsid w:val="005C432B"/>
    <w:rsid w:val="005C4BE9"/>
    <w:rsid w:val="005C4CA5"/>
    <w:rsid w:val="005C5410"/>
    <w:rsid w:val="005C57AE"/>
    <w:rsid w:val="005C5959"/>
    <w:rsid w:val="005C59AD"/>
    <w:rsid w:val="005C5A55"/>
    <w:rsid w:val="005C5DD3"/>
    <w:rsid w:val="005C62BA"/>
    <w:rsid w:val="005C65E1"/>
    <w:rsid w:val="005C68C9"/>
    <w:rsid w:val="005C6AFB"/>
    <w:rsid w:val="005C6CFF"/>
    <w:rsid w:val="005C6D34"/>
    <w:rsid w:val="005C6FB1"/>
    <w:rsid w:val="005C720B"/>
    <w:rsid w:val="005C733D"/>
    <w:rsid w:val="005C740C"/>
    <w:rsid w:val="005C754B"/>
    <w:rsid w:val="005C7736"/>
    <w:rsid w:val="005C7BD8"/>
    <w:rsid w:val="005C7D89"/>
    <w:rsid w:val="005D00BC"/>
    <w:rsid w:val="005D0300"/>
    <w:rsid w:val="005D0395"/>
    <w:rsid w:val="005D101C"/>
    <w:rsid w:val="005D1207"/>
    <w:rsid w:val="005D2521"/>
    <w:rsid w:val="005D2E22"/>
    <w:rsid w:val="005D2F4E"/>
    <w:rsid w:val="005D39B4"/>
    <w:rsid w:val="005D3A45"/>
    <w:rsid w:val="005D452D"/>
    <w:rsid w:val="005D5233"/>
    <w:rsid w:val="005D5768"/>
    <w:rsid w:val="005D5C6E"/>
    <w:rsid w:val="005D5CBA"/>
    <w:rsid w:val="005D5CDC"/>
    <w:rsid w:val="005D6144"/>
    <w:rsid w:val="005D6D1A"/>
    <w:rsid w:val="005D7461"/>
    <w:rsid w:val="005D7700"/>
    <w:rsid w:val="005E0081"/>
    <w:rsid w:val="005E08F5"/>
    <w:rsid w:val="005E1121"/>
    <w:rsid w:val="005E127A"/>
    <w:rsid w:val="005E17BA"/>
    <w:rsid w:val="005E1988"/>
    <w:rsid w:val="005E1CC5"/>
    <w:rsid w:val="005E1CF8"/>
    <w:rsid w:val="005E23A0"/>
    <w:rsid w:val="005E279F"/>
    <w:rsid w:val="005E27D8"/>
    <w:rsid w:val="005E2C3B"/>
    <w:rsid w:val="005E32BD"/>
    <w:rsid w:val="005E33A9"/>
    <w:rsid w:val="005E3670"/>
    <w:rsid w:val="005E3F4C"/>
    <w:rsid w:val="005E41BA"/>
    <w:rsid w:val="005E4213"/>
    <w:rsid w:val="005E458C"/>
    <w:rsid w:val="005E48C6"/>
    <w:rsid w:val="005E4BEA"/>
    <w:rsid w:val="005E4CD1"/>
    <w:rsid w:val="005E4CF8"/>
    <w:rsid w:val="005E4D08"/>
    <w:rsid w:val="005E4D12"/>
    <w:rsid w:val="005E5096"/>
    <w:rsid w:val="005E52AD"/>
    <w:rsid w:val="005E55BB"/>
    <w:rsid w:val="005E59AE"/>
    <w:rsid w:val="005E5ABD"/>
    <w:rsid w:val="005E607A"/>
    <w:rsid w:val="005E621E"/>
    <w:rsid w:val="005E67F4"/>
    <w:rsid w:val="005E6C1D"/>
    <w:rsid w:val="005E7302"/>
    <w:rsid w:val="005E7528"/>
    <w:rsid w:val="005E7A42"/>
    <w:rsid w:val="005F0896"/>
    <w:rsid w:val="005F0E31"/>
    <w:rsid w:val="005F1747"/>
    <w:rsid w:val="005F1A6A"/>
    <w:rsid w:val="005F1CF1"/>
    <w:rsid w:val="005F2025"/>
    <w:rsid w:val="005F2171"/>
    <w:rsid w:val="005F2307"/>
    <w:rsid w:val="005F2578"/>
    <w:rsid w:val="005F259F"/>
    <w:rsid w:val="005F2828"/>
    <w:rsid w:val="005F29B8"/>
    <w:rsid w:val="005F2F08"/>
    <w:rsid w:val="005F32F5"/>
    <w:rsid w:val="005F348F"/>
    <w:rsid w:val="005F351B"/>
    <w:rsid w:val="005F3767"/>
    <w:rsid w:val="005F3AAA"/>
    <w:rsid w:val="005F431F"/>
    <w:rsid w:val="005F435C"/>
    <w:rsid w:val="005F4450"/>
    <w:rsid w:val="005F48CE"/>
    <w:rsid w:val="005F4C9F"/>
    <w:rsid w:val="005F4E51"/>
    <w:rsid w:val="005F5063"/>
    <w:rsid w:val="005F509F"/>
    <w:rsid w:val="005F5229"/>
    <w:rsid w:val="005F57ED"/>
    <w:rsid w:val="005F58A5"/>
    <w:rsid w:val="005F59C4"/>
    <w:rsid w:val="005F5C99"/>
    <w:rsid w:val="005F657F"/>
    <w:rsid w:val="005F6905"/>
    <w:rsid w:val="005F6B02"/>
    <w:rsid w:val="005F7BD4"/>
    <w:rsid w:val="005F7BE7"/>
    <w:rsid w:val="00600460"/>
    <w:rsid w:val="00600E95"/>
    <w:rsid w:val="00600ECC"/>
    <w:rsid w:val="00601DAD"/>
    <w:rsid w:val="0060282E"/>
    <w:rsid w:val="00602B36"/>
    <w:rsid w:val="00602DA7"/>
    <w:rsid w:val="00602E60"/>
    <w:rsid w:val="00603B42"/>
    <w:rsid w:val="00603B65"/>
    <w:rsid w:val="00603BF5"/>
    <w:rsid w:val="006043D6"/>
    <w:rsid w:val="006043ED"/>
    <w:rsid w:val="0060443C"/>
    <w:rsid w:val="006046ED"/>
    <w:rsid w:val="00604859"/>
    <w:rsid w:val="006048F4"/>
    <w:rsid w:val="00604CF8"/>
    <w:rsid w:val="00605292"/>
    <w:rsid w:val="006057F2"/>
    <w:rsid w:val="00605AC8"/>
    <w:rsid w:val="00605B6B"/>
    <w:rsid w:val="00605C4D"/>
    <w:rsid w:val="00605F3F"/>
    <w:rsid w:val="0060660A"/>
    <w:rsid w:val="00606657"/>
    <w:rsid w:val="00606FA1"/>
    <w:rsid w:val="00607345"/>
    <w:rsid w:val="006073B2"/>
    <w:rsid w:val="006074AE"/>
    <w:rsid w:val="00607BE8"/>
    <w:rsid w:val="00607FCB"/>
    <w:rsid w:val="00610915"/>
    <w:rsid w:val="00610AFD"/>
    <w:rsid w:val="00610C25"/>
    <w:rsid w:val="00610F18"/>
    <w:rsid w:val="006116B0"/>
    <w:rsid w:val="006119A1"/>
    <w:rsid w:val="00612294"/>
    <w:rsid w:val="00612E51"/>
    <w:rsid w:val="00612E5A"/>
    <w:rsid w:val="00612FE1"/>
    <w:rsid w:val="00613152"/>
    <w:rsid w:val="00613248"/>
    <w:rsid w:val="0061337A"/>
    <w:rsid w:val="0061350F"/>
    <w:rsid w:val="006139A1"/>
    <w:rsid w:val="006143F4"/>
    <w:rsid w:val="0061458D"/>
    <w:rsid w:val="00614A51"/>
    <w:rsid w:val="006152E1"/>
    <w:rsid w:val="00615E31"/>
    <w:rsid w:val="00615F36"/>
    <w:rsid w:val="00616CAB"/>
    <w:rsid w:val="00616E01"/>
    <w:rsid w:val="00616FCC"/>
    <w:rsid w:val="0061717C"/>
    <w:rsid w:val="006173E0"/>
    <w:rsid w:val="006176DA"/>
    <w:rsid w:val="006179DD"/>
    <w:rsid w:val="00617A44"/>
    <w:rsid w:val="00617A6E"/>
    <w:rsid w:val="00617B07"/>
    <w:rsid w:val="00617EC2"/>
    <w:rsid w:val="00617F20"/>
    <w:rsid w:val="006200CB"/>
    <w:rsid w:val="0062063C"/>
    <w:rsid w:val="00620AB6"/>
    <w:rsid w:val="00621869"/>
    <w:rsid w:val="00621A02"/>
    <w:rsid w:val="00621FB0"/>
    <w:rsid w:val="006222B0"/>
    <w:rsid w:val="00622420"/>
    <w:rsid w:val="00622793"/>
    <w:rsid w:val="00622CC6"/>
    <w:rsid w:val="00623636"/>
    <w:rsid w:val="0062377A"/>
    <w:rsid w:val="00623D4A"/>
    <w:rsid w:val="00623EEE"/>
    <w:rsid w:val="00623FA8"/>
    <w:rsid w:val="00624532"/>
    <w:rsid w:val="00624A1E"/>
    <w:rsid w:val="00624CB0"/>
    <w:rsid w:val="00624DFE"/>
    <w:rsid w:val="00624FDA"/>
    <w:rsid w:val="006254DE"/>
    <w:rsid w:val="00625AC8"/>
    <w:rsid w:val="00625CD0"/>
    <w:rsid w:val="00626BC7"/>
    <w:rsid w:val="00626FFD"/>
    <w:rsid w:val="00627010"/>
    <w:rsid w:val="006273D4"/>
    <w:rsid w:val="00627DB5"/>
    <w:rsid w:val="006304A8"/>
    <w:rsid w:val="006305EB"/>
    <w:rsid w:val="00630885"/>
    <w:rsid w:val="00630A05"/>
    <w:rsid w:val="00630C41"/>
    <w:rsid w:val="00630E7D"/>
    <w:rsid w:val="00630EF1"/>
    <w:rsid w:val="006310E3"/>
    <w:rsid w:val="0063114F"/>
    <w:rsid w:val="0063116E"/>
    <w:rsid w:val="00631344"/>
    <w:rsid w:val="00631707"/>
    <w:rsid w:val="00631E0A"/>
    <w:rsid w:val="0063202C"/>
    <w:rsid w:val="0063274A"/>
    <w:rsid w:val="00632A58"/>
    <w:rsid w:val="0063303D"/>
    <w:rsid w:val="00633686"/>
    <w:rsid w:val="0063376C"/>
    <w:rsid w:val="0063380F"/>
    <w:rsid w:val="0063386A"/>
    <w:rsid w:val="00633B35"/>
    <w:rsid w:val="00633DB3"/>
    <w:rsid w:val="006345D2"/>
    <w:rsid w:val="0063541F"/>
    <w:rsid w:val="00635420"/>
    <w:rsid w:val="00635801"/>
    <w:rsid w:val="006358DD"/>
    <w:rsid w:val="00635A8F"/>
    <w:rsid w:val="00635DE3"/>
    <w:rsid w:val="00635E86"/>
    <w:rsid w:val="00636353"/>
    <w:rsid w:val="0063653D"/>
    <w:rsid w:val="00636578"/>
    <w:rsid w:val="00636B73"/>
    <w:rsid w:val="00636ED1"/>
    <w:rsid w:val="00636F62"/>
    <w:rsid w:val="00636F78"/>
    <w:rsid w:val="006372A5"/>
    <w:rsid w:val="006377CA"/>
    <w:rsid w:val="00637CBC"/>
    <w:rsid w:val="00637D09"/>
    <w:rsid w:val="00640291"/>
    <w:rsid w:val="00640AB5"/>
    <w:rsid w:val="00640B17"/>
    <w:rsid w:val="00640BD0"/>
    <w:rsid w:val="00640D1F"/>
    <w:rsid w:val="0064133B"/>
    <w:rsid w:val="00641AA2"/>
    <w:rsid w:val="00641E4D"/>
    <w:rsid w:val="00641E56"/>
    <w:rsid w:val="006421F6"/>
    <w:rsid w:val="0064231A"/>
    <w:rsid w:val="00642757"/>
    <w:rsid w:val="00642A6D"/>
    <w:rsid w:val="00643188"/>
    <w:rsid w:val="006434AF"/>
    <w:rsid w:val="006436D3"/>
    <w:rsid w:val="00644B0F"/>
    <w:rsid w:val="00644C2F"/>
    <w:rsid w:val="0064525F"/>
    <w:rsid w:val="0064583E"/>
    <w:rsid w:val="00645CD5"/>
    <w:rsid w:val="00645E2E"/>
    <w:rsid w:val="00645EC4"/>
    <w:rsid w:val="006467C7"/>
    <w:rsid w:val="006469F6"/>
    <w:rsid w:val="00646F5A"/>
    <w:rsid w:val="006471ED"/>
    <w:rsid w:val="00647AD9"/>
    <w:rsid w:val="00647ED5"/>
    <w:rsid w:val="00650123"/>
    <w:rsid w:val="0065022F"/>
    <w:rsid w:val="006504EF"/>
    <w:rsid w:val="0065074D"/>
    <w:rsid w:val="0065085B"/>
    <w:rsid w:val="006509DA"/>
    <w:rsid w:val="00650BC4"/>
    <w:rsid w:val="0065119E"/>
    <w:rsid w:val="006512C3"/>
    <w:rsid w:val="00651562"/>
    <w:rsid w:val="006519D7"/>
    <w:rsid w:val="00652057"/>
    <w:rsid w:val="00652142"/>
    <w:rsid w:val="00652551"/>
    <w:rsid w:val="0065284F"/>
    <w:rsid w:val="00652CD4"/>
    <w:rsid w:val="006531D8"/>
    <w:rsid w:val="0065337A"/>
    <w:rsid w:val="006533FC"/>
    <w:rsid w:val="0065343B"/>
    <w:rsid w:val="006535EC"/>
    <w:rsid w:val="00653941"/>
    <w:rsid w:val="006544C3"/>
    <w:rsid w:val="00654973"/>
    <w:rsid w:val="006549CA"/>
    <w:rsid w:val="00654C46"/>
    <w:rsid w:val="00654D76"/>
    <w:rsid w:val="006550DD"/>
    <w:rsid w:val="006551B7"/>
    <w:rsid w:val="0065564D"/>
    <w:rsid w:val="00656171"/>
    <w:rsid w:val="00656180"/>
    <w:rsid w:val="006561C1"/>
    <w:rsid w:val="00656D31"/>
    <w:rsid w:val="00657037"/>
    <w:rsid w:val="00657918"/>
    <w:rsid w:val="00657971"/>
    <w:rsid w:val="00657FFB"/>
    <w:rsid w:val="00660213"/>
    <w:rsid w:val="006603E7"/>
    <w:rsid w:val="00660A94"/>
    <w:rsid w:val="006614C4"/>
    <w:rsid w:val="00661591"/>
    <w:rsid w:val="0066168C"/>
    <w:rsid w:val="00661929"/>
    <w:rsid w:val="00661ED7"/>
    <w:rsid w:val="00662081"/>
    <w:rsid w:val="00662685"/>
    <w:rsid w:val="006626C1"/>
    <w:rsid w:val="006627B5"/>
    <w:rsid w:val="00662A05"/>
    <w:rsid w:val="00662B6F"/>
    <w:rsid w:val="00663294"/>
    <w:rsid w:val="00664271"/>
    <w:rsid w:val="00664AB1"/>
    <w:rsid w:val="006659AD"/>
    <w:rsid w:val="00665A57"/>
    <w:rsid w:val="00665C79"/>
    <w:rsid w:val="00665D4B"/>
    <w:rsid w:val="0066632F"/>
    <w:rsid w:val="006665E1"/>
    <w:rsid w:val="00666BCE"/>
    <w:rsid w:val="00666D8A"/>
    <w:rsid w:val="0066733A"/>
    <w:rsid w:val="0066735F"/>
    <w:rsid w:val="006673B6"/>
    <w:rsid w:val="00667468"/>
    <w:rsid w:val="00667B4B"/>
    <w:rsid w:val="00667B4D"/>
    <w:rsid w:val="00667BAB"/>
    <w:rsid w:val="00667FC1"/>
    <w:rsid w:val="006700D4"/>
    <w:rsid w:val="0067041D"/>
    <w:rsid w:val="00670545"/>
    <w:rsid w:val="00670833"/>
    <w:rsid w:val="00670932"/>
    <w:rsid w:val="00671025"/>
    <w:rsid w:val="006711C4"/>
    <w:rsid w:val="0067173A"/>
    <w:rsid w:val="00672044"/>
    <w:rsid w:val="00672269"/>
    <w:rsid w:val="00672394"/>
    <w:rsid w:val="00672A4F"/>
    <w:rsid w:val="00672A6F"/>
    <w:rsid w:val="00673122"/>
    <w:rsid w:val="00673266"/>
    <w:rsid w:val="00673312"/>
    <w:rsid w:val="00673712"/>
    <w:rsid w:val="0067389B"/>
    <w:rsid w:val="00673A7A"/>
    <w:rsid w:val="0067461D"/>
    <w:rsid w:val="006748D3"/>
    <w:rsid w:val="00674C36"/>
    <w:rsid w:val="006751EB"/>
    <w:rsid w:val="00675A0C"/>
    <w:rsid w:val="00675BB6"/>
    <w:rsid w:val="00675C79"/>
    <w:rsid w:val="00676192"/>
    <w:rsid w:val="00676458"/>
    <w:rsid w:val="00676706"/>
    <w:rsid w:val="00676852"/>
    <w:rsid w:val="00676C05"/>
    <w:rsid w:val="00677426"/>
    <w:rsid w:val="0067766A"/>
    <w:rsid w:val="006777B3"/>
    <w:rsid w:val="00677C3E"/>
    <w:rsid w:val="006800EA"/>
    <w:rsid w:val="00680125"/>
    <w:rsid w:val="006801E8"/>
    <w:rsid w:val="006802DC"/>
    <w:rsid w:val="00680811"/>
    <w:rsid w:val="00680908"/>
    <w:rsid w:val="006810AA"/>
    <w:rsid w:val="00681763"/>
    <w:rsid w:val="0068178B"/>
    <w:rsid w:val="0068184F"/>
    <w:rsid w:val="00681EA6"/>
    <w:rsid w:val="00682064"/>
    <w:rsid w:val="00682080"/>
    <w:rsid w:val="00682084"/>
    <w:rsid w:val="0068284B"/>
    <w:rsid w:val="00682C8F"/>
    <w:rsid w:val="006831EE"/>
    <w:rsid w:val="00683883"/>
    <w:rsid w:val="006839FD"/>
    <w:rsid w:val="00683A65"/>
    <w:rsid w:val="00683CD4"/>
    <w:rsid w:val="00683DFB"/>
    <w:rsid w:val="0068438D"/>
    <w:rsid w:val="00684444"/>
    <w:rsid w:val="00684584"/>
    <w:rsid w:val="006849B5"/>
    <w:rsid w:val="00684B33"/>
    <w:rsid w:val="00684F20"/>
    <w:rsid w:val="006855FF"/>
    <w:rsid w:val="00685BAF"/>
    <w:rsid w:val="006860A0"/>
    <w:rsid w:val="006867F7"/>
    <w:rsid w:val="0068696B"/>
    <w:rsid w:val="00686D0E"/>
    <w:rsid w:val="00686E8F"/>
    <w:rsid w:val="00686F21"/>
    <w:rsid w:val="0068717B"/>
    <w:rsid w:val="006875A3"/>
    <w:rsid w:val="00690153"/>
    <w:rsid w:val="006902AC"/>
    <w:rsid w:val="006907C1"/>
    <w:rsid w:val="00690A5C"/>
    <w:rsid w:val="00690B19"/>
    <w:rsid w:val="00691378"/>
    <w:rsid w:val="00691762"/>
    <w:rsid w:val="006917E3"/>
    <w:rsid w:val="006917FF"/>
    <w:rsid w:val="006919CD"/>
    <w:rsid w:val="00691C35"/>
    <w:rsid w:val="00691C55"/>
    <w:rsid w:val="00691F3D"/>
    <w:rsid w:val="006922AB"/>
    <w:rsid w:val="00692427"/>
    <w:rsid w:val="0069250A"/>
    <w:rsid w:val="0069260F"/>
    <w:rsid w:val="006928CA"/>
    <w:rsid w:val="006929CE"/>
    <w:rsid w:val="00692D2F"/>
    <w:rsid w:val="0069305B"/>
    <w:rsid w:val="00693871"/>
    <w:rsid w:val="0069422C"/>
    <w:rsid w:val="006944D6"/>
    <w:rsid w:val="00694941"/>
    <w:rsid w:val="006955FD"/>
    <w:rsid w:val="0069594F"/>
    <w:rsid w:val="00695DA2"/>
    <w:rsid w:val="00696529"/>
    <w:rsid w:val="00696DD3"/>
    <w:rsid w:val="006972C2"/>
    <w:rsid w:val="0069731F"/>
    <w:rsid w:val="00697598"/>
    <w:rsid w:val="006977B9"/>
    <w:rsid w:val="006978A2"/>
    <w:rsid w:val="00697E17"/>
    <w:rsid w:val="00697F19"/>
    <w:rsid w:val="006A013A"/>
    <w:rsid w:val="006A039B"/>
    <w:rsid w:val="006A07F3"/>
    <w:rsid w:val="006A082F"/>
    <w:rsid w:val="006A08A4"/>
    <w:rsid w:val="006A0A2F"/>
    <w:rsid w:val="006A0A5A"/>
    <w:rsid w:val="006A0B09"/>
    <w:rsid w:val="006A1081"/>
    <w:rsid w:val="006A10DD"/>
    <w:rsid w:val="006A14DC"/>
    <w:rsid w:val="006A16F9"/>
    <w:rsid w:val="006A1F25"/>
    <w:rsid w:val="006A225E"/>
    <w:rsid w:val="006A2320"/>
    <w:rsid w:val="006A2654"/>
    <w:rsid w:val="006A2932"/>
    <w:rsid w:val="006A2F9F"/>
    <w:rsid w:val="006A3954"/>
    <w:rsid w:val="006A424B"/>
    <w:rsid w:val="006A4389"/>
    <w:rsid w:val="006A4620"/>
    <w:rsid w:val="006A46AF"/>
    <w:rsid w:val="006A4874"/>
    <w:rsid w:val="006A4F11"/>
    <w:rsid w:val="006A50FE"/>
    <w:rsid w:val="006A538A"/>
    <w:rsid w:val="006A54A2"/>
    <w:rsid w:val="006A5839"/>
    <w:rsid w:val="006A5EAB"/>
    <w:rsid w:val="006A60C2"/>
    <w:rsid w:val="006A6B99"/>
    <w:rsid w:val="006A6BE4"/>
    <w:rsid w:val="006A6C75"/>
    <w:rsid w:val="006A7473"/>
    <w:rsid w:val="006A75AA"/>
    <w:rsid w:val="006A7644"/>
    <w:rsid w:val="006A7856"/>
    <w:rsid w:val="006A79DF"/>
    <w:rsid w:val="006B032C"/>
    <w:rsid w:val="006B03AF"/>
    <w:rsid w:val="006B08A9"/>
    <w:rsid w:val="006B08B1"/>
    <w:rsid w:val="006B0907"/>
    <w:rsid w:val="006B0D29"/>
    <w:rsid w:val="006B0E05"/>
    <w:rsid w:val="006B1321"/>
    <w:rsid w:val="006B1A2C"/>
    <w:rsid w:val="006B1A6C"/>
    <w:rsid w:val="006B2615"/>
    <w:rsid w:val="006B34AD"/>
    <w:rsid w:val="006B3738"/>
    <w:rsid w:val="006B4017"/>
    <w:rsid w:val="006B4089"/>
    <w:rsid w:val="006B40E8"/>
    <w:rsid w:val="006B4502"/>
    <w:rsid w:val="006B457A"/>
    <w:rsid w:val="006B4640"/>
    <w:rsid w:val="006B4642"/>
    <w:rsid w:val="006B481C"/>
    <w:rsid w:val="006B48FA"/>
    <w:rsid w:val="006B4B29"/>
    <w:rsid w:val="006B4F29"/>
    <w:rsid w:val="006B53C8"/>
    <w:rsid w:val="006B55B7"/>
    <w:rsid w:val="006B5765"/>
    <w:rsid w:val="006B5D44"/>
    <w:rsid w:val="006B5DA6"/>
    <w:rsid w:val="006B6340"/>
    <w:rsid w:val="006B63E4"/>
    <w:rsid w:val="006B66C1"/>
    <w:rsid w:val="006B6737"/>
    <w:rsid w:val="006B67CF"/>
    <w:rsid w:val="006B6FCC"/>
    <w:rsid w:val="006C0015"/>
    <w:rsid w:val="006C0271"/>
    <w:rsid w:val="006C05CD"/>
    <w:rsid w:val="006C0DC3"/>
    <w:rsid w:val="006C0E60"/>
    <w:rsid w:val="006C0F1F"/>
    <w:rsid w:val="006C16A4"/>
    <w:rsid w:val="006C1B76"/>
    <w:rsid w:val="006C2535"/>
    <w:rsid w:val="006C27A2"/>
    <w:rsid w:val="006C3C10"/>
    <w:rsid w:val="006C45A7"/>
    <w:rsid w:val="006C478F"/>
    <w:rsid w:val="006C4896"/>
    <w:rsid w:val="006C4EEF"/>
    <w:rsid w:val="006C514A"/>
    <w:rsid w:val="006C5EE7"/>
    <w:rsid w:val="006C5FF1"/>
    <w:rsid w:val="006C67B9"/>
    <w:rsid w:val="006C6925"/>
    <w:rsid w:val="006C75AE"/>
    <w:rsid w:val="006C78AB"/>
    <w:rsid w:val="006C7B2E"/>
    <w:rsid w:val="006C7C9F"/>
    <w:rsid w:val="006C7E72"/>
    <w:rsid w:val="006C7F08"/>
    <w:rsid w:val="006D0438"/>
    <w:rsid w:val="006D0927"/>
    <w:rsid w:val="006D094E"/>
    <w:rsid w:val="006D0A39"/>
    <w:rsid w:val="006D0BD1"/>
    <w:rsid w:val="006D0C27"/>
    <w:rsid w:val="006D114A"/>
    <w:rsid w:val="006D13A9"/>
    <w:rsid w:val="006D1BBB"/>
    <w:rsid w:val="006D205B"/>
    <w:rsid w:val="006D21A9"/>
    <w:rsid w:val="006D2585"/>
    <w:rsid w:val="006D261C"/>
    <w:rsid w:val="006D2724"/>
    <w:rsid w:val="006D2B62"/>
    <w:rsid w:val="006D2E6F"/>
    <w:rsid w:val="006D3180"/>
    <w:rsid w:val="006D32FA"/>
    <w:rsid w:val="006D3BBC"/>
    <w:rsid w:val="006D3ED8"/>
    <w:rsid w:val="006D4278"/>
    <w:rsid w:val="006D4329"/>
    <w:rsid w:val="006D4362"/>
    <w:rsid w:val="006D43EE"/>
    <w:rsid w:val="006D45F3"/>
    <w:rsid w:val="006D4684"/>
    <w:rsid w:val="006D4749"/>
    <w:rsid w:val="006D4772"/>
    <w:rsid w:val="006D4B0D"/>
    <w:rsid w:val="006D4C4D"/>
    <w:rsid w:val="006D51BA"/>
    <w:rsid w:val="006D5428"/>
    <w:rsid w:val="006D5445"/>
    <w:rsid w:val="006D5481"/>
    <w:rsid w:val="006D5813"/>
    <w:rsid w:val="006D606C"/>
    <w:rsid w:val="006D60B4"/>
    <w:rsid w:val="006D62FB"/>
    <w:rsid w:val="006D63CE"/>
    <w:rsid w:val="006D6793"/>
    <w:rsid w:val="006D6AD1"/>
    <w:rsid w:val="006D6E01"/>
    <w:rsid w:val="006D717C"/>
    <w:rsid w:val="006D75E1"/>
    <w:rsid w:val="006D7E80"/>
    <w:rsid w:val="006D7ED5"/>
    <w:rsid w:val="006E033D"/>
    <w:rsid w:val="006E09C5"/>
    <w:rsid w:val="006E0F4E"/>
    <w:rsid w:val="006E16D0"/>
    <w:rsid w:val="006E20AD"/>
    <w:rsid w:val="006E2330"/>
    <w:rsid w:val="006E263E"/>
    <w:rsid w:val="006E2D3C"/>
    <w:rsid w:val="006E312E"/>
    <w:rsid w:val="006E31FD"/>
    <w:rsid w:val="006E3347"/>
    <w:rsid w:val="006E3546"/>
    <w:rsid w:val="006E35D3"/>
    <w:rsid w:val="006E488D"/>
    <w:rsid w:val="006E48B1"/>
    <w:rsid w:val="006E4E31"/>
    <w:rsid w:val="006E51E1"/>
    <w:rsid w:val="006E5A10"/>
    <w:rsid w:val="006E5A52"/>
    <w:rsid w:val="006E5E3B"/>
    <w:rsid w:val="006E6245"/>
    <w:rsid w:val="006E644C"/>
    <w:rsid w:val="006E6775"/>
    <w:rsid w:val="006E6B1C"/>
    <w:rsid w:val="006E6FD3"/>
    <w:rsid w:val="006E7178"/>
    <w:rsid w:val="006E7216"/>
    <w:rsid w:val="006E7E8A"/>
    <w:rsid w:val="006F00AC"/>
    <w:rsid w:val="006F0F93"/>
    <w:rsid w:val="006F1051"/>
    <w:rsid w:val="006F1223"/>
    <w:rsid w:val="006F1700"/>
    <w:rsid w:val="006F1A32"/>
    <w:rsid w:val="006F1B13"/>
    <w:rsid w:val="006F1BAA"/>
    <w:rsid w:val="006F27AE"/>
    <w:rsid w:val="006F2BFB"/>
    <w:rsid w:val="006F301A"/>
    <w:rsid w:val="006F3206"/>
    <w:rsid w:val="006F339E"/>
    <w:rsid w:val="006F35FA"/>
    <w:rsid w:val="006F3802"/>
    <w:rsid w:val="006F39F1"/>
    <w:rsid w:val="006F3CA4"/>
    <w:rsid w:val="006F41F9"/>
    <w:rsid w:val="006F4384"/>
    <w:rsid w:val="006F4511"/>
    <w:rsid w:val="006F4A40"/>
    <w:rsid w:val="006F4E6C"/>
    <w:rsid w:val="006F5A1A"/>
    <w:rsid w:val="006F5DA0"/>
    <w:rsid w:val="006F5E62"/>
    <w:rsid w:val="006F68C8"/>
    <w:rsid w:val="006F6BAA"/>
    <w:rsid w:val="006F6D8F"/>
    <w:rsid w:val="006F779F"/>
    <w:rsid w:val="006F7D05"/>
    <w:rsid w:val="00700545"/>
    <w:rsid w:val="00700C1B"/>
    <w:rsid w:val="00700DF4"/>
    <w:rsid w:val="00700F79"/>
    <w:rsid w:val="00701193"/>
    <w:rsid w:val="00701654"/>
    <w:rsid w:val="00701BCE"/>
    <w:rsid w:val="00701E54"/>
    <w:rsid w:val="00702C2B"/>
    <w:rsid w:val="00702E82"/>
    <w:rsid w:val="007030FC"/>
    <w:rsid w:val="0070310F"/>
    <w:rsid w:val="00703180"/>
    <w:rsid w:val="007034F9"/>
    <w:rsid w:val="00703510"/>
    <w:rsid w:val="00703AEF"/>
    <w:rsid w:val="00703C84"/>
    <w:rsid w:val="00703DC9"/>
    <w:rsid w:val="00703F67"/>
    <w:rsid w:val="00704521"/>
    <w:rsid w:val="0070472B"/>
    <w:rsid w:val="0070496D"/>
    <w:rsid w:val="0070615A"/>
    <w:rsid w:val="007061DE"/>
    <w:rsid w:val="0070689C"/>
    <w:rsid w:val="00706B56"/>
    <w:rsid w:val="007071C4"/>
    <w:rsid w:val="0070727D"/>
    <w:rsid w:val="007075ED"/>
    <w:rsid w:val="007078BC"/>
    <w:rsid w:val="00707990"/>
    <w:rsid w:val="00707CD5"/>
    <w:rsid w:val="00707D8B"/>
    <w:rsid w:val="00710013"/>
    <w:rsid w:val="0071004F"/>
    <w:rsid w:val="007100B6"/>
    <w:rsid w:val="007100C3"/>
    <w:rsid w:val="007105D0"/>
    <w:rsid w:val="00710773"/>
    <w:rsid w:val="00710A82"/>
    <w:rsid w:val="00710BA6"/>
    <w:rsid w:val="00710BC9"/>
    <w:rsid w:val="00710D5B"/>
    <w:rsid w:val="00711212"/>
    <w:rsid w:val="00711D6B"/>
    <w:rsid w:val="00711E95"/>
    <w:rsid w:val="00711EAF"/>
    <w:rsid w:val="007120C6"/>
    <w:rsid w:val="00712100"/>
    <w:rsid w:val="00712394"/>
    <w:rsid w:val="0071253D"/>
    <w:rsid w:val="00713266"/>
    <w:rsid w:val="007135C3"/>
    <w:rsid w:val="00713AEB"/>
    <w:rsid w:val="00713F30"/>
    <w:rsid w:val="00713FC7"/>
    <w:rsid w:val="007143BB"/>
    <w:rsid w:val="00714B93"/>
    <w:rsid w:val="00714FB8"/>
    <w:rsid w:val="00715237"/>
    <w:rsid w:val="00715288"/>
    <w:rsid w:val="00715F39"/>
    <w:rsid w:val="0071613C"/>
    <w:rsid w:val="007163AA"/>
    <w:rsid w:val="00716485"/>
    <w:rsid w:val="007164DC"/>
    <w:rsid w:val="0071678C"/>
    <w:rsid w:val="00716C53"/>
    <w:rsid w:val="00716EDD"/>
    <w:rsid w:val="00716EF9"/>
    <w:rsid w:val="00717A99"/>
    <w:rsid w:val="00717BD1"/>
    <w:rsid w:val="0072006A"/>
    <w:rsid w:val="00720269"/>
    <w:rsid w:val="0072039E"/>
    <w:rsid w:val="007203C7"/>
    <w:rsid w:val="00720543"/>
    <w:rsid w:val="00720D84"/>
    <w:rsid w:val="00720E3C"/>
    <w:rsid w:val="00721516"/>
    <w:rsid w:val="007219C4"/>
    <w:rsid w:val="00721C36"/>
    <w:rsid w:val="007225DA"/>
    <w:rsid w:val="0072265C"/>
    <w:rsid w:val="00722A0F"/>
    <w:rsid w:val="007230CE"/>
    <w:rsid w:val="00723665"/>
    <w:rsid w:val="0072381E"/>
    <w:rsid w:val="007238DB"/>
    <w:rsid w:val="007242C3"/>
    <w:rsid w:val="00724E2C"/>
    <w:rsid w:val="00725443"/>
    <w:rsid w:val="007254A5"/>
    <w:rsid w:val="00725674"/>
    <w:rsid w:val="00725748"/>
    <w:rsid w:val="00725A73"/>
    <w:rsid w:val="00725C24"/>
    <w:rsid w:val="00726299"/>
    <w:rsid w:val="007264A6"/>
    <w:rsid w:val="00726B3E"/>
    <w:rsid w:val="00726BC3"/>
    <w:rsid w:val="00726D0E"/>
    <w:rsid w:val="00726E64"/>
    <w:rsid w:val="007270B8"/>
    <w:rsid w:val="00727616"/>
    <w:rsid w:val="00727781"/>
    <w:rsid w:val="007277E4"/>
    <w:rsid w:val="00727A46"/>
    <w:rsid w:val="00727F4A"/>
    <w:rsid w:val="00727F6B"/>
    <w:rsid w:val="0073050E"/>
    <w:rsid w:val="00730637"/>
    <w:rsid w:val="00730937"/>
    <w:rsid w:val="007311A5"/>
    <w:rsid w:val="00731787"/>
    <w:rsid w:val="007317E3"/>
    <w:rsid w:val="00731D37"/>
    <w:rsid w:val="00731EBC"/>
    <w:rsid w:val="00732861"/>
    <w:rsid w:val="00732935"/>
    <w:rsid w:val="0073318F"/>
    <w:rsid w:val="00733767"/>
    <w:rsid w:val="00733A0C"/>
    <w:rsid w:val="0073516A"/>
    <w:rsid w:val="007351EB"/>
    <w:rsid w:val="007352F8"/>
    <w:rsid w:val="007359C6"/>
    <w:rsid w:val="0073609C"/>
    <w:rsid w:val="0073623A"/>
    <w:rsid w:val="0073625C"/>
    <w:rsid w:val="007362D3"/>
    <w:rsid w:val="00736363"/>
    <w:rsid w:val="00736D4C"/>
    <w:rsid w:val="0073720D"/>
    <w:rsid w:val="0073742F"/>
    <w:rsid w:val="007375E6"/>
    <w:rsid w:val="00737993"/>
    <w:rsid w:val="0074005E"/>
    <w:rsid w:val="007402E0"/>
    <w:rsid w:val="0074032E"/>
    <w:rsid w:val="007403CD"/>
    <w:rsid w:val="007403E0"/>
    <w:rsid w:val="007409F7"/>
    <w:rsid w:val="00740BE3"/>
    <w:rsid w:val="00740C75"/>
    <w:rsid w:val="00740E1F"/>
    <w:rsid w:val="00740E34"/>
    <w:rsid w:val="00741077"/>
    <w:rsid w:val="007413BC"/>
    <w:rsid w:val="00741523"/>
    <w:rsid w:val="00741A69"/>
    <w:rsid w:val="00741A98"/>
    <w:rsid w:val="007423AB"/>
    <w:rsid w:val="00742AB9"/>
    <w:rsid w:val="00742BD5"/>
    <w:rsid w:val="00743014"/>
    <w:rsid w:val="0074344F"/>
    <w:rsid w:val="0074378B"/>
    <w:rsid w:val="007437A7"/>
    <w:rsid w:val="00743E90"/>
    <w:rsid w:val="00744231"/>
    <w:rsid w:val="007444C9"/>
    <w:rsid w:val="007448B6"/>
    <w:rsid w:val="00744932"/>
    <w:rsid w:val="0074495B"/>
    <w:rsid w:val="00744EE2"/>
    <w:rsid w:val="007451B4"/>
    <w:rsid w:val="00745215"/>
    <w:rsid w:val="0074561F"/>
    <w:rsid w:val="00745893"/>
    <w:rsid w:val="007459BA"/>
    <w:rsid w:val="00745D46"/>
    <w:rsid w:val="007464CC"/>
    <w:rsid w:val="00746DA8"/>
    <w:rsid w:val="00746F8E"/>
    <w:rsid w:val="007470BE"/>
    <w:rsid w:val="0074718D"/>
    <w:rsid w:val="007473E8"/>
    <w:rsid w:val="0074762E"/>
    <w:rsid w:val="00747672"/>
    <w:rsid w:val="00747A43"/>
    <w:rsid w:val="00747CC2"/>
    <w:rsid w:val="007500AC"/>
    <w:rsid w:val="007500E3"/>
    <w:rsid w:val="00750184"/>
    <w:rsid w:val="0075048C"/>
    <w:rsid w:val="00750833"/>
    <w:rsid w:val="007512F8"/>
    <w:rsid w:val="00751325"/>
    <w:rsid w:val="00751326"/>
    <w:rsid w:val="00751450"/>
    <w:rsid w:val="007515B4"/>
    <w:rsid w:val="00752B1A"/>
    <w:rsid w:val="00752B54"/>
    <w:rsid w:val="00752F68"/>
    <w:rsid w:val="00752FCF"/>
    <w:rsid w:val="00753112"/>
    <w:rsid w:val="007532DC"/>
    <w:rsid w:val="00753510"/>
    <w:rsid w:val="00753D68"/>
    <w:rsid w:val="00753EFF"/>
    <w:rsid w:val="0075410A"/>
    <w:rsid w:val="00754134"/>
    <w:rsid w:val="00754247"/>
    <w:rsid w:val="007542B6"/>
    <w:rsid w:val="007544B2"/>
    <w:rsid w:val="00754F7F"/>
    <w:rsid w:val="00754FBF"/>
    <w:rsid w:val="0075500B"/>
    <w:rsid w:val="007553E5"/>
    <w:rsid w:val="00755444"/>
    <w:rsid w:val="00755687"/>
    <w:rsid w:val="00755B95"/>
    <w:rsid w:val="00755E81"/>
    <w:rsid w:val="00756602"/>
    <w:rsid w:val="00756739"/>
    <w:rsid w:val="0075680F"/>
    <w:rsid w:val="00756C5F"/>
    <w:rsid w:val="00756D62"/>
    <w:rsid w:val="00757177"/>
    <w:rsid w:val="007571EF"/>
    <w:rsid w:val="00757B48"/>
    <w:rsid w:val="00757F79"/>
    <w:rsid w:val="0076016D"/>
    <w:rsid w:val="00760204"/>
    <w:rsid w:val="0076078B"/>
    <w:rsid w:val="007607BA"/>
    <w:rsid w:val="00760827"/>
    <w:rsid w:val="00761258"/>
    <w:rsid w:val="0076128E"/>
    <w:rsid w:val="00761F90"/>
    <w:rsid w:val="0076206C"/>
    <w:rsid w:val="0076214C"/>
    <w:rsid w:val="00762BED"/>
    <w:rsid w:val="00762DB1"/>
    <w:rsid w:val="00763038"/>
    <w:rsid w:val="007631F5"/>
    <w:rsid w:val="00763580"/>
    <w:rsid w:val="00763988"/>
    <w:rsid w:val="007639FF"/>
    <w:rsid w:val="007641B4"/>
    <w:rsid w:val="007643BB"/>
    <w:rsid w:val="007647B7"/>
    <w:rsid w:val="00764AAA"/>
    <w:rsid w:val="00764BE1"/>
    <w:rsid w:val="00764C6A"/>
    <w:rsid w:val="00764C9A"/>
    <w:rsid w:val="00764DFE"/>
    <w:rsid w:val="00764F5E"/>
    <w:rsid w:val="00765093"/>
    <w:rsid w:val="0076549A"/>
    <w:rsid w:val="007657FC"/>
    <w:rsid w:val="00765957"/>
    <w:rsid w:val="00765B05"/>
    <w:rsid w:val="00766427"/>
    <w:rsid w:val="00766B4D"/>
    <w:rsid w:val="0076710E"/>
    <w:rsid w:val="007672DC"/>
    <w:rsid w:val="0076734A"/>
    <w:rsid w:val="007679A1"/>
    <w:rsid w:val="00770079"/>
    <w:rsid w:val="007700BE"/>
    <w:rsid w:val="007705FF"/>
    <w:rsid w:val="00770613"/>
    <w:rsid w:val="00770846"/>
    <w:rsid w:val="00770CCA"/>
    <w:rsid w:val="00770EAF"/>
    <w:rsid w:val="007712AF"/>
    <w:rsid w:val="00771523"/>
    <w:rsid w:val="007715EB"/>
    <w:rsid w:val="00771711"/>
    <w:rsid w:val="00771C03"/>
    <w:rsid w:val="00771EEA"/>
    <w:rsid w:val="00772205"/>
    <w:rsid w:val="007724B5"/>
    <w:rsid w:val="00772567"/>
    <w:rsid w:val="007731CD"/>
    <w:rsid w:val="00773408"/>
    <w:rsid w:val="007735B1"/>
    <w:rsid w:val="00773CC3"/>
    <w:rsid w:val="00773DD9"/>
    <w:rsid w:val="00774234"/>
    <w:rsid w:val="007744FA"/>
    <w:rsid w:val="007749A2"/>
    <w:rsid w:val="00774C08"/>
    <w:rsid w:val="00774DEC"/>
    <w:rsid w:val="00775344"/>
    <w:rsid w:val="00775F0E"/>
    <w:rsid w:val="00776174"/>
    <w:rsid w:val="007761C8"/>
    <w:rsid w:val="007762B2"/>
    <w:rsid w:val="00776366"/>
    <w:rsid w:val="00776508"/>
    <w:rsid w:val="0077682E"/>
    <w:rsid w:val="00776E7D"/>
    <w:rsid w:val="00777081"/>
    <w:rsid w:val="007770B5"/>
    <w:rsid w:val="00777165"/>
    <w:rsid w:val="0077750A"/>
    <w:rsid w:val="007777DF"/>
    <w:rsid w:val="0077780E"/>
    <w:rsid w:val="00777B89"/>
    <w:rsid w:val="00777C06"/>
    <w:rsid w:val="00777FFE"/>
    <w:rsid w:val="00780026"/>
    <w:rsid w:val="0078025C"/>
    <w:rsid w:val="00780300"/>
    <w:rsid w:val="0078053D"/>
    <w:rsid w:val="007806DE"/>
    <w:rsid w:val="00781369"/>
    <w:rsid w:val="0078139C"/>
    <w:rsid w:val="00781623"/>
    <w:rsid w:val="00781BD9"/>
    <w:rsid w:val="00781D57"/>
    <w:rsid w:val="00781EED"/>
    <w:rsid w:val="007821B0"/>
    <w:rsid w:val="007821D4"/>
    <w:rsid w:val="00782293"/>
    <w:rsid w:val="00782AA3"/>
    <w:rsid w:val="00782C2C"/>
    <w:rsid w:val="00782D84"/>
    <w:rsid w:val="00782E27"/>
    <w:rsid w:val="00782EB4"/>
    <w:rsid w:val="00782FAF"/>
    <w:rsid w:val="00783153"/>
    <w:rsid w:val="0078326E"/>
    <w:rsid w:val="00783559"/>
    <w:rsid w:val="007842AC"/>
    <w:rsid w:val="00784780"/>
    <w:rsid w:val="00784BFE"/>
    <w:rsid w:val="0078511E"/>
    <w:rsid w:val="0078557B"/>
    <w:rsid w:val="00785676"/>
    <w:rsid w:val="007857D8"/>
    <w:rsid w:val="0078583B"/>
    <w:rsid w:val="00785EC8"/>
    <w:rsid w:val="007861E2"/>
    <w:rsid w:val="0078622E"/>
    <w:rsid w:val="007868F9"/>
    <w:rsid w:val="00786AAC"/>
    <w:rsid w:val="007876D2"/>
    <w:rsid w:val="007876DF"/>
    <w:rsid w:val="00787910"/>
    <w:rsid w:val="00787980"/>
    <w:rsid w:val="007879D1"/>
    <w:rsid w:val="007901AF"/>
    <w:rsid w:val="00790278"/>
    <w:rsid w:val="00790457"/>
    <w:rsid w:val="00790965"/>
    <w:rsid w:val="0079097C"/>
    <w:rsid w:val="00790C55"/>
    <w:rsid w:val="007917B1"/>
    <w:rsid w:val="0079198B"/>
    <w:rsid w:val="00791E98"/>
    <w:rsid w:val="00792289"/>
    <w:rsid w:val="0079255A"/>
    <w:rsid w:val="00792B5B"/>
    <w:rsid w:val="00792BDB"/>
    <w:rsid w:val="00792F6C"/>
    <w:rsid w:val="00793519"/>
    <w:rsid w:val="00793885"/>
    <w:rsid w:val="00793C49"/>
    <w:rsid w:val="00793C7C"/>
    <w:rsid w:val="00793E4B"/>
    <w:rsid w:val="00794010"/>
    <w:rsid w:val="0079442D"/>
    <w:rsid w:val="0079445E"/>
    <w:rsid w:val="00795136"/>
    <w:rsid w:val="007952F7"/>
    <w:rsid w:val="00795769"/>
    <w:rsid w:val="00795EE7"/>
    <w:rsid w:val="00796197"/>
    <w:rsid w:val="00796459"/>
    <w:rsid w:val="007964FA"/>
    <w:rsid w:val="00796B7B"/>
    <w:rsid w:val="00797171"/>
    <w:rsid w:val="00797206"/>
    <w:rsid w:val="0079737E"/>
    <w:rsid w:val="007977A1"/>
    <w:rsid w:val="00797858"/>
    <w:rsid w:val="00797A17"/>
    <w:rsid w:val="00797A7F"/>
    <w:rsid w:val="00797D3A"/>
    <w:rsid w:val="007A0456"/>
    <w:rsid w:val="007A054D"/>
    <w:rsid w:val="007A0A0D"/>
    <w:rsid w:val="007A147B"/>
    <w:rsid w:val="007A18F6"/>
    <w:rsid w:val="007A1F6C"/>
    <w:rsid w:val="007A2118"/>
    <w:rsid w:val="007A27BE"/>
    <w:rsid w:val="007A38E2"/>
    <w:rsid w:val="007A4052"/>
    <w:rsid w:val="007A4105"/>
    <w:rsid w:val="007A4523"/>
    <w:rsid w:val="007A4665"/>
    <w:rsid w:val="007A474C"/>
    <w:rsid w:val="007A4775"/>
    <w:rsid w:val="007A481F"/>
    <w:rsid w:val="007A4F9D"/>
    <w:rsid w:val="007A5156"/>
    <w:rsid w:val="007A5685"/>
    <w:rsid w:val="007A5735"/>
    <w:rsid w:val="007A6537"/>
    <w:rsid w:val="007A65D5"/>
    <w:rsid w:val="007A65D9"/>
    <w:rsid w:val="007A66C5"/>
    <w:rsid w:val="007A6D74"/>
    <w:rsid w:val="007A706F"/>
    <w:rsid w:val="007A776B"/>
    <w:rsid w:val="007A7F42"/>
    <w:rsid w:val="007B0171"/>
    <w:rsid w:val="007B0280"/>
    <w:rsid w:val="007B0B42"/>
    <w:rsid w:val="007B0DF6"/>
    <w:rsid w:val="007B103D"/>
    <w:rsid w:val="007B1210"/>
    <w:rsid w:val="007B13E5"/>
    <w:rsid w:val="007B1827"/>
    <w:rsid w:val="007B192C"/>
    <w:rsid w:val="007B24A1"/>
    <w:rsid w:val="007B2699"/>
    <w:rsid w:val="007B3365"/>
    <w:rsid w:val="007B3529"/>
    <w:rsid w:val="007B36C5"/>
    <w:rsid w:val="007B37CB"/>
    <w:rsid w:val="007B3B59"/>
    <w:rsid w:val="007B3CED"/>
    <w:rsid w:val="007B3DBB"/>
    <w:rsid w:val="007B3F50"/>
    <w:rsid w:val="007B41FB"/>
    <w:rsid w:val="007B46B3"/>
    <w:rsid w:val="007B4728"/>
    <w:rsid w:val="007B4A9E"/>
    <w:rsid w:val="007B5145"/>
    <w:rsid w:val="007B529E"/>
    <w:rsid w:val="007B52A2"/>
    <w:rsid w:val="007B5518"/>
    <w:rsid w:val="007B55A5"/>
    <w:rsid w:val="007B55D3"/>
    <w:rsid w:val="007B5B9B"/>
    <w:rsid w:val="007B5D56"/>
    <w:rsid w:val="007B60F6"/>
    <w:rsid w:val="007B6673"/>
    <w:rsid w:val="007B6DAD"/>
    <w:rsid w:val="007B7027"/>
    <w:rsid w:val="007B743C"/>
    <w:rsid w:val="007B7B90"/>
    <w:rsid w:val="007B7E3D"/>
    <w:rsid w:val="007B7F45"/>
    <w:rsid w:val="007C000C"/>
    <w:rsid w:val="007C12AC"/>
    <w:rsid w:val="007C145D"/>
    <w:rsid w:val="007C1C75"/>
    <w:rsid w:val="007C1FA3"/>
    <w:rsid w:val="007C240A"/>
    <w:rsid w:val="007C2570"/>
    <w:rsid w:val="007C27A6"/>
    <w:rsid w:val="007C28ED"/>
    <w:rsid w:val="007C2EB0"/>
    <w:rsid w:val="007C2F16"/>
    <w:rsid w:val="007C30D3"/>
    <w:rsid w:val="007C35D4"/>
    <w:rsid w:val="007C35E6"/>
    <w:rsid w:val="007C362D"/>
    <w:rsid w:val="007C3ACE"/>
    <w:rsid w:val="007C3FE2"/>
    <w:rsid w:val="007C406E"/>
    <w:rsid w:val="007C40C8"/>
    <w:rsid w:val="007C422C"/>
    <w:rsid w:val="007C48D5"/>
    <w:rsid w:val="007C496C"/>
    <w:rsid w:val="007C4CB3"/>
    <w:rsid w:val="007C4D9A"/>
    <w:rsid w:val="007C5156"/>
    <w:rsid w:val="007C523A"/>
    <w:rsid w:val="007C5655"/>
    <w:rsid w:val="007C5976"/>
    <w:rsid w:val="007C607B"/>
    <w:rsid w:val="007C6394"/>
    <w:rsid w:val="007C6546"/>
    <w:rsid w:val="007C673B"/>
    <w:rsid w:val="007C692E"/>
    <w:rsid w:val="007C6D81"/>
    <w:rsid w:val="007C71F3"/>
    <w:rsid w:val="007C7343"/>
    <w:rsid w:val="007C7601"/>
    <w:rsid w:val="007C7673"/>
    <w:rsid w:val="007C77A8"/>
    <w:rsid w:val="007C78D1"/>
    <w:rsid w:val="007C7948"/>
    <w:rsid w:val="007C7AD8"/>
    <w:rsid w:val="007C7FF5"/>
    <w:rsid w:val="007D005E"/>
    <w:rsid w:val="007D0346"/>
    <w:rsid w:val="007D0B64"/>
    <w:rsid w:val="007D0E92"/>
    <w:rsid w:val="007D1388"/>
    <w:rsid w:val="007D14AC"/>
    <w:rsid w:val="007D1A87"/>
    <w:rsid w:val="007D1D26"/>
    <w:rsid w:val="007D2308"/>
    <w:rsid w:val="007D2599"/>
    <w:rsid w:val="007D2998"/>
    <w:rsid w:val="007D2D03"/>
    <w:rsid w:val="007D2DA2"/>
    <w:rsid w:val="007D3070"/>
    <w:rsid w:val="007D30C2"/>
    <w:rsid w:val="007D3220"/>
    <w:rsid w:val="007D3534"/>
    <w:rsid w:val="007D3854"/>
    <w:rsid w:val="007D3AB9"/>
    <w:rsid w:val="007D3BAB"/>
    <w:rsid w:val="007D3C9C"/>
    <w:rsid w:val="007D41A3"/>
    <w:rsid w:val="007D4453"/>
    <w:rsid w:val="007D458B"/>
    <w:rsid w:val="007D45A9"/>
    <w:rsid w:val="007D47DC"/>
    <w:rsid w:val="007D5472"/>
    <w:rsid w:val="007D5684"/>
    <w:rsid w:val="007D56F1"/>
    <w:rsid w:val="007D665D"/>
    <w:rsid w:val="007D68BF"/>
    <w:rsid w:val="007D698D"/>
    <w:rsid w:val="007D6C4C"/>
    <w:rsid w:val="007D6E99"/>
    <w:rsid w:val="007D6F3C"/>
    <w:rsid w:val="007D7181"/>
    <w:rsid w:val="007D718C"/>
    <w:rsid w:val="007D722E"/>
    <w:rsid w:val="007D734A"/>
    <w:rsid w:val="007D74E4"/>
    <w:rsid w:val="007D75CC"/>
    <w:rsid w:val="007E0135"/>
    <w:rsid w:val="007E0607"/>
    <w:rsid w:val="007E0666"/>
    <w:rsid w:val="007E084D"/>
    <w:rsid w:val="007E1BF7"/>
    <w:rsid w:val="007E20FB"/>
    <w:rsid w:val="007E22F0"/>
    <w:rsid w:val="007E32A7"/>
    <w:rsid w:val="007E344E"/>
    <w:rsid w:val="007E38C4"/>
    <w:rsid w:val="007E39DC"/>
    <w:rsid w:val="007E3AF8"/>
    <w:rsid w:val="007E41A0"/>
    <w:rsid w:val="007E4300"/>
    <w:rsid w:val="007E4424"/>
    <w:rsid w:val="007E4678"/>
    <w:rsid w:val="007E47C4"/>
    <w:rsid w:val="007E4BA5"/>
    <w:rsid w:val="007E507A"/>
    <w:rsid w:val="007E5630"/>
    <w:rsid w:val="007E5829"/>
    <w:rsid w:val="007E5848"/>
    <w:rsid w:val="007E5CED"/>
    <w:rsid w:val="007E6225"/>
    <w:rsid w:val="007E6276"/>
    <w:rsid w:val="007E68C3"/>
    <w:rsid w:val="007E7A03"/>
    <w:rsid w:val="007E7AD7"/>
    <w:rsid w:val="007E7E35"/>
    <w:rsid w:val="007E7FEE"/>
    <w:rsid w:val="007F045C"/>
    <w:rsid w:val="007F0B61"/>
    <w:rsid w:val="007F0B68"/>
    <w:rsid w:val="007F1044"/>
    <w:rsid w:val="007F18A1"/>
    <w:rsid w:val="007F1C9E"/>
    <w:rsid w:val="007F1E33"/>
    <w:rsid w:val="007F1FD2"/>
    <w:rsid w:val="007F2365"/>
    <w:rsid w:val="007F247E"/>
    <w:rsid w:val="007F34D9"/>
    <w:rsid w:val="007F3E05"/>
    <w:rsid w:val="007F428E"/>
    <w:rsid w:val="007F53C5"/>
    <w:rsid w:val="007F59B5"/>
    <w:rsid w:val="007F5D60"/>
    <w:rsid w:val="007F5D66"/>
    <w:rsid w:val="007F6411"/>
    <w:rsid w:val="007F64F6"/>
    <w:rsid w:val="007F654B"/>
    <w:rsid w:val="007F6B51"/>
    <w:rsid w:val="007F6E6B"/>
    <w:rsid w:val="007F6F12"/>
    <w:rsid w:val="007F704B"/>
    <w:rsid w:val="007F7170"/>
    <w:rsid w:val="007F7232"/>
    <w:rsid w:val="007F73A8"/>
    <w:rsid w:val="007F78A9"/>
    <w:rsid w:val="00800219"/>
    <w:rsid w:val="00800507"/>
    <w:rsid w:val="008005C7"/>
    <w:rsid w:val="00800D33"/>
    <w:rsid w:val="00800F5F"/>
    <w:rsid w:val="008022CF"/>
    <w:rsid w:val="0080277D"/>
    <w:rsid w:val="00802CD0"/>
    <w:rsid w:val="008033CE"/>
    <w:rsid w:val="008034A8"/>
    <w:rsid w:val="008036A6"/>
    <w:rsid w:val="00803872"/>
    <w:rsid w:val="00803BD9"/>
    <w:rsid w:val="00804003"/>
    <w:rsid w:val="008040AE"/>
    <w:rsid w:val="00804242"/>
    <w:rsid w:val="00804369"/>
    <w:rsid w:val="008046CD"/>
    <w:rsid w:val="00804809"/>
    <w:rsid w:val="00804893"/>
    <w:rsid w:val="00804A89"/>
    <w:rsid w:val="00804B08"/>
    <w:rsid w:val="00805073"/>
    <w:rsid w:val="008051E4"/>
    <w:rsid w:val="0080598B"/>
    <w:rsid w:val="00806091"/>
    <w:rsid w:val="0080676C"/>
    <w:rsid w:val="008069E6"/>
    <w:rsid w:val="00806A7F"/>
    <w:rsid w:val="00807232"/>
    <w:rsid w:val="00807339"/>
    <w:rsid w:val="0080744E"/>
    <w:rsid w:val="00807896"/>
    <w:rsid w:val="008079B9"/>
    <w:rsid w:val="00807C63"/>
    <w:rsid w:val="00807E49"/>
    <w:rsid w:val="0081010A"/>
    <w:rsid w:val="008101CA"/>
    <w:rsid w:val="00810FE7"/>
    <w:rsid w:val="008112AF"/>
    <w:rsid w:val="00811389"/>
    <w:rsid w:val="0081174A"/>
    <w:rsid w:val="0081186B"/>
    <w:rsid w:val="00811F6F"/>
    <w:rsid w:val="00812028"/>
    <w:rsid w:val="0081254C"/>
    <w:rsid w:val="00812AB8"/>
    <w:rsid w:val="00812B3C"/>
    <w:rsid w:val="00812CE6"/>
    <w:rsid w:val="00812D7F"/>
    <w:rsid w:val="00813692"/>
    <w:rsid w:val="008138B6"/>
    <w:rsid w:val="00813A41"/>
    <w:rsid w:val="00813A62"/>
    <w:rsid w:val="00813D09"/>
    <w:rsid w:val="008140BA"/>
    <w:rsid w:val="00814D03"/>
    <w:rsid w:val="00814DFF"/>
    <w:rsid w:val="00814EE7"/>
    <w:rsid w:val="0081566A"/>
    <w:rsid w:val="00815931"/>
    <w:rsid w:val="008159EF"/>
    <w:rsid w:val="00815BD3"/>
    <w:rsid w:val="00815E9C"/>
    <w:rsid w:val="00816074"/>
    <w:rsid w:val="008164CD"/>
    <w:rsid w:val="00816AA9"/>
    <w:rsid w:val="00816E02"/>
    <w:rsid w:val="008170FE"/>
    <w:rsid w:val="008173D7"/>
    <w:rsid w:val="008175D4"/>
    <w:rsid w:val="00817616"/>
    <w:rsid w:val="008179EB"/>
    <w:rsid w:val="0082007A"/>
    <w:rsid w:val="00820380"/>
    <w:rsid w:val="00820CB8"/>
    <w:rsid w:val="00821288"/>
    <w:rsid w:val="0082146A"/>
    <w:rsid w:val="008216CE"/>
    <w:rsid w:val="008221E1"/>
    <w:rsid w:val="008222C3"/>
    <w:rsid w:val="008226F7"/>
    <w:rsid w:val="00822AF4"/>
    <w:rsid w:val="00822E27"/>
    <w:rsid w:val="00822EAE"/>
    <w:rsid w:val="008233D9"/>
    <w:rsid w:val="008234E0"/>
    <w:rsid w:val="008236F6"/>
    <w:rsid w:val="0082378B"/>
    <w:rsid w:val="00823BD5"/>
    <w:rsid w:val="00824492"/>
    <w:rsid w:val="008247E4"/>
    <w:rsid w:val="008249CD"/>
    <w:rsid w:val="00824A9F"/>
    <w:rsid w:val="00824C49"/>
    <w:rsid w:val="00824D9D"/>
    <w:rsid w:val="00824DC2"/>
    <w:rsid w:val="0082522A"/>
    <w:rsid w:val="00825583"/>
    <w:rsid w:val="008255E8"/>
    <w:rsid w:val="00825681"/>
    <w:rsid w:val="00826101"/>
    <w:rsid w:val="008261CF"/>
    <w:rsid w:val="00826961"/>
    <w:rsid w:val="00826EFB"/>
    <w:rsid w:val="00827334"/>
    <w:rsid w:val="00827939"/>
    <w:rsid w:val="00827E00"/>
    <w:rsid w:val="008300E5"/>
    <w:rsid w:val="00830500"/>
    <w:rsid w:val="0083076B"/>
    <w:rsid w:val="008307E7"/>
    <w:rsid w:val="00830990"/>
    <w:rsid w:val="00830F28"/>
    <w:rsid w:val="00831605"/>
    <w:rsid w:val="0083178B"/>
    <w:rsid w:val="00831B12"/>
    <w:rsid w:val="00831D51"/>
    <w:rsid w:val="00831F1A"/>
    <w:rsid w:val="0083202C"/>
    <w:rsid w:val="008325B9"/>
    <w:rsid w:val="00832685"/>
    <w:rsid w:val="00832A5E"/>
    <w:rsid w:val="0083353A"/>
    <w:rsid w:val="00833695"/>
    <w:rsid w:val="00834287"/>
    <w:rsid w:val="008343F3"/>
    <w:rsid w:val="00834572"/>
    <w:rsid w:val="00835026"/>
    <w:rsid w:val="0083506F"/>
    <w:rsid w:val="00835543"/>
    <w:rsid w:val="00835A1E"/>
    <w:rsid w:val="00835E9C"/>
    <w:rsid w:val="00835F6B"/>
    <w:rsid w:val="0083635C"/>
    <w:rsid w:val="008364D4"/>
    <w:rsid w:val="008369F3"/>
    <w:rsid w:val="00836D7D"/>
    <w:rsid w:val="00836E72"/>
    <w:rsid w:val="00836FED"/>
    <w:rsid w:val="00837755"/>
    <w:rsid w:val="00837BB1"/>
    <w:rsid w:val="00837F67"/>
    <w:rsid w:val="00840295"/>
    <w:rsid w:val="0084055C"/>
    <w:rsid w:val="00840A1F"/>
    <w:rsid w:val="00840A4F"/>
    <w:rsid w:val="00840B7E"/>
    <w:rsid w:val="00840DE4"/>
    <w:rsid w:val="00841718"/>
    <w:rsid w:val="00841727"/>
    <w:rsid w:val="00842B00"/>
    <w:rsid w:val="00842CD8"/>
    <w:rsid w:val="0084349F"/>
    <w:rsid w:val="00843A27"/>
    <w:rsid w:val="00843F1E"/>
    <w:rsid w:val="00843F66"/>
    <w:rsid w:val="00844146"/>
    <w:rsid w:val="00844363"/>
    <w:rsid w:val="00844AC2"/>
    <w:rsid w:val="00844B82"/>
    <w:rsid w:val="00844F5B"/>
    <w:rsid w:val="00845089"/>
    <w:rsid w:val="008451E0"/>
    <w:rsid w:val="00845352"/>
    <w:rsid w:val="008457C3"/>
    <w:rsid w:val="00845829"/>
    <w:rsid w:val="00845C6A"/>
    <w:rsid w:val="00845D11"/>
    <w:rsid w:val="00845DEF"/>
    <w:rsid w:val="00845E88"/>
    <w:rsid w:val="008460D6"/>
    <w:rsid w:val="00846808"/>
    <w:rsid w:val="0084687E"/>
    <w:rsid w:val="00846991"/>
    <w:rsid w:val="00846AB5"/>
    <w:rsid w:val="0084711C"/>
    <w:rsid w:val="00847331"/>
    <w:rsid w:val="00847447"/>
    <w:rsid w:val="008474F7"/>
    <w:rsid w:val="0084770D"/>
    <w:rsid w:val="00850287"/>
    <w:rsid w:val="00850391"/>
    <w:rsid w:val="00850452"/>
    <w:rsid w:val="008514DB"/>
    <w:rsid w:val="0085157B"/>
    <w:rsid w:val="008516B7"/>
    <w:rsid w:val="00851B3F"/>
    <w:rsid w:val="00851F03"/>
    <w:rsid w:val="0085247A"/>
    <w:rsid w:val="008525C5"/>
    <w:rsid w:val="008527C2"/>
    <w:rsid w:val="00852A17"/>
    <w:rsid w:val="00852A97"/>
    <w:rsid w:val="00852EF4"/>
    <w:rsid w:val="008533A4"/>
    <w:rsid w:val="008534EE"/>
    <w:rsid w:val="00853947"/>
    <w:rsid w:val="00853B9C"/>
    <w:rsid w:val="0085434E"/>
    <w:rsid w:val="0085459C"/>
    <w:rsid w:val="00854849"/>
    <w:rsid w:val="00854CB0"/>
    <w:rsid w:val="008551E1"/>
    <w:rsid w:val="0085525D"/>
    <w:rsid w:val="008553C7"/>
    <w:rsid w:val="0085554C"/>
    <w:rsid w:val="00855728"/>
    <w:rsid w:val="008565E5"/>
    <w:rsid w:val="00856618"/>
    <w:rsid w:val="00856722"/>
    <w:rsid w:val="00856874"/>
    <w:rsid w:val="00856D2E"/>
    <w:rsid w:val="00857462"/>
    <w:rsid w:val="00857575"/>
    <w:rsid w:val="008576FF"/>
    <w:rsid w:val="00857A3D"/>
    <w:rsid w:val="00857B8E"/>
    <w:rsid w:val="00857BF8"/>
    <w:rsid w:val="00857C3A"/>
    <w:rsid w:val="00857F3E"/>
    <w:rsid w:val="00857FEB"/>
    <w:rsid w:val="008600F6"/>
    <w:rsid w:val="008602AD"/>
    <w:rsid w:val="0086056B"/>
    <w:rsid w:val="008608BA"/>
    <w:rsid w:val="00860B95"/>
    <w:rsid w:val="00861070"/>
    <w:rsid w:val="0086109F"/>
    <w:rsid w:val="00861111"/>
    <w:rsid w:val="0086112E"/>
    <w:rsid w:val="008614D3"/>
    <w:rsid w:val="0086156D"/>
    <w:rsid w:val="008616E0"/>
    <w:rsid w:val="0086198E"/>
    <w:rsid w:val="00862050"/>
    <w:rsid w:val="00862479"/>
    <w:rsid w:val="008631FC"/>
    <w:rsid w:val="00863783"/>
    <w:rsid w:val="008638AB"/>
    <w:rsid w:val="008639CF"/>
    <w:rsid w:val="00863B83"/>
    <w:rsid w:val="00863DC4"/>
    <w:rsid w:val="00864168"/>
    <w:rsid w:val="00864489"/>
    <w:rsid w:val="008646B0"/>
    <w:rsid w:val="008647D3"/>
    <w:rsid w:val="00864816"/>
    <w:rsid w:val="00864B25"/>
    <w:rsid w:val="0086549B"/>
    <w:rsid w:val="008654A7"/>
    <w:rsid w:val="00865890"/>
    <w:rsid w:val="008663B8"/>
    <w:rsid w:val="008666D2"/>
    <w:rsid w:val="008667AB"/>
    <w:rsid w:val="008669BB"/>
    <w:rsid w:val="00866CE2"/>
    <w:rsid w:val="00866DF8"/>
    <w:rsid w:val="0086740B"/>
    <w:rsid w:val="0086750B"/>
    <w:rsid w:val="00867739"/>
    <w:rsid w:val="00870BBB"/>
    <w:rsid w:val="00871202"/>
    <w:rsid w:val="00871E9A"/>
    <w:rsid w:val="00872119"/>
    <w:rsid w:val="00872191"/>
    <w:rsid w:val="00872538"/>
    <w:rsid w:val="0087283B"/>
    <w:rsid w:val="0087289A"/>
    <w:rsid w:val="00872BF1"/>
    <w:rsid w:val="00873027"/>
    <w:rsid w:val="0087310F"/>
    <w:rsid w:val="0087321D"/>
    <w:rsid w:val="00873393"/>
    <w:rsid w:val="00873B8E"/>
    <w:rsid w:val="008744EC"/>
    <w:rsid w:val="00874BCB"/>
    <w:rsid w:val="00874F23"/>
    <w:rsid w:val="0087523F"/>
    <w:rsid w:val="008755BD"/>
    <w:rsid w:val="00875D5B"/>
    <w:rsid w:val="00876031"/>
    <w:rsid w:val="00876357"/>
    <w:rsid w:val="00876389"/>
    <w:rsid w:val="0087653C"/>
    <w:rsid w:val="008768D0"/>
    <w:rsid w:val="00876AD2"/>
    <w:rsid w:val="00876B51"/>
    <w:rsid w:val="00876BBC"/>
    <w:rsid w:val="00876C4E"/>
    <w:rsid w:val="008775F9"/>
    <w:rsid w:val="00877CA5"/>
    <w:rsid w:val="00880203"/>
    <w:rsid w:val="00880409"/>
    <w:rsid w:val="008805EC"/>
    <w:rsid w:val="008811E5"/>
    <w:rsid w:val="008814E2"/>
    <w:rsid w:val="00881E0C"/>
    <w:rsid w:val="008821EA"/>
    <w:rsid w:val="0088225B"/>
    <w:rsid w:val="008822D8"/>
    <w:rsid w:val="0088244D"/>
    <w:rsid w:val="00882E8D"/>
    <w:rsid w:val="00882F2F"/>
    <w:rsid w:val="008832F8"/>
    <w:rsid w:val="00883C5B"/>
    <w:rsid w:val="00883D62"/>
    <w:rsid w:val="00884164"/>
    <w:rsid w:val="00884EF1"/>
    <w:rsid w:val="008855CB"/>
    <w:rsid w:val="008855DF"/>
    <w:rsid w:val="008856D4"/>
    <w:rsid w:val="00885F16"/>
    <w:rsid w:val="00885FE2"/>
    <w:rsid w:val="00886655"/>
    <w:rsid w:val="00886F96"/>
    <w:rsid w:val="008870DD"/>
    <w:rsid w:val="008876D9"/>
    <w:rsid w:val="0089072E"/>
    <w:rsid w:val="00890844"/>
    <w:rsid w:val="00890CD3"/>
    <w:rsid w:val="00890FD3"/>
    <w:rsid w:val="00891288"/>
    <w:rsid w:val="0089129D"/>
    <w:rsid w:val="00891692"/>
    <w:rsid w:val="00891856"/>
    <w:rsid w:val="00892665"/>
    <w:rsid w:val="008927B6"/>
    <w:rsid w:val="0089281A"/>
    <w:rsid w:val="00892E31"/>
    <w:rsid w:val="00892EC7"/>
    <w:rsid w:val="008930A9"/>
    <w:rsid w:val="00893F58"/>
    <w:rsid w:val="00893FC2"/>
    <w:rsid w:val="008946C7"/>
    <w:rsid w:val="00894AF4"/>
    <w:rsid w:val="00894C66"/>
    <w:rsid w:val="00894D0A"/>
    <w:rsid w:val="00895ACB"/>
    <w:rsid w:val="00895D62"/>
    <w:rsid w:val="008961B8"/>
    <w:rsid w:val="008966B6"/>
    <w:rsid w:val="008969BD"/>
    <w:rsid w:val="00897287"/>
    <w:rsid w:val="008972DC"/>
    <w:rsid w:val="0089776F"/>
    <w:rsid w:val="00897DD5"/>
    <w:rsid w:val="00897F88"/>
    <w:rsid w:val="008A00F8"/>
    <w:rsid w:val="008A0422"/>
    <w:rsid w:val="008A0646"/>
    <w:rsid w:val="008A0719"/>
    <w:rsid w:val="008A0B73"/>
    <w:rsid w:val="008A0CC0"/>
    <w:rsid w:val="008A1228"/>
    <w:rsid w:val="008A123D"/>
    <w:rsid w:val="008A1631"/>
    <w:rsid w:val="008A16AA"/>
    <w:rsid w:val="008A1807"/>
    <w:rsid w:val="008A1892"/>
    <w:rsid w:val="008A190E"/>
    <w:rsid w:val="008A19D6"/>
    <w:rsid w:val="008A1B92"/>
    <w:rsid w:val="008A1CD6"/>
    <w:rsid w:val="008A2320"/>
    <w:rsid w:val="008A2390"/>
    <w:rsid w:val="008A2397"/>
    <w:rsid w:val="008A2490"/>
    <w:rsid w:val="008A24E1"/>
    <w:rsid w:val="008A2D53"/>
    <w:rsid w:val="008A3029"/>
    <w:rsid w:val="008A32AD"/>
    <w:rsid w:val="008A3D49"/>
    <w:rsid w:val="008A4B69"/>
    <w:rsid w:val="008A4C56"/>
    <w:rsid w:val="008A4EC3"/>
    <w:rsid w:val="008A5463"/>
    <w:rsid w:val="008A5630"/>
    <w:rsid w:val="008A578C"/>
    <w:rsid w:val="008A5EC6"/>
    <w:rsid w:val="008A5FFF"/>
    <w:rsid w:val="008A627C"/>
    <w:rsid w:val="008A642D"/>
    <w:rsid w:val="008A65D7"/>
    <w:rsid w:val="008A6987"/>
    <w:rsid w:val="008A6A3C"/>
    <w:rsid w:val="008A6C2D"/>
    <w:rsid w:val="008A7185"/>
    <w:rsid w:val="008A7519"/>
    <w:rsid w:val="008A753D"/>
    <w:rsid w:val="008A7572"/>
    <w:rsid w:val="008A7D18"/>
    <w:rsid w:val="008A7E94"/>
    <w:rsid w:val="008A7F92"/>
    <w:rsid w:val="008B0262"/>
    <w:rsid w:val="008B05D2"/>
    <w:rsid w:val="008B0BC6"/>
    <w:rsid w:val="008B0CE6"/>
    <w:rsid w:val="008B146B"/>
    <w:rsid w:val="008B1556"/>
    <w:rsid w:val="008B157D"/>
    <w:rsid w:val="008B18FB"/>
    <w:rsid w:val="008B22C7"/>
    <w:rsid w:val="008B262E"/>
    <w:rsid w:val="008B3929"/>
    <w:rsid w:val="008B3C2F"/>
    <w:rsid w:val="008B3C31"/>
    <w:rsid w:val="008B4396"/>
    <w:rsid w:val="008B4CB3"/>
    <w:rsid w:val="008B54B2"/>
    <w:rsid w:val="008B57B2"/>
    <w:rsid w:val="008B5A5C"/>
    <w:rsid w:val="008B5D29"/>
    <w:rsid w:val="008B5D7B"/>
    <w:rsid w:val="008B5FE9"/>
    <w:rsid w:val="008B60E0"/>
    <w:rsid w:val="008B6184"/>
    <w:rsid w:val="008B66D8"/>
    <w:rsid w:val="008B67B9"/>
    <w:rsid w:val="008B6C9E"/>
    <w:rsid w:val="008B6CFB"/>
    <w:rsid w:val="008B6FCC"/>
    <w:rsid w:val="008B72FC"/>
    <w:rsid w:val="008B75E7"/>
    <w:rsid w:val="008B79AD"/>
    <w:rsid w:val="008B7AB9"/>
    <w:rsid w:val="008B7DE2"/>
    <w:rsid w:val="008B7EA2"/>
    <w:rsid w:val="008B7EAC"/>
    <w:rsid w:val="008C00C2"/>
    <w:rsid w:val="008C0596"/>
    <w:rsid w:val="008C07DA"/>
    <w:rsid w:val="008C0813"/>
    <w:rsid w:val="008C09AC"/>
    <w:rsid w:val="008C0C46"/>
    <w:rsid w:val="008C0F2B"/>
    <w:rsid w:val="008C10CB"/>
    <w:rsid w:val="008C17BD"/>
    <w:rsid w:val="008C1836"/>
    <w:rsid w:val="008C1CD2"/>
    <w:rsid w:val="008C2466"/>
    <w:rsid w:val="008C2A37"/>
    <w:rsid w:val="008C3144"/>
    <w:rsid w:val="008C31B2"/>
    <w:rsid w:val="008C341E"/>
    <w:rsid w:val="008C3432"/>
    <w:rsid w:val="008C3596"/>
    <w:rsid w:val="008C37DD"/>
    <w:rsid w:val="008C3C38"/>
    <w:rsid w:val="008C4571"/>
    <w:rsid w:val="008C46FD"/>
    <w:rsid w:val="008C4C30"/>
    <w:rsid w:val="008C4C3D"/>
    <w:rsid w:val="008C4F79"/>
    <w:rsid w:val="008C508C"/>
    <w:rsid w:val="008C509F"/>
    <w:rsid w:val="008C5626"/>
    <w:rsid w:val="008C5780"/>
    <w:rsid w:val="008C58FD"/>
    <w:rsid w:val="008C597E"/>
    <w:rsid w:val="008C604F"/>
    <w:rsid w:val="008C62CC"/>
    <w:rsid w:val="008C64AE"/>
    <w:rsid w:val="008C6783"/>
    <w:rsid w:val="008C67AF"/>
    <w:rsid w:val="008C6AE5"/>
    <w:rsid w:val="008C7358"/>
    <w:rsid w:val="008C764A"/>
    <w:rsid w:val="008C776A"/>
    <w:rsid w:val="008C7C49"/>
    <w:rsid w:val="008D00A6"/>
    <w:rsid w:val="008D02A6"/>
    <w:rsid w:val="008D0A49"/>
    <w:rsid w:val="008D0BA2"/>
    <w:rsid w:val="008D0F4B"/>
    <w:rsid w:val="008D1C04"/>
    <w:rsid w:val="008D268E"/>
    <w:rsid w:val="008D27B9"/>
    <w:rsid w:val="008D28A0"/>
    <w:rsid w:val="008D2970"/>
    <w:rsid w:val="008D2DF1"/>
    <w:rsid w:val="008D2F47"/>
    <w:rsid w:val="008D31C3"/>
    <w:rsid w:val="008D35A3"/>
    <w:rsid w:val="008D3B20"/>
    <w:rsid w:val="008D3BDA"/>
    <w:rsid w:val="008D3CFA"/>
    <w:rsid w:val="008D417C"/>
    <w:rsid w:val="008D4675"/>
    <w:rsid w:val="008D4FAE"/>
    <w:rsid w:val="008D52AD"/>
    <w:rsid w:val="008D545C"/>
    <w:rsid w:val="008D5EEE"/>
    <w:rsid w:val="008D63A6"/>
    <w:rsid w:val="008D6725"/>
    <w:rsid w:val="008D6B54"/>
    <w:rsid w:val="008D6C6D"/>
    <w:rsid w:val="008D6E2D"/>
    <w:rsid w:val="008D737F"/>
    <w:rsid w:val="008D758E"/>
    <w:rsid w:val="008D758F"/>
    <w:rsid w:val="008D7A58"/>
    <w:rsid w:val="008D7C5D"/>
    <w:rsid w:val="008D7EC1"/>
    <w:rsid w:val="008E0899"/>
    <w:rsid w:val="008E09C4"/>
    <w:rsid w:val="008E0A1A"/>
    <w:rsid w:val="008E0E42"/>
    <w:rsid w:val="008E0FEB"/>
    <w:rsid w:val="008E17BC"/>
    <w:rsid w:val="008E1EEC"/>
    <w:rsid w:val="008E2290"/>
    <w:rsid w:val="008E26D3"/>
    <w:rsid w:val="008E2724"/>
    <w:rsid w:val="008E289F"/>
    <w:rsid w:val="008E2D83"/>
    <w:rsid w:val="008E3148"/>
    <w:rsid w:val="008E32AF"/>
    <w:rsid w:val="008E38BB"/>
    <w:rsid w:val="008E3D4B"/>
    <w:rsid w:val="008E429E"/>
    <w:rsid w:val="008E4515"/>
    <w:rsid w:val="008E51B1"/>
    <w:rsid w:val="008E56E6"/>
    <w:rsid w:val="008E6273"/>
    <w:rsid w:val="008E6279"/>
    <w:rsid w:val="008E6381"/>
    <w:rsid w:val="008E6470"/>
    <w:rsid w:val="008E69B3"/>
    <w:rsid w:val="008E6D0E"/>
    <w:rsid w:val="008E752F"/>
    <w:rsid w:val="008E75B0"/>
    <w:rsid w:val="008F000E"/>
    <w:rsid w:val="008F040A"/>
    <w:rsid w:val="008F0486"/>
    <w:rsid w:val="008F0A16"/>
    <w:rsid w:val="008F0A26"/>
    <w:rsid w:val="008F0C84"/>
    <w:rsid w:val="008F16E1"/>
    <w:rsid w:val="008F1707"/>
    <w:rsid w:val="008F1E3F"/>
    <w:rsid w:val="008F1F45"/>
    <w:rsid w:val="008F20E5"/>
    <w:rsid w:val="008F2143"/>
    <w:rsid w:val="008F247D"/>
    <w:rsid w:val="008F2499"/>
    <w:rsid w:val="008F24A1"/>
    <w:rsid w:val="008F28E2"/>
    <w:rsid w:val="008F2FD0"/>
    <w:rsid w:val="008F3362"/>
    <w:rsid w:val="008F395A"/>
    <w:rsid w:val="008F421C"/>
    <w:rsid w:val="008F438E"/>
    <w:rsid w:val="008F43B6"/>
    <w:rsid w:val="008F4560"/>
    <w:rsid w:val="008F4A46"/>
    <w:rsid w:val="008F4E90"/>
    <w:rsid w:val="008F4E9A"/>
    <w:rsid w:val="008F553A"/>
    <w:rsid w:val="008F5582"/>
    <w:rsid w:val="008F5848"/>
    <w:rsid w:val="008F588E"/>
    <w:rsid w:val="008F5898"/>
    <w:rsid w:val="008F5BC5"/>
    <w:rsid w:val="008F65E7"/>
    <w:rsid w:val="008F6AF3"/>
    <w:rsid w:val="008F6B4A"/>
    <w:rsid w:val="008F6BA7"/>
    <w:rsid w:val="008F6BD7"/>
    <w:rsid w:val="008F703E"/>
    <w:rsid w:val="008F7876"/>
    <w:rsid w:val="008F7DC5"/>
    <w:rsid w:val="008F7EF8"/>
    <w:rsid w:val="00900277"/>
    <w:rsid w:val="0090041A"/>
    <w:rsid w:val="00900531"/>
    <w:rsid w:val="00900D43"/>
    <w:rsid w:val="00900D77"/>
    <w:rsid w:val="00900DEB"/>
    <w:rsid w:val="009015D3"/>
    <w:rsid w:val="009017A8"/>
    <w:rsid w:val="009018B3"/>
    <w:rsid w:val="00901A97"/>
    <w:rsid w:val="00901EB5"/>
    <w:rsid w:val="00901ECF"/>
    <w:rsid w:val="00902234"/>
    <w:rsid w:val="00902520"/>
    <w:rsid w:val="00902813"/>
    <w:rsid w:val="00902986"/>
    <w:rsid w:val="00902C3F"/>
    <w:rsid w:val="0090312A"/>
    <w:rsid w:val="009031BC"/>
    <w:rsid w:val="00903340"/>
    <w:rsid w:val="009035FD"/>
    <w:rsid w:val="009039DA"/>
    <w:rsid w:val="00904551"/>
    <w:rsid w:val="009048E6"/>
    <w:rsid w:val="009049A4"/>
    <w:rsid w:val="009049C0"/>
    <w:rsid w:val="00905394"/>
    <w:rsid w:val="009053EB"/>
    <w:rsid w:val="00905573"/>
    <w:rsid w:val="00905EAF"/>
    <w:rsid w:val="00906413"/>
    <w:rsid w:val="0090665F"/>
    <w:rsid w:val="00906C45"/>
    <w:rsid w:val="00906E13"/>
    <w:rsid w:val="00907B4D"/>
    <w:rsid w:val="00907C9B"/>
    <w:rsid w:val="009101BE"/>
    <w:rsid w:val="0091035C"/>
    <w:rsid w:val="009105B8"/>
    <w:rsid w:val="00910642"/>
    <w:rsid w:val="00910934"/>
    <w:rsid w:val="00911727"/>
    <w:rsid w:val="009118E1"/>
    <w:rsid w:val="00911E5D"/>
    <w:rsid w:val="00911F1B"/>
    <w:rsid w:val="0091207D"/>
    <w:rsid w:val="009129CA"/>
    <w:rsid w:val="00912B53"/>
    <w:rsid w:val="00912CAC"/>
    <w:rsid w:val="00913049"/>
    <w:rsid w:val="00913267"/>
    <w:rsid w:val="0091353C"/>
    <w:rsid w:val="00913649"/>
    <w:rsid w:val="009137AD"/>
    <w:rsid w:val="009140F3"/>
    <w:rsid w:val="009145C4"/>
    <w:rsid w:val="00914D5D"/>
    <w:rsid w:val="00914DA7"/>
    <w:rsid w:val="00914F4C"/>
    <w:rsid w:val="009153C4"/>
    <w:rsid w:val="009159EB"/>
    <w:rsid w:val="009164CF"/>
    <w:rsid w:val="00916677"/>
    <w:rsid w:val="0091670D"/>
    <w:rsid w:val="00916844"/>
    <w:rsid w:val="00916C02"/>
    <w:rsid w:val="00916FEE"/>
    <w:rsid w:val="009171F5"/>
    <w:rsid w:val="00917574"/>
    <w:rsid w:val="00917821"/>
    <w:rsid w:val="0091782B"/>
    <w:rsid w:val="00917EB1"/>
    <w:rsid w:val="00917EE9"/>
    <w:rsid w:val="00917FE1"/>
    <w:rsid w:val="009204AB"/>
    <w:rsid w:val="00920A61"/>
    <w:rsid w:val="00920C70"/>
    <w:rsid w:val="00920D0A"/>
    <w:rsid w:val="00920FF6"/>
    <w:rsid w:val="00921227"/>
    <w:rsid w:val="00921472"/>
    <w:rsid w:val="00921E7D"/>
    <w:rsid w:val="00922950"/>
    <w:rsid w:val="00922C4C"/>
    <w:rsid w:val="00923139"/>
    <w:rsid w:val="009244A0"/>
    <w:rsid w:val="00924773"/>
    <w:rsid w:val="009247CA"/>
    <w:rsid w:val="009248B8"/>
    <w:rsid w:val="00924AE6"/>
    <w:rsid w:val="00924DB6"/>
    <w:rsid w:val="00924F78"/>
    <w:rsid w:val="00925470"/>
    <w:rsid w:val="009257D7"/>
    <w:rsid w:val="00925D71"/>
    <w:rsid w:val="00925E90"/>
    <w:rsid w:val="00925FA1"/>
    <w:rsid w:val="00926325"/>
    <w:rsid w:val="009267A4"/>
    <w:rsid w:val="00926834"/>
    <w:rsid w:val="00926F0E"/>
    <w:rsid w:val="00927200"/>
    <w:rsid w:val="009274D1"/>
    <w:rsid w:val="00927FB8"/>
    <w:rsid w:val="00930220"/>
    <w:rsid w:val="0093048C"/>
    <w:rsid w:val="0093089F"/>
    <w:rsid w:val="00930ECC"/>
    <w:rsid w:val="00931061"/>
    <w:rsid w:val="0093117C"/>
    <w:rsid w:val="009311C8"/>
    <w:rsid w:val="009312B8"/>
    <w:rsid w:val="00931315"/>
    <w:rsid w:val="00931344"/>
    <w:rsid w:val="00931BFA"/>
    <w:rsid w:val="00931C50"/>
    <w:rsid w:val="00932949"/>
    <w:rsid w:val="00932AD8"/>
    <w:rsid w:val="00932B3F"/>
    <w:rsid w:val="00932DF6"/>
    <w:rsid w:val="00932F12"/>
    <w:rsid w:val="00932F5D"/>
    <w:rsid w:val="00933147"/>
    <w:rsid w:val="00933376"/>
    <w:rsid w:val="009336FC"/>
    <w:rsid w:val="009339BF"/>
    <w:rsid w:val="009339C5"/>
    <w:rsid w:val="00933A76"/>
    <w:rsid w:val="00933BFF"/>
    <w:rsid w:val="00933C0E"/>
    <w:rsid w:val="00934332"/>
    <w:rsid w:val="0093534F"/>
    <w:rsid w:val="009354BD"/>
    <w:rsid w:val="009355F4"/>
    <w:rsid w:val="00935A2B"/>
    <w:rsid w:val="00935B9E"/>
    <w:rsid w:val="00935D6F"/>
    <w:rsid w:val="00935E32"/>
    <w:rsid w:val="00936221"/>
    <w:rsid w:val="0093641E"/>
    <w:rsid w:val="00936759"/>
    <w:rsid w:val="0093696E"/>
    <w:rsid w:val="00936B76"/>
    <w:rsid w:val="00936BFE"/>
    <w:rsid w:val="00936C16"/>
    <w:rsid w:val="00936EBB"/>
    <w:rsid w:val="009378DA"/>
    <w:rsid w:val="00937FBF"/>
    <w:rsid w:val="00940352"/>
    <w:rsid w:val="0094045E"/>
    <w:rsid w:val="009407E5"/>
    <w:rsid w:val="0094082C"/>
    <w:rsid w:val="0094096D"/>
    <w:rsid w:val="009409A6"/>
    <w:rsid w:val="00941315"/>
    <w:rsid w:val="009414EA"/>
    <w:rsid w:val="0094191E"/>
    <w:rsid w:val="00941926"/>
    <w:rsid w:val="00941CFD"/>
    <w:rsid w:val="00941D29"/>
    <w:rsid w:val="00942355"/>
    <w:rsid w:val="00942F9B"/>
    <w:rsid w:val="00943075"/>
    <w:rsid w:val="009432D5"/>
    <w:rsid w:val="00943620"/>
    <w:rsid w:val="00943909"/>
    <w:rsid w:val="00943D37"/>
    <w:rsid w:val="009440A5"/>
    <w:rsid w:val="0094428D"/>
    <w:rsid w:val="0094443E"/>
    <w:rsid w:val="00944A03"/>
    <w:rsid w:val="00944F09"/>
    <w:rsid w:val="00944F86"/>
    <w:rsid w:val="00945252"/>
    <w:rsid w:val="00945402"/>
    <w:rsid w:val="0094574A"/>
    <w:rsid w:val="00945C58"/>
    <w:rsid w:val="0094614F"/>
    <w:rsid w:val="009463BA"/>
    <w:rsid w:val="0094653A"/>
    <w:rsid w:val="00946843"/>
    <w:rsid w:val="009469E4"/>
    <w:rsid w:val="00946B8F"/>
    <w:rsid w:val="00946D42"/>
    <w:rsid w:val="00946EBA"/>
    <w:rsid w:val="0094711A"/>
    <w:rsid w:val="00947E31"/>
    <w:rsid w:val="00947EC2"/>
    <w:rsid w:val="009500CE"/>
    <w:rsid w:val="009501E1"/>
    <w:rsid w:val="009505AA"/>
    <w:rsid w:val="009507C1"/>
    <w:rsid w:val="00950A22"/>
    <w:rsid w:val="00950B1E"/>
    <w:rsid w:val="00950B61"/>
    <w:rsid w:val="00950BBC"/>
    <w:rsid w:val="00951451"/>
    <w:rsid w:val="009515D5"/>
    <w:rsid w:val="009519E1"/>
    <w:rsid w:val="00951BEE"/>
    <w:rsid w:val="00951F1A"/>
    <w:rsid w:val="0095215B"/>
    <w:rsid w:val="0095229F"/>
    <w:rsid w:val="00952A21"/>
    <w:rsid w:val="00952C68"/>
    <w:rsid w:val="0095332C"/>
    <w:rsid w:val="00954598"/>
    <w:rsid w:val="009549CA"/>
    <w:rsid w:val="00954AB3"/>
    <w:rsid w:val="00954BDD"/>
    <w:rsid w:val="00954D06"/>
    <w:rsid w:val="00955269"/>
    <w:rsid w:val="00955296"/>
    <w:rsid w:val="0095542F"/>
    <w:rsid w:val="0095557F"/>
    <w:rsid w:val="0095562D"/>
    <w:rsid w:val="00955685"/>
    <w:rsid w:val="00955834"/>
    <w:rsid w:val="009559E9"/>
    <w:rsid w:val="00955B1A"/>
    <w:rsid w:val="0095670F"/>
    <w:rsid w:val="00956EA8"/>
    <w:rsid w:val="00956F8F"/>
    <w:rsid w:val="0095748C"/>
    <w:rsid w:val="009574AA"/>
    <w:rsid w:val="00957C4A"/>
    <w:rsid w:val="00957DD7"/>
    <w:rsid w:val="00960122"/>
    <w:rsid w:val="00960331"/>
    <w:rsid w:val="00960B31"/>
    <w:rsid w:val="00960BEB"/>
    <w:rsid w:val="00961180"/>
    <w:rsid w:val="0096127B"/>
    <w:rsid w:val="00961307"/>
    <w:rsid w:val="009613E1"/>
    <w:rsid w:val="00961555"/>
    <w:rsid w:val="00961607"/>
    <w:rsid w:val="00961911"/>
    <w:rsid w:val="00961B26"/>
    <w:rsid w:val="00961F9A"/>
    <w:rsid w:val="00961FA7"/>
    <w:rsid w:val="00962103"/>
    <w:rsid w:val="00962238"/>
    <w:rsid w:val="009626FB"/>
    <w:rsid w:val="00962C05"/>
    <w:rsid w:val="00962CEC"/>
    <w:rsid w:val="009637FC"/>
    <w:rsid w:val="00964102"/>
    <w:rsid w:val="0096411D"/>
    <w:rsid w:val="0096427F"/>
    <w:rsid w:val="00964355"/>
    <w:rsid w:val="00964BF2"/>
    <w:rsid w:val="009651E8"/>
    <w:rsid w:val="009651F8"/>
    <w:rsid w:val="00965452"/>
    <w:rsid w:val="009655A8"/>
    <w:rsid w:val="00965AE8"/>
    <w:rsid w:val="00966472"/>
    <w:rsid w:val="0096647D"/>
    <w:rsid w:val="009668DE"/>
    <w:rsid w:val="00966A09"/>
    <w:rsid w:val="00966D54"/>
    <w:rsid w:val="00966EB5"/>
    <w:rsid w:val="00966FD8"/>
    <w:rsid w:val="0096738C"/>
    <w:rsid w:val="009678C2"/>
    <w:rsid w:val="00967A57"/>
    <w:rsid w:val="00967C15"/>
    <w:rsid w:val="00970030"/>
    <w:rsid w:val="00970198"/>
    <w:rsid w:val="009701AB"/>
    <w:rsid w:val="00970497"/>
    <w:rsid w:val="00970754"/>
    <w:rsid w:val="009709B8"/>
    <w:rsid w:val="009710B6"/>
    <w:rsid w:val="009712B2"/>
    <w:rsid w:val="009715CE"/>
    <w:rsid w:val="009715F1"/>
    <w:rsid w:val="00971705"/>
    <w:rsid w:val="00971721"/>
    <w:rsid w:val="009718F9"/>
    <w:rsid w:val="009719C6"/>
    <w:rsid w:val="00971AB6"/>
    <w:rsid w:val="00971D06"/>
    <w:rsid w:val="00971E2F"/>
    <w:rsid w:val="00972009"/>
    <w:rsid w:val="0097204E"/>
    <w:rsid w:val="0097265E"/>
    <w:rsid w:val="009726CB"/>
    <w:rsid w:val="0097274F"/>
    <w:rsid w:val="009728ED"/>
    <w:rsid w:val="00973C73"/>
    <w:rsid w:val="00973D8D"/>
    <w:rsid w:val="00973FC6"/>
    <w:rsid w:val="00974395"/>
    <w:rsid w:val="0097499D"/>
    <w:rsid w:val="009749CB"/>
    <w:rsid w:val="00974B01"/>
    <w:rsid w:val="00974E35"/>
    <w:rsid w:val="00974E8B"/>
    <w:rsid w:val="0097506B"/>
    <w:rsid w:val="00975112"/>
    <w:rsid w:val="00975202"/>
    <w:rsid w:val="009753D7"/>
    <w:rsid w:val="0097546E"/>
    <w:rsid w:val="009755A9"/>
    <w:rsid w:val="00976078"/>
    <w:rsid w:val="009761D9"/>
    <w:rsid w:val="009763A5"/>
    <w:rsid w:val="00976827"/>
    <w:rsid w:val="0097689D"/>
    <w:rsid w:val="00976C0E"/>
    <w:rsid w:val="00976EF9"/>
    <w:rsid w:val="009770F5"/>
    <w:rsid w:val="00977417"/>
    <w:rsid w:val="00977435"/>
    <w:rsid w:val="00977952"/>
    <w:rsid w:val="00977B88"/>
    <w:rsid w:val="00977B96"/>
    <w:rsid w:val="00980514"/>
    <w:rsid w:val="00980605"/>
    <w:rsid w:val="0098085E"/>
    <w:rsid w:val="00980E62"/>
    <w:rsid w:val="009810C7"/>
    <w:rsid w:val="009812E7"/>
    <w:rsid w:val="00981440"/>
    <w:rsid w:val="00981CF9"/>
    <w:rsid w:val="00981DB4"/>
    <w:rsid w:val="0098201B"/>
    <w:rsid w:val="009820A8"/>
    <w:rsid w:val="009820B6"/>
    <w:rsid w:val="009821BC"/>
    <w:rsid w:val="0098231B"/>
    <w:rsid w:val="0098241F"/>
    <w:rsid w:val="00982956"/>
    <w:rsid w:val="00982AF6"/>
    <w:rsid w:val="00982C60"/>
    <w:rsid w:val="00982DC8"/>
    <w:rsid w:val="009831A3"/>
    <w:rsid w:val="009832D7"/>
    <w:rsid w:val="009832F7"/>
    <w:rsid w:val="00983333"/>
    <w:rsid w:val="0098340F"/>
    <w:rsid w:val="00983610"/>
    <w:rsid w:val="0098362B"/>
    <w:rsid w:val="0098385F"/>
    <w:rsid w:val="00984284"/>
    <w:rsid w:val="00984C01"/>
    <w:rsid w:val="00984C10"/>
    <w:rsid w:val="00984C44"/>
    <w:rsid w:val="00984D96"/>
    <w:rsid w:val="00985471"/>
    <w:rsid w:val="00985925"/>
    <w:rsid w:val="00985E43"/>
    <w:rsid w:val="00986592"/>
    <w:rsid w:val="00986732"/>
    <w:rsid w:val="00986DD8"/>
    <w:rsid w:val="009870AA"/>
    <w:rsid w:val="00987264"/>
    <w:rsid w:val="00987540"/>
    <w:rsid w:val="00987A7E"/>
    <w:rsid w:val="00987F91"/>
    <w:rsid w:val="0099000A"/>
    <w:rsid w:val="0099034F"/>
    <w:rsid w:val="00990458"/>
    <w:rsid w:val="00990511"/>
    <w:rsid w:val="00990754"/>
    <w:rsid w:val="009917EA"/>
    <w:rsid w:val="0099196D"/>
    <w:rsid w:val="00991B5F"/>
    <w:rsid w:val="00991CE7"/>
    <w:rsid w:val="00991E89"/>
    <w:rsid w:val="00991FC2"/>
    <w:rsid w:val="00992279"/>
    <w:rsid w:val="00992698"/>
    <w:rsid w:val="00993506"/>
    <w:rsid w:val="00994190"/>
    <w:rsid w:val="00994280"/>
    <w:rsid w:val="009942A6"/>
    <w:rsid w:val="00994452"/>
    <w:rsid w:val="0099475C"/>
    <w:rsid w:val="009948A6"/>
    <w:rsid w:val="0099524D"/>
    <w:rsid w:val="00995586"/>
    <w:rsid w:val="009955A9"/>
    <w:rsid w:val="00995882"/>
    <w:rsid w:val="00995B2B"/>
    <w:rsid w:val="00995D95"/>
    <w:rsid w:val="00995EC7"/>
    <w:rsid w:val="00996035"/>
    <w:rsid w:val="0099630A"/>
    <w:rsid w:val="00996916"/>
    <w:rsid w:val="009974C7"/>
    <w:rsid w:val="00997525"/>
    <w:rsid w:val="0099777C"/>
    <w:rsid w:val="00997B44"/>
    <w:rsid w:val="009A04D6"/>
    <w:rsid w:val="009A0CAB"/>
    <w:rsid w:val="009A15B5"/>
    <w:rsid w:val="009A20F2"/>
    <w:rsid w:val="009A2137"/>
    <w:rsid w:val="009A2720"/>
    <w:rsid w:val="009A2BF3"/>
    <w:rsid w:val="009A2E71"/>
    <w:rsid w:val="009A37FB"/>
    <w:rsid w:val="009A38D5"/>
    <w:rsid w:val="009A392F"/>
    <w:rsid w:val="009A39C4"/>
    <w:rsid w:val="009A3A6E"/>
    <w:rsid w:val="009A3B71"/>
    <w:rsid w:val="009A3C4A"/>
    <w:rsid w:val="009A3CA0"/>
    <w:rsid w:val="009A4491"/>
    <w:rsid w:val="009A4608"/>
    <w:rsid w:val="009A46B4"/>
    <w:rsid w:val="009A48D3"/>
    <w:rsid w:val="009A4B78"/>
    <w:rsid w:val="009A4C94"/>
    <w:rsid w:val="009A5005"/>
    <w:rsid w:val="009A52C0"/>
    <w:rsid w:val="009A5716"/>
    <w:rsid w:val="009A59E3"/>
    <w:rsid w:val="009A5BA7"/>
    <w:rsid w:val="009A5E0D"/>
    <w:rsid w:val="009A5EAC"/>
    <w:rsid w:val="009A61BC"/>
    <w:rsid w:val="009A636D"/>
    <w:rsid w:val="009A63AF"/>
    <w:rsid w:val="009A6568"/>
    <w:rsid w:val="009A65B1"/>
    <w:rsid w:val="009A676D"/>
    <w:rsid w:val="009A6B65"/>
    <w:rsid w:val="009A6CAA"/>
    <w:rsid w:val="009A6DA0"/>
    <w:rsid w:val="009A704F"/>
    <w:rsid w:val="009A73C3"/>
    <w:rsid w:val="009A7BAE"/>
    <w:rsid w:val="009A7EC3"/>
    <w:rsid w:val="009B00EC"/>
    <w:rsid w:val="009B0900"/>
    <w:rsid w:val="009B0995"/>
    <w:rsid w:val="009B0C0D"/>
    <w:rsid w:val="009B1E14"/>
    <w:rsid w:val="009B1EE1"/>
    <w:rsid w:val="009B202C"/>
    <w:rsid w:val="009B2852"/>
    <w:rsid w:val="009B29C4"/>
    <w:rsid w:val="009B2F12"/>
    <w:rsid w:val="009B31A9"/>
    <w:rsid w:val="009B322E"/>
    <w:rsid w:val="009B3236"/>
    <w:rsid w:val="009B3457"/>
    <w:rsid w:val="009B424D"/>
    <w:rsid w:val="009B452A"/>
    <w:rsid w:val="009B464A"/>
    <w:rsid w:val="009B478B"/>
    <w:rsid w:val="009B4CC0"/>
    <w:rsid w:val="009B518E"/>
    <w:rsid w:val="009B53C4"/>
    <w:rsid w:val="009B54A2"/>
    <w:rsid w:val="009B577E"/>
    <w:rsid w:val="009B583F"/>
    <w:rsid w:val="009B5B52"/>
    <w:rsid w:val="009B5E49"/>
    <w:rsid w:val="009B5E8F"/>
    <w:rsid w:val="009B6186"/>
    <w:rsid w:val="009B66CD"/>
    <w:rsid w:val="009B6909"/>
    <w:rsid w:val="009B7003"/>
    <w:rsid w:val="009B7259"/>
    <w:rsid w:val="009B775F"/>
    <w:rsid w:val="009B79CC"/>
    <w:rsid w:val="009B7EB5"/>
    <w:rsid w:val="009C06B6"/>
    <w:rsid w:val="009C1098"/>
    <w:rsid w:val="009C10A4"/>
    <w:rsid w:val="009C14A1"/>
    <w:rsid w:val="009C17F0"/>
    <w:rsid w:val="009C17F4"/>
    <w:rsid w:val="009C1AC6"/>
    <w:rsid w:val="009C1C60"/>
    <w:rsid w:val="009C1CA7"/>
    <w:rsid w:val="009C1CDD"/>
    <w:rsid w:val="009C204E"/>
    <w:rsid w:val="009C2105"/>
    <w:rsid w:val="009C235E"/>
    <w:rsid w:val="009C30C5"/>
    <w:rsid w:val="009C338F"/>
    <w:rsid w:val="009C3847"/>
    <w:rsid w:val="009C3927"/>
    <w:rsid w:val="009C3D43"/>
    <w:rsid w:val="009C4181"/>
    <w:rsid w:val="009C48E0"/>
    <w:rsid w:val="009C4E94"/>
    <w:rsid w:val="009C4F04"/>
    <w:rsid w:val="009C5372"/>
    <w:rsid w:val="009C56DA"/>
    <w:rsid w:val="009C61F1"/>
    <w:rsid w:val="009C62AE"/>
    <w:rsid w:val="009C64B6"/>
    <w:rsid w:val="009C68F5"/>
    <w:rsid w:val="009C6B02"/>
    <w:rsid w:val="009C6B64"/>
    <w:rsid w:val="009C6C6D"/>
    <w:rsid w:val="009C78C0"/>
    <w:rsid w:val="009C7A20"/>
    <w:rsid w:val="009D00D6"/>
    <w:rsid w:val="009D049C"/>
    <w:rsid w:val="009D05BC"/>
    <w:rsid w:val="009D05DB"/>
    <w:rsid w:val="009D07F8"/>
    <w:rsid w:val="009D0935"/>
    <w:rsid w:val="009D0BDD"/>
    <w:rsid w:val="009D0E74"/>
    <w:rsid w:val="009D10C3"/>
    <w:rsid w:val="009D16BB"/>
    <w:rsid w:val="009D1908"/>
    <w:rsid w:val="009D1A56"/>
    <w:rsid w:val="009D29E8"/>
    <w:rsid w:val="009D2CE7"/>
    <w:rsid w:val="009D3C8E"/>
    <w:rsid w:val="009D3CA2"/>
    <w:rsid w:val="009D3DCF"/>
    <w:rsid w:val="009D3EBE"/>
    <w:rsid w:val="009D4145"/>
    <w:rsid w:val="009D454B"/>
    <w:rsid w:val="009D4552"/>
    <w:rsid w:val="009D4D72"/>
    <w:rsid w:val="009D52B0"/>
    <w:rsid w:val="009D52B1"/>
    <w:rsid w:val="009D541A"/>
    <w:rsid w:val="009D5440"/>
    <w:rsid w:val="009D55D3"/>
    <w:rsid w:val="009D5606"/>
    <w:rsid w:val="009D5C02"/>
    <w:rsid w:val="009D709E"/>
    <w:rsid w:val="009D7520"/>
    <w:rsid w:val="009D7671"/>
    <w:rsid w:val="009E042D"/>
    <w:rsid w:val="009E08DA"/>
    <w:rsid w:val="009E0B4B"/>
    <w:rsid w:val="009E0C13"/>
    <w:rsid w:val="009E0D2B"/>
    <w:rsid w:val="009E0D32"/>
    <w:rsid w:val="009E0F33"/>
    <w:rsid w:val="009E1009"/>
    <w:rsid w:val="009E132D"/>
    <w:rsid w:val="009E16E3"/>
    <w:rsid w:val="009E1BB2"/>
    <w:rsid w:val="009E1DCF"/>
    <w:rsid w:val="009E1F4B"/>
    <w:rsid w:val="009E224E"/>
    <w:rsid w:val="009E2837"/>
    <w:rsid w:val="009E2B88"/>
    <w:rsid w:val="009E2CBB"/>
    <w:rsid w:val="009E2F1B"/>
    <w:rsid w:val="009E36E6"/>
    <w:rsid w:val="009E3C8C"/>
    <w:rsid w:val="009E41C8"/>
    <w:rsid w:val="009E44E5"/>
    <w:rsid w:val="009E4925"/>
    <w:rsid w:val="009E4C46"/>
    <w:rsid w:val="009E4D64"/>
    <w:rsid w:val="009E4D7E"/>
    <w:rsid w:val="009E4E73"/>
    <w:rsid w:val="009E4F74"/>
    <w:rsid w:val="009E52D2"/>
    <w:rsid w:val="009E6028"/>
    <w:rsid w:val="009E6175"/>
    <w:rsid w:val="009E6210"/>
    <w:rsid w:val="009E6390"/>
    <w:rsid w:val="009E6427"/>
    <w:rsid w:val="009E66E5"/>
    <w:rsid w:val="009E67FA"/>
    <w:rsid w:val="009E68F2"/>
    <w:rsid w:val="009E6C42"/>
    <w:rsid w:val="009E70DD"/>
    <w:rsid w:val="009E74E1"/>
    <w:rsid w:val="009E784F"/>
    <w:rsid w:val="009E79FA"/>
    <w:rsid w:val="009E7DDC"/>
    <w:rsid w:val="009F03EA"/>
    <w:rsid w:val="009F056E"/>
    <w:rsid w:val="009F0BAC"/>
    <w:rsid w:val="009F0C30"/>
    <w:rsid w:val="009F158B"/>
    <w:rsid w:val="009F19E7"/>
    <w:rsid w:val="009F1B47"/>
    <w:rsid w:val="009F3851"/>
    <w:rsid w:val="009F3BE2"/>
    <w:rsid w:val="009F409F"/>
    <w:rsid w:val="009F4332"/>
    <w:rsid w:val="009F4424"/>
    <w:rsid w:val="009F45E5"/>
    <w:rsid w:val="009F4BBF"/>
    <w:rsid w:val="009F4D5D"/>
    <w:rsid w:val="009F5091"/>
    <w:rsid w:val="009F5159"/>
    <w:rsid w:val="009F630F"/>
    <w:rsid w:val="009F685E"/>
    <w:rsid w:val="009F7216"/>
    <w:rsid w:val="009F7D50"/>
    <w:rsid w:val="00A002C5"/>
    <w:rsid w:val="00A003BE"/>
    <w:rsid w:val="00A00514"/>
    <w:rsid w:val="00A0072A"/>
    <w:rsid w:val="00A007DD"/>
    <w:rsid w:val="00A00F83"/>
    <w:rsid w:val="00A01033"/>
    <w:rsid w:val="00A010E0"/>
    <w:rsid w:val="00A017E8"/>
    <w:rsid w:val="00A0189B"/>
    <w:rsid w:val="00A01BD7"/>
    <w:rsid w:val="00A02167"/>
    <w:rsid w:val="00A0234B"/>
    <w:rsid w:val="00A02AB5"/>
    <w:rsid w:val="00A02D79"/>
    <w:rsid w:val="00A02E6A"/>
    <w:rsid w:val="00A032A5"/>
    <w:rsid w:val="00A03DFF"/>
    <w:rsid w:val="00A0413F"/>
    <w:rsid w:val="00A04201"/>
    <w:rsid w:val="00A04226"/>
    <w:rsid w:val="00A044A8"/>
    <w:rsid w:val="00A0583F"/>
    <w:rsid w:val="00A0642E"/>
    <w:rsid w:val="00A06812"/>
    <w:rsid w:val="00A06919"/>
    <w:rsid w:val="00A06C66"/>
    <w:rsid w:val="00A06FEB"/>
    <w:rsid w:val="00A07475"/>
    <w:rsid w:val="00A07741"/>
    <w:rsid w:val="00A07D52"/>
    <w:rsid w:val="00A07D5C"/>
    <w:rsid w:val="00A101CD"/>
    <w:rsid w:val="00A10C0F"/>
    <w:rsid w:val="00A10E90"/>
    <w:rsid w:val="00A111A4"/>
    <w:rsid w:val="00A1135F"/>
    <w:rsid w:val="00A115F8"/>
    <w:rsid w:val="00A11AD1"/>
    <w:rsid w:val="00A11B27"/>
    <w:rsid w:val="00A11D60"/>
    <w:rsid w:val="00A12044"/>
    <w:rsid w:val="00A12167"/>
    <w:rsid w:val="00A12458"/>
    <w:rsid w:val="00A12760"/>
    <w:rsid w:val="00A12ABD"/>
    <w:rsid w:val="00A12ACE"/>
    <w:rsid w:val="00A1350C"/>
    <w:rsid w:val="00A1367F"/>
    <w:rsid w:val="00A136D8"/>
    <w:rsid w:val="00A13BA1"/>
    <w:rsid w:val="00A14051"/>
    <w:rsid w:val="00A142ED"/>
    <w:rsid w:val="00A1456A"/>
    <w:rsid w:val="00A146CF"/>
    <w:rsid w:val="00A14D39"/>
    <w:rsid w:val="00A1539E"/>
    <w:rsid w:val="00A156B0"/>
    <w:rsid w:val="00A159C8"/>
    <w:rsid w:val="00A15CD9"/>
    <w:rsid w:val="00A15DE6"/>
    <w:rsid w:val="00A167A3"/>
    <w:rsid w:val="00A16AC5"/>
    <w:rsid w:val="00A16C0D"/>
    <w:rsid w:val="00A1722B"/>
    <w:rsid w:val="00A17836"/>
    <w:rsid w:val="00A20049"/>
    <w:rsid w:val="00A204F3"/>
    <w:rsid w:val="00A206DC"/>
    <w:rsid w:val="00A20F34"/>
    <w:rsid w:val="00A21500"/>
    <w:rsid w:val="00A215F0"/>
    <w:rsid w:val="00A2161E"/>
    <w:rsid w:val="00A219B7"/>
    <w:rsid w:val="00A21A2F"/>
    <w:rsid w:val="00A222FF"/>
    <w:rsid w:val="00A22717"/>
    <w:rsid w:val="00A228AD"/>
    <w:rsid w:val="00A229AE"/>
    <w:rsid w:val="00A22E5A"/>
    <w:rsid w:val="00A23108"/>
    <w:rsid w:val="00A235AF"/>
    <w:rsid w:val="00A237E8"/>
    <w:rsid w:val="00A23D0F"/>
    <w:rsid w:val="00A242D0"/>
    <w:rsid w:val="00A2484C"/>
    <w:rsid w:val="00A24F9D"/>
    <w:rsid w:val="00A2555E"/>
    <w:rsid w:val="00A255E1"/>
    <w:rsid w:val="00A25C77"/>
    <w:rsid w:val="00A25CBB"/>
    <w:rsid w:val="00A25D34"/>
    <w:rsid w:val="00A25DAB"/>
    <w:rsid w:val="00A25ECB"/>
    <w:rsid w:val="00A268F0"/>
    <w:rsid w:val="00A26DD6"/>
    <w:rsid w:val="00A270D3"/>
    <w:rsid w:val="00A271D3"/>
    <w:rsid w:val="00A27328"/>
    <w:rsid w:val="00A273DF"/>
    <w:rsid w:val="00A27A06"/>
    <w:rsid w:val="00A30B4B"/>
    <w:rsid w:val="00A30D66"/>
    <w:rsid w:val="00A30E68"/>
    <w:rsid w:val="00A31110"/>
    <w:rsid w:val="00A3173F"/>
    <w:rsid w:val="00A31D5A"/>
    <w:rsid w:val="00A323C7"/>
    <w:rsid w:val="00A342E3"/>
    <w:rsid w:val="00A3451D"/>
    <w:rsid w:val="00A34AA0"/>
    <w:rsid w:val="00A353AC"/>
    <w:rsid w:val="00A356FA"/>
    <w:rsid w:val="00A357F0"/>
    <w:rsid w:val="00A362C5"/>
    <w:rsid w:val="00A36523"/>
    <w:rsid w:val="00A36C95"/>
    <w:rsid w:val="00A37038"/>
    <w:rsid w:val="00A37588"/>
    <w:rsid w:val="00A4001A"/>
    <w:rsid w:val="00A40183"/>
    <w:rsid w:val="00A40324"/>
    <w:rsid w:val="00A40415"/>
    <w:rsid w:val="00A404BF"/>
    <w:rsid w:val="00A407B7"/>
    <w:rsid w:val="00A40886"/>
    <w:rsid w:val="00A40D7C"/>
    <w:rsid w:val="00A40DA7"/>
    <w:rsid w:val="00A40E5A"/>
    <w:rsid w:val="00A4144C"/>
    <w:rsid w:val="00A414CB"/>
    <w:rsid w:val="00A41663"/>
    <w:rsid w:val="00A41854"/>
    <w:rsid w:val="00A41993"/>
    <w:rsid w:val="00A41C28"/>
    <w:rsid w:val="00A41EFC"/>
    <w:rsid w:val="00A423F8"/>
    <w:rsid w:val="00A4285F"/>
    <w:rsid w:val="00A42A44"/>
    <w:rsid w:val="00A432E5"/>
    <w:rsid w:val="00A43CF4"/>
    <w:rsid w:val="00A43F70"/>
    <w:rsid w:val="00A4443E"/>
    <w:rsid w:val="00A4460A"/>
    <w:rsid w:val="00A4480F"/>
    <w:rsid w:val="00A448B6"/>
    <w:rsid w:val="00A44934"/>
    <w:rsid w:val="00A44C91"/>
    <w:rsid w:val="00A45059"/>
    <w:rsid w:val="00A4507E"/>
    <w:rsid w:val="00A450F5"/>
    <w:rsid w:val="00A4532E"/>
    <w:rsid w:val="00A45960"/>
    <w:rsid w:val="00A45D73"/>
    <w:rsid w:val="00A462E4"/>
    <w:rsid w:val="00A4630B"/>
    <w:rsid w:val="00A468D4"/>
    <w:rsid w:val="00A46919"/>
    <w:rsid w:val="00A46D9E"/>
    <w:rsid w:val="00A46DA0"/>
    <w:rsid w:val="00A46F37"/>
    <w:rsid w:val="00A46FC5"/>
    <w:rsid w:val="00A4700C"/>
    <w:rsid w:val="00A470D9"/>
    <w:rsid w:val="00A47A23"/>
    <w:rsid w:val="00A47F8C"/>
    <w:rsid w:val="00A50DA8"/>
    <w:rsid w:val="00A5189E"/>
    <w:rsid w:val="00A51DC1"/>
    <w:rsid w:val="00A521D6"/>
    <w:rsid w:val="00A52844"/>
    <w:rsid w:val="00A5301E"/>
    <w:rsid w:val="00A5391A"/>
    <w:rsid w:val="00A5398E"/>
    <w:rsid w:val="00A53A49"/>
    <w:rsid w:val="00A53B6B"/>
    <w:rsid w:val="00A5420C"/>
    <w:rsid w:val="00A543DE"/>
    <w:rsid w:val="00A543F7"/>
    <w:rsid w:val="00A54697"/>
    <w:rsid w:val="00A54B1F"/>
    <w:rsid w:val="00A54B27"/>
    <w:rsid w:val="00A550FE"/>
    <w:rsid w:val="00A55E02"/>
    <w:rsid w:val="00A55FF8"/>
    <w:rsid w:val="00A56288"/>
    <w:rsid w:val="00A56345"/>
    <w:rsid w:val="00A5659C"/>
    <w:rsid w:val="00A56798"/>
    <w:rsid w:val="00A56946"/>
    <w:rsid w:val="00A57790"/>
    <w:rsid w:val="00A578D8"/>
    <w:rsid w:val="00A57C86"/>
    <w:rsid w:val="00A60A43"/>
    <w:rsid w:val="00A612C4"/>
    <w:rsid w:val="00A61759"/>
    <w:rsid w:val="00A619EB"/>
    <w:rsid w:val="00A61E18"/>
    <w:rsid w:val="00A61EC8"/>
    <w:rsid w:val="00A6228E"/>
    <w:rsid w:val="00A622BB"/>
    <w:rsid w:val="00A62EA1"/>
    <w:rsid w:val="00A62F63"/>
    <w:rsid w:val="00A63437"/>
    <w:rsid w:val="00A635EA"/>
    <w:rsid w:val="00A636C8"/>
    <w:rsid w:val="00A63E77"/>
    <w:rsid w:val="00A63F94"/>
    <w:rsid w:val="00A6418F"/>
    <w:rsid w:val="00A64414"/>
    <w:rsid w:val="00A654CB"/>
    <w:rsid w:val="00A657C4"/>
    <w:rsid w:val="00A65CC1"/>
    <w:rsid w:val="00A65FF9"/>
    <w:rsid w:val="00A661C7"/>
    <w:rsid w:val="00A66378"/>
    <w:rsid w:val="00A66743"/>
    <w:rsid w:val="00A66D52"/>
    <w:rsid w:val="00A66D78"/>
    <w:rsid w:val="00A66E3D"/>
    <w:rsid w:val="00A674E9"/>
    <w:rsid w:val="00A67B7A"/>
    <w:rsid w:val="00A67E98"/>
    <w:rsid w:val="00A67F41"/>
    <w:rsid w:val="00A70DE5"/>
    <w:rsid w:val="00A715AD"/>
    <w:rsid w:val="00A717C7"/>
    <w:rsid w:val="00A717C8"/>
    <w:rsid w:val="00A71AA6"/>
    <w:rsid w:val="00A71B05"/>
    <w:rsid w:val="00A71EEF"/>
    <w:rsid w:val="00A72209"/>
    <w:rsid w:val="00A72293"/>
    <w:rsid w:val="00A722F6"/>
    <w:rsid w:val="00A7278B"/>
    <w:rsid w:val="00A73260"/>
    <w:rsid w:val="00A73392"/>
    <w:rsid w:val="00A737C2"/>
    <w:rsid w:val="00A739A7"/>
    <w:rsid w:val="00A73C16"/>
    <w:rsid w:val="00A73D75"/>
    <w:rsid w:val="00A73FED"/>
    <w:rsid w:val="00A74339"/>
    <w:rsid w:val="00A746EE"/>
    <w:rsid w:val="00A75072"/>
    <w:rsid w:val="00A75185"/>
    <w:rsid w:val="00A751A3"/>
    <w:rsid w:val="00A75430"/>
    <w:rsid w:val="00A75575"/>
    <w:rsid w:val="00A75584"/>
    <w:rsid w:val="00A75935"/>
    <w:rsid w:val="00A765CA"/>
    <w:rsid w:val="00A76751"/>
    <w:rsid w:val="00A76866"/>
    <w:rsid w:val="00A76C8C"/>
    <w:rsid w:val="00A774CD"/>
    <w:rsid w:val="00A777A4"/>
    <w:rsid w:val="00A779C9"/>
    <w:rsid w:val="00A77C9A"/>
    <w:rsid w:val="00A77CA9"/>
    <w:rsid w:val="00A77F6A"/>
    <w:rsid w:val="00A800B2"/>
    <w:rsid w:val="00A80196"/>
    <w:rsid w:val="00A80384"/>
    <w:rsid w:val="00A806E7"/>
    <w:rsid w:val="00A81A78"/>
    <w:rsid w:val="00A81B5E"/>
    <w:rsid w:val="00A81BB8"/>
    <w:rsid w:val="00A81DC2"/>
    <w:rsid w:val="00A8241F"/>
    <w:rsid w:val="00A8264B"/>
    <w:rsid w:val="00A82775"/>
    <w:rsid w:val="00A82C19"/>
    <w:rsid w:val="00A82DD7"/>
    <w:rsid w:val="00A834E4"/>
    <w:rsid w:val="00A837E1"/>
    <w:rsid w:val="00A83D6E"/>
    <w:rsid w:val="00A842F6"/>
    <w:rsid w:val="00A843FB"/>
    <w:rsid w:val="00A84AC9"/>
    <w:rsid w:val="00A8535B"/>
    <w:rsid w:val="00A85707"/>
    <w:rsid w:val="00A85717"/>
    <w:rsid w:val="00A85B1F"/>
    <w:rsid w:val="00A85C26"/>
    <w:rsid w:val="00A85CED"/>
    <w:rsid w:val="00A85F8E"/>
    <w:rsid w:val="00A8648D"/>
    <w:rsid w:val="00A864F2"/>
    <w:rsid w:val="00A86730"/>
    <w:rsid w:val="00A86A3D"/>
    <w:rsid w:val="00A8768F"/>
    <w:rsid w:val="00A876E6"/>
    <w:rsid w:val="00A87BA1"/>
    <w:rsid w:val="00A87C42"/>
    <w:rsid w:val="00A905B7"/>
    <w:rsid w:val="00A906D5"/>
    <w:rsid w:val="00A908B5"/>
    <w:rsid w:val="00A909DA"/>
    <w:rsid w:val="00A912EC"/>
    <w:rsid w:val="00A91651"/>
    <w:rsid w:val="00A916EA"/>
    <w:rsid w:val="00A9192E"/>
    <w:rsid w:val="00A9207B"/>
    <w:rsid w:val="00A92534"/>
    <w:rsid w:val="00A9254C"/>
    <w:rsid w:val="00A93034"/>
    <w:rsid w:val="00A93D53"/>
    <w:rsid w:val="00A93EBA"/>
    <w:rsid w:val="00A944A0"/>
    <w:rsid w:val="00A9472D"/>
    <w:rsid w:val="00A94939"/>
    <w:rsid w:val="00A94A09"/>
    <w:rsid w:val="00A94C48"/>
    <w:rsid w:val="00A94DD9"/>
    <w:rsid w:val="00A95184"/>
    <w:rsid w:val="00A95408"/>
    <w:rsid w:val="00A95752"/>
    <w:rsid w:val="00A958CB"/>
    <w:rsid w:val="00A96A2F"/>
    <w:rsid w:val="00A96FEA"/>
    <w:rsid w:val="00A97021"/>
    <w:rsid w:val="00A97248"/>
    <w:rsid w:val="00A97E56"/>
    <w:rsid w:val="00AA046F"/>
    <w:rsid w:val="00AA06A9"/>
    <w:rsid w:val="00AA12AE"/>
    <w:rsid w:val="00AA1388"/>
    <w:rsid w:val="00AA1545"/>
    <w:rsid w:val="00AA1867"/>
    <w:rsid w:val="00AA1DFC"/>
    <w:rsid w:val="00AA2189"/>
    <w:rsid w:val="00AA2937"/>
    <w:rsid w:val="00AA2E3B"/>
    <w:rsid w:val="00AA32E9"/>
    <w:rsid w:val="00AA39C8"/>
    <w:rsid w:val="00AA47C5"/>
    <w:rsid w:val="00AA5083"/>
    <w:rsid w:val="00AA5203"/>
    <w:rsid w:val="00AA5233"/>
    <w:rsid w:val="00AA5377"/>
    <w:rsid w:val="00AA5752"/>
    <w:rsid w:val="00AA57F3"/>
    <w:rsid w:val="00AA5D10"/>
    <w:rsid w:val="00AA5E06"/>
    <w:rsid w:val="00AA63AF"/>
    <w:rsid w:val="00AA64D3"/>
    <w:rsid w:val="00AA6564"/>
    <w:rsid w:val="00AA66C9"/>
    <w:rsid w:val="00AA6B2C"/>
    <w:rsid w:val="00AA6FD5"/>
    <w:rsid w:val="00AA70F6"/>
    <w:rsid w:val="00AA72EA"/>
    <w:rsid w:val="00AA73A4"/>
    <w:rsid w:val="00AA73EC"/>
    <w:rsid w:val="00AA746A"/>
    <w:rsid w:val="00AA74C9"/>
    <w:rsid w:val="00AB0751"/>
    <w:rsid w:val="00AB0B9E"/>
    <w:rsid w:val="00AB0BA5"/>
    <w:rsid w:val="00AB11A9"/>
    <w:rsid w:val="00AB13F3"/>
    <w:rsid w:val="00AB1747"/>
    <w:rsid w:val="00AB182E"/>
    <w:rsid w:val="00AB1D5B"/>
    <w:rsid w:val="00AB1D7B"/>
    <w:rsid w:val="00AB1E86"/>
    <w:rsid w:val="00AB1EE5"/>
    <w:rsid w:val="00AB2596"/>
    <w:rsid w:val="00AB25F7"/>
    <w:rsid w:val="00AB2D54"/>
    <w:rsid w:val="00AB2E40"/>
    <w:rsid w:val="00AB3132"/>
    <w:rsid w:val="00AB348E"/>
    <w:rsid w:val="00AB426E"/>
    <w:rsid w:val="00AB471E"/>
    <w:rsid w:val="00AB4721"/>
    <w:rsid w:val="00AB4EF8"/>
    <w:rsid w:val="00AB4FA6"/>
    <w:rsid w:val="00AB541E"/>
    <w:rsid w:val="00AB5B95"/>
    <w:rsid w:val="00AB5FE9"/>
    <w:rsid w:val="00AB6199"/>
    <w:rsid w:val="00AB634E"/>
    <w:rsid w:val="00AB6C7C"/>
    <w:rsid w:val="00AB6DF0"/>
    <w:rsid w:val="00AB6EA7"/>
    <w:rsid w:val="00AB71C2"/>
    <w:rsid w:val="00AB757F"/>
    <w:rsid w:val="00AB762B"/>
    <w:rsid w:val="00AB78E0"/>
    <w:rsid w:val="00AB7BE8"/>
    <w:rsid w:val="00AB7EC6"/>
    <w:rsid w:val="00AC003F"/>
    <w:rsid w:val="00AC00DC"/>
    <w:rsid w:val="00AC015B"/>
    <w:rsid w:val="00AC02D2"/>
    <w:rsid w:val="00AC030A"/>
    <w:rsid w:val="00AC040A"/>
    <w:rsid w:val="00AC04A3"/>
    <w:rsid w:val="00AC0810"/>
    <w:rsid w:val="00AC10FA"/>
    <w:rsid w:val="00AC12D5"/>
    <w:rsid w:val="00AC1364"/>
    <w:rsid w:val="00AC1993"/>
    <w:rsid w:val="00AC1C80"/>
    <w:rsid w:val="00AC1E32"/>
    <w:rsid w:val="00AC22EB"/>
    <w:rsid w:val="00AC289A"/>
    <w:rsid w:val="00AC2999"/>
    <w:rsid w:val="00AC344F"/>
    <w:rsid w:val="00AC3AE7"/>
    <w:rsid w:val="00AC3BAC"/>
    <w:rsid w:val="00AC3C1F"/>
    <w:rsid w:val="00AC3D24"/>
    <w:rsid w:val="00AC426C"/>
    <w:rsid w:val="00AC49D8"/>
    <w:rsid w:val="00AC4A8B"/>
    <w:rsid w:val="00AC523C"/>
    <w:rsid w:val="00AC5581"/>
    <w:rsid w:val="00AC5818"/>
    <w:rsid w:val="00AC5A5A"/>
    <w:rsid w:val="00AC5AD6"/>
    <w:rsid w:val="00AC5EE7"/>
    <w:rsid w:val="00AC6149"/>
    <w:rsid w:val="00AC6348"/>
    <w:rsid w:val="00AC69B5"/>
    <w:rsid w:val="00AC7318"/>
    <w:rsid w:val="00AC775D"/>
    <w:rsid w:val="00AD0542"/>
    <w:rsid w:val="00AD0A59"/>
    <w:rsid w:val="00AD0BDF"/>
    <w:rsid w:val="00AD1010"/>
    <w:rsid w:val="00AD12A2"/>
    <w:rsid w:val="00AD1805"/>
    <w:rsid w:val="00AD18CB"/>
    <w:rsid w:val="00AD1AA2"/>
    <w:rsid w:val="00AD1C5B"/>
    <w:rsid w:val="00AD1D7A"/>
    <w:rsid w:val="00AD28CD"/>
    <w:rsid w:val="00AD2918"/>
    <w:rsid w:val="00AD2B7F"/>
    <w:rsid w:val="00AD2E41"/>
    <w:rsid w:val="00AD3176"/>
    <w:rsid w:val="00AD33D3"/>
    <w:rsid w:val="00AD393C"/>
    <w:rsid w:val="00AD3A3C"/>
    <w:rsid w:val="00AD3E90"/>
    <w:rsid w:val="00AD4034"/>
    <w:rsid w:val="00AD424B"/>
    <w:rsid w:val="00AD4C82"/>
    <w:rsid w:val="00AD5369"/>
    <w:rsid w:val="00AD54B1"/>
    <w:rsid w:val="00AD5701"/>
    <w:rsid w:val="00AD57ED"/>
    <w:rsid w:val="00AD6028"/>
    <w:rsid w:val="00AD6751"/>
    <w:rsid w:val="00AD6870"/>
    <w:rsid w:val="00AD6FDF"/>
    <w:rsid w:val="00AD7042"/>
    <w:rsid w:val="00AD7301"/>
    <w:rsid w:val="00AD77F0"/>
    <w:rsid w:val="00AD7CF6"/>
    <w:rsid w:val="00AD7F97"/>
    <w:rsid w:val="00AE03F2"/>
    <w:rsid w:val="00AE04A5"/>
    <w:rsid w:val="00AE04DB"/>
    <w:rsid w:val="00AE05A0"/>
    <w:rsid w:val="00AE0A53"/>
    <w:rsid w:val="00AE0B56"/>
    <w:rsid w:val="00AE0C28"/>
    <w:rsid w:val="00AE0D35"/>
    <w:rsid w:val="00AE0D8E"/>
    <w:rsid w:val="00AE11B7"/>
    <w:rsid w:val="00AE11EE"/>
    <w:rsid w:val="00AE126A"/>
    <w:rsid w:val="00AE1409"/>
    <w:rsid w:val="00AE1A94"/>
    <w:rsid w:val="00AE26C9"/>
    <w:rsid w:val="00AE2997"/>
    <w:rsid w:val="00AE2B3C"/>
    <w:rsid w:val="00AE2C67"/>
    <w:rsid w:val="00AE2CA5"/>
    <w:rsid w:val="00AE306D"/>
    <w:rsid w:val="00AE3298"/>
    <w:rsid w:val="00AE3787"/>
    <w:rsid w:val="00AE3BA8"/>
    <w:rsid w:val="00AE4A19"/>
    <w:rsid w:val="00AE4D7A"/>
    <w:rsid w:val="00AE4F74"/>
    <w:rsid w:val="00AE5730"/>
    <w:rsid w:val="00AE6C31"/>
    <w:rsid w:val="00AE6C8C"/>
    <w:rsid w:val="00AE704A"/>
    <w:rsid w:val="00AE747E"/>
    <w:rsid w:val="00AE76AA"/>
    <w:rsid w:val="00AE775E"/>
    <w:rsid w:val="00AE7A37"/>
    <w:rsid w:val="00AE7DDF"/>
    <w:rsid w:val="00AF0018"/>
    <w:rsid w:val="00AF0227"/>
    <w:rsid w:val="00AF031A"/>
    <w:rsid w:val="00AF0612"/>
    <w:rsid w:val="00AF094B"/>
    <w:rsid w:val="00AF09B3"/>
    <w:rsid w:val="00AF0E01"/>
    <w:rsid w:val="00AF0EE0"/>
    <w:rsid w:val="00AF153B"/>
    <w:rsid w:val="00AF1954"/>
    <w:rsid w:val="00AF1C84"/>
    <w:rsid w:val="00AF2255"/>
    <w:rsid w:val="00AF28DF"/>
    <w:rsid w:val="00AF2E51"/>
    <w:rsid w:val="00AF3285"/>
    <w:rsid w:val="00AF34B5"/>
    <w:rsid w:val="00AF35E6"/>
    <w:rsid w:val="00AF3772"/>
    <w:rsid w:val="00AF3850"/>
    <w:rsid w:val="00AF4010"/>
    <w:rsid w:val="00AF4108"/>
    <w:rsid w:val="00AF41DF"/>
    <w:rsid w:val="00AF41E8"/>
    <w:rsid w:val="00AF4978"/>
    <w:rsid w:val="00AF4E32"/>
    <w:rsid w:val="00AF503D"/>
    <w:rsid w:val="00AF511F"/>
    <w:rsid w:val="00AF5213"/>
    <w:rsid w:val="00AF5640"/>
    <w:rsid w:val="00AF56BA"/>
    <w:rsid w:val="00AF5AEF"/>
    <w:rsid w:val="00AF5E9A"/>
    <w:rsid w:val="00AF6ACB"/>
    <w:rsid w:val="00AF6FDD"/>
    <w:rsid w:val="00AF759B"/>
    <w:rsid w:val="00AF77E4"/>
    <w:rsid w:val="00AF7ED5"/>
    <w:rsid w:val="00B0034B"/>
    <w:rsid w:val="00B00D5C"/>
    <w:rsid w:val="00B01195"/>
    <w:rsid w:val="00B015A4"/>
    <w:rsid w:val="00B018C1"/>
    <w:rsid w:val="00B01F40"/>
    <w:rsid w:val="00B021DD"/>
    <w:rsid w:val="00B02461"/>
    <w:rsid w:val="00B02638"/>
    <w:rsid w:val="00B029DB"/>
    <w:rsid w:val="00B02B94"/>
    <w:rsid w:val="00B031A3"/>
    <w:rsid w:val="00B03538"/>
    <w:rsid w:val="00B03C8A"/>
    <w:rsid w:val="00B03E1E"/>
    <w:rsid w:val="00B03FC4"/>
    <w:rsid w:val="00B03FD4"/>
    <w:rsid w:val="00B042A4"/>
    <w:rsid w:val="00B04345"/>
    <w:rsid w:val="00B04462"/>
    <w:rsid w:val="00B04814"/>
    <w:rsid w:val="00B04B0A"/>
    <w:rsid w:val="00B04CF0"/>
    <w:rsid w:val="00B04D36"/>
    <w:rsid w:val="00B04E4A"/>
    <w:rsid w:val="00B052E3"/>
    <w:rsid w:val="00B0542A"/>
    <w:rsid w:val="00B05632"/>
    <w:rsid w:val="00B056CE"/>
    <w:rsid w:val="00B05B68"/>
    <w:rsid w:val="00B05E73"/>
    <w:rsid w:val="00B061C2"/>
    <w:rsid w:val="00B063BF"/>
    <w:rsid w:val="00B06492"/>
    <w:rsid w:val="00B06B1C"/>
    <w:rsid w:val="00B06C4D"/>
    <w:rsid w:val="00B06C62"/>
    <w:rsid w:val="00B06F19"/>
    <w:rsid w:val="00B0702C"/>
    <w:rsid w:val="00B0706F"/>
    <w:rsid w:val="00B07210"/>
    <w:rsid w:val="00B07427"/>
    <w:rsid w:val="00B079E6"/>
    <w:rsid w:val="00B07B0E"/>
    <w:rsid w:val="00B07CDF"/>
    <w:rsid w:val="00B07D4E"/>
    <w:rsid w:val="00B108C1"/>
    <w:rsid w:val="00B10CA9"/>
    <w:rsid w:val="00B112E6"/>
    <w:rsid w:val="00B1168B"/>
    <w:rsid w:val="00B11D03"/>
    <w:rsid w:val="00B1212B"/>
    <w:rsid w:val="00B122C2"/>
    <w:rsid w:val="00B1237E"/>
    <w:rsid w:val="00B12400"/>
    <w:rsid w:val="00B126E1"/>
    <w:rsid w:val="00B12AC2"/>
    <w:rsid w:val="00B12C6B"/>
    <w:rsid w:val="00B12FE4"/>
    <w:rsid w:val="00B1300D"/>
    <w:rsid w:val="00B1328F"/>
    <w:rsid w:val="00B13624"/>
    <w:rsid w:val="00B13993"/>
    <w:rsid w:val="00B14834"/>
    <w:rsid w:val="00B14B12"/>
    <w:rsid w:val="00B14F7A"/>
    <w:rsid w:val="00B152C7"/>
    <w:rsid w:val="00B152D9"/>
    <w:rsid w:val="00B152EC"/>
    <w:rsid w:val="00B152FD"/>
    <w:rsid w:val="00B15C6A"/>
    <w:rsid w:val="00B15D59"/>
    <w:rsid w:val="00B1606B"/>
    <w:rsid w:val="00B16230"/>
    <w:rsid w:val="00B16848"/>
    <w:rsid w:val="00B16FD5"/>
    <w:rsid w:val="00B17123"/>
    <w:rsid w:val="00B17321"/>
    <w:rsid w:val="00B17F5B"/>
    <w:rsid w:val="00B20198"/>
    <w:rsid w:val="00B2038F"/>
    <w:rsid w:val="00B214E1"/>
    <w:rsid w:val="00B21677"/>
    <w:rsid w:val="00B21811"/>
    <w:rsid w:val="00B21ACE"/>
    <w:rsid w:val="00B21E77"/>
    <w:rsid w:val="00B21FE0"/>
    <w:rsid w:val="00B22156"/>
    <w:rsid w:val="00B2219E"/>
    <w:rsid w:val="00B22237"/>
    <w:rsid w:val="00B228A4"/>
    <w:rsid w:val="00B228E1"/>
    <w:rsid w:val="00B230D5"/>
    <w:rsid w:val="00B23304"/>
    <w:rsid w:val="00B23C70"/>
    <w:rsid w:val="00B23D77"/>
    <w:rsid w:val="00B23DF0"/>
    <w:rsid w:val="00B250CE"/>
    <w:rsid w:val="00B255E0"/>
    <w:rsid w:val="00B25E11"/>
    <w:rsid w:val="00B25FD8"/>
    <w:rsid w:val="00B26557"/>
    <w:rsid w:val="00B267F6"/>
    <w:rsid w:val="00B26CCB"/>
    <w:rsid w:val="00B26CCF"/>
    <w:rsid w:val="00B26D65"/>
    <w:rsid w:val="00B27BEB"/>
    <w:rsid w:val="00B27C00"/>
    <w:rsid w:val="00B27D9E"/>
    <w:rsid w:val="00B27E2D"/>
    <w:rsid w:val="00B27F5A"/>
    <w:rsid w:val="00B308CC"/>
    <w:rsid w:val="00B3093B"/>
    <w:rsid w:val="00B30C0D"/>
    <w:rsid w:val="00B30E86"/>
    <w:rsid w:val="00B3141C"/>
    <w:rsid w:val="00B31437"/>
    <w:rsid w:val="00B316B9"/>
    <w:rsid w:val="00B316C7"/>
    <w:rsid w:val="00B31C31"/>
    <w:rsid w:val="00B31E9E"/>
    <w:rsid w:val="00B3230A"/>
    <w:rsid w:val="00B324CF"/>
    <w:rsid w:val="00B326A6"/>
    <w:rsid w:val="00B327B8"/>
    <w:rsid w:val="00B32A7C"/>
    <w:rsid w:val="00B32AE6"/>
    <w:rsid w:val="00B32DE0"/>
    <w:rsid w:val="00B32E08"/>
    <w:rsid w:val="00B332F3"/>
    <w:rsid w:val="00B33EF9"/>
    <w:rsid w:val="00B3416A"/>
    <w:rsid w:val="00B34387"/>
    <w:rsid w:val="00B34B20"/>
    <w:rsid w:val="00B34E4F"/>
    <w:rsid w:val="00B34E73"/>
    <w:rsid w:val="00B35331"/>
    <w:rsid w:val="00B358B2"/>
    <w:rsid w:val="00B35CCE"/>
    <w:rsid w:val="00B35EF8"/>
    <w:rsid w:val="00B36134"/>
    <w:rsid w:val="00B36C6B"/>
    <w:rsid w:val="00B36F32"/>
    <w:rsid w:val="00B37101"/>
    <w:rsid w:val="00B3715A"/>
    <w:rsid w:val="00B37A2A"/>
    <w:rsid w:val="00B37F5A"/>
    <w:rsid w:val="00B4038C"/>
    <w:rsid w:val="00B40AFE"/>
    <w:rsid w:val="00B40D1F"/>
    <w:rsid w:val="00B40E0C"/>
    <w:rsid w:val="00B4185B"/>
    <w:rsid w:val="00B41E5C"/>
    <w:rsid w:val="00B42627"/>
    <w:rsid w:val="00B42B24"/>
    <w:rsid w:val="00B42B47"/>
    <w:rsid w:val="00B42B79"/>
    <w:rsid w:val="00B42B87"/>
    <w:rsid w:val="00B42D38"/>
    <w:rsid w:val="00B42F0C"/>
    <w:rsid w:val="00B43B73"/>
    <w:rsid w:val="00B43BCD"/>
    <w:rsid w:val="00B43DC8"/>
    <w:rsid w:val="00B44044"/>
    <w:rsid w:val="00B44103"/>
    <w:rsid w:val="00B44342"/>
    <w:rsid w:val="00B44349"/>
    <w:rsid w:val="00B4469C"/>
    <w:rsid w:val="00B44795"/>
    <w:rsid w:val="00B44923"/>
    <w:rsid w:val="00B44A5B"/>
    <w:rsid w:val="00B44E6E"/>
    <w:rsid w:val="00B44E77"/>
    <w:rsid w:val="00B44EC5"/>
    <w:rsid w:val="00B460EC"/>
    <w:rsid w:val="00B46192"/>
    <w:rsid w:val="00B4621D"/>
    <w:rsid w:val="00B463C1"/>
    <w:rsid w:val="00B46747"/>
    <w:rsid w:val="00B4689C"/>
    <w:rsid w:val="00B46C2B"/>
    <w:rsid w:val="00B470B7"/>
    <w:rsid w:val="00B47804"/>
    <w:rsid w:val="00B47BDF"/>
    <w:rsid w:val="00B500F2"/>
    <w:rsid w:val="00B505EE"/>
    <w:rsid w:val="00B50744"/>
    <w:rsid w:val="00B50943"/>
    <w:rsid w:val="00B50B59"/>
    <w:rsid w:val="00B50BD0"/>
    <w:rsid w:val="00B50F95"/>
    <w:rsid w:val="00B510BB"/>
    <w:rsid w:val="00B51544"/>
    <w:rsid w:val="00B515DD"/>
    <w:rsid w:val="00B51699"/>
    <w:rsid w:val="00B51C42"/>
    <w:rsid w:val="00B51DC9"/>
    <w:rsid w:val="00B52CAE"/>
    <w:rsid w:val="00B531DD"/>
    <w:rsid w:val="00B539E7"/>
    <w:rsid w:val="00B53CDB"/>
    <w:rsid w:val="00B54423"/>
    <w:rsid w:val="00B54B55"/>
    <w:rsid w:val="00B55C15"/>
    <w:rsid w:val="00B55E13"/>
    <w:rsid w:val="00B562B9"/>
    <w:rsid w:val="00B562C2"/>
    <w:rsid w:val="00B56374"/>
    <w:rsid w:val="00B5747F"/>
    <w:rsid w:val="00B5751E"/>
    <w:rsid w:val="00B5758D"/>
    <w:rsid w:val="00B578E0"/>
    <w:rsid w:val="00B57ED1"/>
    <w:rsid w:val="00B60504"/>
    <w:rsid w:val="00B60759"/>
    <w:rsid w:val="00B60860"/>
    <w:rsid w:val="00B60A6F"/>
    <w:rsid w:val="00B60B64"/>
    <w:rsid w:val="00B60BBD"/>
    <w:rsid w:val="00B60FED"/>
    <w:rsid w:val="00B6196A"/>
    <w:rsid w:val="00B619F9"/>
    <w:rsid w:val="00B62897"/>
    <w:rsid w:val="00B62F5A"/>
    <w:rsid w:val="00B62F8E"/>
    <w:rsid w:val="00B63B8C"/>
    <w:rsid w:val="00B641F1"/>
    <w:rsid w:val="00B64596"/>
    <w:rsid w:val="00B64B1A"/>
    <w:rsid w:val="00B652B1"/>
    <w:rsid w:val="00B65314"/>
    <w:rsid w:val="00B653B5"/>
    <w:rsid w:val="00B65425"/>
    <w:rsid w:val="00B657D9"/>
    <w:rsid w:val="00B65902"/>
    <w:rsid w:val="00B65993"/>
    <w:rsid w:val="00B65AE9"/>
    <w:rsid w:val="00B65B6E"/>
    <w:rsid w:val="00B65C65"/>
    <w:rsid w:val="00B6612B"/>
    <w:rsid w:val="00B661B7"/>
    <w:rsid w:val="00B66524"/>
    <w:rsid w:val="00B6676C"/>
    <w:rsid w:val="00B66C32"/>
    <w:rsid w:val="00B66D3A"/>
    <w:rsid w:val="00B66F1D"/>
    <w:rsid w:val="00B673D7"/>
    <w:rsid w:val="00B676A3"/>
    <w:rsid w:val="00B67D6C"/>
    <w:rsid w:val="00B67E7B"/>
    <w:rsid w:val="00B70740"/>
    <w:rsid w:val="00B70815"/>
    <w:rsid w:val="00B70E56"/>
    <w:rsid w:val="00B711C7"/>
    <w:rsid w:val="00B71235"/>
    <w:rsid w:val="00B712EE"/>
    <w:rsid w:val="00B714DC"/>
    <w:rsid w:val="00B71DC2"/>
    <w:rsid w:val="00B726AE"/>
    <w:rsid w:val="00B73546"/>
    <w:rsid w:val="00B7387D"/>
    <w:rsid w:val="00B73A58"/>
    <w:rsid w:val="00B740BF"/>
    <w:rsid w:val="00B7416F"/>
    <w:rsid w:val="00B743FB"/>
    <w:rsid w:val="00B746BF"/>
    <w:rsid w:val="00B747D0"/>
    <w:rsid w:val="00B74DD5"/>
    <w:rsid w:val="00B74F88"/>
    <w:rsid w:val="00B751B0"/>
    <w:rsid w:val="00B752E7"/>
    <w:rsid w:val="00B752EA"/>
    <w:rsid w:val="00B7592F"/>
    <w:rsid w:val="00B75DE1"/>
    <w:rsid w:val="00B75E80"/>
    <w:rsid w:val="00B75FCD"/>
    <w:rsid w:val="00B764AC"/>
    <w:rsid w:val="00B7659F"/>
    <w:rsid w:val="00B7689E"/>
    <w:rsid w:val="00B76A6E"/>
    <w:rsid w:val="00B7708E"/>
    <w:rsid w:val="00B778CF"/>
    <w:rsid w:val="00B77914"/>
    <w:rsid w:val="00B77C47"/>
    <w:rsid w:val="00B80AB7"/>
    <w:rsid w:val="00B80AC2"/>
    <w:rsid w:val="00B80CBC"/>
    <w:rsid w:val="00B80D18"/>
    <w:rsid w:val="00B81666"/>
    <w:rsid w:val="00B81ACC"/>
    <w:rsid w:val="00B81E24"/>
    <w:rsid w:val="00B81ECA"/>
    <w:rsid w:val="00B8202B"/>
    <w:rsid w:val="00B820C7"/>
    <w:rsid w:val="00B82B74"/>
    <w:rsid w:val="00B830AD"/>
    <w:rsid w:val="00B8311F"/>
    <w:rsid w:val="00B831E2"/>
    <w:rsid w:val="00B83F9A"/>
    <w:rsid w:val="00B8408E"/>
    <w:rsid w:val="00B842A7"/>
    <w:rsid w:val="00B84332"/>
    <w:rsid w:val="00B84A04"/>
    <w:rsid w:val="00B85238"/>
    <w:rsid w:val="00B85345"/>
    <w:rsid w:val="00B85604"/>
    <w:rsid w:val="00B8665E"/>
    <w:rsid w:val="00B86807"/>
    <w:rsid w:val="00B86C72"/>
    <w:rsid w:val="00B8713E"/>
    <w:rsid w:val="00B87462"/>
    <w:rsid w:val="00B8789B"/>
    <w:rsid w:val="00B87B98"/>
    <w:rsid w:val="00B87E69"/>
    <w:rsid w:val="00B902DE"/>
    <w:rsid w:val="00B90648"/>
    <w:rsid w:val="00B907F7"/>
    <w:rsid w:val="00B90C39"/>
    <w:rsid w:val="00B90F08"/>
    <w:rsid w:val="00B90F8D"/>
    <w:rsid w:val="00B91295"/>
    <w:rsid w:val="00B915EB"/>
    <w:rsid w:val="00B91698"/>
    <w:rsid w:val="00B9199E"/>
    <w:rsid w:val="00B91B12"/>
    <w:rsid w:val="00B9203B"/>
    <w:rsid w:val="00B92169"/>
    <w:rsid w:val="00B92C2C"/>
    <w:rsid w:val="00B92C82"/>
    <w:rsid w:val="00B9360E"/>
    <w:rsid w:val="00B9374F"/>
    <w:rsid w:val="00B937FC"/>
    <w:rsid w:val="00B93893"/>
    <w:rsid w:val="00B93C29"/>
    <w:rsid w:val="00B93CD7"/>
    <w:rsid w:val="00B93E56"/>
    <w:rsid w:val="00B93F3B"/>
    <w:rsid w:val="00B9413A"/>
    <w:rsid w:val="00B9423E"/>
    <w:rsid w:val="00B94582"/>
    <w:rsid w:val="00B94D37"/>
    <w:rsid w:val="00B94D42"/>
    <w:rsid w:val="00B94F1A"/>
    <w:rsid w:val="00B95118"/>
    <w:rsid w:val="00B9514B"/>
    <w:rsid w:val="00B953C6"/>
    <w:rsid w:val="00B9615F"/>
    <w:rsid w:val="00B96742"/>
    <w:rsid w:val="00B9715D"/>
    <w:rsid w:val="00B97829"/>
    <w:rsid w:val="00B97855"/>
    <w:rsid w:val="00B97AB5"/>
    <w:rsid w:val="00BA04A5"/>
    <w:rsid w:val="00BA0AB3"/>
    <w:rsid w:val="00BA0B41"/>
    <w:rsid w:val="00BA0B4A"/>
    <w:rsid w:val="00BA1230"/>
    <w:rsid w:val="00BA1729"/>
    <w:rsid w:val="00BA1E68"/>
    <w:rsid w:val="00BA1E9D"/>
    <w:rsid w:val="00BA214B"/>
    <w:rsid w:val="00BA27CB"/>
    <w:rsid w:val="00BA2A81"/>
    <w:rsid w:val="00BA2BB7"/>
    <w:rsid w:val="00BA2C00"/>
    <w:rsid w:val="00BA2FA4"/>
    <w:rsid w:val="00BA3FEF"/>
    <w:rsid w:val="00BA4283"/>
    <w:rsid w:val="00BA4882"/>
    <w:rsid w:val="00BA4FDA"/>
    <w:rsid w:val="00BA5299"/>
    <w:rsid w:val="00BA536D"/>
    <w:rsid w:val="00BA540E"/>
    <w:rsid w:val="00BA5D96"/>
    <w:rsid w:val="00BA5EF9"/>
    <w:rsid w:val="00BA5F5B"/>
    <w:rsid w:val="00BA60EE"/>
    <w:rsid w:val="00BA6272"/>
    <w:rsid w:val="00BA6292"/>
    <w:rsid w:val="00BA66AD"/>
    <w:rsid w:val="00BA67B3"/>
    <w:rsid w:val="00BA6956"/>
    <w:rsid w:val="00BA6C85"/>
    <w:rsid w:val="00BA6CC2"/>
    <w:rsid w:val="00BA6CC4"/>
    <w:rsid w:val="00BA6E0D"/>
    <w:rsid w:val="00BA70F3"/>
    <w:rsid w:val="00BA75B0"/>
    <w:rsid w:val="00BA7A5F"/>
    <w:rsid w:val="00BA7C1E"/>
    <w:rsid w:val="00BA7DCC"/>
    <w:rsid w:val="00BB0445"/>
    <w:rsid w:val="00BB069F"/>
    <w:rsid w:val="00BB10B6"/>
    <w:rsid w:val="00BB12B8"/>
    <w:rsid w:val="00BB1670"/>
    <w:rsid w:val="00BB184C"/>
    <w:rsid w:val="00BB24B7"/>
    <w:rsid w:val="00BB2B48"/>
    <w:rsid w:val="00BB2CB7"/>
    <w:rsid w:val="00BB2EF7"/>
    <w:rsid w:val="00BB31D4"/>
    <w:rsid w:val="00BB32D5"/>
    <w:rsid w:val="00BB3561"/>
    <w:rsid w:val="00BB3797"/>
    <w:rsid w:val="00BB37A0"/>
    <w:rsid w:val="00BB3802"/>
    <w:rsid w:val="00BB4104"/>
    <w:rsid w:val="00BB4151"/>
    <w:rsid w:val="00BB4174"/>
    <w:rsid w:val="00BB41EA"/>
    <w:rsid w:val="00BB4AE8"/>
    <w:rsid w:val="00BB4C2A"/>
    <w:rsid w:val="00BB5037"/>
    <w:rsid w:val="00BB54D6"/>
    <w:rsid w:val="00BB560B"/>
    <w:rsid w:val="00BB5C0C"/>
    <w:rsid w:val="00BB6F56"/>
    <w:rsid w:val="00BB7125"/>
    <w:rsid w:val="00BB760A"/>
    <w:rsid w:val="00BB7A54"/>
    <w:rsid w:val="00BB7F18"/>
    <w:rsid w:val="00BC03CD"/>
    <w:rsid w:val="00BC07FF"/>
    <w:rsid w:val="00BC0F29"/>
    <w:rsid w:val="00BC0F4E"/>
    <w:rsid w:val="00BC12A3"/>
    <w:rsid w:val="00BC193A"/>
    <w:rsid w:val="00BC195E"/>
    <w:rsid w:val="00BC196B"/>
    <w:rsid w:val="00BC19B8"/>
    <w:rsid w:val="00BC1DF8"/>
    <w:rsid w:val="00BC1E0F"/>
    <w:rsid w:val="00BC1F2C"/>
    <w:rsid w:val="00BC1FB6"/>
    <w:rsid w:val="00BC2BB0"/>
    <w:rsid w:val="00BC2F0F"/>
    <w:rsid w:val="00BC3136"/>
    <w:rsid w:val="00BC31F8"/>
    <w:rsid w:val="00BC35B5"/>
    <w:rsid w:val="00BC367F"/>
    <w:rsid w:val="00BC3B53"/>
    <w:rsid w:val="00BC3C4A"/>
    <w:rsid w:val="00BC3DBA"/>
    <w:rsid w:val="00BC4478"/>
    <w:rsid w:val="00BC49CA"/>
    <w:rsid w:val="00BC56F5"/>
    <w:rsid w:val="00BC5D3D"/>
    <w:rsid w:val="00BC5D47"/>
    <w:rsid w:val="00BC5EB7"/>
    <w:rsid w:val="00BC690C"/>
    <w:rsid w:val="00BC6A85"/>
    <w:rsid w:val="00BC6BB5"/>
    <w:rsid w:val="00BC6BEC"/>
    <w:rsid w:val="00BC6C57"/>
    <w:rsid w:val="00BC6D8B"/>
    <w:rsid w:val="00BC6F26"/>
    <w:rsid w:val="00BC7116"/>
    <w:rsid w:val="00BC759B"/>
    <w:rsid w:val="00BC7D28"/>
    <w:rsid w:val="00BD00D7"/>
    <w:rsid w:val="00BD08B2"/>
    <w:rsid w:val="00BD0951"/>
    <w:rsid w:val="00BD0C09"/>
    <w:rsid w:val="00BD0C0F"/>
    <w:rsid w:val="00BD0C27"/>
    <w:rsid w:val="00BD0ECD"/>
    <w:rsid w:val="00BD0FD0"/>
    <w:rsid w:val="00BD122E"/>
    <w:rsid w:val="00BD1C33"/>
    <w:rsid w:val="00BD1EC4"/>
    <w:rsid w:val="00BD21D7"/>
    <w:rsid w:val="00BD25AB"/>
    <w:rsid w:val="00BD2730"/>
    <w:rsid w:val="00BD2AE5"/>
    <w:rsid w:val="00BD2B39"/>
    <w:rsid w:val="00BD2BC5"/>
    <w:rsid w:val="00BD31B0"/>
    <w:rsid w:val="00BD39ED"/>
    <w:rsid w:val="00BD3F19"/>
    <w:rsid w:val="00BD4667"/>
    <w:rsid w:val="00BD494A"/>
    <w:rsid w:val="00BD4BE7"/>
    <w:rsid w:val="00BD4CFB"/>
    <w:rsid w:val="00BD4DCD"/>
    <w:rsid w:val="00BD5061"/>
    <w:rsid w:val="00BD5469"/>
    <w:rsid w:val="00BD5504"/>
    <w:rsid w:val="00BD6365"/>
    <w:rsid w:val="00BD66AE"/>
    <w:rsid w:val="00BD6DA7"/>
    <w:rsid w:val="00BD6E3E"/>
    <w:rsid w:val="00BD7186"/>
    <w:rsid w:val="00BD7300"/>
    <w:rsid w:val="00BD738A"/>
    <w:rsid w:val="00BD7657"/>
    <w:rsid w:val="00BE0188"/>
    <w:rsid w:val="00BE0CB6"/>
    <w:rsid w:val="00BE0EF7"/>
    <w:rsid w:val="00BE1066"/>
    <w:rsid w:val="00BE1156"/>
    <w:rsid w:val="00BE1766"/>
    <w:rsid w:val="00BE1A9F"/>
    <w:rsid w:val="00BE21C7"/>
    <w:rsid w:val="00BE24A6"/>
    <w:rsid w:val="00BE263B"/>
    <w:rsid w:val="00BE2677"/>
    <w:rsid w:val="00BE2909"/>
    <w:rsid w:val="00BE2A83"/>
    <w:rsid w:val="00BE2D55"/>
    <w:rsid w:val="00BE3223"/>
    <w:rsid w:val="00BE36BF"/>
    <w:rsid w:val="00BE36E1"/>
    <w:rsid w:val="00BE3A51"/>
    <w:rsid w:val="00BE3D06"/>
    <w:rsid w:val="00BE3F03"/>
    <w:rsid w:val="00BE4356"/>
    <w:rsid w:val="00BE4642"/>
    <w:rsid w:val="00BE4804"/>
    <w:rsid w:val="00BE4AA1"/>
    <w:rsid w:val="00BE4BEB"/>
    <w:rsid w:val="00BE4EDC"/>
    <w:rsid w:val="00BE4FA6"/>
    <w:rsid w:val="00BE5220"/>
    <w:rsid w:val="00BE52C1"/>
    <w:rsid w:val="00BE5326"/>
    <w:rsid w:val="00BE5DA0"/>
    <w:rsid w:val="00BE6235"/>
    <w:rsid w:val="00BE6617"/>
    <w:rsid w:val="00BE6810"/>
    <w:rsid w:val="00BE6D53"/>
    <w:rsid w:val="00BE7487"/>
    <w:rsid w:val="00BE754A"/>
    <w:rsid w:val="00BE75E2"/>
    <w:rsid w:val="00BE76E7"/>
    <w:rsid w:val="00BE7B30"/>
    <w:rsid w:val="00BE7BFB"/>
    <w:rsid w:val="00BF06AE"/>
    <w:rsid w:val="00BF0D90"/>
    <w:rsid w:val="00BF0DA7"/>
    <w:rsid w:val="00BF107A"/>
    <w:rsid w:val="00BF1329"/>
    <w:rsid w:val="00BF16FF"/>
    <w:rsid w:val="00BF194A"/>
    <w:rsid w:val="00BF1B4F"/>
    <w:rsid w:val="00BF266A"/>
    <w:rsid w:val="00BF2D79"/>
    <w:rsid w:val="00BF350D"/>
    <w:rsid w:val="00BF371F"/>
    <w:rsid w:val="00BF37A3"/>
    <w:rsid w:val="00BF3F0E"/>
    <w:rsid w:val="00BF437A"/>
    <w:rsid w:val="00BF48BE"/>
    <w:rsid w:val="00BF4B2F"/>
    <w:rsid w:val="00BF549D"/>
    <w:rsid w:val="00BF582C"/>
    <w:rsid w:val="00BF607B"/>
    <w:rsid w:val="00BF6236"/>
    <w:rsid w:val="00BF6281"/>
    <w:rsid w:val="00BF644C"/>
    <w:rsid w:val="00BF68B1"/>
    <w:rsid w:val="00BF6B22"/>
    <w:rsid w:val="00BF6B86"/>
    <w:rsid w:val="00BF6BEB"/>
    <w:rsid w:val="00BF73E4"/>
    <w:rsid w:val="00BF7C6D"/>
    <w:rsid w:val="00C00218"/>
    <w:rsid w:val="00C0042D"/>
    <w:rsid w:val="00C0046E"/>
    <w:rsid w:val="00C0048F"/>
    <w:rsid w:val="00C00827"/>
    <w:rsid w:val="00C00C3B"/>
    <w:rsid w:val="00C00DA4"/>
    <w:rsid w:val="00C00DFC"/>
    <w:rsid w:val="00C01028"/>
    <w:rsid w:val="00C012FE"/>
    <w:rsid w:val="00C013C4"/>
    <w:rsid w:val="00C01828"/>
    <w:rsid w:val="00C01AD0"/>
    <w:rsid w:val="00C01AD3"/>
    <w:rsid w:val="00C01B09"/>
    <w:rsid w:val="00C01EF3"/>
    <w:rsid w:val="00C01FA5"/>
    <w:rsid w:val="00C02173"/>
    <w:rsid w:val="00C021B2"/>
    <w:rsid w:val="00C022D8"/>
    <w:rsid w:val="00C02580"/>
    <w:rsid w:val="00C0272D"/>
    <w:rsid w:val="00C027E5"/>
    <w:rsid w:val="00C02CA5"/>
    <w:rsid w:val="00C030A4"/>
    <w:rsid w:val="00C035C7"/>
    <w:rsid w:val="00C03639"/>
    <w:rsid w:val="00C039E6"/>
    <w:rsid w:val="00C03A64"/>
    <w:rsid w:val="00C03DA8"/>
    <w:rsid w:val="00C03F0B"/>
    <w:rsid w:val="00C04911"/>
    <w:rsid w:val="00C049EA"/>
    <w:rsid w:val="00C04D30"/>
    <w:rsid w:val="00C050F4"/>
    <w:rsid w:val="00C05158"/>
    <w:rsid w:val="00C0553C"/>
    <w:rsid w:val="00C05613"/>
    <w:rsid w:val="00C05662"/>
    <w:rsid w:val="00C056A8"/>
    <w:rsid w:val="00C05792"/>
    <w:rsid w:val="00C0656C"/>
    <w:rsid w:val="00C06D31"/>
    <w:rsid w:val="00C06EE9"/>
    <w:rsid w:val="00C06F1F"/>
    <w:rsid w:val="00C070A6"/>
    <w:rsid w:val="00C07182"/>
    <w:rsid w:val="00C071D7"/>
    <w:rsid w:val="00C07231"/>
    <w:rsid w:val="00C07522"/>
    <w:rsid w:val="00C07A0A"/>
    <w:rsid w:val="00C07ABA"/>
    <w:rsid w:val="00C07DFB"/>
    <w:rsid w:val="00C07F76"/>
    <w:rsid w:val="00C101A3"/>
    <w:rsid w:val="00C1064F"/>
    <w:rsid w:val="00C1067A"/>
    <w:rsid w:val="00C107E1"/>
    <w:rsid w:val="00C10A4F"/>
    <w:rsid w:val="00C112F2"/>
    <w:rsid w:val="00C11770"/>
    <w:rsid w:val="00C11E18"/>
    <w:rsid w:val="00C11FA4"/>
    <w:rsid w:val="00C12245"/>
    <w:rsid w:val="00C12496"/>
    <w:rsid w:val="00C1260D"/>
    <w:rsid w:val="00C12B03"/>
    <w:rsid w:val="00C12E90"/>
    <w:rsid w:val="00C137EB"/>
    <w:rsid w:val="00C14018"/>
    <w:rsid w:val="00C141DA"/>
    <w:rsid w:val="00C14F79"/>
    <w:rsid w:val="00C1544F"/>
    <w:rsid w:val="00C156B8"/>
    <w:rsid w:val="00C15789"/>
    <w:rsid w:val="00C16A1C"/>
    <w:rsid w:val="00C16A46"/>
    <w:rsid w:val="00C16B84"/>
    <w:rsid w:val="00C16EEB"/>
    <w:rsid w:val="00C1720F"/>
    <w:rsid w:val="00C17262"/>
    <w:rsid w:val="00C17AD4"/>
    <w:rsid w:val="00C17BE4"/>
    <w:rsid w:val="00C17E73"/>
    <w:rsid w:val="00C17EE0"/>
    <w:rsid w:val="00C2038B"/>
    <w:rsid w:val="00C205A3"/>
    <w:rsid w:val="00C20604"/>
    <w:rsid w:val="00C206F1"/>
    <w:rsid w:val="00C20C96"/>
    <w:rsid w:val="00C20E62"/>
    <w:rsid w:val="00C20F01"/>
    <w:rsid w:val="00C214FF"/>
    <w:rsid w:val="00C21863"/>
    <w:rsid w:val="00C219DA"/>
    <w:rsid w:val="00C21CA2"/>
    <w:rsid w:val="00C21F2A"/>
    <w:rsid w:val="00C22115"/>
    <w:rsid w:val="00C22609"/>
    <w:rsid w:val="00C22872"/>
    <w:rsid w:val="00C22989"/>
    <w:rsid w:val="00C22A22"/>
    <w:rsid w:val="00C22F4E"/>
    <w:rsid w:val="00C237DE"/>
    <w:rsid w:val="00C24421"/>
    <w:rsid w:val="00C244BA"/>
    <w:rsid w:val="00C248C3"/>
    <w:rsid w:val="00C25250"/>
    <w:rsid w:val="00C25B1B"/>
    <w:rsid w:val="00C25B7F"/>
    <w:rsid w:val="00C26079"/>
    <w:rsid w:val="00C26BC6"/>
    <w:rsid w:val="00C26F5E"/>
    <w:rsid w:val="00C2708D"/>
    <w:rsid w:val="00C270A9"/>
    <w:rsid w:val="00C2710E"/>
    <w:rsid w:val="00C2739E"/>
    <w:rsid w:val="00C279F2"/>
    <w:rsid w:val="00C27E52"/>
    <w:rsid w:val="00C30F73"/>
    <w:rsid w:val="00C310F9"/>
    <w:rsid w:val="00C3178F"/>
    <w:rsid w:val="00C31820"/>
    <w:rsid w:val="00C32DCB"/>
    <w:rsid w:val="00C33723"/>
    <w:rsid w:val="00C33C86"/>
    <w:rsid w:val="00C33F27"/>
    <w:rsid w:val="00C3411B"/>
    <w:rsid w:val="00C3417D"/>
    <w:rsid w:val="00C34404"/>
    <w:rsid w:val="00C34695"/>
    <w:rsid w:val="00C346EF"/>
    <w:rsid w:val="00C34A53"/>
    <w:rsid w:val="00C35052"/>
    <w:rsid w:val="00C350B1"/>
    <w:rsid w:val="00C35A7A"/>
    <w:rsid w:val="00C35A91"/>
    <w:rsid w:val="00C35B02"/>
    <w:rsid w:val="00C35BB1"/>
    <w:rsid w:val="00C35ED2"/>
    <w:rsid w:val="00C35F4B"/>
    <w:rsid w:val="00C36218"/>
    <w:rsid w:val="00C36229"/>
    <w:rsid w:val="00C362BE"/>
    <w:rsid w:val="00C36427"/>
    <w:rsid w:val="00C36544"/>
    <w:rsid w:val="00C36BF4"/>
    <w:rsid w:val="00C36C06"/>
    <w:rsid w:val="00C36E25"/>
    <w:rsid w:val="00C372B4"/>
    <w:rsid w:val="00C37537"/>
    <w:rsid w:val="00C375C4"/>
    <w:rsid w:val="00C37983"/>
    <w:rsid w:val="00C37988"/>
    <w:rsid w:val="00C37C92"/>
    <w:rsid w:val="00C37CBA"/>
    <w:rsid w:val="00C37E79"/>
    <w:rsid w:val="00C400BF"/>
    <w:rsid w:val="00C40766"/>
    <w:rsid w:val="00C40B86"/>
    <w:rsid w:val="00C40C60"/>
    <w:rsid w:val="00C40CFE"/>
    <w:rsid w:val="00C40FE2"/>
    <w:rsid w:val="00C41403"/>
    <w:rsid w:val="00C41663"/>
    <w:rsid w:val="00C417D9"/>
    <w:rsid w:val="00C41CAA"/>
    <w:rsid w:val="00C420ED"/>
    <w:rsid w:val="00C42A27"/>
    <w:rsid w:val="00C42B60"/>
    <w:rsid w:val="00C42FB7"/>
    <w:rsid w:val="00C42FC9"/>
    <w:rsid w:val="00C43573"/>
    <w:rsid w:val="00C43700"/>
    <w:rsid w:val="00C43717"/>
    <w:rsid w:val="00C43BB9"/>
    <w:rsid w:val="00C43D94"/>
    <w:rsid w:val="00C44387"/>
    <w:rsid w:val="00C445AA"/>
    <w:rsid w:val="00C44DF2"/>
    <w:rsid w:val="00C44F3A"/>
    <w:rsid w:val="00C45343"/>
    <w:rsid w:val="00C4583D"/>
    <w:rsid w:val="00C45C1C"/>
    <w:rsid w:val="00C460D8"/>
    <w:rsid w:val="00C461FF"/>
    <w:rsid w:val="00C46288"/>
    <w:rsid w:val="00C46331"/>
    <w:rsid w:val="00C46367"/>
    <w:rsid w:val="00C467A3"/>
    <w:rsid w:val="00C467DB"/>
    <w:rsid w:val="00C46FF1"/>
    <w:rsid w:val="00C47512"/>
    <w:rsid w:val="00C47538"/>
    <w:rsid w:val="00C47570"/>
    <w:rsid w:val="00C5010F"/>
    <w:rsid w:val="00C50251"/>
    <w:rsid w:val="00C505F5"/>
    <w:rsid w:val="00C506D5"/>
    <w:rsid w:val="00C50A5A"/>
    <w:rsid w:val="00C51162"/>
    <w:rsid w:val="00C51380"/>
    <w:rsid w:val="00C5179C"/>
    <w:rsid w:val="00C519B3"/>
    <w:rsid w:val="00C5200E"/>
    <w:rsid w:val="00C52099"/>
    <w:rsid w:val="00C524CC"/>
    <w:rsid w:val="00C526AB"/>
    <w:rsid w:val="00C5297C"/>
    <w:rsid w:val="00C52D31"/>
    <w:rsid w:val="00C52E90"/>
    <w:rsid w:val="00C52F8F"/>
    <w:rsid w:val="00C53426"/>
    <w:rsid w:val="00C534DB"/>
    <w:rsid w:val="00C53942"/>
    <w:rsid w:val="00C53C69"/>
    <w:rsid w:val="00C53CEE"/>
    <w:rsid w:val="00C545E6"/>
    <w:rsid w:val="00C54C4F"/>
    <w:rsid w:val="00C54D04"/>
    <w:rsid w:val="00C54ED4"/>
    <w:rsid w:val="00C54F8A"/>
    <w:rsid w:val="00C556C6"/>
    <w:rsid w:val="00C55BB9"/>
    <w:rsid w:val="00C55EC3"/>
    <w:rsid w:val="00C561D6"/>
    <w:rsid w:val="00C5657A"/>
    <w:rsid w:val="00C56C19"/>
    <w:rsid w:val="00C56F7A"/>
    <w:rsid w:val="00C57326"/>
    <w:rsid w:val="00C57E1A"/>
    <w:rsid w:val="00C6049A"/>
    <w:rsid w:val="00C60845"/>
    <w:rsid w:val="00C609DD"/>
    <w:rsid w:val="00C60CFC"/>
    <w:rsid w:val="00C60E61"/>
    <w:rsid w:val="00C6153E"/>
    <w:rsid w:val="00C615B1"/>
    <w:rsid w:val="00C618D2"/>
    <w:rsid w:val="00C61B53"/>
    <w:rsid w:val="00C62228"/>
    <w:rsid w:val="00C6261D"/>
    <w:rsid w:val="00C6293D"/>
    <w:rsid w:val="00C62A52"/>
    <w:rsid w:val="00C630E4"/>
    <w:rsid w:val="00C63108"/>
    <w:rsid w:val="00C6311A"/>
    <w:rsid w:val="00C631FC"/>
    <w:rsid w:val="00C63EBA"/>
    <w:rsid w:val="00C63F27"/>
    <w:rsid w:val="00C6411A"/>
    <w:rsid w:val="00C64916"/>
    <w:rsid w:val="00C64D55"/>
    <w:rsid w:val="00C64D65"/>
    <w:rsid w:val="00C65264"/>
    <w:rsid w:val="00C65298"/>
    <w:rsid w:val="00C6537C"/>
    <w:rsid w:val="00C653F1"/>
    <w:rsid w:val="00C65A5F"/>
    <w:rsid w:val="00C65B9E"/>
    <w:rsid w:val="00C65F35"/>
    <w:rsid w:val="00C65F64"/>
    <w:rsid w:val="00C65FA3"/>
    <w:rsid w:val="00C6679D"/>
    <w:rsid w:val="00C667DA"/>
    <w:rsid w:val="00C66D72"/>
    <w:rsid w:val="00C676D3"/>
    <w:rsid w:val="00C67C61"/>
    <w:rsid w:val="00C7023A"/>
    <w:rsid w:val="00C70251"/>
    <w:rsid w:val="00C70253"/>
    <w:rsid w:val="00C7090C"/>
    <w:rsid w:val="00C70B2B"/>
    <w:rsid w:val="00C70C06"/>
    <w:rsid w:val="00C70D16"/>
    <w:rsid w:val="00C70DF3"/>
    <w:rsid w:val="00C71028"/>
    <w:rsid w:val="00C712FB"/>
    <w:rsid w:val="00C71A95"/>
    <w:rsid w:val="00C71E03"/>
    <w:rsid w:val="00C72152"/>
    <w:rsid w:val="00C7233A"/>
    <w:rsid w:val="00C72C46"/>
    <w:rsid w:val="00C73140"/>
    <w:rsid w:val="00C732CA"/>
    <w:rsid w:val="00C732FD"/>
    <w:rsid w:val="00C73375"/>
    <w:rsid w:val="00C7353C"/>
    <w:rsid w:val="00C73EFC"/>
    <w:rsid w:val="00C74257"/>
    <w:rsid w:val="00C74B18"/>
    <w:rsid w:val="00C74BC7"/>
    <w:rsid w:val="00C74CC5"/>
    <w:rsid w:val="00C74F0C"/>
    <w:rsid w:val="00C75E1C"/>
    <w:rsid w:val="00C7613D"/>
    <w:rsid w:val="00C76858"/>
    <w:rsid w:val="00C76CD8"/>
    <w:rsid w:val="00C76EE5"/>
    <w:rsid w:val="00C76F0A"/>
    <w:rsid w:val="00C7707F"/>
    <w:rsid w:val="00C805BB"/>
    <w:rsid w:val="00C80B00"/>
    <w:rsid w:val="00C80D64"/>
    <w:rsid w:val="00C81311"/>
    <w:rsid w:val="00C81503"/>
    <w:rsid w:val="00C81666"/>
    <w:rsid w:val="00C81B87"/>
    <w:rsid w:val="00C81C78"/>
    <w:rsid w:val="00C81D0E"/>
    <w:rsid w:val="00C81EF0"/>
    <w:rsid w:val="00C8233D"/>
    <w:rsid w:val="00C82FEA"/>
    <w:rsid w:val="00C832FD"/>
    <w:rsid w:val="00C83882"/>
    <w:rsid w:val="00C8449A"/>
    <w:rsid w:val="00C844E9"/>
    <w:rsid w:val="00C84A03"/>
    <w:rsid w:val="00C84ED4"/>
    <w:rsid w:val="00C850BE"/>
    <w:rsid w:val="00C853D2"/>
    <w:rsid w:val="00C855DB"/>
    <w:rsid w:val="00C85650"/>
    <w:rsid w:val="00C85927"/>
    <w:rsid w:val="00C85B5E"/>
    <w:rsid w:val="00C85B7D"/>
    <w:rsid w:val="00C86573"/>
    <w:rsid w:val="00C86F60"/>
    <w:rsid w:val="00C871D1"/>
    <w:rsid w:val="00C8752C"/>
    <w:rsid w:val="00C876B7"/>
    <w:rsid w:val="00C87B9B"/>
    <w:rsid w:val="00C90520"/>
    <w:rsid w:val="00C90846"/>
    <w:rsid w:val="00C90F40"/>
    <w:rsid w:val="00C9153D"/>
    <w:rsid w:val="00C915C6"/>
    <w:rsid w:val="00C9181C"/>
    <w:rsid w:val="00C91BA3"/>
    <w:rsid w:val="00C91CAB"/>
    <w:rsid w:val="00C92461"/>
    <w:rsid w:val="00C92612"/>
    <w:rsid w:val="00C927B4"/>
    <w:rsid w:val="00C928C2"/>
    <w:rsid w:val="00C92B62"/>
    <w:rsid w:val="00C92C95"/>
    <w:rsid w:val="00C93A1C"/>
    <w:rsid w:val="00C93E06"/>
    <w:rsid w:val="00C93F21"/>
    <w:rsid w:val="00C94185"/>
    <w:rsid w:val="00C944FA"/>
    <w:rsid w:val="00C9461D"/>
    <w:rsid w:val="00C94BA0"/>
    <w:rsid w:val="00C9529F"/>
    <w:rsid w:val="00C955BA"/>
    <w:rsid w:val="00C9560B"/>
    <w:rsid w:val="00C95810"/>
    <w:rsid w:val="00C962D0"/>
    <w:rsid w:val="00C96ABE"/>
    <w:rsid w:val="00C97238"/>
    <w:rsid w:val="00C975D0"/>
    <w:rsid w:val="00CA08DC"/>
    <w:rsid w:val="00CA0A69"/>
    <w:rsid w:val="00CA0E76"/>
    <w:rsid w:val="00CA1126"/>
    <w:rsid w:val="00CA1281"/>
    <w:rsid w:val="00CA1294"/>
    <w:rsid w:val="00CA1891"/>
    <w:rsid w:val="00CA1B4A"/>
    <w:rsid w:val="00CA1B8A"/>
    <w:rsid w:val="00CA1C0D"/>
    <w:rsid w:val="00CA229C"/>
    <w:rsid w:val="00CA2591"/>
    <w:rsid w:val="00CA2719"/>
    <w:rsid w:val="00CA2AF3"/>
    <w:rsid w:val="00CA2D29"/>
    <w:rsid w:val="00CA2DE6"/>
    <w:rsid w:val="00CA35B0"/>
    <w:rsid w:val="00CA3691"/>
    <w:rsid w:val="00CA3C38"/>
    <w:rsid w:val="00CA3CAF"/>
    <w:rsid w:val="00CA42DB"/>
    <w:rsid w:val="00CA47D3"/>
    <w:rsid w:val="00CA498D"/>
    <w:rsid w:val="00CA498F"/>
    <w:rsid w:val="00CA4BE3"/>
    <w:rsid w:val="00CA5045"/>
    <w:rsid w:val="00CA63A7"/>
    <w:rsid w:val="00CA67B7"/>
    <w:rsid w:val="00CA69CF"/>
    <w:rsid w:val="00CA7473"/>
    <w:rsid w:val="00CA750D"/>
    <w:rsid w:val="00CA76AA"/>
    <w:rsid w:val="00CA7773"/>
    <w:rsid w:val="00CA7968"/>
    <w:rsid w:val="00CA7AD5"/>
    <w:rsid w:val="00CA7AF3"/>
    <w:rsid w:val="00CB0000"/>
    <w:rsid w:val="00CB00A3"/>
    <w:rsid w:val="00CB0362"/>
    <w:rsid w:val="00CB03C8"/>
    <w:rsid w:val="00CB07A5"/>
    <w:rsid w:val="00CB08B8"/>
    <w:rsid w:val="00CB0ABB"/>
    <w:rsid w:val="00CB0FCD"/>
    <w:rsid w:val="00CB10FB"/>
    <w:rsid w:val="00CB13CE"/>
    <w:rsid w:val="00CB20D4"/>
    <w:rsid w:val="00CB2369"/>
    <w:rsid w:val="00CB260C"/>
    <w:rsid w:val="00CB296B"/>
    <w:rsid w:val="00CB3032"/>
    <w:rsid w:val="00CB30C9"/>
    <w:rsid w:val="00CB37EF"/>
    <w:rsid w:val="00CB47C6"/>
    <w:rsid w:val="00CB49D3"/>
    <w:rsid w:val="00CB4E48"/>
    <w:rsid w:val="00CB4FC1"/>
    <w:rsid w:val="00CB5318"/>
    <w:rsid w:val="00CB5529"/>
    <w:rsid w:val="00CB5622"/>
    <w:rsid w:val="00CB5818"/>
    <w:rsid w:val="00CB5A4E"/>
    <w:rsid w:val="00CB5A73"/>
    <w:rsid w:val="00CB5FC3"/>
    <w:rsid w:val="00CB61C7"/>
    <w:rsid w:val="00CB62F9"/>
    <w:rsid w:val="00CB6308"/>
    <w:rsid w:val="00CB650F"/>
    <w:rsid w:val="00CB6E87"/>
    <w:rsid w:val="00CB707E"/>
    <w:rsid w:val="00CB72E0"/>
    <w:rsid w:val="00CB74B5"/>
    <w:rsid w:val="00CB74DE"/>
    <w:rsid w:val="00CB7A01"/>
    <w:rsid w:val="00CB7C60"/>
    <w:rsid w:val="00CB7D32"/>
    <w:rsid w:val="00CC0387"/>
    <w:rsid w:val="00CC073E"/>
    <w:rsid w:val="00CC0781"/>
    <w:rsid w:val="00CC0884"/>
    <w:rsid w:val="00CC0953"/>
    <w:rsid w:val="00CC09CB"/>
    <w:rsid w:val="00CC0CA5"/>
    <w:rsid w:val="00CC124E"/>
    <w:rsid w:val="00CC13E0"/>
    <w:rsid w:val="00CC1766"/>
    <w:rsid w:val="00CC1779"/>
    <w:rsid w:val="00CC1852"/>
    <w:rsid w:val="00CC1973"/>
    <w:rsid w:val="00CC1B6B"/>
    <w:rsid w:val="00CC1EB8"/>
    <w:rsid w:val="00CC211A"/>
    <w:rsid w:val="00CC2185"/>
    <w:rsid w:val="00CC29DB"/>
    <w:rsid w:val="00CC2A4D"/>
    <w:rsid w:val="00CC2F59"/>
    <w:rsid w:val="00CC3191"/>
    <w:rsid w:val="00CC367E"/>
    <w:rsid w:val="00CC3C05"/>
    <w:rsid w:val="00CC3F1D"/>
    <w:rsid w:val="00CC50FA"/>
    <w:rsid w:val="00CC543D"/>
    <w:rsid w:val="00CC5A1D"/>
    <w:rsid w:val="00CC5B52"/>
    <w:rsid w:val="00CC5EE4"/>
    <w:rsid w:val="00CC615B"/>
    <w:rsid w:val="00CC647C"/>
    <w:rsid w:val="00CC65AD"/>
    <w:rsid w:val="00CC66AD"/>
    <w:rsid w:val="00CC66CB"/>
    <w:rsid w:val="00CC69BB"/>
    <w:rsid w:val="00CC6AE8"/>
    <w:rsid w:val="00CC6BB5"/>
    <w:rsid w:val="00CC730A"/>
    <w:rsid w:val="00CC7535"/>
    <w:rsid w:val="00CD0F20"/>
    <w:rsid w:val="00CD1263"/>
    <w:rsid w:val="00CD1471"/>
    <w:rsid w:val="00CD16BB"/>
    <w:rsid w:val="00CD17AA"/>
    <w:rsid w:val="00CD1AF8"/>
    <w:rsid w:val="00CD1BD4"/>
    <w:rsid w:val="00CD1C4A"/>
    <w:rsid w:val="00CD2079"/>
    <w:rsid w:val="00CD2294"/>
    <w:rsid w:val="00CD24A9"/>
    <w:rsid w:val="00CD298F"/>
    <w:rsid w:val="00CD2B0F"/>
    <w:rsid w:val="00CD2BDC"/>
    <w:rsid w:val="00CD311B"/>
    <w:rsid w:val="00CD35D7"/>
    <w:rsid w:val="00CD3855"/>
    <w:rsid w:val="00CD3A8E"/>
    <w:rsid w:val="00CD4009"/>
    <w:rsid w:val="00CD432B"/>
    <w:rsid w:val="00CD43B5"/>
    <w:rsid w:val="00CD44EF"/>
    <w:rsid w:val="00CD48F5"/>
    <w:rsid w:val="00CD4AD4"/>
    <w:rsid w:val="00CD4B96"/>
    <w:rsid w:val="00CD4D81"/>
    <w:rsid w:val="00CD4EC5"/>
    <w:rsid w:val="00CD5CB5"/>
    <w:rsid w:val="00CD604A"/>
    <w:rsid w:val="00CD658E"/>
    <w:rsid w:val="00CD65F9"/>
    <w:rsid w:val="00CD6791"/>
    <w:rsid w:val="00CD67E8"/>
    <w:rsid w:val="00CD6D80"/>
    <w:rsid w:val="00CD7619"/>
    <w:rsid w:val="00CD7F23"/>
    <w:rsid w:val="00CE0363"/>
    <w:rsid w:val="00CE0B92"/>
    <w:rsid w:val="00CE0CEC"/>
    <w:rsid w:val="00CE105F"/>
    <w:rsid w:val="00CE1274"/>
    <w:rsid w:val="00CE1384"/>
    <w:rsid w:val="00CE14D9"/>
    <w:rsid w:val="00CE1F3D"/>
    <w:rsid w:val="00CE2387"/>
    <w:rsid w:val="00CE26DC"/>
    <w:rsid w:val="00CE27DD"/>
    <w:rsid w:val="00CE2EA9"/>
    <w:rsid w:val="00CE3179"/>
    <w:rsid w:val="00CE376F"/>
    <w:rsid w:val="00CE3FA1"/>
    <w:rsid w:val="00CE44C2"/>
    <w:rsid w:val="00CE4711"/>
    <w:rsid w:val="00CE47D8"/>
    <w:rsid w:val="00CE4C5E"/>
    <w:rsid w:val="00CE4C63"/>
    <w:rsid w:val="00CE4DAA"/>
    <w:rsid w:val="00CE5691"/>
    <w:rsid w:val="00CE573A"/>
    <w:rsid w:val="00CE63C6"/>
    <w:rsid w:val="00CE6956"/>
    <w:rsid w:val="00CE6D46"/>
    <w:rsid w:val="00CE72F6"/>
    <w:rsid w:val="00CE74D9"/>
    <w:rsid w:val="00CE7AB2"/>
    <w:rsid w:val="00CE7ECB"/>
    <w:rsid w:val="00CE7F6E"/>
    <w:rsid w:val="00CF009D"/>
    <w:rsid w:val="00CF0106"/>
    <w:rsid w:val="00CF0311"/>
    <w:rsid w:val="00CF0391"/>
    <w:rsid w:val="00CF053F"/>
    <w:rsid w:val="00CF0825"/>
    <w:rsid w:val="00CF0B1B"/>
    <w:rsid w:val="00CF0DF3"/>
    <w:rsid w:val="00CF1388"/>
    <w:rsid w:val="00CF144D"/>
    <w:rsid w:val="00CF23D3"/>
    <w:rsid w:val="00CF272C"/>
    <w:rsid w:val="00CF28ED"/>
    <w:rsid w:val="00CF2915"/>
    <w:rsid w:val="00CF2C88"/>
    <w:rsid w:val="00CF2E47"/>
    <w:rsid w:val="00CF3034"/>
    <w:rsid w:val="00CF46B9"/>
    <w:rsid w:val="00CF4760"/>
    <w:rsid w:val="00CF49FA"/>
    <w:rsid w:val="00CF4B82"/>
    <w:rsid w:val="00CF4BE0"/>
    <w:rsid w:val="00CF4D8F"/>
    <w:rsid w:val="00CF501C"/>
    <w:rsid w:val="00CF5117"/>
    <w:rsid w:val="00CF595F"/>
    <w:rsid w:val="00CF62D4"/>
    <w:rsid w:val="00CF6324"/>
    <w:rsid w:val="00CF6379"/>
    <w:rsid w:val="00CF66E7"/>
    <w:rsid w:val="00CF6B6E"/>
    <w:rsid w:val="00CF7174"/>
    <w:rsid w:val="00CF7874"/>
    <w:rsid w:val="00CF7C8B"/>
    <w:rsid w:val="00CF7E29"/>
    <w:rsid w:val="00D0011F"/>
    <w:rsid w:val="00D002BA"/>
    <w:rsid w:val="00D006A3"/>
    <w:rsid w:val="00D00C6D"/>
    <w:rsid w:val="00D00E9B"/>
    <w:rsid w:val="00D00F3F"/>
    <w:rsid w:val="00D01877"/>
    <w:rsid w:val="00D01E9A"/>
    <w:rsid w:val="00D01EAE"/>
    <w:rsid w:val="00D01F7B"/>
    <w:rsid w:val="00D0288A"/>
    <w:rsid w:val="00D0297C"/>
    <w:rsid w:val="00D02994"/>
    <w:rsid w:val="00D02B67"/>
    <w:rsid w:val="00D02D25"/>
    <w:rsid w:val="00D02F38"/>
    <w:rsid w:val="00D02FFD"/>
    <w:rsid w:val="00D030AB"/>
    <w:rsid w:val="00D032B4"/>
    <w:rsid w:val="00D0337F"/>
    <w:rsid w:val="00D034BC"/>
    <w:rsid w:val="00D043F8"/>
    <w:rsid w:val="00D0465C"/>
    <w:rsid w:val="00D04CDB"/>
    <w:rsid w:val="00D05026"/>
    <w:rsid w:val="00D050D5"/>
    <w:rsid w:val="00D051A7"/>
    <w:rsid w:val="00D0535C"/>
    <w:rsid w:val="00D0542A"/>
    <w:rsid w:val="00D05D7F"/>
    <w:rsid w:val="00D067A6"/>
    <w:rsid w:val="00D067E3"/>
    <w:rsid w:val="00D06F9C"/>
    <w:rsid w:val="00D076A8"/>
    <w:rsid w:val="00D0783B"/>
    <w:rsid w:val="00D078E1"/>
    <w:rsid w:val="00D07B08"/>
    <w:rsid w:val="00D1034B"/>
    <w:rsid w:val="00D11326"/>
    <w:rsid w:val="00D11BC4"/>
    <w:rsid w:val="00D11C19"/>
    <w:rsid w:val="00D11DBF"/>
    <w:rsid w:val="00D11F15"/>
    <w:rsid w:val="00D12809"/>
    <w:rsid w:val="00D12A7F"/>
    <w:rsid w:val="00D12AB9"/>
    <w:rsid w:val="00D12FBE"/>
    <w:rsid w:val="00D13166"/>
    <w:rsid w:val="00D1350E"/>
    <w:rsid w:val="00D1472B"/>
    <w:rsid w:val="00D14736"/>
    <w:rsid w:val="00D14784"/>
    <w:rsid w:val="00D14B93"/>
    <w:rsid w:val="00D14C29"/>
    <w:rsid w:val="00D15A62"/>
    <w:rsid w:val="00D15B83"/>
    <w:rsid w:val="00D15D09"/>
    <w:rsid w:val="00D16596"/>
    <w:rsid w:val="00D167E4"/>
    <w:rsid w:val="00D16846"/>
    <w:rsid w:val="00D16885"/>
    <w:rsid w:val="00D16A3E"/>
    <w:rsid w:val="00D16CC2"/>
    <w:rsid w:val="00D174F1"/>
    <w:rsid w:val="00D17D1A"/>
    <w:rsid w:val="00D17D7B"/>
    <w:rsid w:val="00D17F8C"/>
    <w:rsid w:val="00D2022E"/>
    <w:rsid w:val="00D21013"/>
    <w:rsid w:val="00D2134C"/>
    <w:rsid w:val="00D214E8"/>
    <w:rsid w:val="00D218DF"/>
    <w:rsid w:val="00D21973"/>
    <w:rsid w:val="00D21AB4"/>
    <w:rsid w:val="00D21CD8"/>
    <w:rsid w:val="00D220C5"/>
    <w:rsid w:val="00D224CF"/>
    <w:rsid w:val="00D225E6"/>
    <w:rsid w:val="00D22A1C"/>
    <w:rsid w:val="00D22E70"/>
    <w:rsid w:val="00D23522"/>
    <w:rsid w:val="00D235E0"/>
    <w:rsid w:val="00D23DE9"/>
    <w:rsid w:val="00D23E14"/>
    <w:rsid w:val="00D24092"/>
    <w:rsid w:val="00D2442C"/>
    <w:rsid w:val="00D261CD"/>
    <w:rsid w:val="00D26848"/>
    <w:rsid w:val="00D26A8E"/>
    <w:rsid w:val="00D26B09"/>
    <w:rsid w:val="00D26EED"/>
    <w:rsid w:val="00D26F6D"/>
    <w:rsid w:val="00D2721C"/>
    <w:rsid w:val="00D27296"/>
    <w:rsid w:val="00D272E1"/>
    <w:rsid w:val="00D279AE"/>
    <w:rsid w:val="00D27EA8"/>
    <w:rsid w:val="00D30073"/>
    <w:rsid w:val="00D3013D"/>
    <w:rsid w:val="00D305CF"/>
    <w:rsid w:val="00D307DD"/>
    <w:rsid w:val="00D3084F"/>
    <w:rsid w:val="00D30A6C"/>
    <w:rsid w:val="00D31177"/>
    <w:rsid w:val="00D3133C"/>
    <w:rsid w:val="00D316D9"/>
    <w:rsid w:val="00D319FA"/>
    <w:rsid w:val="00D31BD9"/>
    <w:rsid w:val="00D31C79"/>
    <w:rsid w:val="00D32010"/>
    <w:rsid w:val="00D324DE"/>
    <w:rsid w:val="00D32EF4"/>
    <w:rsid w:val="00D33D72"/>
    <w:rsid w:val="00D33EF4"/>
    <w:rsid w:val="00D343D1"/>
    <w:rsid w:val="00D343EE"/>
    <w:rsid w:val="00D345AE"/>
    <w:rsid w:val="00D347AA"/>
    <w:rsid w:val="00D34A1F"/>
    <w:rsid w:val="00D34C60"/>
    <w:rsid w:val="00D3596B"/>
    <w:rsid w:val="00D35AEF"/>
    <w:rsid w:val="00D36321"/>
    <w:rsid w:val="00D36660"/>
    <w:rsid w:val="00D36674"/>
    <w:rsid w:val="00D366B3"/>
    <w:rsid w:val="00D36CDB"/>
    <w:rsid w:val="00D37913"/>
    <w:rsid w:val="00D37F53"/>
    <w:rsid w:val="00D37F5D"/>
    <w:rsid w:val="00D40038"/>
    <w:rsid w:val="00D4044F"/>
    <w:rsid w:val="00D40511"/>
    <w:rsid w:val="00D405AB"/>
    <w:rsid w:val="00D405ED"/>
    <w:rsid w:val="00D408DA"/>
    <w:rsid w:val="00D40EC5"/>
    <w:rsid w:val="00D411DB"/>
    <w:rsid w:val="00D413F8"/>
    <w:rsid w:val="00D41F36"/>
    <w:rsid w:val="00D435A5"/>
    <w:rsid w:val="00D43932"/>
    <w:rsid w:val="00D43E56"/>
    <w:rsid w:val="00D44426"/>
    <w:rsid w:val="00D44428"/>
    <w:rsid w:val="00D44479"/>
    <w:rsid w:val="00D445A4"/>
    <w:rsid w:val="00D4481A"/>
    <w:rsid w:val="00D44E35"/>
    <w:rsid w:val="00D44F9E"/>
    <w:rsid w:val="00D44FDA"/>
    <w:rsid w:val="00D4553F"/>
    <w:rsid w:val="00D45799"/>
    <w:rsid w:val="00D457A0"/>
    <w:rsid w:val="00D4580B"/>
    <w:rsid w:val="00D45FCF"/>
    <w:rsid w:val="00D46596"/>
    <w:rsid w:val="00D468A3"/>
    <w:rsid w:val="00D46C5F"/>
    <w:rsid w:val="00D47265"/>
    <w:rsid w:val="00D47438"/>
    <w:rsid w:val="00D47792"/>
    <w:rsid w:val="00D477DC"/>
    <w:rsid w:val="00D503B8"/>
    <w:rsid w:val="00D505BA"/>
    <w:rsid w:val="00D50783"/>
    <w:rsid w:val="00D50F4E"/>
    <w:rsid w:val="00D510C7"/>
    <w:rsid w:val="00D5118C"/>
    <w:rsid w:val="00D511AE"/>
    <w:rsid w:val="00D5120B"/>
    <w:rsid w:val="00D51323"/>
    <w:rsid w:val="00D513D6"/>
    <w:rsid w:val="00D524C7"/>
    <w:rsid w:val="00D526B0"/>
    <w:rsid w:val="00D527DA"/>
    <w:rsid w:val="00D5285B"/>
    <w:rsid w:val="00D52C08"/>
    <w:rsid w:val="00D534B0"/>
    <w:rsid w:val="00D5423B"/>
    <w:rsid w:val="00D5433C"/>
    <w:rsid w:val="00D54BC9"/>
    <w:rsid w:val="00D54C58"/>
    <w:rsid w:val="00D54F4E"/>
    <w:rsid w:val="00D54F56"/>
    <w:rsid w:val="00D55202"/>
    <w:rsid w:val="00D5522D"/>
    <w:rsid w:val="00D554A7"/>
    <w:rsid w:val="00D55749"/>
    <w:rsid w:val="00D55865"/>
    <w:rsid w:val="00D5621C"/>
    <w:rsid w:val="00D56274"/>
    <w:rsid w:val="00D567A3"/>
    <w:rsid w:val="00D56A40"/>
    <w:rsid w:val="00D57096"/>
    <w:rsid w:val="00D57286"/>
    <w:rsid w:val="00D57555"/>
    <w:rsid w:val="00D579D0"/>
    <w:rsid w:val="00D600B6"/>
    <w:rsid w:val="00D609D7"/>
    <w:rsid w:val="00D60BA4"/>
    <w:rsid w:val="00D61211"/>
    <w:rsid w:val="00D62324"/>
    <w:rsid w:val="00D62463"/>
    <w:rsid w:val="00D6273E"/>
    <w:rsid w:val="00D62A7D"/>
    <w:rsid w:val="00D62F84"/>
    <w:rsid w:val="00D630B2"/>
    <w:rsid w:val="00D6337A"/>
    <w:rsid w:val="00D63C04"/>
    <w:rsid w:val="00D63E43"/>
    <w:rsid w:val="00D63F07"/>
    <w:rsid w:val="00D64B6B"/>
    <w:rsid w:val="00D64F38"/>
    <w:rsid w:val="00D64FF5"/>
    <w:rsid w:val="00D6526D"/>
    <w:rsid w:val="00D65699"/>
    <w:rsid w:val="00D656D5"/>
    <w:rsid w:val="00D65B60"/>
    <w:rsid w:val="00D66590"/>
    <w:rsid w:val="00D666B5"/>
    <w:rsid w:val="00D666D2"/>
    <w:rsid w:val="00D66969"/>
    <w:rsid w:val="00D677B0"/>
    <w:rsid w:val="00D67848"/>
    <w:rsid w:val="00D67BA5"/>
    <w:rsid w:val="00D70940"/>
    <w:rsid w:val="00D70E6C"/>
    <w:rsid w:val="00D70E8C"/>
    <w:rsid w:val="00D710B2"/>
    <w:rsid w:val="00D72421"/>
    <w:rsid w:val="00D7252C"/>
    <w:rsid w:val="00D72C1E"/>
    <w:rsid w:val="00D72D93"/>
    <w:rsid w:val="00D73021"/>
    <w:rsid w:val="00D733DA"/>
    <w:rsid w:val="00D7399C"/>
    <w:rsid w:val="00D73B92"/>
    <w:rsid w:val="00D73F97"/>
    <w:rsid w:val="00D74681"/>
    <w:rsid w:val="00D750F1"/>
    <w:rsid w:val="00D750F2"/>
    <w:rsid w:val="00D7530D"/>
    <w:rsid w:val="00D75714"/>
    <w:rsid w:val="00D75D6F"/>
    <w:rsid w:val="00D75E8A"/>
    <w:rsid w:val="00D7636E"/>
    <w:rsid w:val="00D764FD"/>
    <w:rsid w:val="00D76562"/>
    <w:rsid w:val="00D76765"/>
    <w:rsid w:val="00D76777"/>
    <w:rsid w:val="00D767CF"/>
    <w:rsid w:val="00D768B5"/>
    <w:rsid w:val="00D77285"/>
    <w:rsid w:val="00D77F26"/>
    <w:rsid w:val="00D8008B"/>
    <w:rsid w:val="00D801EC"/>
    <w:rsid w:val="00D80831"/>
    <w:rsid w:val="00D808A2"/>
    <w:rsid w:val="00D80CCE"/>
    <w:rsid w:val="00D81541"/>
    <w:rsid w:val="00D816C3"/>
    <w:rsid w:val="00D81D3F"/>
    <w:rsid w:val="00D822D4"/>
    <w:rsid w:val="00D8245F"/>
    <w:rsid w:val="00D8275C"/>
    <w:rsid w:val="00D82835"/>
    <w:rsid w:val="00D8292B"/>
    <w:rsid w:val="00D8303E"/>
    <w:rsid w:val="00D83405"/>
    <w:rsid w:val="00D8385B"/>
    <w:rsid w:val="00D83F84"/>
    <w:rsid w:val="00D84127"/>
    <w:rsid w:val="00D8423B"/>
    <w:rsid w:val="00D84242"/>
    <w:rsid w:val="00D8429C"/>
    <w:rsid w:val="00D846BC"/>
    <w:rsid w:val="00D84924"/>
    <w:rsid w:val="00D84C13"/>
    <w:rsid w:val="00D854F2"/>
    <w:rsid w:val="00D85505"/>
    <w:rsid w:val="00D855C6"/>
    <w:rsid w:val="00D8570A"/>
    <w:rsid w:val="00D85A4B"/>
    <w:rsid w:val="00D85A4C"/>
    <w:rsid w:val="00D85D40"/>
    <w:rsid w:val="00D85FF1"/>
    <w:rsid w:val="00D86B6C"/>
    <w:rsid w:val="00D8703C"/>
    <w:rsid w:val="00D874B3"/>
    <w:rsid w:val="00D8788E"/>
    <w:rsid w:val="00D87F1F"/>
    <w:rsid w:val="00D90D9E"/>
    <w:rsid w:val="00D90E7F"/>
    <w:rsid w:val="00D90F9B"/>
    <w:rsid w:val="00D910C1"/>
    <w:rsid w:val="00D9123B"/>
    <w:rsid w:val="00D91616"/>
    <w:rsid w:val="00D917E6"/>
    <w:rsid w:val="00D91A99"/>
    <w:rsid w:val="00D9225B"/>
    <w:rsid w:val="00D927DC"/>
    <w:rsid w:val="00D92E99"/>
    <w:rsid w:val="00D93130"/>
    <w:rsid w:val="00D931E1"/>
    <w:rsid w:val="00D94A74"/>
    <w:rsid w:val="00D94ED0"/>
    <w:rsid w:val="00D95306"/>
    <w:rsid w:val="00D95E45"/>
    <w:rsid w:val="00D9632E"/>
    <w:rsid w:val="00D968F9"/>
    <w:rsid w:val="00D96B0D"/>
    <w:rsid w:val="00D96CC6"/>
    <w:rsid w:val="00D96D3A"/>
    <w:rsid w:val="00D9727F"/>
    <w:rsid w:val="00D97480"/>
    <w:rsid w:val="00D97519"/>
    <w:rsid w:val="00D97992"/>
    <w:rsid w:val="00D97C16"/>
    <w:rsid w:val="00D97C82"/>
    <w:rsid w:val="00D97D21"/>
    <w:rsid w:val="00D97D36"/>
    <w:rsid w:val="00DA06AE"/>
    <w:rsid w:val="00DA0A5A"/>
    <w:rsid w:val="00DA0F50"/>
    <w:rsid w:val="00DA15B5"/>
    <w:rsid w:val="00DA21C2"/>
    <w:rsid w:val="00DA25D5"/>
    <w:rsid w:val="00DA2AF9"/>
    <w:rsid w:val="00DA2B04"/>
    <w:rsid w:val="00DA2D73"/>
    <w:rsid w:val="00DA33CB"/>
    <w:rsid w:val="00DA3603"/>
    <w:rsid w:val="00DA3A60"/>
    <w:rsid w:val="00DA3DE3"/>
    <w:rsid w:val="00DA3E63"/>
    <w:rsid w:val="00DA4020"/>
    <w:rsid w:val="00DA40A1"/>
    <w:rsid w:val="00DA4226"/>
    <w:rsid w:val="00DA4304"/>
    <w:rsid w:val="00DA4479"/>
    <w:rsid w:val="00DA44DD"/>
    <w:rsid w:val="00DA4613"/>
    <w:rsid w:val="00DA4CC4"/>
    <w:rsid w:val="00DA4DC7"/>
    <w:rsid w:val="00DA4EEA"/>
    <w:rsid w:val="00DA5692"/>
    <w:rsid w:val="00DA5811"/>
    <w:rsid w:val="00DA6099"/>
    <w:rsid w:val="00DA6610"/>
    <w:rsid w:val="00DA6EED"/>
    <w:rsid w:val="00DA70E4"/>
    <w:rsid w:val="00DA7BF2"/>
    <w:rsid w:val="00DA7DD5"/>
    <w:rsid w:val="00DA7EC0"/>
    <w:rsid w:val="00DB0027"/>
    <w:rsid w:val="00DB0DD2"/>
    <w:rsid w:val="00DB0FCD"/>
    <w:rsid w:val="00DB10A6"/>
    <w:rsid w:val="00DB12DB"/>
    <w:rsid w:val="00DB1380"/>
    <w:rsid w:val="00DB16D8"/>
    <w:rsid w:val="00DB19F5"/>
    <w:rsid w:val="00DB1FFE"/>
    <w:rsid w:val="00DB20F0"/>
    <w:rsid w:val="00DB3573"/>
    <w:rsid w:val="00DB357B"/>
    <w:rsid w:val="00DB3868"/>
    <w:rsid w:val="00DB3871"/>
    <w:rsid w:val="00DB3CEE"/>
    <w:rsid w:val="00DB3D18"/>
    <w:rsid w:val="00DB4080"/>
    <w:rsid w:val="00DB4D52"/>
    <w:rsid w:val="00DB514C"/>
    <w:rsid w:val="00DB52CF"/>
    <w:rsid w:val="00DB5882"/>
    <w:rsid w:val="00DB5AE4"/>
    <w:rsid w:val="00DB5B4F"/>
    <w:rsid w:val="00DB5B53"/>
    <w:rsid w:val="00DB61AB"/>
    <w:rsid w:val="00DB6532"/>
    <w:rsid w:val="00DB662A"/>
    <w:rsid w:val="00DB677A"/>
    <w:rsid w:val="00DB678F"/>
    <w:rsid w:val="00DB6F24"/>
    <w:rsid w:val="00DB70EB"/>
    <w:rsid w:val="00DB71DF"/>
    <w:rsid w:val="00DB75CB"/>
    <w:rsid w:val="00DB7C5A"/>
    <w:rsid w:val="00DB7FD1"/>
    <w:rsid w:val="00DC16A3"/>
    <w:rsid w:val="00DC1815"/>
    <w:rsid w:val="00DC18EA"/>
    <w:rsid w:val="00DC1B7F"/>
    <w:rsid w:val="00DC1BD3"/>
    <w:rsid w:val="00DC2A3D"/>
    <w:rsid w:val="00DC2E02"/>
    <w:rsid w:val="00DC3D89"/>
    <w:rsid w:val="00DC3ED3"/>
    <w:rsid w:val="00DC477B"/>
    <w:rsid w:val="00DC4CD4"/>
    <w:rsid w:val="00DC4D3F"/>
    <w:rsid w:val="00DC4F78"/>
    <w:rsid w:val="00DC50E1"/>
    <w:rsid w:val="00DC542D"/>
    <w:rsid w:val="00DC5775"/>
    <w:rsid w:val="00DC58AF"/>
    <w:rsid w:val="00DC5E75"/>
    <w:rsid w:val="00DC62B9"/>
    <w:rsid w:val="00DC63D8"/>
    <w:rsid w:val="00DC6A13"/>
    <w:rsid w:val="00DC7327"/>
    <w:rsid w:val="00DC783E"/>
    <w:rsid w:val="00DC7B61"/>
    <w:rsid w:val="00DC7ED4"/>
    <w:rsid w:val="00DD0081"/>
    <w:rsid w:val="00DD00B8"/>
    <w:rsid w:val="00DD0BB0"/>
    <w:rsid w:val="00DD1135"/>
    <w:rsid w:val="00DD1BD9"/>
    <w:rsid w:val="00DD1C12"/>
    <w:rsid w:val="00DD1F40"/>
    <w:rsid w:val="00DD24BA"/>
    <w:rsid w:val="00DD2643"/>
    <w:rsid w:val="00DD2E80"/>
    <w:rsid w:val="00DD3284"/>
    <w:rsid w:val="00DD38FE"/>
    <w:rsid w:val="00DD3B80"/>
    <w:rsid w:val="00DD3BA2"/>
    <w:rsid w:val="00DD45F1"/>
    <w:rsid w:val="00DD4DBD"/>
    <w:rsid w:val="00DD5216"/>
    <w:rsid w:val="00DD5615"/>
    <w:rsid w:val="00DD573F"/>
    <w:rsid w:val="00DD5B43"/>
    <w:rsid w:val="00DD5B53"/>
    <w:rsid w:val="00DD5EF5"/>
    <w:rsid w:val="00DD63CF"/>
    <w:rsid w:val="00DD6879"/>
    <w:rsid w:val="00DD707D"/>
    <w:rsid w:val="00DD70D2"/>
    <w:rsid w:val="00DD752B"/>
    <w:rsid w:val="00DD7699"/>
    <w:rsid w:val="00DD7E27"/>
    <w:rsid w:val="00DE0631"/>
    <w:rsid w:val="00DE0973"/>
    <w:rsid w:val="00DE0E5E"/>
    <w:rsid w:val="00DE0F11"/>
    <w:rsid w:val="00DE10A9"/>
    <w:rsid w:val="00DE10D8"/>
    <w:rsid w:val="00DE1BBA"/>
    <w:rsid w:val="00DE30EA"/>
    <w:rsid w:val="00DE3173"/>
    <w:rsid w:val="00DE3599"/>
    <w:rsid w:val="00DE3C10"/>
    <w:rsid w:val="00DE3DB7"/>
    <w:rsid w:val="00DE3DCF"/>
    <w:rsid w:val="00DE436C"/>
    <w:rsid w:val="00DE43AA"/>
    <w:rsid w:val="00DE44F7"/>
    <w:rsid w:val="00DE48DB"/>
    <w:rsid w:val="00DE4B05"/>
    <w:rsid w:val="00DE4F90"/>
    <w:rsid w:val="00DE524B"/>
    <w:rsid w:val="00DE5553"/>
    <w:rsid w:val="00DE578A"/>
    <w:rsid w:val="00DE5F58"/>
    <w:rsid w:val="00DE5FD8"/>
    <w:rsid w:val="00DE612D"/>
    <w:rsid w:val="00DE63EF"/>
    <w:rsid w:val="00DE6620"/>
    <w:rsid w:val="00DE662E"/>
    <w:rsid w:val="00DE679B"/>
    <w:rsid w:val="00DE6805"/>
    <w:rsid w:val="00DE685C"/>
    <w:rsid w:val="00DE6879"/>
    <w:rsid w:val="00DE6B16"/>
    <w:rsid w:val="00DE6B97"/>
    <w:rsid w:val="00DE73ED"/>
    <w:rsid w:val="00DE7673"/>
    <w:rsid w:val="00DE7693"/>
    <w:rsid w:val="00DE7857"/>
    <w:rsid w:val="00DE7B8B"/>
    <w:rsid w:val="00DE7F41"/>
    <w:rsid w:val="00DF0208"/>
    <w:rsid w:val="00DF07E3"/>
    <w:rsid w:val="00DF0AA4"/>
    <w:rsid w:val="00DF0C77"/>
    <w:rsid w:val="00DF1203"/>
    <w:rsid w:val="00DF1AE4"/>
    <w:rsid w:val="00DF1D1E"/>
    <w:rsid w:val="00DF21B7"/>
    <w:rsid w:val="00DF234A"/>
    <w:rsid w:val="00DF243F"/>
    <w:rsid w:val="00DF2567"/>
    <w:rsid w:val="00DF2583"/>
    <w:rsid w:val="00DF2798"/>
    <w:rsid w:val="00DF283F"/>
    <w:rsid w:val="00DF2ACB"/>
    <w:rsid w:val="00DF2CBE"/>
    <w:rsid w:val="00DF2DAF"/>
    <w:rsid w:val="00DF3538"/>
    <w:rsid w:val="00DF39D0"/>
    <w:rsid w:val="00DF3B49"/>
    <w:rsid w:val="00DF47B0"/>
    <w:rsid w:val="00DF4AD8"/>
    <w:rsid w:val="00DF4EDE"/>
    <w:rsid w:val="00DF5025"/>
    <w:rsid w:val="00DF5287"/>
    <w:rsid w:val="00DF5369"/>
    <w:rsid w:val="00DF54D9"/>
    <w:rsid w:val="00DF5A1B"/>
    <w:rsid w:val="00DF5A2A"/>
    <w:rsid w:val="00DF5ABC"/>
    <w:rsid w:val="00DF61B5"/>
    <w:rsid w:val="00DF6334"/>
    <w:rsid w:val="00DF63C0"/>
    <w:rsid w:val="00DF645F"/>
    <w:rsid w:val="00DF64C9"/>
    <w:rsid w:val="00DF6535"/>
    <w:rsid w:val="00DF6587"/>
    <w:rsid w:val="00DF68E3"/>
    <w:rsid w:val="00DF6C4C"/>
    <w:rsid w:val="00DF6E5F"/>
    <w:rsid w:val="00DF6FC8"/>
    <w:rsid w:val="00DF719E"/>
    <w:rsid w:val="00DF71D8"/>
    <w:rsid w:val="00DF77AA"/>
    <w:rsid w:val="00DF7C3D"/>
    <w:rsid w:val="00DF7F76"/>
    <w:rsid w:val="00E0002F"/>
    <w:rsid w:val="00E00067"/>
    <w:rsid w:val="00E001BD"/>
    <w:rsid w:val="00E0029C"/>
    <w:rsid w:val="00E006E2"/>
    <w:rsid w:val="00E00936"/>
    <w:rsid w:val="00E00A59"/>
    <w:rsid w:val="00E00B9D"/>
    <w:rsid w:val="00E00BCD"/>
    <w:rsid w:val="00E00C1C"/>
    <w:rsid w:val="00E00D96"/>
    <w:rsid w:val="00E01506"/>
    <w:rsid w:val="00E02219"/>
    <w:rsid w:val="00E02328"/>
    <w:rsid w:val="00E025C7"/>
    <w:rsid w:val="00E02DA1"/>
    <w:rsid w:val="00E03142"/>
    <w:rsid w:val="00E0314A"/>
    <w:rsid w:val="00E033BB"/>
    <w:rsid w:val="00E034BE"/>
    <w:rsid w:val="00E036C6"/>
    <w:rsid w:val="00E037CB"/>
    <w:rsid w:val="00E03C30"/>
    <w:rsid w:val="00E03D32"/>
    <w:rsid w:val="00E04347"/>
    <w:rsid w:val="00E04A8A"/>
    <w:rsid w:val="00E05211"/>
    <w:rsid w:val="00E05464"/>
    <w:rsid w:val="00E054D7"/>
    <w:rsid w:val="00E05980"/>
    <w:rsid w:val="00E0599D"/>
    <w:rsid w:val="00E05CE0"/>
    <w:rsid w:val="00E06053"/>
    <w:rsid w:val="00E060B6"/>
    <w:rsid w:val="00E06667"/>
    <w:rsid w:val="00E0678A"/>
    <w:rsid w:val="00E06B49"/>
    <w:rsid w:val="00E06D22"/>
    <w:rsid w:val="00E07DE8"/>
    <w:rsid w:val="00E07E7A"/>
    <w:rsid w:val="00E10195"/>
    <w:rsid w:val="00E10785"/>
    <w:rsid w:val="00E10DC6"/>
    <w:rsid w:val="00E11464"/>
    <w:rsid w:val="00E11C0B"/>
    <w:rsid w:val="00E11C1F"/>
    <w:rsid w:val="00E11DE8"/>
    <w:rsid w:val="00E11F8E"/>
    <w:rsid w:val="00E12761"/>
    <w:rsid w:val="00E1294B"/>
    <w:rsid w:val="00E12A94"/>
    <w:rsid w:val="00E12CDA"/>
    <w:rsid w:val="00E12D97"/>
    <w:rsid w:val="00E12E2A"/>
    <w:rsid w:val="00E131EA"/>
    <w:rsid w:val="00E13791"/>
    <w:rsid w:val="00E13AE2"/>
    <w:rsid w:val="00E13D6C"/>
    <w:rsid w:val="00E142E0"/>
    <w:rsid w:val="00E14343"/>
    <w:rsid w:val="00E145EA"/>
    <w:rsid w:val="00E14980"/>
    <w:rsid w:val="00E15285"/>
    <w:rsid w:val="00E15823"/>
    <w:rsid w:val="00E158EB"/>
    <w:rsid w:val="00E158FE"/>
    <w:rsid w:val="00E16147"/>
    <w:rsid w:val="00E16CF5"/>
    <w:rsid w:val="00E16F32"/>
    <w:rsid w:val="00E17233"/>
    <w:rsid w:val="00E17277"/>
    <w:rsid w:val="00E175EE"/>
    <w:rsid w:val="00E17C14"/>
    <w:rsid w:val="00E17F68"/>
    <w:rsid w:val="00E20120"/>
    <w:rsid w:val="00E201EE"/>
    <w:rsid w:val="00E2036A"/>
    <w:rsid w:val="00E2052E"/>
    <w:rsid w:val="00E20710"/>
    <w:rsid w:val="00E20D46"/>
    <w:rsid w:val="00E20DCC"/>
    <w:rsid w:val="00E210E4"/>
    <w:rsid w:val="00E218BF"/>
    <w:rsid w:val="00E220C8"/>
    <w:rsid w:val="00E22184"/>
    <w:rsid w:val="00E221F3"/>
    <w:rsid w:val="00E22523"/>
    <w:rsid w:val="00E225A1"/>
    <w:rsid w:val="00E22875"/>
    <w:rsid w:val="00E22950"/>
    <w:rsid w:val="00E22EA1"/>
    <w:rsid w:val="00E232C2"/>
    <w:rsid w:val="00E2352E"/>
    <w:rsid w:val="00E23810"/>
    <w:rsid w:val="00E243B6"/>
    <w:rsid w:val="00E24594"/>
    <w:rsid w:val="00E24853"/>
    <w:rsid w:val="00E24967"/>
    <w:rsid w:val="00E24B14"/>
    <w:rsid w:val="00E24B2F"/>
    <w:rsid w:val="00E2567B"/>
    <w:rsid w:val="00E2587A"/>
    <w:rsid w:val="00E258F9"/>
    <w:rsid w:val="00E25965"/>
    <w:rsid w:val="00E25973"/>
    <w:rsid w:val="00E25AA2"/>
    <w:rsid w:val="00E2605F"/>
    <w:rsid w:val="00E2641A"/>
    <w:rsid w:val="00E272B3"/>
    <w:rsid w:val="00E2730B"/>
    <w:rsid w:val="00E27481"/>
    <w:rsid w:val="00E27CB3"/>
    <w:rsid w:val="00E3051F"/>
    <w:rsid w:val="00E3056E"/>
    <w:rsid w:val="00E306E3"/>
    <w:rsid w:val="00E30942"/>
    <w:rsid w:val="00E309D6"/>
    <w:rsid w:val="00E30A35"/>
    <w:rsid w:val="00E30C6F"/>
    <w:rsid w:val="00E31169"/>
    <w:rsid w:val="00E314CA"/>
    <w:rsid w:val="00E31741"/>
    <w:rsid w:val="00E318BA"/>
    <w:rsid w:val="00E31AD3"/>
    <w:rsid w:val="00E31C84"/>
    <w:rsid w:val="00E32035"/>
    <w:rsid w:val="00E3230A"/>
    <w:rsid w:val="00E3230F"/>
    <w:rsid w:val="00E32647"/>
    <w:rsid w:val="00E3288E"/>
    <w:rsid w:val="00E32EF2"/>
    <w:rsid w:val="00E33785"/>
    <w:rsid w:val="00E338D6"/>
    <w:rsid w:val="00E33F92"/>
    <w:rsid w:val="00E34395"/>
    <w:rsid w:val="00E34B5A"/>
    <w:rsid w:val="00E34BAB"/>
    <w:rsid w:val="00E350E9"/>
    <w:rsid w:val="00E351F5"/>
    <w:rsid w:val="00E35611"/>
    <w:rsid w:val="00E35682"/>
    <w:rsid w:val="00E35F3E"/>
    <w:rsid w:val="00E35F6B"/>
    <w:rsid w:val="00E3601D"/>
    <w:rsid w:val="00E364EF"/>
    <w:rsid w:val="00E36761"/>
    <w:rsid w:val="00E36A83"/>
    <w:rsid w:val="00E37155"/>
    <w:rsid w:val="00E3780A"/>
    <w:rsid w:val="00E3793C"/>
    <w:rsid w:val="00E37DBB"/>
    <w:rsid w:val="00E37E70"/>
    <w:rsid w:val="00E4013D"/>
    <w:rsid w:val="00E403CB"/>
    <w:rsid w:val="00E403DA"/>
    <w:rsid w:val="00E409B6"/>
    <w:rsid w:val="00E40C63"/>
    <w:rsid w:val="00E40E27"/>
    <w:rsid w:val="00E41132"/>
    <w:rsid w:val="00E41800"/>
    <w:rsid w:val="00E41BA1"/>
    <w:rsid w:val="00E425A2"/>
    <w:rsid w:val="00E426A4"/>
    <w:rsid w:val="00E42D22"/>
    <w:rsid w:val="00E42E21"/>
    <w:rsid w:val="00E4351C"/>
    <w:rsid w:val="00E438CB"/>
    <w:rsid w:val="00E43975"/>
    <w:rsid w:val="00E43EFA"/>
    <w:rsid w:val="00E440BE"/>
    <w:rsid w:val="00E442CC"/>
    <w:rsid w:val="00E44329"/>
    <w:rsid w:val="00E4465B"/>
    <w:rsid w:val="00E44D11"/>
    <w:rsid w:val="00E4526F"/>
    <w:rsid w:val="00E45306"/>
    <w:rsid w:val="00E462F7"/>
    <w:rsid w:val="00E468D5"/>
    <w:rsid w:val="00E46CB5"/>
    <w:rsid w:val="00E46F2D"/>
    <w:rsid w:val="00E47227"/>
    <w:rsid w:val="00E47246"/>
    <w:rsid w:val="00E4737E"/>
    <w:rsid w:val="00E47382"/>
    <w:rsid w:val="00E476E0"/>
    <w:rsid w:val="00E476E9"/>
    <w:rsid w:val="00E47DDE"/>
    <w:rsid w:val="00E47F24"/>
    <w:rsid w:val="00E50A17"/>
    <w:rsid w:val="00E51439"/>
    <w:rsid w:val="00E51DD4"/>
    <w:rsid w:val="00E528B6"/>
    <w:rsid w:val="00E52C38"/>
    <w:rsid w:val="00E536EC"/>
    <w:rsid w:val="00E54316"/>
    <w:rsid w:val="00E54329"/>
    <w:rsid w:val="00E54424"/>
    <w:rsid w:val="00E54843"/>
    <w:rsid w:val="00E549F3"/>
    <w:rsid w:val="00E54A89"/>
    <w:rsid w:val="00E54BE1"/>
    <w:rsid w:val="00E5524E"/>
    <w:rsid w:val="00E559BF"/>
    <w:rsid w:val="00E55E5E"/>
    <w:rsid w:val="00E561B2"/>
    <w:rsid w:val="00E56C33"/>
    <w:rsid w:val="00E5786F"/>
    <w:rsid w:val="00E57FC8"/>
    <w:rsid w:val="00E614BE"/>
    <w:rsid w:val="00E61603"/>
    <w:rsid w:val="00E620E6"/>
    <w:rsid w:val="00E621FE"/>
    <w:rsid w:val="00E6247C"/>
    <w:rsid w:val="00E6275D"/>
    <w:rsid w:val="00E629C4"/>
    <w:rsid w:val="00E634E3"/>
    <w:rsid w:val="00E63842"/>
    <w:rsid w:val="00E63967"/>
    <w:rsid w:val="00E63D34"/>
    <w:rsid w:val="00E63FE9"/>
    <w:rsid w:val="00E64004"/>
    <w:rsid w:val="00E64691"/>
    <w:rsid w:val="00E648BF"/>
    <w:rsid w:val="00E64CC0"/>
    <w:rsid w:val="00E659A6"/>
    <w:rsid w:val="00E65CEC"/>
    <w:rsid w:val="00E660E0"/>
    <w:rsid w:val="00E66392"/>
    <w:rsid w:val="00E66952"/>
    <w:rsid w:val="00E6716D"/>
    <w:rsid w:val="00E673D6"/>
    <w:rsid w:val="00E674DB"/>
    <w:rsid w:val="00E67582"/>
    <w:rsid w:val="00E67885"/>
    <w:rsid w:val="00E67A28"/>
    <w:rsid w:val="00E70E08"/>
    <w:rsid w:val="00E71A25"/>
    <w:rsid w:val="00E71CE6"/>
    <w:rsid w:val="00E7212C"/>
    <w:rsid w:val="00E72534"/>
    <w:rsid w:val="00E72F92"/>
    <w:rsid w:val="00E733A9"/>
    <w:rsid w:val="00E7351C"/>
    <w:rsid w:val="00E73973"/>
    <w:rsid w:val="00E739E5"/>
    <w:rsid w:val="00E73ED5"/>
    <w:rsid w:val="00E74062"/>
    <w:rsid w:val="00E74071"/>
    <w:rsid w:val="00E74A3D"/>
    <w:rsid w:val="00E7545A"/>
    <w:rsid w:val="00E758BB"/>
    <w:rsid w:val="00E75A52"/>
    <w:rsid w:val="00E75B89"/>
    <w:rsid w:val="00E75EB9"/>
    <w:rsid w:val="00E75F18"/>
    <w:rsid w:val="00E75F3B"/>
    <w:rsid w:val="00E761B1"/>
    <w:rsid w:val="00E76D02"/>
    <w:rsid w:val="00E76D3D"/>
    <w:rsid w:val="00E7727A"/>
    <w:rsid w:val="00E776FC"/>
    <w:rsid w:val="00E77E8C"/>
    <w:rsid w:val="00E80043"/>
    <w:rsid w:val="00E800F7"/>
    <w:rsid w:val="00E80529"/>
    <w:rsid w:val="00E80880"/>
    <w:rsid w:val="00E80C38"/>
    <w:rsid w:val="00E8106E"/>
    <w:rsid w:val="00E8107D"/>
    <w:rsid w:val="00E81C2C"/>
    <w:rsid w:val="00E81CF6"/>
    <w:rsid w:val="00E81E24"/>
    <w:rsid w:val="00E82439"/>
    <w:rsid w:val="00E82500"/>
    <w:rsid w:val="00E82744"/>
    <w:rsid w:val="00E82AA6"/>
    <w:rsid w:val="00E82AC3"/>
    <w:rsid w:val="00E837D8"/>
    <w:rsid w:val="00E83A39"/>
    <w:rsid w:val="00E83DD8"/>
    <w:rsid w:val="00E83F46"/>
    <w:rsid w:val="00E84255"/>
    <w:rsid w:val="00E85330"/>
    <w:rsid w:val="00E85389"/>
    <w:rsid w:val="00E85DB9"/>
    <w:rsid w:val="00E865D1"/>
    <w:rsid w:val="00E8661A"/>
    <w:rsid w:val="00E8667B"/>
    <w:rsid w:val="00E86E7A"/>
    <w:rsid w:val="00E87288"/>
    <w:rsid w:val="00E87674"/>
    <w:rsid w:val="00E87897"/>
    <w:rsid w:val="00E87EBE"/>
    <w:rsid w:val="00E9070C"/>
    <w:rsid w:val="00E908B2"/>
    <w:rsid w:val="00E90A49"/>
    <w:rsid w:val="00E90F95"/>
    <w:rsid w:val="00E913AD"/>
    <w:rsid w:val="00E91BBC"/>
    <w:rsid w:val="00E924B5"/>
    <w:rsid w:val="00E9251E"/>
    <w:rsid w:val="00E9307F"/>
    <w:rsid w:val="00E934CA"/>
    <w:rsid w:val="00E93D8E"/>
    <w:rsid w:val="00E93F99"/>
    <w:rsid w:val="00E94BBF"/>
    <w:rsid w:val="00E94C1B"/>
    <w:rsid w:val="00E94CE6"/>
    <w:rsid w:val="00E9519A"/>
    <w:rsid w:val="00E958E9"/>
    <w:rsid w:val="00E959A8"/>
    <w:rsid w:val="00E95BC2"/>
    <w:rsid w:val="00E96455"/>
    <w:rsid w:val="00E969B7"/>
    <w:rsid w:val="00E97E2E"/>
    <w:rsid w:val="00E97F28"/>
    <w:rsid w:val="00EA07FC"/>
    <w:rsid w:val="00EA0F18"/>
    <w:rsid w:val="00EA0F5E"/>
    <w:rsid w:val="00EA1829"/>
    <w:rsid w:val="00EA2248"/>
    <w:rsid w:val="00EA2378"/>
    <w:rsid w:val="00EA265C"/>
    <w:rsid w:val="00EA295F"/>
    <w:rsid w:val="00EA2DCC"/>
    <w:rsid w:val="00EA3029"/>
    <w:rsid w:val="00EA339F"/>
    <w:rsid w:val="00EA3961"/>
    <w:rsid w:val="00EA3D6D"/>
    <w:rsid w:val="00EA4078"/>
    <w:rsid w:val="00EA411B"/>
    <w:rsid w:val="00EA419C"/>
    <w:rsid w:val="00EA430A"/>
    <w:rsid w:val="00EA431D"/>
    <w:rsid w:val="00EA4829"/>
    <w:rsid w:val="00EA497B"/>
    <w:rsid w:val="00EA4C60"/>
    <w:rsid w:val="00EA4D58"/>
    <w:rsid w:val="00EA5363"/>
    <w:rsid w:val="00EA5AFD"/>
    <w:rsid w:val="00EA5BDF"/>
    <w:rsid w:val="00EA5DF0"/>
    <w:rsid w:val="00EA6303"/>
    <w:rsid w:val="00EA6477"/>
    <w:rsid w:val="00EA66F5"/>
    <w:rsid w:val="00EA6FAD"/>
    <w:rsid w:val="00EA75C1"/>
    <w:rsid w:val="00EA760E"/>
    <w:rsid w:val="00EA7B85"/>
    <w:rsid w:val="00EA7FB7"/>
    <w:rsid w:val="00EB0BCA"/>
    <w:rsid w:val="00EB0F9B"/>
    <w:rsid w:val="00EB19E3"/>
    <w:rsid w:val="00EB20C6"/>
    <w:rsid w:val="00EB21FD"/>
    <w:rsid w:val="00EB23A5"/>
    <w:rsid w:val="00EB23AB"/>
    <w:rsid w:val="00EB26B5"/>
    <w:rsid w:val="00EB3455"/>
    <w:rsid w:val="00EB3627"/>
    <w:rsid w:val="00EB3AD4"/>
    <w:rsid w:val="00EB3EC1"/>
    <w:rsid w:val="00EB414B"/>
    <w:rsid w:val="00EB4206"/>
    <w:rsid w:val="00EB42BC"/>
    <w:rsid w:val="00EB478F"/>
    <w:rsid w:val="00EB48CD"/>
    <w:rsid w:val="00EB4AA4"/>
    <w:rsid w:val="00EB4B33"/>
    <w:rsid w:val="00EB4E0F"/>
    <w:rsid w:val="00EB4FDF"/>
    <w:rsid w:val="00EB5726"/>
    <w:rsid w:val="00EB57AF"/>
    <w:rsid w:val="00EB621D"/>
    <w:rsid w:val="00EB7550"/>
    <w:rsid w:val="00EB76ED"/>
    <w:rsid w:val="00EB775C"/>
    <w:rsid w:val="00EB7892"/>
    <w:rsid w:val="00EB78AB"/>
    <w:rsid w:val="00EB796C"/>
    <w:rsid w:val="00EB7C20"/>
    <w:rsid w:val="00EB7FB9"/>
    <w:rsid w:val="00EC0229"/>
    <w:rsid w:val="00EC0F17"/>
    <w:rsid w:val="00EC13A3"/>
    <w:rsid w:val="00EC1418"/>
    <w:rsid w:val="00EC17B0"/>
    <w:rsid w:val="00EC1E38"/>
    <w:rsid w:val="00EC2376"/>
    <w:rsid w:val="00EC237D"/>
    <w:rsid w:val="00EC25FF"/>
    <w:rsid w:val="00EC3AD1"/>
    <w:rsid w:val="00EC3AD8"/>
    <w:rsid w:val="00EC3C53"/>
    <w:rsid w:val="00EC504B"/>
    <w:rsid w:val="00EC5336"/>
    <w:rsid w:val="00EC53CF"/>
    <w:rsid w:val="00EC53EA"/>
    <w:rsid w:val="00EC5538"/>
    <w:rsid w:val="00EC6582"/>
    <w:rsid w:val="00EC66DC"/>
    <w:rsid w:val="00EC6999"/>
    <w:rsid w:val="00EC701B"/>
    <w:rsid w:val="00EC7CC7"/>
    <w:rsid w:val="00ED013E"/>
    <w:rsid w:val="00ED0781"/>
    <w:rsid w:val="00ED0A64"/>
    <w:rsid w:val="00ED116F"/>
    <w:rsid w:val="00ED1181"/>
    <w:rsid w:val="00ED1798"/>
    <w:rsid w:val="00ED19CF"/>
    <w:rsid w:val="00ED1AC1"/>
    <w:rsid w:val="00ED2211"/>
    <w:rsid w:val="00ED273A"/>
    <w:rsid w:val="00ED2854"/>
    <w:rsid w:val="00ED2F2E"/>
    <w:rsid w:val="00ED3351"/>
    <w:rsid w:val="00ED33E8"/>
    <w:rsid w:val="00ED3683"/>
    <w:rsid w:val="00ED3AB5"/>
    <w:rsid w:val="00ED3EE7"/>
    <w:rsid w:val="00ED440C"/>
    <w:rsid w:val="00ED452D"/>
    <w:rsid w:val="00ED45F3"/>
    <w:rsid w:val="00ED485C"/>
    <w:rsid w:val="00ED4CA9"/>
    <w:rsid w:val="00ED4DE0"/>
    <w:rsid w:val="00ED4DEF"/>
    <w:rsid w:val="00ED552D"/>
    <w:rsid w:val="00ED560A"/>
    <w:rsid w:val="00ED58F9"/>
    <w:rsid w:val="00ED5ED5"/>
    <w:rsid w:val="00ED6538"/>
    <w:rsid w:val="00ED6869"/>
    <w:rsid w:val="00ED6967"/>
    <w:rsid w:val="00ED7393"/>
    <w:rsid w:val="00ED7810"/>
    <w:rsid w:val="00ED7958"/>
    <w:rsid w:val="00ED7B74"/>
    <w:rsid w:val="00ED7BF7"/>
    <w:rsid w:val="00ED7FD9"/>
    <w:rsid w:val="00EE0338"/>
    <w:rsid w:val="00EE03E0"/>
    <w:rsid w:val="00EE0667"/>
    <w:rsid w:val="00EE0A1C"/>
    <w:rsid w:val="00EE12D0"/>
    <w:rsid w:val="00EE1652"/>
    <w:rsid w:val="00EE1685"/>
    <w:rsid w:val="00EE1729"/>
    <w:rsid w:val="00EE1849"/>
    <w:rsid w:val="00EE1A75"/>
    <w:rsid w:val="00EE1A79"/>
    <w:rsid w:val="00EE1CB5"/>
    <w:rsid w:val="00EE2896"/>
    <w:rsid w:val="00EE29DF"/>
    <w:rsid w:val="00EE352A"/>
    <w:rsid w:val="00EE37FC"/>
    <w:rsid w:val="00EE3D38"/>
    <w:rsid w:val="00EE3DB1"/>
    <w:rsid w:val="00EE4262"/>
    <w:rsid w:val="00EE4568"/>
    <w:rsid w:val="00EE4A1F"/>
    <w:rsid w:val="00EE4D7E"/>
    <w:rsid w:val="00EE579A"/>
    <w:rsid w:val="00EE58E7"/>
    <w:rsid w:val="00EE5C91"/>
    <w:rsid w:val="00EE5D2B"/>
    <w:rsid w:val="00EE62B8"/>
    <w:rsid w:val="00EE63C4"/>
    <w:rsid w:val="00EE6538"/>
    <w:rsid w:val="00EE680B"/>
    <w:rsid w:val="00EE6D60"/>
    <w:rsid w:val="00EE7378"/>
    <w:rsid w:val="00EE7677"/>
    <w:rsid w:val="00EE775D"/>
    <w:rsid w:val="00EE7B10"/>
    <w:rsid w:val="00EF0404"/>
    <w:rsid w:val="00EF052A"/>
    <w:rsid w:val="00EF09F4"/>
    <w:rsid w:val="00EF133B"/>
    <w:rsid w:val="00EF140C"/>
    <w:rsid w:val="00EF1664"/>
    <w:rsid w:val="00EF1691"/>
    <w:rsid w:val="00EF17E5"/>
    <w:rsid w:val="00EF1B5A"/>
    <w:rsid w:val="00EF1D3D"/>
    <w:rsid w:val="00EF2775"/>
    <w:rsid w:val="00EF27F9"/>
    <w:rsid w:val="00EF2A45"/>
    <w:rsid w:val="00EF2CCA"/>
    <w:rsid w:val="00EF2FCC"/>
    <w:rsid w:val="00EF2FD1"/>
    <w:rsid w:val="00EF30FF"/>
    <w:rsid w:val="00EF322D"/>
    <w:rsid w:val="00EF356C"/>
    <w:rsid w:val="00EF37AB"/>
    <w:rsid w:val="00EF3ACB"/>
    <w:rsid w:val="00EF42EB"/>
    <w:rsid w:val="00EF4650"/>
    <w:rsid w:val="00EF4A3A"/>
    <w:rsid w:val="00EF527E"/>
    <w:rsid w:val="00EF570A"/>
    <w:rsid w:val="00EF57D0"/>
    <w:rsid w:val="00EF5AE4"/>
    <w:rsid w:val="00EF5C38"/>
    <w:rsid w:val="00EF5DDE"/>
    <w:rsid w:val="00EF6087"/>
    <w:rsid w:val="00EF6409"/>
    <w:rsid w:val="00EF66C6"/>
    <w:rsid w:val="00EF678C"/>
    <w:rsid w:val="00EF688C"/>
    <w:rsid w:val="00EF69BD"/>
    <w:rsid w:val="00EF6A5C"/>
    <w:rsid w:val="00EF6B55"/>
    <w:rsid w:val="00EF6DCC"/>
    <w:rsid w:val="00EF782D"/>
    <w:rsid w:val="00EF7D3C"/>
    <w:rsid w:val="00EF7E5C"/>
    <w:rsid w:val="00F0040D"/>
    <w:rsid w:val="00F00769"/>
    <w:rsid w:val="00F008F3"/>
    <w:rsid w:val="00F012D4"/>
    <w:rsid w:val="00F012DD"/>
    <w:rsid w:val="00F021D1"/>
    <w:rsid w:val="00F02345"/>
    <w:rsid w:val="00F0235A"/>
    <w:rsid w:val="00F02B4F"/>
    <w:rsid w:val="00F02B91"/>
    <w:rsid w:val="00F02C17"/>
    <w:rsid w:val="00F02D3E"/>
    <w:rsid w:val="00F02DC3"/>
    <w:rsid w:val="00F03150"/>
    <w:rsid w:val="00F031C3"/>
    <w:rsid w:val="00F032B0"/>
    <w:rsid w:val="00F0387E"/>
    <w:rsid w:val="00F03AB6"/>
    <w:rsid w:val="00F03E1B"/>
    <w:rsid w:val="00F03F92"/>
    <w:rsid w:val="00F041AE"/>
    <w:rsid w:val="00F04600"/>
    <w:rsid w:val="00F04B3D"/>
    <w:rsid w:val="00F04CCE"/>
    <w:rsid w:val="00F04F26"/>
    <w:rsid w:val="00F0569F"/>
    <w:rsid w:val="00F0571D"/>
    <w:rsid w:val="00F0584C"/>
    <w:rsid w:val="00F05FCD"/>
    <w:rsid w:val="00F0603D"/>
    <w:rsid w:val="00F0609C"/>
    <w:rsid w:val="00F06193"/>
    <w:rsid w:val="00F061E0"/>
    <w:rsid w:val="00F062BD"/>
    <w:rsid w:val="00F06B28"/>
    <w:rsid w:val="00F06E90"/>
    <w:rsid w:val="00F072DB"/>
    <w:rsid w:val="00F07839"/>
    <w:rsid w:val="00F07B2E"/>
    <w:rsid w:val="00F10174"/>
    <w:rsid w:val="00F107BF"/>
    <w:rsid w:val="00F10AD6"/>
    <w:rsid w:val="00F10B59"/>
    <w:rsid w:val="00F10DDB"/>
    <w:rsid w:val="00F10F9F"/>
    <w:rsid w:val="00F1131F"/>
    <w:rsid w:val="00F11DB1"/>
    <w:rsid w:val="00F124A3"/>
    <w:rsid w:val="00F1266A"/>
    <w:rsid w:val="00F12713"/>
    <w:rsid w:val="00F12B37"/>
    <w:rsid w:val="00F12B45"/>
    <w:rsid w:val="00F12EFA"/>
    <w:rsid w:val="00F13875"/>
    <w:rsid w:val="00F13AEA"/>
    <w:rsid w:val="00F1421B"/>
    <w:rsid w:val="00F147B9"/>
    <w:rsid w:val="00F14D85"/>
    <w:rsid w:val="00F14DB1"/>
    <w:rsid w:val="00F1605D"/>
    <w:rsid w:val="00F16C3D"/>
    <w:rsid w:val="00F16EBD"/>
    <w:rsid w:val="00F17147"/>
    <w:rsid w:val="00F17379"/>
    <w:rsid w:val="00F17558"/>
    <w:rsid w:val="00F1755F"/>
    <w:rsid w:val="00F1784E"/>
    <w:rsid w:val="00F17909"/>
    <w:rsid w:val="00F202F0"/>
    <w:rsid w:val="00F206D4"/>
    <w:rsid w:val="00F20D41"/>
    <w:rsid w:val="00F21256"/>
    <w:rsid w:val="00F21A36"/>
    <w:rsid w:val="00F21A93"/>
    <w:rsid w:val="00F21D7C"/>
    <w:rsid w:val="00F22111"/>
    <w:rsid w:val="00F225AA"/>
    <w:rsid w:val="00F22A5F"/>
    <w:rsid w:val="00F22A91"/>
    <w:rsid w:val="00F23AFF"/>
    <w:rsid w:val="00F23D6E"/>
    <w:rsid w:val="00F2455F"/>
    <w:rsid w:val="00F24A53"/>
    <w:rsid w:val="00F24D5F"/>
    <w:rsid w:val="00F2510A"/>
    <w:rsid w:val="00F252A9"/>
    <w:rsid w:val="00F2531B"/>
    <w:rsid w:val="00F25372"/>
    <w:rsid w:val="00F25A4F"/>
    <w:rsid w:val="00F25A99"/>
    <w:rsid w:val="00F2608D"/>
    <w:rsid w:val="00F261A9"/>
    <w:rsid w:val="00F261D2"/>
    <w:rsid w:val="00F261DB"/>
    <w:rsid w:val="00F277E6"/>
    <w:rsid w:val="00F27F93"/>
    <w:rsid w:val="00F30B23"/>
    <w:rsid w:val="00F3104F"/>
    <w:rsid w:val="00F310BA"/>
    <w:rsid w:val="00F310D1"/>
    <w:rsid w:val="00F31772"/>
    <w:rsid w:val="00F31A7E"/>
    <w:rsid w:val="00F31F46"/>
    <w:rsid w:val="00F322C8"/>
    <w:rsid w:val="00F32569"/>
    <w:rsid w:val="00F32C7E"/>
    <w:rsid w:val="00F33030"/>
    <w:rsid w:val="00F33111"/>
    <w:rsid w:val="00F3338A"/>
    <w:rsid w:val="00F333B5"/>
    <w:rsid w:val="00F33E3A"/>
    <w:rsid w:val="00F341E3"/>
    <w:rsid w:val="00F3433B"/>
    <w:rsid w:val="00F3500A"/>
    <w:rsid w:val="00F350FC"/>
    <w:rsid w:val="00F3518F"/>
    <w:rsid w:val="00F351E2"/>
    <w:rsid w:val="00F35400"/>
    <w:rsid w:val="00F354A7"/>
    <w:rsid w:val="00F35636"/>
    <w:rsid w:val="00F3571B"/>
    <w:rsid w:val="00F35987"/>
    <w:rsid w:val="00F35AF0"/>
    <w:rsid w:val="00F366CF"/>
    <w:rsid w:val="00F36803"/>
    <w:rsid w:val="00F36C1D"/>
    <w:rsid w:val="00F36ECF"/>
    <w:rsid w:val="00F371AA"/>
    <w:rsid w:val="00F37DE9"/>
    <w:rsid w:val="00F405CA"/>
    <w:rsid w:val="00F4070F"/>
    <w:rsid w:val="00F40A32"/>
    <w:rsid w:val="00F40AA9"/>
    <w:rsid w:val="00F40B8A"/>
    <w:rsid w:val="00F41082"/>
    <w:rsid w:val="00F41118"/>
    <w:rsid w:val="00F413AC"/>
    <w:rsid w:val="00F4142E"/>
    <w:rsid w:val="00F41471"/>
    <w:rsid w:val="00F41477"/>
    <w:rsid w:val="00F41569"/>
    <w:rsid w:val="00F4164E"/>
    <w:rsid w:val="00F418EB"/>
    <w:rsid w:val="00F41CFA"/>
    <w:rsid w:val="00F421B9"/>
    <w:rsid w:val="00F42D98"/>
    <w:rsid w:val="00F43375"/>
    <w:rsid w:val="00F43846"/>
    <w:rsid w:val="00F439D5"/>
    <w:rsid w:val="00F43BF2"/>
    <w:rsid w:val="00F440F5"/>
    <w:rsid w:val="00F44B49"/>
    <w:rsid w:val="00F454EF"/>
    <w:rsid w:val="00F45C2C"/>
    <w:rsid w:val="00F45D82"/>
    <w:rsid w:val="00F4624C"/>
    <w:rsid w:val="00F46AA1"/>
    <w:rsid w:val="00F4700F"/>
    <w:rsid w:val="00F472EC"/>
    <w:rsid w:val="00F47566"/>
    <w:rsid w:val="00F477E1"/>
    <w:rsid w:val="00F47838"/>
    <w:rsid w:val="00F47C3C"/>
    <w:rsid w:val="00F50088"/>
    <w:rsid w:val="00F501CA"/>
    <w:rsid w:val="00F5040E"/>
    <w:rsid w:val="00F50A44"/>
    <w:rsid w:val="00F51013"/>
    <w:rsid w:val="00F51174"/>
    <w:rsid w:val="00F51F41"/>
    <w:rsid w:val="00F529A4"/>
    <w:rsid w:val="00F52A3C"/>
    <w:rsid w:val="00F52A8F"/>
    <w:rsid w:val="00F53334"/>
    <w:rsid w:val="00F53720"/>
    <w:rsid w:val="00F53F91"/>
    <w:rsid w:val="00F54125"/>
    <w:rsid w:val="00F54129"/>
    <w:rsid w:val="00F5421F"/>
    <w:rsid w:val="00F54322"/>
    <w:rsid w:val="00F543EF"/>
    <w:rsid w:val="00F5454D"/>
    <w:rsid w:val="00F54B2E"/>
    <w:rsid w:val="00F54C47"/>
    <w:rsid w:val="00F54C51"/>
    <w:rsid w:val="00F557FB"/>
    <w:rsid w:val="00F55A16"/>
    <w:rsid w:val="00F55EB1"/>
    <w:rsid w:val="00F560DD"/>
    <w:rsid w:val="00F56206"/>
    <w:rsid w:val="00F56AC5"/>
    <w:rsid w:val="00F56BFA"/>
    <w:rsid w:val="00F57321"/>
    <w:rsid w:val="00F57521"/>
    <w:rsid w:val="00F57644"/>
    <w:rsid w:val="00F577B8"/>
    <w:rsid w:val="00F60077"/>
    <w:rsid w:val="00F60386"/>
    <w:rsid w:val="00F6071B"/>
    <w:rsid w:val="00F607B0"/>
    <w:rsid w:val="00F60975"/>
    <w:rsid w:val="00F60D28"/>
    <w:rsid w:val="00F60DF8"/>
    <w:rsid w:val="00F61A72"/>
    <w:rsid w:val="00F61AF7"/>
    <w:rsid w:val="00F620F0"/>
    <w:rsid w:val="00F62279"/>
    <w:rsid w:val="00F62318"/>
    <w:rsid w:val="00F62765"/>
    <w:rsid w:val="00F62B56"/>
    <w:rsid w:val="00F6339D"/>
    <w:rsid w:val="00F635B6"/>
    <w:rsid w:val="00F63778"/>
    <w:rsid w:val="00F638D9"/>
    <w:rsid w:val="00F63A27"/>
    <w:rsid w:val="00F6489B"/>
    <w:rsid w:val="00F64CF8"/>
    <w:rsid w:val="00F64D9F"/>
    <w:rsid w:val="00F65608"/>
    <w:rsid w:val="00F6577E"/>
    <w:rsid w:val="00F6583C"/>
    <w:rsid w:val="00F658C1"/>
    <w:rsid w:val="00F65B21"/>
    <w:rsid w:val="00F65B4B"/>
    <w:rsid w:val="00F66726"/>
    <w:rsid w:val="00F66BB6"/>
    <w:rsid w:val="00F66E92"/>
    <w:rsid w:val="00F66F13"/>
    <w:rsid w:val="00F6729F"/>
    <w:rsid w:val="00F673F7"/>
    <w:rsid w:val="00F67DF0"/>
    <w:rsid w:val="00F67EE6"/>
    <w:rsid w:val="00F7008F"/>
    <w:rsid w:val="00F7015A"/>
    <w:rsid w:val="00F703CB"/>
    <w:rsid w:val="00F70501"/>
    <w:rsid w:val="00F70775"/>
    <w:rsid w:val="00F70A3B"/>
    <w:rsid w:val="00F710AC"/>
    <w:rsid w:val="00F7135C"/>
    <w:rsid w:val="00F71768"/>
    <w:rsid w:val="00F7216C"/>
    <w:rsid w:val="00F72552"/>
    <w:rsid w:val="00F7289A"/>
    <w:rsid w:val="00F72D3E"/>
    <w:rsid w:val="00F73077"/>
    <w:rsid w:val="00F7315F"/>
    <w:rsid w:val="00F7317D"/>
    <w:rsid w:val="00F73A19"/>
    <w:rsid w:val="00F73DE9"/>
    <w:rsid w:val="00F73FB1"/>
    <w:rsid w:val="00F74073"/>
    <w:rsid w:val="00F74121"/>
    <w:rsid w:val="00F741C9"/>
    <w:rsid w:val="00F74263"/>
    <w:rsid w:val="00F74694"/>
    <w:rsid w:val="00F748CD"/>
    <w:rsid w:val="00F748E5"/>
    <w:rsid w:val="00F749BC"/>
    <w:rsid w:val="00F74BCC"/>
    <w:rsid w:val="00F74E19"/>
    <w:rsid w:val="00F74EE0"/>
    <w:rsid w:val="00F752C4"/>
    <w:rsid w:val="00F752EC"/>
    <w:rsid w:val="00F753ED"/>
    <w:rsid w:val="00F75AFC"/>
    <w:rsid w:val="00F75C54"/>
    <w:rsid w:val="00F75D34"/>
    <w:rsid w:val="00F75E17"/>
    <w:rsid w:val="00F761EF"/>
    <w:rsid w:val="00F762D5"/>
    <w:rsid w:val="00F764F2"/>
    <w:rsid w:val="00F76701"/>
    <w:rsid w:val="00F77453"/>
    <w:rsid w:val="00F774D2"/>
    <w:rsid w:val="00F774F1"/>
    <w:rsid w:val="00F77760"/>
    <w:rsid w:val="00F777FF"/>
    <w:rsid w:val="00F77CDA"/>
    <w:rsid w:val="00F80BC4"/>
    <w:rsid w:val="00F80CD4"/>
    <w:rsid w:val="00F80DC3"/>
    <w:rsid w:val="00F8176C"/>
    <w:rsid w:val="00F81E3F"/>
    <w:rsid w:val="00F82797"/>
    <w:rsid w:val="00F82B77"/>
    <w:rsid w:val="00F8334E"/>
    <w:rsid w:val="00F83A2D"/>
    <w:rsid w:val="00F84685"/>
    <w:rsid w:val="00F84873"/>
    <w:rsid w:val="00F84CC0"/>
    <w:rsid w:val="00F8510C"/>
    <w:rsid w:val="00F8563D"/>
    <w:rsid w:val="00F85807"/>
    <w:rsid w:val="00F85C3E"/>
    <w:rsid w:val="00F866D2"/>
    <w:rsid w:val="00F8756C"/>
    <w:rsid w:val="00F876EA"/>
    <w:rsid w:val="00F87D31"/>
    <w:rsid w:val="00F900A8"/>
    <w:rsid w:val="00F902DF"/>
    <w:rsid w:val="00F909F3"/>
    <w:rsid w:val="00F90BF6"/>
    <w:rsid w:val="00F90E49"/>
    <w:rsid w:val="00F91E14"/>
    <w:rsid w:val="00F92514"/>
    <w:rsid w:val="00F929EF"/>
    <w:rsid w:val="00F92A26"/>
    <w:rsid w:val="00F92BBE"/>
    <w:rsid w:val="00F93095"/>
    <w:rsid w:val="00F934BF"/>
    <w:rsid w:val="00F9350E"/>
    <w:rsid w:val="00F93563"/>
    <w:rsid w:val="00F93786"/>
    <w:rsid w:val="00F93A4D"/>
    <w:rsid w:val="00F940E2"/>
    <w:rsid w:val="00F948E6"/>
    <w:rsid w:val="00F94E33"/>
    <w:rsid w:val="00F950D9"/>
    <w:rsid w:val="00F95505"/>
    <w:rsid w:val="00F955C3"/>
    <w:rsid w:val="00F95E4D"/>
    <w:rsid w:val="00F96420"/>
    <w:rsid w:val="00F96D2D"/>
    <w:rsid w:val="00F96D6D"/>
    <w:rsid w:val="00F97266"/>
    <w:rsid w:val="00F97F67"/>
    <w:rsid w:val="00FA10EE"/>
    <w:rsid w:val="00FA1200"/>
    <w:rsid w:val="00FA1759"/>
    <w:rsid w:val="00FA1883"/>
    <w:rsid w:val="00FA1B09"/>
    <w:rsid w:val="00FA1BB3"/>
    <w:rsid w:val="00FA1CC7"/>
    <w:rsid w:val="00FA254D"/>
    <w:rsid w:val="00FA2593"/>
    <w:rsid w:val="00FA26F1"/>
    <w:rsid w:val="00FA29E0"/>
    <w:rsid w:val="00FA2D47"/>
    <w:rsid w:val="00FA2DEF"/>
    <w:rsid w:val="00FA319B"/>
    <w:rsid w:val="00FA3B24"/>
    <w:rsid w:val="00FA4B25"/>
    <w:rsid w:val="00FA534D"/>
    <w:rsid w:val="00FA5816"/>
    <w:rsid w:val="00FA5BA3"/>
    <w:rsid w:val="00FA61F1"/>
    <w:rsid w:val="00FA6635"/>
    <w:rsid w:val="00FA6F5E"/>
    <w:rsid w:val="00FA778F"/>
    <w:rsid w:val="00FA7A3E"/>
    <w:rsid w:val="00FB0150"/>
    <w:rsid w:val="00FB05C8"/>
    <w:rsid w:val="00FB06ED"/>
    <w:rsid w:val="00FB0756"/>
    <w:rsid w:val="00FB0844"/>
    <w:rsid w:val="00FB087F"/>
    <w:rsid w:val="00FB0A84"/>
    <w:rsid w:val="00FB0DA7"/>
    <w:rsid w:val="00FB0E3A"/>
    <w:rsid w:val="00FB1088"/>
    <w:rsid w:val="00FB1111"/>
    <w:rsid w:val="00FB198F"/>
    <w:rsid w:val="00FB1DD8"/>
    <w:rsid w:val="00FB1E67"/>
    <w:rsid w:val="00FB21F7"/>
    <w:rsid w:val="00FB268C"/>
    <w:rsid w:val="00FB2771"/>
    <w:rsid w:val="00FB2C11"/>
    <w:rsid w:val="00FB3300"/>
    <w:rsid w:val="00FB3519"/>
    <w:rsid w:val="00FB35A8"/>
    <w:rsid w:val="00FB385A"/>
    <w:rsid w:val="00FB442D"/>
    <w:rsid w:val="00FB4456"/>
    <w:rsid w:val="00FB4DE9"/>
    <w:rsid w:val="00FB551D"/>
    <w:rsid w:val="00FB55F2"/>
    <w:rsid w:val="00FB6209"/>
    <w:rsid w:val="00FB702F"/>
    <w:rsid w:val="00FB76DB"/>
    <w:rsid w:val="00FB78A5"/>
    <w:rsid w:val="00FB7AC7"/>
    <w:rsid w:val="00FB7F3C"/>
    <w:rsid w:val="00FC0494"/>
    <w:rsid w:val="00FC08D8"/>
    <w:rsid w:val="00FC098E"/>
    <w:rsid w:val="00FC0CA8"/>
    <w:rsid w:val="00FC0D96"/>
    <w:rsid w:val="00FC12B5"/>
    <w:rsid w:val="00FC17C6"/>
    <w:rsid w:val="00FC1A23"/>
    <w:rsid w:val="00FC1F27"/>
    <w:rsid w:val="00FC248A"/>
    <w:rsid w:val="00FC2665"/>
    <w:rsid w:val="00FC2FE3"/>
    <w:rsid w:val="00FC2FF8"/>
    <w:rsid w:val="00FC30B0"/>
    <w:rsid w:val="00FC36AB"/>
    <w:rsid w:val="00FC419A"/>
    <w:rsid w:val="00FC45D9"/>
    <w:rsid w:val="00FC4838"/>
    <w:rsid w:val="00FC4AD7"/>
    <w:rsid w:val="00FC4C0A"/>
    <w:rsid w:val="00FC4E31"/>
    <w:rsid w:val="00FC5360"/>
    <w:rsid w:val="00FC538C"/>
    <w:rsid w:val="00FC5BE6"/>
    <w:rsid w:val="00FC5D2D"/>
    <w:rsid w:val="00FC6056"/>
    <w:rsid w:val="00FC77A8"/>
    <w:rsid w:val="00FC79F5"/>
    <w:rsid w:val="00FC7BA2"/>
    <w:rsid w:val="00FC7D59"/>
    <w:rsid w:val="00FC7F6A"/>
    <w:rsid w:val="00FD0354"/>
    <w:rsid w:val="00FD0385"/>
    <w:rsid w:val="00FD0400"/>
    <w:rsid w:val="00FD0D8F"/>
    <w:rsid w:val="00FD0FCD"/>
    <w:rsid w:val="00FD113F"/>
    <w:rsid w:val="00FD1279"/>
    <w:rsid w:val="00FD1727"/>
    <w:rsid w:val="00FD1AF7"/>
    <w:rsid w:val="00FD1C9F"/>
    <w:rsid w:val="00FD234D"/>
    <w:rsid w:val="00FD2361"/>
    <w:rsid w:val="00FD25A6"/>
    <w:rsid w:val="00FD2798"/>
    <w:rsid w:val="00FD283D"/>
    <w:rsid w:val="00FD294D"/>
    <w:rsid w:val="00FD2CF9"/>
    <w:rsid w:val="00FD3501"/>
    <w:rsid w:val="00FD35D1"/>
    <w:rsid w:val="00FD4484"/>
    <w:rsid w:val="00FD47AC"/>
    <w:rsid w:val="00FD4873"/>
    <w:rsid w:val="00FD4BDF"/>
    <w:rsid w:val="00FD550E"/>
    <w:rsid w:val="00FD56E9"/>
    <w:rsid w:val="00FD6D18"/>
    <w:rsid w:val="00FD705C"/>
    <w:rsid w:val="00FD707B"/>
    <w:rsid w:val="00FD77FE"/>
    <w:rsid w:val="00FD7A99"/>
    <w:rsid w:val="00FD7C1F"/>
    <w:rsid w:val="00FD7D19"/>
    <w:rsid w:val="00FD7E15"/>
    <w:rsid w:val="00FD7E54"/>
    <w:rsid w:val="00FE05A5"/>
    <w:rsid w:val="00FE06A0"/>
    <w:rsid w:val="00FE10F9"/>
    <w:rsid w:val="00FE1C1F"/>
    <w:rsid w:val="00FE21CF"/>
    <w:rsid w:val="00FE25AA"/>
    <w:rsid w:val="00FE2703"/>
    <w:rsid w:val="00FE2871"/>
    <w:rsid w:val="00FE2B8C"/>
    <w:rsid w:val="00FE3356"/>
    <w:rsid w:val="00FE36CD"/>
    <w:rsid w:val="00FE3B6F"/>
    <w:rsid w:val="00FE3CD8"/>
    <w:rsid w:val="00FE3E77"/>
    <w:rsid w:val="00FE3E92"/>
    <w:rsid w:val="00FE3E9A"/>
    <w:rsid w:val="00FE4233"/>
    <w:rsid w:val="00FE4BA1"/>
    <w:rsid w:val="00FE4EE7"/>
    <w:rsid w:val="00FE4F08"/>
    <w:rsid w:val="00FE500C"/>
    <w:rsid w:val="00FE5215"/>
    <w:rsid w:val="00FE56E7"/>
    <w:rsid w:val="00FE5821"/>
    <w:rsid w:val="00FE5FB8"/>
    <w:rsid w:val="00FE60F7"/>
    <w:rsid w:val="00FE680B"/>
    <w:rsid w:val="00FE6818"/>
    <w:rsid w:val="00FE7CB8"/>
    <w:rsid w:val="00FF0052"/>
    <w:rsid w:val="00FF011A"/>
    <w:rsid w:val="00FF04FF"/>
    <w:rsid w:val="00FF07AA"/>
    <w:rsid w:val="00FF090B"/>
    <w:rsid w:val="00FF09DB"/>
    <w:rsid w:val="00FF0AFE"/>
    <w:rsid w:val="00FF0D35"/>
    <w:rsid w:val="00FF117D"/>
    <w:rsid w:val="00FF119C"/>
    <w:rsid w:val="00FF1346"/>
    <w:rsid w:val="00FF15E2"/>
    <w:rsid w:val="00FF1761"/>
    <w:rsid w:val="00FF1A4E"/>
    <w:rsid w:val="00FF1ABF"/>
    <w:rsid w:val="00FF281D"/>
    <w:rsid w:val="00FF2A97"/>
    <w:rsid w:val="00FF35D9"/>
    <w:rsid w:val="00FF4256"/>
    <w:rsid w:val="00FF474C"/>
    <w:rsid w:val="00FF4BBC"/>
    <w:rsid w:val="00FF4D43"/>
    <w:rsid w:val="00FF5122"/>
    <w:rsid w:val="00FF5140"/>
    <w:rsid w:val="00FF56F6"/>
    <w:rsid w:val="00FF5ABB"/>
    <w:rsid w:val="00FF5DE9"/>
    <w:rsid w:val="00FF6376"/>
    <w:rsid w:val="00FF64F7"/>
    <w:rsid w:val="00FF6891"/>
    <w:rsid w:val="00FF6983"/>
    <w:rsid w:val="00FF745A"/>
    <w:rsid w:val="00FF7AB6"/>
    <w:rsid w:val="00FF7C8C"/>
    <w:rsid w:val="4055DEAE"/>
    <w:rsid w:val="405D22D0"/>
    <w:rsid w:val="7F0215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fill="f" fillcolor="white" stroke="f">
      <v:fill color="white" on="f"/>
      <v:stroke on="f"/>
      <o:colormru v:ext="edit" colors="#009fee"/>
    </o:shapedefaults>
    <o:shapelayout v:ext="edit">
      <o:idmap v:ext="edit" data="1"/>
    </o:shapelayout>
  </w:shapeDefaults>
  <w:decimalSymbol w:val=","/>
  <w:listSeparator w:val=";"/>
  <w14:docId w14:val="775DED28"/>
  <w15:docId w15:val="{1B508E4A-DBE0-4324-80B9-0933F8DF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C2466"/>
    <w:rPr>
      <w:rFonts w:ascii="Verdana" w:hAnsi="Verdana"/>
      <w:sz w:val="18"/>
      <w:szCs w:val="24"/>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Hoofdkop14"/>
    <w:next w:val="Standaard"/>
    <w:link w:val="Kop1Char"/>
    <w:uiPriority w:val="9"/>
    <w:qFormat/>
    <w:rsid w:val="00BC5D47"/>
    <w:pPr>
      <w:pageBreakBefore/>
      <w:widowControl w:val="0"/>
      <w:numPr>
        <w:numId w:val="18"/>
      </w:numPr>
      <w:tabs>
        <w:tab w:val="left" w:pos="709"/>
      </w:tabs>
      <w:spacing w:after="700" w:line="300" w:lineRule="atLeast"/>
      <w:contextualSpacing/>
      <w:outlineLvl w:val="0"/>
    </w:pPr>
    <w:rPr>
      <w:rFonts w:ascii="Verdana" w:hAnsi="Verdana" w:cs="Arial"/>
      <w:bCs/>
      <w:kern w:val="32"/>
      <w:sz w:val="24"/>
      <w:szCs w:val="18"/>
    </w:rPr>
  </w:style>
  <w:style w:type="paragraph" w:styleId="Kop20">
    <w:name w:val="heading 2"/>
    <w:aliases w:val="2scr,2scr Char,Hoofdstuktitel,h2,H2,niveau2,Paragrf 2,Reset numbering,Reset Numbering,Paragraafkop,HD2,2,Heading 2 Hidden,paragraaf,Episteem PvA Kop 2,052,niveau21,Paragraph,l2,Fonctionnalité,Titre 21,t2.T2,heading 2,header 2,Prophead 2,H21,Kop2"/>
    <w:basedOn w:val="Kop10"/>
    <w:next w:val="Standaard"/>
    <w:link w:val="Kop2Char"/>
    <w:qFormat/>
    <w:rsid w:val="00991E89"/>
    <w:pPr>
      <w:keepNext/>
      <w:pageBreakBefore w:val="0"/>
      <w:numPr>
        <w:ilvl w:val="1"/>
      </w:numPr>
      <w:tabs>
        <w:tab w:val="num" w:pos="2978"/>
      </w:tabs>
      <w:spacing w:before="200" w:after="0"/>
      <w:outlineLvl w:val="1"/>
    </w:pPr>
    <w:rPr>
      <w:b/>
      <w:bCs w:val="0"/>
      <w:iCs/>
      <w:sz w:val="18"/>
      <w:szCs w:val="28"/>
    </w:rPr>
  </w:style>
  <w:style w:type="paragraph" w:styleId="Kop30">
    <w:name w:val="heading 3"/>
    <w:aliases w:val="3scr,BD,Subtitel 1,niveau3,SubPargrf,Voorwoord,Level 1 - 1,subparagraaf,Episteem PvA Kop 3,Heading 3a,h3,Sub-paragraaf,Episteem PvA Kop 3...,053,Heading A3,Kop 3sub,Chapter x.x.x,Subkop,kop 3,scr,Kop 3 Char5,Kop 3 Char4 Char,Kop 3 Char3 Char Char"/>
    <w:basedOn w:val="Kop10"/>
    <w:next w:val="Standaard"/>
    <w:link w:val="Kop3Char"/>
    <w:uiPriority w:val="9"/>
    <w:qFormat/>
    <w:rsid w:val="00AA2189"/>
    <w:pPr>
      <w:keepNext/>
      <w:pageBreakBefore w:val="0"/>
      <w:numPr>
        <w:ilvl w:val="2"/>
      </w:numPr>
      <w:spacing w:before="240" w:after="0" w:line="240" w:lineRule="atLeast"/>
      <w:contextualSpacing w:val="0"/>
      <w:outlineLvl w:val="2"/>
    </w:pPr>
    <w:rPr>
      <w:bCs w:val="0"/>
      <w:i/>
      <w:sz w:val="18"/>
      <w:szCs w:val="26"/>
    </w:rPr>
  </w:style>
  <w:style w:type="paragraph" w:styleId="Kop4">
    <w:name w:val="heading 4"/>
    <w:aliases w:val="4scr,Subtitel 2,subsubparagraaf,Specificatie,RFP-vraag,Level 2 - a,subsubkop,054,Heading 4"/>
    <w:basedOn w:val="Kop10"/>
    <w:next w:val="Standaard"/>
    <w:link w:val="Kop4Char"/>
    <w:uiPriority w:val="9"/>
    <w:qFormat/>
    <w:rsid w:val="00AF5640"/>
    <w:pPr>
      <w:keepNext/>
      <w:pageBreakBefore w:val="0"/>
      <w:numPr>
        <w:ilvl w:val="3"/>
      </w:numPr>
      <w:spacing w:before="240" w:after="0" w:line="240" w:lineRule="atLeast"/>
      <w:contextualSpacing w:val="0"/>
      <w:outlineLvl w:val="3"/>
    </w:pPr>
    <w:rPr>
      <w:bCs w:val="0"/>
      <w:i/>
      <w:iCs/>
      <w:sz w:val="16"/>
      <w:szCs w:val="24"/>
    </w:rPr>
  </w:style>
  <w:style w:type="paragraph" w:styleId="Kop5">
    <w:name w:val="heading 5"/>
    <w:aliases w:val="Level 3 - i,H5,Kop 5: Bijlage Kop,Heading 5"/>
    <w:basedOn w:val="Standaard"/>
    <w:next w:val="Standaard"/>
    <w:link w:val="Kop5Char"/>
    <w:uiPriority w:val="9"/>
    <w:qFormat/>
    <w:rsid w:val="00775344"/>
    <w:pPr>
      <w:numPr>
        <w:ilvl w:val="4"/>
        <w:numId w:val="18"/>
      </w:numPr>
      <w:spacing w:before="240" w:after="60"/>
      <w:outlineLvl w:val="4"/>
    </w:pPr>
    <w:rPr>
      <w:b/>
      <w:bCs/>
      <w:i/>
      <w:iCs/>
      <w:sz w:val="26"/>
      <w:szCs w:val="26"/>
    </w:rPr>
  </w:style>
  <w:style w:type="paragraph" w:styleId="Kop6">
    <w:name w:val="heading 6"/>
    <w:aliases w:val="Legal Level 1.,H6"/>
    <w:basedOn w:val="Standaard"/>
    <w:next w:val="Standaard"/>
    <w:link w:val="Kop6Char"/>
    <w:uiPriority w:val="9"/>
    <w:qFormat/>
    <w:rsid w:val="008C67AF"/>
    <w:pPr>
      <w:numPr>
        <w:ilvl w:val="5"/>
        <w:numId w:val="18"/>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uiPriority w:val="9"/>
    <w:qFormat/>
    <w:rsid w:val="008C67AF"/>
    <w:pPr>
      <w:numPr>
        <w:ilvl w:val="6"/>
        <w:numId w:val="18"/>
      </w:numPr>
      <w:spacing w:before="240" w:after="60"/>
      <w:outlineLvl w:val="6"/>
    </w:pPr>
    <w:rPr>
      <w:rFonts w:ascii="Times New Roman" w:hAnsi="Times New Roman"/>
      <w:sz w:val="24"/>
    </w:rPr>
  </w:style>
  <w:style w:type="paragraph" w:styleId="Kop8">
    <w:name w:val="heading 8"/>
    <w:aliases w:val="Legal Level 1.1.1."/>
    <w:basedOn w:val="Standaard"/>
    <w:next w:val="Standaard"/>
    <w:link w:val="Kop8Char"/>
    <w:uiPriority w:val="9"/>
    <w:qFormat/>
    <w:rsid w:val="008C67AF"/>
    <w:pPr>
      <w:numPr>
        <w:ilvl w:val="7"/>
        <w:numId w:val="18"/>
      </w:numPr>
      <w:spacing w:before="240" w:after="60"/>
      <w:outlineLvl w:val="7"/>
    </w:pPr>
    <w:rPr>
      <w:rFonts w:ascii="Times New Roman" w:hAnsi="Times New Roman"/>
      <w:i/>
      <w:iCs/>
      <w:sz w:val="24"/>
    </w:rPr>
  </w:style>
  <w:style w:type="paragraph" w:styleId="Kop9">
    <w:name w:val="heading 9"/>
    <w:aliases w:val="Legal Level 1.1.1.1.,Adreskop,appendix"/>
    <w:basedOn w:val="Standaard"/>
    <w:next w:val="Standaard"/>
    <w:link w:val="Kop9Char"/>
    <w:uiPriority w:val="9"/>
    <w:qFormat/>
    <w:rsid w:val="008C67AF"/>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link w:val="OndertitelChar"/>
    <w:qFormat/>
    <w:rsid w:val="008646B0"/>
    <w:pPr>
      <w:spacing w:line="320" w:lineRule="atLeast"/>
      <w:outlineLvl w:val="1"/>
    </w:pPr>
    <w:rPr>
      <w:sz w:val="24"/>
    </w:rPr>
  </w:style>
  <w:style w:type="paragraph" w:styleId="Titel">
    <w:name w:val="Title"/>
    <w:basedOn w:val="Standaard"/>
    <w:link w:val="TitelChar"/>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1537B7"/>
    <w:pPr>
      <w:ind w:left="544" w:hanging="181"/>
    </w:pPr>
    <w:rPr>
      <w:rFonts w:asciiTheme="minorHAnsi" w:hAnsiTheme="minorHAnsi" w:cstheme="minorHAnsi"/>
      <w:i/>
      <w:iCs/>
      <w:sz w:val="16"/>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rsid w:val="00BA04A5"/>
    <w:rPr>
      <w:rFonts w:ascii="Verdana" w:hAnsi="Verdana"/>
      <w:sz w:val="13"/>
    </w:rPr>
  </w:style>
  <w:style w:type="character" w:styleId="Voetnootmarkering">
    <w:name w:val="footnote reference"/>
    <w:basedOn w:val="Standaardalinea-lettertype"/>
    <w:uiPriority w:val="99"/>
    <w:rsid w:val="00B35331"/>
    <w:rPr>
      <w:vertAlign w:val="baseline"/>
    </w:rPr>
  </w:style>
  <w:style w:type="paragraph" w:styleId="Eindnoottekst">
    <w:name w:val="endnote text"/>
    <w:basedOn w:val="Standaard"/>
    <w:link w:val="EindnoottekstChar"/>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voetnoot">
    <w:name w:val="voetnoot"/>
    <w:basedOn w:val="Standaard"/>
    <w:link w:val="voetnootChar"/>
    <w:qFormat/>
    <w:rsid w:val="00C56C19"/>
  </w:style>
  <w:style w:type="character" w:customStyle="1" w:styleId="voetnootChar">
    <w:name w:val="voetnoot Char"/>
    <w:link w:val="voetnoot"/>
    <w:rsid w:val="00C56C19"/>
    <w:rPr>
      <w:rFonts w:ascii="Verdana" w:hAnsi="Verdana"/>
      <w:sz w:val="18"/>
      <w:szCs w:val="24"/>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voetnoot"/>
    <w:rsid w:val="00BA04A5"/>
    <w:pPr>
      <w:spacing w:after="92" w:line="180" w:lineRule="atLeast"/>
    </w:pPr>
    <w:rPr>
      <w:noProof/>
      <w:sz w:val="13"/>
    </w:rPr>
  </w:style>
  <w:style w:type="paragraph" w:customStyle="1" w:styleId="witregel1">
    <w:name w:val="witregel1"/>
    <w:basedOn w:val="voetnoot"/>
    <w:rsid w:val="00BA04A5"/>
    <w:pPr>
      <w:spacing w:line="90" w:lineRule="atLeast"/>
    </w:pPr>
    <w:rPr>
      <w:sz w:val="2"/>
    </w:rPr>
  </w:style>
  <w:style w:type="paragraph" w:customStyle="1" w:styleId="Huisstijl-Retouradres">
    <w:name w:val="Huisstijl-Retouradres"/>
    <w:basedOn w:val="voetnoot"/>
    <w:rsid w:val="00BA04A5"/>
    <w:pPr>
      <w:spacing w:line="180" w:lineRule="exact"/>
    </w:pPr>
    <w:rPr>
      <w:noProof/>
      <w:sz w:val="13"/>
    </w:rPr>
  </w:style>
  <w:style w:type="paragraph" w:customStyle="1" w:styleId="Huisstijl-Kopje">
    <w:name w:val="Huisstijl-Kopje"/>
    <w:basedOn w:val="voetnoot"/>
    <w:rsid w:val="00BA04A5"/>
    <w:pPr>
      <w:spacing w:line="180" w:lineRule="atLeast"/>
    </w:pPr>
    <w:rPr>
      <w:b/>
      <w:sz w:val="13"/>
    </w:rPr>
  </w:style>
  <w:style w:type="paragraph" w:customStyle="1" w:styleId="Huisstijl-Voorwaarden">
    <w:name w:val="Huisstijl-Voorwaarden"/>
    <w:basedOn w:val="voetnoot"/>
    <w:rsid w:val="00BA04A5"/>
    <w:pPr>
      <w:spacing w:line="180" w:lineRule="exact"/>
    </w:pPr>
    <w:rPr>
      <w:i/>
      <w:noProof/>
      <w:sz w:val="13"/>
    </w:rPr>
  </w:style>
  <w:style w:type="paragraph" w:customStyle="1" w:styleId="minofdir">
    <w:name w:val="minofdir"/>
    <w:basedOn w:val="voetnoot"/>
    <w:rsid w:val="00BA04A5"/>
    <w:rPr>
      <w:rFonts w:ascii="RO VenW" w:hAnsi="RO VenW"/>
      <w:sz w:val="220"/>
    </w:rPr>
  </w:style>
  <w:style w:type="paragraph" w:customStyle="1" w:styleId="opsomming-bolletjesjustitie">
    <w:name w:val="opsomming-bolletjes_justitie"/>
    <w:basedOn w:val="voetnoot"/>
    <w:rsid w:val="00BA04A5"/>
    <w:pPr>
      <w:numPr>
        <w:numId w:val="1"/>
      </w:numPr>
      <w:tabs>
        <w:tab w:val="clear" w:pos="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BA04A5"/>
    <w:rPr>
      <w:bCs/>
      <w:i/>
      <w:szCs w:val="20"/>
    </w:rPr>
  </w:style>
  <w:style w:type="paragraph" w:customStyle="1" w:styleId="opsomming-cijfersjustitie">
    <w:name w:val="opsomming-cijfers_justitie"/>
    <w:basedOn w:val="voetnoot"/>
    <w:rsid w:val="00BA04A5"/>
    <w:pPr>
      <w:numPr>
        <w:numId w:val="6"/>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voetnoot"/>
    <w:rsid w:val="00BA04A5"/>
    <w:pPr>
      <w:spacing w:line="270" w:lineRule="atLeast"/>
    </w:pPr>
    <w:rPr>
      <w:sz w:val="2"/>
    </w:rPr>
  </w:style>
  <w:style w:type="paragraph" w:customStyle="1" w:styleId="broodtekst-bold">
    <w:name w:val="broodtekst-bold"/>
    <w:basedOn w:val="voetnoo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voetnoot"/>
    <w:rsid w:val="00BA04A5"/>
    <w:pPr>
      <w:spacing w:line="0" w:lineRule="atLeast"/>
    </w:pPr>
    <w:rPr>
      <w:sz w:val="2"/>
    </w:rPr>
  </w:style>
  <w:style w:type="paragraph" w:customStyle="1" w:styleId="kop1">
    <w:name w:val="kop1"/>
    <w:basedOn w:val="voetnoot"/>
    <w:next w:val="voetnoot"/>
    <w:rsid w:val="00BA04A5"/>
    <w:pPr>
      <w:numPr>
        <w:numId w:val="3"/>
      </w:numPr>
      <w:spacing w:after="660" w:line="300" w:lineRule="atLeast"/>
      <w:ind w:hanging="1224"/>
      <w:outlineLvl w:val="0"/>
    </w:pPr>
    <w:rPr>
      <w:sz w:val="24"/>
    </w:rPr>
  </w:style>
  <w:style w:type="paragraph" w:customStyle="1" w:styleId="kop2">
    <w:name w:val="kop2"/>
    <w:basedOn w:val="voetnoot"/>
    <w:next w:val="voetnoot"/>
    <w:rsid w:val="00BA04A5"/>
    <w:pPr>
      <w:numPr>
        <w:ilvl w:val="1"/>
        <w:numId w:val="3"/>
      </w:numPr>
      <w:spacing w:before="240"/>
      <w:ind w:hanging="1224"/>
      <w:outlineLvl w:val="1"/>
    </w:pPr>
    <w:rPr>
      <w:b/>
    </w:rPr>
  </w:style>
  <w:style w:type="paragraph" w:customStyle="1" w:styleId="kop3">
    <w:name w:val="kop3"/>
    <w:basedOn w:val="voetnoot"/>
    <w:next w:val="voetnoot"/>
    <w:rsid w:val="00BA04A5"/>
    <w:pPr>
      <w:numPr>
        <w:ilvl w:val="2"/>
        <w:numId w:val="3"/>
      </w:numPr>
      <w:spacing w:before="240"/>
      <w:ind w:hanging="1224"/>
      <w:outlineLvl w:val="2"/>
    </w:pPr>
    <w:rPr>
      <w:i/>
    </w:rPr>
  </w:style>
  <w:style w:type="paragraph" w:customStyle="1" w:styleId="kop40">
    <w:name w:val="kop4"/>
    <w:basedOn w:val="voetnoot"/>
    <w:next w:val="voetnoot"/>
    <w:rsid w:val="00BA04A5"/>
    <w:pPr>
      <w:tabs>
        <w:tab w:val="num" w:pos="0"/>
      </w:tabs>
      <w:spacing w:before="240"/>
      <w:ind w:hanging="1224"/>
      <w:outlineLvl w:val="3"/>
    </w:pPr>
  </w:style>
  <w:style w:type="paragraph" w:customStyle="1" w:styleId="opsomming-streepjesjustitie">
    <w:name w:val="opsomming-streepjes_justitie"/>
    <w:basedOn w:val="voetnoot"/>
    <w:rsid w:val="00BA04A5"/>
    <w:pPr>
      <w:numPr>
        <w:numId w:val="2"/>
      </w:numPr>
      <w:tabs>
        <w:tab w:val="clear" w:pos="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voetnoot"/>
    <w:next w:val="voetnoo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voetnoot"/>
    <w:rsid w:val="00BA04A5"/>
    <w:pPr>
      <w:spacing w:line="180" w:lineRule="atLeast"/>
    </w:pPr>
    <w:rPr>
      <w:b/>
      <w:caps/>
      <w:sz w:val="13"/>
    </w:rPr>
  </w:style>
  <w:style w:type="paragraph" w:customStyle="1" w:styleId="titel0">
    <w:name w:val="titel"/>
    <w:basedOn w:val="voetnoot"/>
    <w:next w:val="table-before"/>
    <w:rsid w:val="00BA04A5"/>
    <w:pPr>
      <w:spacing w:line="300" w:lineRule="atLeast"/>
    </w:pPr>
    <w:rPr>
      <w:b/>
      <w:sz w:val="24"/>
    </w:rPr>
  </w:style>
  <w:style w:type="paragraph" w:customStyle="1" w:styleId="table-before">
    <w:name w:val="table-before"/>
    <w:basedOn w:val="voetnoot"/>
    <w:rsid w:val="00BA04A5"/>
    <w:pPr>
      <w:spacing w:line="14" w:lineRule="exact"/>
    </w:pPr>
    <w:rPr>
      <w:sz w:val="2"/>
    </w:rPr>
  </w:style>
  <w:style w:type="paragraph" w:customStyle="1" w:styleId="kopzonder">
    <w:name w:val="kopzonder"/>
    <w:basedOn w:val="voetnoot"/>
    <w:next w:val="voetnoo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voetnoot"/>
    <w:rsid w:val="00BA04A5"/>
    <w:pPr>
      <w:spacing w:after="660" w:line="300" w:lineRule="atLeast"/>
    </w:pPr>
    <w:rPr>
      <w:sz w:val="24"/>
    </w:rPr>
  </w:style>
  <w:style w:type="paragraph" w:customStyle="1" w:styleId="koptekst0">
    <w:name w:val="koptekst"/>
    <w:basedOn w:val="voetnoot"/>
    <w:rsid w:val="00BA04A5"/>
    <w:pPr>
      <w:spacing w:before="24" w:line="180" w:lineRule="atLeast"/>
    </w:pPr>
    <w:rPr>
      <w:sz w:val="13"/>
    </w:rPr>
  </w:style>
  <w:style w:type="paragraph" w:customStyle="1" w:styleId="opsommingsvinkAan">
    <w:name w:val="opsommingsvink_Aan"/>
    <w:basedOn w:val="voetnoot"/>
    <w:rsid w:val="00BA04A5"/>
    <w:pPr>
      <w:widowControl w:val="0"/>
      <w:numPr>
        <w:numId w:val="7"/>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paragraph" w:customStyle="1" w:styleId="tabelkop">
    <w:name w:val="tabelkop"/>
    <w:basedOn w:val="voetnoot"/>
    <w:rsid w:val="00BA04A5"/>
    <w:rPr>
      <w:b/>
      <w:sz w:val="14"/>
    </w:rPr>
  </w:style>
  <w:style w:type="paragraph" w:customStyle="1" w:styleId="tabeltekst">
    <w:name w:val="tabeltekst"/>
    <w:basedOn w:val="voetnoot"/>
    <w:rsid w:val="00BA04A5"/>
    <w:rPr>
      <w:sz w:val="14"/>
    </w:rPr>
  </w:style>
  <w:style w:type="paragraph" w:customStyle="1" w:styleId="titel-ad">
    <w:name w:val="titel-ad"/>
    <w:basedOn w:val="voetnoot"/>
    <w:next w:val="table-before"/>
    <w:rsid w:val="00BA04A5"/>
    <w:pPr>
      <w:spacing w:line="300" w:lineRule="atLeast"/>
    </w:pPr>
    <w:rPr>
      <w:b/>
      <w:sz w:val="22"/>
    </w:rPr>
  </w:style>
  <w:style w:type="paragraph" w:customStyle="1" w:styleId="broodtekst-italic">
    <w:name w:val="broodtekst-italic"/>
    <w:basedOn w:val="voetnoot"/>
    <w:rsid w:val="00BA04A5"/>
    <w:rPr>
      <w:i/>
    </w:rPr>
  </w:style>
  <w:style w:type="paragraph" w:customStyle="1" w:styleId="bijlage">
    <w:name w:val="bijlage"/>
    <w:basedOn w:val="voetnoot"/>
    <w:next w:val="voetnoot"/>
    <w:rsid w:val="00BA04A5"/>
    <w:pPr>
      <w:numPr>
        <w:numId w:val="4"/>
      </w:numPr>
      <w:spacing w:after="660" w:line="300" w:lineRule="atLeast"/>
      <w:ind w:hanging="1224"/>
    </w:pPr>
    <w:rPr>
      <w:sz w:val="24"/>
    </w:rPr>
  </w:style>
  <w:style w:type="paragraph" w:customStyle="1" w:styleId="opsommingsvinkUit">
    <w:name w:val="opsommingsvink_Uit"/>
    <w:basedOn w:val="voetnoot"/>
    <w:rsid w:val="00BA04A5"/>
    <w:pPr>
      <w:widowControl w:val="0"/>
      <w:numPr>
        <w:numId w:val="5"/>
      </w:numPr>
      <w:tabs>
        <w:tab w:val="left" w:pos="907"/>
        <w:tab w:val="left" w:pos="1361"/>
        <w:tab w:val="left" w:pos="1814"/>
        <w:tab w:val="left" w:pos="2268"/>
        <w:tab w:val="left" w:pos="2722"/>
        <w:tab w:val="left" w:pos="3175"/>
        <w:tab w:val="left" w:pos="3629"/>
        <w:tab w:val="left" w:pos="4082"/>
      </w:tabs>
      <w:ind w:left="0" w:hanging="1160"/>
    </w:pPr>
  </w:style>
  <w:style w:type="paragraph" w:customStyle="1" w:styleId="broodtekst-bold-italic">
    <w:name w:val="broodtekst-bold-italic"/>
    <w:basedOn w:val="voetnoot"/>
    <w:next w:val="voetnoot"/>
    <w:rsid w:val="00BA04A5"/>
    <w:rPr>
      <w:b/>
      <w:i/>
    </w:rPr>
  </w:style>
  <w:style w:type="paragraph" w:customStyle="1" w:styleId="opsomming-lettersjustitie">
    <w:name w:val="opsomming-letters_justitie"/>
    <w:basedOn w:val="voetnoot"/>
    <w:rsid w:val="00BA04A5"/>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voetnoo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voetnoot"/>
    <w:rsid w:val="00BA04A5"/>
    <w:pPr>
      <w:spacing w:line="180" w:lineRule="atLeast"/>
    </w:pPr>
    <w:rPr>
      <w:sz w:val="13"/>
    </w:rPr>
  </w:style>
  <w:style w:type="paragraph" w:styleId="Plattetekst">
    <w:name w:val="Body Text"/>
    <w:basedOn w:val="Standaard"/>
    <w:link w:val="PlattetekstChar"/>
    <w:rsid w:val="00BA04A5"/>
    <w:rPr>
      <w:rFonts w:ascii="Arial" w:hAnsi="Arial"/>
      <w:i/>
      <w:color w:val="FF0000"/>
      <w:sz w:val="22"/>
      <w:szCs w:val="20"/>
    </w:rPr>
  </w:style>
  <w:style w:type="character" w:customStyle="1" w:styleId="PlattetekstChar">
    <w:name w:val="Platte tekst Char"/>
    <w:basedOn w:val="Standaardalinea-lettertype"/>
    <w:link w:val="Plattetekst"/>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rsid w:val="00BA04A5"/>
    <w:rPr>
      <w:sz w:val="16"/>
      <w:szCs w:val="16"/>
    </w:rPr>
  </w:style>
  <w:style w:type="paragraph" w:styleId="Tekstopmerking">
    <w:name w:val="annotation text"/>
    <w:basedOn w:val="Standaard"/>
    <w:link w:val="TekstopmerkingChar"/>
    <w:rsid w:val="00BA04A5"/>
    <w:rPr>
      <w:sz w:val="20"/>
      <w:szCs w:val="20"/>
    </w:rPr>
  </w:style>
  <w:style w:type="character" w:customStyle="1" w:styleId="TekstopmerkingChar">
    <w:name w:val="Tekst opmerking Char"/>
    <w:basedOn w:val="Standaardalinea-lettertype"/>
    <w:link w:val="Tekstopmerking"/>
    <w:rsid w:val="00BA04A5"/>
    <w:rPr>
      <w:rFonts w:ascii="Verdana" w:eastAsia="MS Mincho" w:hAnsi="Verdana"/>
    </w:rPr>
  </w:style>
  <w:style w:type="paragraph" w:styleId="Onderwerpvanopmerking">
    <w:name w:val="annotation subject"/>
    <w:basedOn w:val="Tekstopmerking"/>
    <w:next w:val="Tekstopmerking"/>
    <w:link w:val="OnderwerpvanopmerkingChar"/>
    <w:rsid w:val="00BA04A5"/>
    <w:rPr>
      <w:b/>
      <w:bCs/>
    </w:rPr>
  </w:style>
  <w:style w:type="character" w:customStyle="1" w:styleId="OnderwerpvanopmerkingChar">
    <w:name w:val="Onderwerp van opmerking Char"/>
    <w:basedOn w:val="TekstopmerkingChar"/>
    <w:link w:val="Onderwerpvanopmerking"/>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paragraph" w:customStyle="1" w:styleId="Default">
    <w:name w:val="Default"/>
    <w:rsid w:val="00F63A27"/>
    <w:pPr>
      <w:autoSpaceDE w:val="0"/>
      <w:autoSpaceDN w:val="0"/>
      <w:adjustRightInd w:val="0"/>
    </w:pPr>
    <w:rPr>
      <w:rFonts w:ascii="Cambria" w:hAnsi="Cambria" w:cs="Cambria"/>
      <w:color w:val="000000"/>
      <w:sz w:val="24"/>
      <w:szCs w:val="24"/>
    </w:rPr>
  </w:style>
  <w:style w:type="paragraph" w:customStyle="1" w:styleId="GenummerdHoofdstuk">
    <w:name w:val="GenummerdHoofdstuk"/>
    <w:basedOn w:val="voetnoot"/>
    <w:next w:val="voetnoot"/>
    <w:rsid w:val="00B7416F"/>
    <w:pPr>
      <w:pageBreakBefore/>
      <w:numPr>
        <w:numId w:val="8"/>
      </w:numPr>
      <w:spacing w:after="660" w:line="300" w:lineRule="atLeast"/>
      <w:outlineLvl w:val="0"/>
    </w:pPr>
    <w:rPr>
      <w:rFonts w:eastAsia="Times New Roman"/>
      <w:noProof/>
      <w:sz w:val="24"/>
      <w:lang w:eastAsia="x-none"/>
    </w:rPr>
  </w:style>
  <w:style w:type="paragraph" w:customStyle="1" w:styleId="Paragraaf">
    <w:name w:val="Paragraaf"/>
    <w:basedOn w:val="voetnoot"/>
    <w:next w:val="voetnoot"/>
    <w:rsid w:val="00B7416F"/>
    <w:pPr>
      <w:numPr>
        <w:ilvl w:val="1"/>
        <w:numId w:val="8"/>
      </w:numPr>
      <w:spacing w:before="240"/>
      <w:outlineLvl w:val="1"/>
    </w:pPr>
    <w:rPr>
      <w:rFonts w:eastAsia="Times New Roman"/>
      <w:b/>
      <w:noProof/>
      <w:lang w:eastAsia="x-none"/>
    </w:rPr>
  </w:style>
  <w:style w:type="paragraph" w:customStyle="1" w:styleId="Subparagraaf">
    <w:name w:val="Subparagraaf"/>
    <w:basedOn w:val="voetnoot"/>
    <w:next w:val="voetnoot"/>
    <w:rsid w:val="00B7416F"/>
    <w:pPr>
      <w:numPr>
        <w:ilvl w:val="2"/>
        <w:numId w:val="8"/>
      </w:numPr>
      <w:spacing w:before="240"/>
    </w:pPr>
    <w:rPr>
      <w:rFonts w:eastAsia="Times New Roman"/>
      <w:i/>
      <w:noProof/>
      <w:lang w:eastAsia="x-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7A1F6C"/>
    <w:rPr>
      <w:rFonts w:ascii="Verdana" w:hAnsi="Verdana"/>
      <w:sz w:val="18"/>
      <w:szCs w:val="24"/>
    </w:rPr>
  </w:style>
  <w:style w:type="paragraph" w:styleId="Tekstzonderopmaak">
    <w:name w:val="Plain Text"/>
    <w:basedOn w:val="Standaard"/>
    <w:link w:val="TekstzonderopmaakChar"/>
    <w:rsid w:val="00A66E3D"/>
    <w:rPr>
      <w:rFonts w:ascii="Courier New" w:eastAsia="Times New Roman" w:hAnsi="Courier New" w:cs="Courier New"/>
      <w:sz w:val="22"/>
      <w:szCs w:val="20"/>
    </w:rPr>
  </w:style>
  <w:style w:type="character" w:customStyle="1" w:styleId="TekstzonderopmaakChar">
    <w:name w:val="Tekst zonder opmaak Char"/>
    <w:basedOn w:val="Standaardalinea-lettertype"/>
    <w:link w:val="Tekstzonderopmaak"/>
    <w:rsid w:val="00A66E3D"/>
    <w:rPr>
      <w:rFonts w:ascii="Courier New" w:eastAsia="Times New Roman" w:hAnsi="Courier New" w:cs="Courier New"/>
      <w:sz w:val="22"/>
    </w:rPr>
  </w:style>
  <w:style w:type="paragraph" w:customStyle="1" w:styleId="EISNRNEWCharCharCharCharCharCharCharCharCharCharCharCharCharCharCharCharCharCharCharCharCharChar">
    <w:name w:val="EIS NR NEW Char Char Char Char Char Char Char Char Char Char Char Char Char Char Char Char Char Char Char Char Char Char"/>
    <w:basedOn w:val="Standaard"/>
    <w:next w:val="Standaard"/>
    <w:rsid w:val="00A66E3D"/>
    <w:pPr>
      <w:tabs>
        <w:tab w:val="left" w:pos="1260"/>
      </w:tabs>
      <w:ind w:left="1276" w:hanging="1276"/>
    </w:pPr>
    <w:rPr>
      <w:rFonts w:ascii="Utopia" w:eastAsia="Times New Roman" w:hAnsi="Utopia"/>
      <w:noProof/>
      <w:sz w:val="22"/>
      <w:szCs w:val="20"/>
    </w:rPr>
  </w:style>
  <w:style w:type="paragraph" w:customStyle="1" w:styleId="BestekEis">
    <w:name w:val="BestekEis"/>
    <w:basedOn w:val="Standaard"/>
    <w:link w:val="BestekEisChar"/>
    <w:autoRedefine/>
    <w:qFormat/>
    <w:rsid w:val="00021381"/>
    <w:pPr>
      <w:spacing w:after="120"/>
      <w:ind w:left="1134" w:hanging="1134"/>
    </w:pPr>
    <w:rPr>
      <w:szCs w:val="18"/>
      <w:lang w:eastAsia="en-US"/>
    </w:rPr>
  </w:style>
  <w:style w:type="character" w:customStyle="1" w:styleId="BestekEisChar">
    <w:name w:val="BestekEis Char"/>
    <w:basedOn w:val="Standaardalinea-lettertype"/>
    <w:link w:val="BestekEis"/>
    <w:rsid w:val="00021381"/>
    <w:rPr>
      <w:rFonts w:ascii="Verdana" w:hAnsi="Verdana"/>
      <w:sz w:val="18"/>
      <w:szCs w:val="18"/>
      <w:lang w:eastAsia="en-US"/>
    </w:rPr>
  </w:style>
  <w:style w:type="table" w:customStyle="1" w:styleId="Tabelraster2">
    <w:name w:val="Tabelraster2"/>
    <w:basedOn w:val="Standaardtabel"/>
    <w:next w:val="Tabelraster"/>
    <w:rsid w:val="0097049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aliases w:val="2scr Char1,2scr Char Char,Hoofdstuktitel Char,h2 Char,H2 Char,niveau2 Char,Paragrf 2 Char,Reset numbering Char,Reset Numbering Char,Paragraafkop Char,HD2 Char,2 Char,Heading 2 Hidden Char,paragraaf Char,Episteem PvA Kop 2 Char,052 Char"/>
    <w:link w:val="Kop20"/>
    <w:rsid w:val="00991E89"/>
    <w:rPr>
      <w:rFonts w:ascii="Verdana" w:hAnsi="Verdana" w:cs="Arial"/>
      <w:b/>
      <w:iCs/>
      <w:kern w:val="32"/>
      <w:sz w:val="18"/>
      <w:szCs w:val="28"/>
    </w:rPr>
  </w:style>
  <w:style w:type="character" w:customStyle="1" w:styleId="Kop3Char">
    <w:name w:val="Kop 3 Char"/>
    <w:aliases w:val="3scr Char,BD Char,Subtitel 1 Char,niveau3 Char,SubPargrf Char,Voorwoord Char,Level 1 - 1 Char,subparagraaf Char,Episteem PvA Kop 3 Char,Heading 3a Char,h3 Char,Sub-paragraaf Char,Episteem PvA Kop 3... Char,053 Char,Heading A3 Char,Subkop Char"/>
    <w:link w:val="Kop30"/>
    <w:uiPriority w:val="9"/>
    <w:rsid w:val="00AA2189"/>
    <w:rPr>
      <w:rFonts w:ascii="Verdana" w:hAnsi="Verdana" w:cs="Arial"/>
      <w:i/>
      <w:kern w:val="32"/>
      <w:sz w:val="18"/>
      <w:szCs w:val="26"/>
    </w:rPr>
  </w:style>
  <w:style w:type="character" w:customStyle="1" w:styleId="EISWENSChar">
    <w:name w:val="EIS/WENS Char"/>
    <w:link w:val="EISWENS"/>
    <w:locked/>
    <w:rsid w:val="00E648BF"/>
    <w:rPr>
      <w:rFonts w:ascii="Utopia" w:hAnsi="Utopia"/>
      <w:sz w:val="18"/>
    </w:rPr>
  </w:style>
  <w:style w:type="paragraph" w:customStyle="1" w:styleId="EISWENS">
    <w:name w:val="EIS/WENS"/>
    <w:basedOn w:val="Standaard"/>
    <w:link w:val="EISWENSChar"/>
    <w:rsid w:val="00E648BF"/>
    <w:pPr>
      <w:tabs>
        <w:tab w:val="left" w:pos="851"/>
      </w:tabs>
      <w:spacing w:line="280" w:lineRule="atLeast"/>
      <w:ind w:left="851" w:hanging="851"/>
    </w:pPr>
    <w:rPr>
      <w:rFonts w:ascii="Utopia" w:hAnsi="Utopia"/>
      <w:szCs w:val="20"/>
    </w:rPr>
  </w:style>
  <w:style w:type="paragraph" w:customStyle="1" w:styleId="OpmaakprofielGenummerdLinks286cm">
    <w:name w:val="Opmaakprofiel Genummerd Links:  286 cm"/>
    <w:basedOn w:val="Standaard"/>
    <w:rsid w:val="00E648BF"/>
    <w:pPr>
      <w:numPr>
        <w:numId w:val="9"/>
      </w:numPr>
    </w:pPr>
    <w:rPr>
      <w:rFonts w:ascii="Utopia" w:eastAsia="Times New Roman" w:hAnsi="Utopia"/>
      <w:sz w:val="22"/>
      <w:szCs w:val="20"/>
      <w:lang w:val="en-GB"/>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E648BF"/>
    <w:rPr>
      <w:rFonts w:ascii="Verdana" w:hAnsi="Verdana"/>
      <w:bCs/>
      <w:i/>
      <w:sz w:val="18"/>
    </w:rPr>
  </w:style>
  <w:style w:type="character" w:customStyle="1" w:styleId="Onopgelostemelding1">
    <w:name w:val="Onopgeloste melding1"/>
    <w:basedOn w:val="Standaardalinea-lettertype"/>
    <w:uiPriority w:val="99"/>
    <w:semiHidden/>
    <w:unhideWhenUsed/>
    <w:rsid w:val="002008AE"/>
    <w:rPr>
      <w:color w:val="605E5C"/>
      <w:shd w:val="clear" w:color="auto" w:fill="E1DFDD"/>
    </w:rPr>
  </w:style>
  <w:style w:type="character" w:customStyle="1" w:styleId="Onopgelostemelding10">
    <w:name w:val="Onopgeloste melding10"/>
    <w:basedOn w:val="Standaardalinea-lettertype"/>
    <w:uiPriority w:val="99"/>
    <w:semiHidden/>
    <w:unhideWhenUsed/>
    <w:rsid w:val="00CD48F5"/>
    <w:rPr>
      <w:color w:val="605E5C"/>
      <w:shd w:val="clear" w:color="auto" w:fill="E1DFDD"/>
    </w:rPr>
  </w:style>
  <w:style w:type="character" w:customStyle="1" w:styleId="normaltextrun">
    <w:name w:val="normaltextrun"/>
    <w:basedOn w:val="Standaardalinea-lettertype"/>
    <w:rsid w:val="005A0414"/>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0"/>
    <w:uiPriority w:val="9"/>
    <w:rsid w:val="005A0414"/>
    <w:rPr>
      <w:rFonts w:ascii="Verdana" w:hAnsi="Verdana" w:cs="Arial"/>
      <w:bCs/>
      <w:kern w:val="32"/>
      <w:sz w:val="24"/>
      <w:szCs w:val="18"/>
    </w:rPr>
  </w:style>
  <w:style w:type="character" w:customStyle="1" w:styleId="Kop4Char">
    <w:name w:val="Kop 4 Char"/>
    <w:aliases w:val="4scr Char,Subtitel 2 Char,subsubparagraaf Char,Specificatie Char,RFP-vraag Char,Level 2 - a Char,subsubkop Char,054 Char,Heading 4 Char"/>
    <w:basedOn w:val="Standaardalinea-lettertype"/>
    <w:link w:val="Kop4"/>
    <w:uiPriority w:val="9"/>
    <w:rsid w:val="005A0414"/>
    <w:rPr>
      <w:rFonts w:ascii="Verdana" w:hAnsi="Verdana" w:cs="Arial"/>
      <w:i/>
      <w:iCs/>
      <w:kern w:val="32"/>
      <w:sz w:val="16"/>
      <w:szCs w:val="24"/>
    </w:rPr>
  </w:style>
  <w:style w:type="character" w:customStyle="1" w:styleId="Kop5Char">
    <w:name w:val="Kop 5 Char"/>
    <w:aliases w:val="Level 3 - i Char,H5 Char,Kop 5: Bijlage Kop Char,Heading 5 Char"/>
    <w:basedOn w:val="Standaardalinea-lettertype"/>
    <w:link w:val="Kop5"/>
    <w:uiPriority w:val="9"/>
    <w:rsid w:val="005A0414"/>
    <w:rPr>
      <w:rFonts w:ascii="Verdana" w:hAnsi="Verdana"/>
      <w:b/>
      <w:bCs/>
      <w:i/>
      <w:iCs/>
      <w:sz w:val="26"/>
      <w:szCs w:val="26"/>
    </w:rPr>
  </w:style>
  <w:style w:type="character" w:customStyle="1" w:styleId="Kop6Char">
    <w:name w:val="Kop 6 Char"/>
    <w:aliases w:val="Legal Level 1. Char,H6 Char"/>
    <w:basedOn w:val="Standaardalinea-lettertype"/>
    <w:link w:val="Kop6"/>
    <w:uiPriority w:val="9"/>
    <w:rsid w:val="005A0414"/>
    <w:rPr>
      <w:b/>
      <w:bCs/>
      <w:sz w:val="22"/>
      <w:szCs w:val="22"/>
    </w:rPr>
  </w:style>
  <w:style w:type="character" w:customStyle="1" w:styleId="Kop7Char">
    <w:name w:val="Kop 7 Char"/>
    <w:aliases w:val="Legal Level 1.1. Char"/>
    <w:basedOn w:val="Standaardalinea-lettertype"/>
    <w:link w:val="Kop7"/>
    <w:uiPriority w:val="9"/>
    <w:rsid w:val="005A0414"/>
    <w:rPr>
      <w:sz w:val="24"/>
      <w:szCs w:val="24"/>
    </w:rPr>
  </w:style>
  <w:style w:type="character" w:customStyle="1" w:styleId="Kop8Char">
    <w:name w:val="Kop 8 Char"/>
    <w:aliases w:val="Legal Level 1.1.1. Char"/>
    <w:basedOn w:val="Standaardalinea-lettertype"/>
    <w:link w:val="Kop8"/>
    <w:uiPriority w:val="9"/>
    <w:rsid w:val="005A0414"/>
    <w:rPr>
      <w:i/>
      <w:iCs/>
      <w:sz w:val="24"/>
      <w:szCs w:val="24"/>
    </w:rPr>
  </w:style>
  <w:style w:type="character" w:customStyle="1" w:styleId="Kop9Char">
    <w:name w:val="Kop 9 Char"/>
    <w:aliases w:val="Legal Level 1.1.1.1. Char,Adreskop Char,appendix Char"/>
    <w:basedOn w:val="Standaardalinea-lettertype"/>
    <w:link w:val="Kop9"/>
    <w:uiPriority w:val="9"/>
    <w:rsid w:val="005A0414"/>
    <w:rPr>
      <w:rFonts w:ascii="Arial" w:hAnsi="Arial" w:cs="Arial"/>
      <w:sz w:val="22"/>
      <w:szCs w:val="22"/>
    </w:rPr>
  </w:style>
  <w:style w:type="character" w:customStyle="1" w:styleId="KoptekstChar">
    <w:name w:val="Koptekst Char"/>
    <w:basedOn w:val="Standaardalinea-lettertype"/>
    <w:link w:val="Koptekst"/>
    <w:rsid w:val="005A0414"/>
    <w:rPr>
      <w:rFonts w:ascii="Verdana" w:hAnsi="Verdana"/>
      <w:sz w:val="18"/>
      <w:szCs w:val="24"/>
    </w:rPr>
  </w:style>
  <w:style w:type="character" w:customStyle="1" w:styleId="OndertitelChar">
    <w:name w:val="Ondertitel Char"/>
    <w:basedOn w:val="Standaardalinea-lettertype"/>
    <w:link w:val="Ondertitel"/>
    <w:rsid w:val="005A0414"/>
    <w:rPr>
      <w:rFonts w:ascii="Verdana" w:hAnsi="Verdana"/>
      <w:sz w:val="24"/>
      <w:szCs w:val="24"/>
    </w:rPr>
  </w:style>
  <w:style w:type="character" w:customStyle="1" w:styleId="TitelChar">
    <w:name w:val="Titel Char"/>
    <w:basedOn w:val="Standaardalinea-lettertype"/>
    <w:link w:val="Titel"/>
    <w:rsid w:val="005A0414"/>
    <w:rPr>
      <w:rFonts w:ascii="Verdana" w:hAnsi="Verdana" w:cs="Arial"/>
      <w:b/>
      <w:bCs/>
      <w:kern w:val="28"/>
      <w:sz w:val="24"/>
      <w:szCs w:val="32"/>
    </w:rPr>
  </w:style>
  <w:style w:type="character" w:customStyle="1" w:styleId="EindnoottekstChar">
    <w:name w:val="Eindnoottekst Char"/>
    <w:basedOn w:val="Standaardalinea-lettertype"/>
    <w:link w:val="Eindnoottekst"/>
    <w:semiHidden/>
    <w:rsid w:val="005A0414"/>
    <w:rPr>
      <w:rFonts w:ascii="Verdana" w:hAnsi="Verdana"/>
    </w:rPr>
  </w:style>
  <w:style w:type="table" w:customStyle="1" w:styleId="Tabelraster3">
    <w:name w:val="Tabelraster3"/>
    <w:basedOn w:val="Standaardtabel"/>
    <w:next w:val="Tabelraster"/>
    <w:uiPriority w:val="39"/>
    <w:rsid w:val="005A0414"/>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230CE"/>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346704"/>
    <w:pPr>
      <w:tabs>
        <w:tab w:val="left" w:pos="227"/>
        <w:tab w:val="left" w:pos="454"/>
        <w:tab w:val="left" w:pos="680"/>
      </w:tabs>
      <w:autoSpaceDE w:val="0"/>
      <w:autoSpaceDN w:val="0"/>
      <w:adjustRightInd w:val="0"/>
      <w:spacing w:line="240" w:lineRule="atLeast"/>
    </w:pPr>
    <w:rPr>
      <w:rFonts w:eastAsia="DejaVu Sans"/>
      <w:szCs w:val="18"/>
    </w:rPr>
  </w:style>
  <w:style w:type="table" w:styleId="Rastertabel4-Accent1">
    <w:name w:val="Grid Table 4 Accent 1"/>
    <w:basedOn w:val="Standaardtabel"/>
    <w:uiPriority w:val="49"/>
    <w:rsid w:val="00DA60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jstalinea1">
    <w:name w:val="Lijstalinea1"/>
    <w:basedOn w:val="Standaard"/>
    <w:semiHidden/>
    <w:rsid w:val="007F18A1"/>
    <w:pPr>
      <w:numPr>
        <w:numId w:val="11"/>
      </w:numPr>
      <w:spacing w:line="240" w:lineRule="atLeast"/>
    </w:pPr>
    <w:rPr>
      <w:rFonts w:eastAsia="Times New Roman"/>
    </w:rPr>
  </w:style>
  <w:style w:type="table" w:styleId="Lijsttabel3-Accent1">
    <w:name w:val="List Table 3 Accent 1"/>
    <w:basedOn w:val="Standaardtabel"/>
    <w:uiPriority w:val="48"/>
    <w:rsid w:val="007F18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GenummerdLinks0">
    <w:name w:val="Genummerd_Links0"/>
    <w:basedOn w:val="voetnoot"/>
    <w:next w:val="Standaard"/>
    <w:qFormat/>
    <w:rsid w:val="00BE5DA0"/>
    <w:pPr>
      <w:autoSpaceDE w:val="0"/>
      <w:autoSpaceDN w:val="0"/>
      <w:adjustRightInd w:val="0"/>
      <w:spacing w:line="240" w:lineRule="atLeast"/>
      <w:ind w:left="360" w:hanging="360"/>
    </w:pPr>
    <w:rPr>
      <w:rFonts w:eastAsia="Times New Roman"/>
      <w:szCs w:val="18"/>
    </w:rPr>
  </w:style>
  <w:style w:type="paragraph" w:customStyle="1" w:styleId="eismetopsomming">
    <w:name w:val="eis met opsomming"/>
    <w:next w:val="Standaard"/>
    <w:rsid w:val="00BE5DA0"/>
    <w:pPr>
      <w:numPr>
        <w:numId w:val="12"/>
      </w:numPr>
      <w:tabs>
        <w:tab w:val="left" w:pos="284"/>
      </w:tabs>
    </w:pPr>
    <w:rPr>
      <w:rFonts w:ascii="V&amp;W Syntax (Adobe)" w:eastAsia="Times New Roman" w:hAnsi="V&amp;W Syntax (Adobe)" w:cs="Arial"/>
    </w:rPr>
  </w:style>
  <w:style w:type="table" w:styleId="Lijsttabel3">
    <w:name w:val="List Table 3"/>
    <w:basedOn w:val="Standaardtabel"/>
    <w:uiPriority w:val="48"/>
    <w:rsid w:val="004769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raster5">
    <w:name w:val="Tabelraster5"/>
    <w:basedOn w:val="Standaardtabel"/>
    <w:next w:val="Tabelraster"/>
    <w:uiPriority w:val="59"/>
    <w:rsid w:val="00E81C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14018"/>
    <w:rPr>
      <w:i/>
      <w:iCs/>
    </w:rPr>
  </w:style>
  <w:style w:type="paragraph" w:customStyle="1" w:styleId="BestekWens">
    <w:name w:val="BestekWens"/>
    <w:basedOn w:val="Standaard"/>
    <w:link w:val="BestekWensChar"/>
    <w:qFormat/>
    <w:rsid w:val="00877CA5"/>
    <w:pPr>
      <w:spacing w:after="120"/>
      <w:ind w:left="1134" w:hanging="1134"/>
    </w:pPr>
    <w:rPr>
      <w:i/>
      <w:color w:val="1F497D" w:themeColor="text2"/>
    </w:rPr>
  </w:style>
  <w:style w:type="character" w:customStyle="1" w:styleId="BestekWensChar">
    <w:name w:val="BestekWens Char"/>
    <w:basedOn w:val="BestekEisChar"/>
    <w:link w:val="BestekWens"/>
    <w:rsid w:val="00877CA5"/>
    <w:rPr>
      <w:rFonts w:ascii="Verdana" w:hAnsi="Verdana"/>
      <w:i/>
      <w:color w:val="1F497D" w:themeColor="text2"/>
      <w:sz w:val="18"/>
      <w:szCs w:val="24"/>
      <w:lang w:eastAsia="en-US"/>
    </w:rPr>
  </w:style>
  <w:style w:type="paragraph" w:customStyle="1" w:styleId="broodtekst0">
    <w:name w:val="broodtekst"/>
    <w:basedOn w:val="Standaard"/>
    <w:link w:val="broodtekstChar"/>
    <w:qFormat/>
    <w:rsid w:val="00C53CEE"/>
    <w:pPr>
      <w:tabs>
        <w:tab w:val="left" w:pos="227"/>
        <w:tab w:val="left" w:pos="454"/>
        <w:tab w:val="left" w:pos="680"/>
      </w:tabs>
      <w:autoSpaceDE w:val="0"/>
      <w:autoSpaceDN w:val="0"/>
      <w:adjustRightInd w:val="0"/>
      <w:spacing w:line="240" w:lineRule="atLeast"/>
    </w:pPr>
    <w:rPr>
      <w:rFonts w:eastAsia="Times New Roman"/>
      <w:szCs w:val="18"/>
    </w:rPr>
  </w:style>
  <w:style w:type="character" w:customStyle="1" w:styleId="broodtekstChar">
    <w:name w:val="broodtekst Char"/>
    <w:basedOn w:val="Standaardalinea-lettertype"/>
    <w:link w:val="broodtekst0"/>
    <w:rsid w:val="00C53CEE"/>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720">
      <w:bodyDiv w:val="1"/>
      <w:marLeft w:val="0"/>
      <w:marRight w:val="0"/>
      <w:marTop w:val="0"/>
      <w:marBottom w:val="0"/>
      <w:divBdr>
        <w:top w:val="none" w:sz="0" w:space="0" w:color="auto"/>
        <w:left w:val="none" w:sz="0" w:space="0" w:color="auto"/>
        <w:bottom w:val="none" w:sz="0" w:space="0" w:color="auto"/>
        <w:right w:val="none" w:sz="0" w:space="0" w:color="auto"/>
      </w:divBdr>
    </w:div>
    <w:div w:id="57362225">
      <w:bodyDiv w:val="1"/>
      <w:marLeft w:val="0"/>
      <w:marRight w:val="0"/>
      <w:marTop w:val="0"/>
      <w:marBottom w:val="0"/>
      <w:divBdr>
        <w:top w:val="none" w:sz="0" w:space="0" w:color="auto"/>
        <w:left w:val="none" w:sz="0" w:space="0" w:color="auto"/>
        <w:bottom w:val="none" w:sz="0" w:space="0" w:color="auto"/>
        <w:right w:val="none" w:sz="0" w:space="0" w:color="auto"/>
      </w:divBdr>
    </w:div>
    <w:div w:id="110059288">
      <w:bodyDiv w:val="1"/>
      <w:marLeft w:val="0"/>
      <w:marRight w:val="0"/>
      <w:marTop w:val="0"/>
      <w:marBottom w:val="0"/>
      <w:divBdr>
        <w:top w:val="none" w:sz="0" w:space="0" w:color="auto"/>
        <w:left w:val="none" w:sz="0" w:space="0" w:color="auto"/>
        <w:bottom w:val="none" w:sz="0" w:space="0" w:color="auto"/>
        <w:right w:val="none" w:sz="0" w:space="0" w:color="auto"/>
      </w:divBdr>
    </w:div>
    <w:div w:id="114104393">
      <w:bodyDiv w:val="1"/>
      <w:marLeft w:val="0"/>
      <w:marRight w:val="0"/>
      <w:marTop w:val="0"/>
      <w:marBottom w:val="0"/>
      <w:divBdr>
        <w:top w:val="none" w:sz="0" w:space="0" w:color="auto"/>
        <w:left w:val="none" w:sz="0" w:space="0" w:color="auto"/>
        <w:bottom w:val="none" w:sz="0" w:space="0" w:color="auto"/>
        <w:right w:val="none" w:sz="0" w:space="0" w:color="auto"/>
      </w:divBdr>
    </w:div>
    <w:div w:id="119807627">
      <w:bodyDiv w:val="1"/>
      <w:marLeft w:val="0"/>
      <w:marRight w:val="0"/>
      <w:marTop w:val="0"/>
      <w:marBottom w:val="0"/>
      <w:divBdr>
        <w:top w:val="none" w:sz="0" w:space="0" w:color="auto"/>
        <w:left w:val="none" w:sz="0" w:space="0" w:color="auto"/>
        <w:bottom w:val="none" w:sz="0" w:space="0" w:color="auto"/>
        <w:right w:val="none" w:sz="0" w:space="0" w:color="auto"/>
      </w:divBdr>
    </w:div>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251088054">
      <w:bodyDiv w:val="1"/>
      <w:marLeft w:val="0"/>
      <w:marRight w:val="0"/>
      <w:marTop w:val="0"/>
      <w:marBottom w:val="0"/>
      <w:divBdr>
        <w:top w:val="none" w:sz="0" w:space="0" w:color="auto"/>
        <w:left w:val="none" w:sz="0" w:space="0" w:color="auto"/>
        <w:bottom w:val="none" w:sz="0" w:space="0" w:color="auto"/>
        <w:right w:val="none" w:sz="0" w:space="0" w:color="auto"/>
      </w:divBdr>
    </w:div>
    <w:div w:id="255409774">
      <w:bodyDiv w:val="1"/>
      <w:marLeft w:val="0"/>
      <w:marRight w:val="0"/>
      <w:marTop w:val="0"/>
      <w:marBottom w:val="0"/>
      <w:divBdr>
        <w:top w:val="none" w:sz="0" w:space="0" w:color="auto"/>
        <w:left w:val="none" w:sz="0" w:space="0" w:color="auto"/>
        <w:bottom w:val="none" w:sz="0" w:space="0" w:color="auto"/>
        <w:right w:val="none" w:sz="0" w:space="0" w:color="auto"/>
      </w:divBdr>
    </w:div>
    <w:div w:id="328363686">
      <w:bodyDiv w:val="1"/>
      <w:marLeft w:val="0"/>
      <w:marRight w:val="0"/>
      <w:marTop w:val="0"/>
      <w:marBottom w:val="0"/>
      <w:divBdr>
        <w:top w:val="none" w:sz="0" w:space="0" w:color="auto"/>
        <w:left w:val="none" w:sz="0" w:space="0" w:color="auto"/>
        <w:bottom w:val="none" w:sz="0" w:space="0" w:color="auto"/>
        <w:right w:val="none" w:sz="0" w:space="0" w:color="auto"/>
      </w:divBdr>
    </w:div>
    <w:div w:id="427433676">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518469133">
      <w:bodyDiv w:val="1"/>
      <w:marLeft w:val="0"/>
      <w:marRight w:val="0"/>
      <w:marTop w:val="0"/>
      <w:marBottom w:val="0"/>
      <w:divBdr>
        <w:top w:val="none" w:sz="0" w:space="0" w:color="auto"/>
        <w:left w:val="none" w:sz="0" w:space="0" w:color="auto"/>
        <w:bottom w:val="none" w:sz="0" w:space="0" w:color="auto"/>
        <w:right w:val="none" w:sz="0" w:space="0" w:color="auto"/>
      </w:divBdr>
    </w:div>
    <w:div w:id="554975250">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749544160">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919214229">
      <w:bodyDiv w:val="1"/>
      <w:marLeft w:val="0"/>
      <w:marRight w:val="0"/>
      <w:marTop w:val="0"/>
      <w:marBottom w:val="0"/>
      <w:divBdr>
        <w:top w:val="none" w:sz="0" w:space="0" w:color="auto"/>
        <w:left w:val="none" w:sz="0" w:space="0" w:color="auto"/>
        <w:bottom w:val="none" w:sz="0" w:space="0" w:color="auto"/>
        <w:right w:val="none" w:sz="0" w:space="0" w:color="auto"/>
      </w:divBdr>
    </w:div>
    <w:div w:id="934362677">
      <w:bodyDiv w:val="1"/>
      <w:marLeft w:val="0"/>
      <w:marRight w:val="0"/>
      <w:marTop w:val="0"/>
      <w:marBottom w:val="0"/>
      <w:divBdr>
        <w:top w:val="none" w:sz="0" w:space="0" w:color="auto"/>
        <w:left w:val="none" w:sz="0" w:space="0" w:color="auto"/>
        <w:bottom w:val="none" w:sz="0" w:space="0" w:color="auto"/>
        <w:right w:val="none" w:sz="0" w:space="0" w:color="auto"/>
      </w:divBdr>
    </w:div>
    <w:div w:id="952832647">
      <w:bodyDiv w:val="1"/>
      <w:marLeft w:val="0"/>
      <w:marRight w:val="0"/>
      <w:marTop w:val="0"/>
      <w:marBottom w:val="0"/>
      <w:divBdr>
        <w:top w:val="none" w:sz="0" w:space="0" w:color="auto"/>
        <w:left w:val="none" w:sz="0" w:space="0" w:color="auto"/>
        <w:bottom w:val="none" w:sz="0" w:space="0" w:color="auto"/>
        <w:right w:val="none" w:sz="0" w:space="0" w:color="auto"/>
      </w:divBdr>
    </w:div>
    <w:div w:id="975913635">
      <w:bodyDiv w:val="1"/>
      <w:marLeft w:val="0"/>
      <w:marRight w:val="0"/>
      <w:marTop w:val="0"/>
      <w:marBottom w:val="0"/>
      <w:divBdr>
        <w:top w:val="none" w:sz="0" w:space="0" w:color="auto"/>
        <w:left w:val="none" w:sz="0" w:space="0" w:color="auto"/>
        <w:bottom w:val="none" w:sz="0" w:space="0" w:color="auto"/>
        <w:right w:val="none" w:sz="0" w:space="0" w:color="auto"/>
      </w:divBdr>
    </w:div>
    <w:div w:id="989135512">
      <w:bodyDiv w:val="1"/>
      <w:marLeft w:val="0"/>
      <w:marRight w:val="0"/>
      <w:marTop w:val="0"/>
      <w:marBottom w:val="0"/>
      <w:divBdr>
        <w:top w:val="none" w:sz="0" w:space="0" w:color="auto"/>
        <w:left w:val="none" w:sz="0" w:space="0" w:color="auto"/>
        <w:bottom w:val="none" w:sz="0" w:space="0" w:color="auto"/>
        <w:right w:val="none" w:sz="0" w:space="0" w:color="auto"/>
      </w:divBdr>
    </w:div>
    <w:div w:id="1016688765">
      <w:bodyDiv w:val="1"/>
      <w:marLeft w:val="0"/>
      <w:marRight w:val="0"/>
      <w:marTop w:val="0"/>
      <w:marBottom w:val="0"/>
      <w:divBdr>
        <w:top w:val="none" w:sz="0" w:space="0" w:color="auto"/>
        <w:left w:val="none" w:sz="0" w:space="0" w:color="auto"/>
        <w:bottom w:val="none" w:sz="0" w:space="0" w:color="auto"/>
        <w:right w:val="none" w:sz="0" w:space="0" w:color="auto"/>
      </w:divBdr>
    </w:div>
    <w:div w:id="1024014403">
      <w:bodyDiv w:val="1"/>
      <w:marLeft w:val="0"/>
      <w:marRight w:val="0"/>
      <w:marTop w:val="0"/>
      <w:marBottom w:val="0"/>
      <w:divBdr>
        <w:top w:val="none" w:sz="0" w:space="0" w:color="auto"/>
        <w:left w:val="none" w:sz="0" w:space="0" w:color="auto"/>
        <w:bottom w:val="none" w:sz="0" w:space="0" w:color="auto"/>
        <w:right w:val="none" w:sz="0" w:space="0" w:color="auto"/>
      </w:divBdr>
    </w:div>
    <w:div w:id="1074008318">
      <w:bodyDiv w:val="1"/>
      <w:marLeft w:val="0"/>
      <w:marRight w:val="0"/>
      <w:marTop w:val="0"/>
      <w:marBottom w:val="0"/>
      <w:divBdr>
        <w:top w:val="none" w:sz="0" w:space="0" w:color="auto"/>
        <w:left w:val="none" w:sz="0" w:space="0" w:color="auto"/>
        <w:bottom w:val="none" w:sz="0" w:space="0" w:color="auto"/>
        <w:right w:val="none" w:sz="0" w:space="0" w:color="auto"/>
      </w:divBdr>
    </w:div>
    <w:div w:id="1123615529">
      <w:bodyDiv w:val="1"/>
      <w:marLeft w:val="0"/>
      <w:marRight w:val="0"/>
      <w:marTop w:val="0"/>
      <w:marBottom w:val="0"/>
      <w:divBdr>
        <w:top w:val="none" w:sz="0" w:space="0" w:color="auto"/>
        <w:left w:val="none" w:sz="0" w:space="0" w:color="auto"/>
        <w:bottom w:val="none" w:sz="0" w:space="0" w:color="auto"/>
        <w:right w:val="none" w:sz="0" w:space="0" w:color="auto"/>
      </w:divBdr>
    </w:div>
    <w:div w:id="1134717990">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39769666">
      <w:bodyDiv w:val="1"/>
      <w:marLeft w:val="0"/>
      <w:marRight w:val="0"/>
      <w:marTop w:val="0"/>
      <w:marBottom w:val="0"/>
      <w:divBdr>
        <w:top w:val="none" w:sz="0" w:space="0" w:color="auto"/>
        <w:left w:val="none" w:sz="0" w:space="0" w:color="auto"/>
        <w:bottom w:val="none" w:sz="0" w:space="0" w:color="auto"/>
        <w:right w:val="none" w:sz="0" w:space="0" w:color="auto"/>
      </w:divBdr>
    </w:div>
    <w:div w:id="1416318927">
      <w:bodyDiv w:val="1"/>
      <w:marLeft w:val="0"/>
      <w:marRight w:val="0"/>
      <w:marTop w:val="0"/>
      <w:marBottom w:val="0"/>
      <w:divBdr>
        <w:top w:val="none" w:sz="0" w:space="0" w:color="auto"/>
        <w:left w:val="none" w:sz="0" w:space="0" w:color="auto"/>
        <w:bottom w:val="none" w:sz="0" w:space="0" w:color="auto"/>
        <w:right w:val="none" w:sz="0" w:space="0" w:color="auto"/>
      </w:divBdr>
    </w:div>
    <w:div w:id="1430541803">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452439769">
      <w:bodyDiv w:val="1"/>
      <w:marLeft w:val="0"/>
      <w:marRight w:val="0"/>
      <w:marTop w:val="0"/>
      <w:marBottom w:val="0"/>
      <w:divBdr>
        <w:top w:val="none" w:sz="0" w:space="0" w:color="auto"/>
        <w:left w:val="none" w:sz="0" w:space="0" w:color="auto"/>
        <w:bottom w:val="none" w:sz="0" w:space="0" w:color="auto"/>
        <w:right w:val="none" w:sz="0" w:space="0" w:color="auto"/>
      </w:divBdr>
    </w:div>
    <w:div w:id="1457404427">
      <w:bodyDiv w:val="1"/>
      <w:marLeft w:val="0"/>
      <w:marRight w:val="0"/>
      <w:marTop w:val="0"/>
      <w:marBottom w:val="0"/>
      <w:divBdr>
        <w:top w:val="none" w:sz="0" w:space="0" w:color="auto"/>
        <w:left w:val="none" w:sz="0" w:space="0" w:color="auto"/>
        <w:bottom w:val="none" w:sz="0" w:space="0" w:color="auto"/>
        <w:right w:val="none" w:sz="0" w:space="0" w:color="auto"/>
      </w:divBdr>
    </w:div>
    <w:div w:id="1474103955">
      <w:bodyDiv w:val="1"/>
      <w:marLeft w:val="0"/>
      <w:marRight w:val="0"/>
      <w:marTop w:val="0"/>
      <w:marBottom w:val="0"/>
      <w:divBdr>
        <w:top w:val="none" w:sz="0" w:space="0" w:color="auto"/>
        <w:left w:val="none" w:sz="0" w:space="0" w:color="auto"/>
        <w:bottom w:val="none" w:sz="0" w:space="0" w:color="auto"/>
        <w:right w:val="none" w:sz="0" w:space="0" w:color="auto"/>
      </w:divBdr>
    </w:div>
    <w:div w:id="1505897635">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510363911">
      <w:bodyDiv w:val="1"/>
      <w:marLeft w:val="0"/>
      <w:marRight w:val="0"/>
      <w:marTop w:val="0"/>
      <w:marBottom w:val="0"/>
      <w:divBdr>
        <w:top w:val="none" w:sz="0" w:space="0" w:color="auto"/>
        <w:left w:val="none" w:sz="0" w:space="0" w:color="auto"/>
        <w:bottom w:val="none" w:sz="0" w:space="0" w:color="auto"/>
        <w:right w:val="none" w:sz="0" w:space="0" w:color="auto"/>
      </w:divBdr>
    </w:div>
    <w:div w:id="1591574164">
      <w:bodyDiv w:val="1"/>
      <w:marLeft w:val="0"/>
      <w:marRight w:val="0"/>
      <w:marTop w:val="0"/>
      <w:marBottom w:val="0"/>
      <w:divBdr>
        <w:top w:val="none" w:sz="0" w:space="0" w:color="auto"/>
        <w:left w:val="none" w:sz="0" w:space="0" w:color="auto"/>
        <w:bottom w:val="none" w:sz="0" w:space="0" w:color="auto"/>
        <w:right w:val="none" w:sz="0" w:space="0" w:color="auto"/>
      </w:divBdr>
    </w:div>
    <w:div w:id="1654290595">
      <w:bodyDiv w:val="1"/>
      <w:marLeft w:val="0"/>
      <w:marRight w:val="0"/>
      <w:marTop w:val="0"/>
      <w:marBottom w:val="0"/>
      <w:divBdr>
        <w:top w:val="none" w:sz="0" w:space="0" w:color="auto"/>
        <w:left w:val="none" w:sz="0" w:space="0" w:color="auto"/>
        <w:bottom w:val="none" w:sz="0" w:space="0" w:color="auto"/>
        <w:right w:val="none" w:sz="0" w:space="0" w:color="auto"/>
      </w:divBdr>
    </w:div>
    <w:div w:id="1704206627">
      <w:bodyDiv w:val="1"/>
      <w:marLeft w:val="0"/>
      <w:marRight w:val="0"/>
      <w:marTop w:val="0"/>
      <w:marBottom w:val="0"/>
      <w:divBdr>
        <w:top w:val="none" w:sz="0" w:space="0" w:color="auto"/>
        <w:left w:val="none" w:sz="0" w:space="0" w:color="auto"/>
        <w:bottom w:val="none" w:sz="0" w:space="0" w:color="auto"/>
        <w:right w:val="none" w:sz="0" w:space="0" w:color="auto"/>
      </w:divBdr>
    </w:div>
    <w:div w:id="1708720840">
      <w:bodyDiv w:val="1"/>
      <w:marLeft w:val="0"/>
      <w:marRight w:val="0"/>
      <w:marTop w:val="0"/>
      <w:marBottom w:val="0"/>
      <w:divBdr>
        <w:top w:val="none" w:sz="0" w:space="0" w:color="auto"/>
        <w:left w:val="none" w:sz="0" w:space="0" w:color="auto"/>
        <w:bottom w:val="none" w:sz="0" w:space="0" w:color="auto"/>
        <w:right w:val="none" w:sz="0" w:space="0" w:color="auto"/>
      </w:divBdr>
    </w:div>
    <w:div w:id="1774519357">
      <w:bodyDiv w:val="1"/>
      <w:marLeft w:val="0"/>
      <w:marRight w:val="0"/>
      <w:marTop w:val="0"/>
      <w:marBottom w:val="0"/>
      <w:divBdr>
        <w:top w:val="none" w:sz="0" w:space="0" w:color="auto"/>
        <w:left w:val="none" w:sz="0" w:space="0" w:color="auto"/>
        <w:bottom w:val="none" w:sz="0" w:space="0" w:color="auto"/>
        <w:right w:val="none" w:sz="0" w:space="0" w:color="auto"/>
      </w:divBdr>
    </w:div>
    <w:div w:id="1781487413">
      <w:bodyDiv w:val="1"/>
      <w:marLeft w:val="0"/>
      <w:marRight w:val="0"/>
      <w:marTop w:val="0"/>
      <w:marBottom w:val="0"/>
      <w:divBdr>
        <w:top w:val="none" w:sz="0" w:space="0" w:color="auto"/>
        <w:left w:val="none" w:sz="0" w:space="0" w:color="auto"/>
        <w:bottom w:val="none" w:sz="0" w:space="0" w:color="auto"/>
        <w:right w:val="none" w:sz="0" w:space="0" w:color="auto"/>
      </w:divBdr>
    </w:div>
    <w:div w:id="1835757984">
      <w:bodyDiv w:val="1"/>
      <w:marLeft w:val="0"/>
      <w:marRight w:val="0"/>
      <w:marTop w:val="0"/>
      <w:marBottom w:val="0"/>
      <w:divBdr>
        <w:top w:val="none" w:sz="0" w:space="0" w:color="auto"/>
        <w:left w:val="none" w:sz="0" w:space="0" w:color="auto"/>
        <w:bottom w:val="none" w:sz="0" w:space="0" w:color="auto"/>
        <w:right w:val="none" w:sz="0" w:space="0" w:color="auto"/>
      </w:divBdr>
    </w:div>
    <w:div w:id="1843740763">
      <w:bodyDiv w:val="1"/>
      <w:marLeft w:val="0"/>
      <w:marRight w:val="0"/>
      <w:marTop w:val="0"/>
      <w:marBottom w:val="0"/>
      <w:divBdr>
        <w:top w:val="none" w:sz="0" w:space="0" w:color="auto"/>
        <w:left w:val="none" w:sz="0" w:space="0" w:color="auto"/>
        <w:bottom w:val="none" w:sz="0" w:space="0" w:color="auto"/>
        <w:right w:val="none" w:sz="0" w:space="0" w:color="auto"/>
      </w:divBdr>
    </w:div>
    <w:div w:id="1975023013">
      <w:bodyDiv w:val="1"/>
      <w:marLeft w:val="0"/>
      <w:marRight w:val="0"/>
      <w:marTop w:val="0"/>
      <w:marBottom w:val="0"/>
      <w:divBdr>
        <w:top w:val="none" w:sz="0" w:space="0" w:color="auto"/>
        <w:left w:val="none" w:sz="0" w:space="0" w:color="auto"/>
        <w:bottom w:val="none" w:sz="0" w:space="0" w:color="auto"/>
        <w:right w:val="none" w:sz="0" w:space="0" w:color="auto"/>
      </w:divBdr>
    </w:div>
    <w:div w:id="1975401310">
      <w:bodyDiv w:val="1"/>
      <w:marLeft w:val="0"/>
      <w:marRight w:val="0"/>
      <w:marTop w:val="0"/>
      <w:marBottom w:val="0"/>
      <w:divBdr>
        <w:top w:val="none" w:sz="0" w:space="0" w:color="auto"/>
        <w:left w:val="none" w:sz="0" w:space="0" w:color="auto"/>
        <w:bottom w:val="none" w:sz="0" w:space="0" w:color="auto"/>
        <w:right w:val="none" w:sz="0" w:space="0" w:color="auto"/>
      </w:divBdr>
    </w:div>
    <w:div w:id="2050179004">
      <w:bodyDiv w:val="1"/>
      <w:marLeft w:val="0"/>
      <w:marRight w:val="0"/>
      <w:marTop w:val="0"/>
      <w:marBottom w:val="0"/>
      <w:divBdr>
        <w:top w:val="none" w:sz="0" w:space="0" w:color="auto"/>
        <w:left w:val="none" w:sz="0" w:space="0" w:color="auto"/>
        <w:bottom w:val="none" w:sz="0" w:space="0" w:color="auto"/>
        <w:right w:val="none" w:sz="0" w:space="0" w:color="auto"/>
      </w:divBdr>
    </w:div>
    <w:div w:id="2145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37" Type="http://schemas.microsoft.com/office/2016/09/relationships/commentsIds" Target="commentsIds.xml"/><Relationship Id="rId5" Type="http://schemas.openxmlformats.org/officeDocument/2006/relationships/numbering" Target="numbering.xml"/><Relationship Id="rId36"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f7d405502082951eff50314a17f35244">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782EF-C52E-44FA-A062-DA70C74038C5}">
  <ds:schemaRefs>
    <ds:schemaRef ds:uri="http://schemas.microsoft.com/sharepoint/v3/contenttype/forms"/>
  </ds:schemaRefs>
</ds:datastoreItem>
</file>

<file path=customXml/itemProps2.xml><?xml version="1.0" encoding="utf-8"?>
<ds:datastoreItem xmlns:ds="http://schemas.openxmlformats.org/officeDocument/2006/customXml" ds:itemID="{E8D412BF-2BE0-4A8E-911D-88DE210A662C}">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9D488CA-3279-4DFB-9096-BBF185E77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FE384A-CD1F-4741-8A30-9282D504C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2297</Words>
  <Characters>12639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Hazekamp, Davey (CIV)</dc:creator>
  <cp:lastModifiedBy>Kort, Peter (CIV)</cp:lastModifiedBy>
  <cp:revision>2</cp:revision>
  <cp:lastPrinted>2024-02-09T07:49:00Z</cp:lastPrinted>
  <dcterms:created xsi:type="dcterms:W3CDTF">2024-02-15T14:46:00Z</dcterms:created>
  <dcterms:modified xsi:type="dcterms:W3CDTF">2024-02-15T14:46:00Z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