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6F4F4" w14:textId="77777777" w:rsidR="002666C0" w:rsidRPr="00D62B16" w:rsidRDefault="002666C0" w:rsidP="002666C0">
      <w:pPr>
        <w:pStyle w:val="Kop1zondernummerOLCO"/>
        <w:rPr>
          <w:szCs w:val="36"/>
        </w:rPr>
      </w:pPr>
      <w:r>
        <w:rPr>
          <w:szCs w:val="36"/>
        </w:rPr>
        <w:t xml:space="preserve">Bijlage </w:t>
      </w:r>
      <w:r w:rsidR="007566A6">
        <w:rPr>
          <w:szCs w:val="36"/>
        </w:rPr>
        <w:t>3</w:t>
      </w:r>
      <w:r>
        <w:rPr>
          <w:szCs w:val="36"/>
        </w:rPr>
        <w:t xml:space="preserve"> </w:t>
      </w:r>
      <w:r w:rsidRPr="00D62B16">
        <w:rPr>
          <w:szCs w:val="36"/>
        </w:rPr>
        <w:t xml:space="preserve">Opgave Referentieprojecten selectiecriteria </w:t>
      </w:r>
      <w:r w:rsidRPr="002666C0">
        <w:rPr>
          <w:sz w:val="24"/>
          <w:szCs w:val="24"/>
        </w:rPr>
        <w:t xml:space="preserve">(zoals opgenomen in </w:t>
      </w:r>
      <w:r>
        <w:rPr>
          <w:sz w:val="24"/>
          <w:szCs w:val="24"/>
        </w:rPr>
        <w:t>s</w:t>
      </w:r>
      <w:r w:rsidRPr="002666C0">
        <w:rPr>
          <w:sz w:val="24"/>
          <w:szCs w:val="24"/>
        </w:rPr>
        <w:t>electieleidraad)</w:t>
      </w:r>
    </w:p>
    <w:p w14:paraId="50B0099C" w14:textId="19BFD0E5" w:rsidR="005F4747" w:rsidRPr="00407E50" w:rsidRDefault="00451930" w:rsidP="005F4747">
      <w:pPr>
        <w:pStyle w:val="Kop2zondernummerOLCO"/>
      </w:pPr>
      <w:r w:rsidRPr="00202175">
        <w:t xml:space="preserve">Selectie installateur </w:t>
      </w:r>
      <w:r>
        <w:t>Elektrotechnisch</w:t>
      </w:r>
      <w:r w:rsidR="005F4747" w:rsidRPr="00407E50">
        <w:t xml:space="preserve"> </w:t>
      </w:r>
      <w:r w:rsidR="005F4747" w:rsidRPr="007B559D">
        <w:t>Nieuwbouw Zwemcomplex De Welle Drachten</w:t>
      </w:r>
    </w:p>
    <w:p w14:paraId="0C6D7EC4" w14:textId="77777777" w:rsidR="005F4747" w:rsidRPr="00B61720" w:rsidRDefault="005F4747" w:rsidP="005F4747">
      <w:pPr>
        <w:rPr>
          <w:rFonts w:ascii="Arial" w:hAnsi="Arial" w:cs="Arial"/>
          <w:color w:val="000000"/>
          <w:sz w:val="24"/>
          <w:szCs w:val="24"/>
        </w:rPr>
      </w:pPr>
      <w:r w:rsidRPr="00407E50">
        <w:rPr>
          <w:rFonts w:ascii="Arial" w:hAnsi="Arial" w:cs="Arial"/>
          <w:color w:val="000000"/>
          <w:sz w:val="24"/>
          <w:szCs w:val="24"/>
        </w:rPr>
        <w:t>ten behoeve van Gemeente</w:t>
      </w:r>
      <w:r w:rsidRPr="00407E5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Smallingerland</w:t>
      </w:r>
      <w:r w:rsidRPr="00B61720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FA4D78E" w14:textId="77777777" w:rsidR="00DE68DA" w:rsidRDefault="00DE68DA" w:rsidP="00DE68DA">
      <w:pPr>
        <w:rPr>
          <w:rFonts w:ascii="Arial" w:hAnsi="Arial" w:cs="Arial"/>
          <w:szCs w:val="18"/>
        </w:rPr>
      </w:pPr>
    </w:p>
    <w:p w14:paraId="51EE3ED2" w14:textId="77777777" w:rsidR="00DE68DA" w:rsidRDefault="00DE68DA" w:rsidP="00DE68DA">
      <w:pPr>
        <w:rPr>
          <w:rFonts w:ascii="Arial" w:hAnsi="Arial" w:cs="Arial"/>
          <w:szCs w:val="18"/>
          <w:u w:val="single"/>
        </w:rPr>
      </w:pPr>
      <w:r w:rsidRPr="0010408C">
        <w:rPr>
          <w:rFonts w:ascii="Arial" w:hAnsi="Arial" w:cs="Arial"/>
          <w:szCs w:val="18"/>
          <w:u w:val="single"/>
        </w:rPr>
        <w:t xml:space="preserve">Per </w:t>
      </w:r>
      <w:r>
        <w:rPr>
          <w:rFonts w:ascii="Arial" w:hAnsi="Arial" w:cs="Arial"/>
          <w:szCs w:val="18"/>
          <w:u w:val="single"/>
        </w:rPr>
        <w:t>selectiecriterium</w:t>
      </w:r>
      <w:r w:rsidRPr="0010408C">
        <w:rPr>
          <w:rFonts w:ascii="Arial" w:hAnsi="Arial" w:cs="Arial"/>
          <w:szCs w:val="18"/>
          <w:u w:val="single"/>
        </w:rPr>
        <w:t xml:space="preserve"> dient </w:t>
      </w:r>
      <w:r>
        <w:rPr>
          <w:rFonts w:ascii="Arial" w:hAnsi="Arial" w:cs="Arial"/>
          <w:szCs w:val="18"/>
          <w:u w:val="single"/>
        </w:rPr>
        <w:t xml:space="preserve">Gegadigde </w:t>
      </w:r>
      <w:r w:rsidRPr="0010408C">
        <w:rPr>
          <w:rFonts w:ascii="Arial" w:hAnsi="Arial" w:cs="Arial"/>
          <w:szCs w:val="18"/>
          <w:u w:val="single"/>
        </w:rPr>
        <w:t>één formulier</w:t>
      </w:r>
      <w:r>
        <w:rPr>
          <w:rFonts w:ascii="Arial" w:hAnsi="Arial" w:cs="Arial"/>
          <w:szCs w:val="18"/>
          <w:u w:val="single"/>
        </w:rPr>
        <w:t xml:space="preserve"> volledig</w:t>
      </w:r>
      <w:r w:rsidRPr="0010408C">
        <w:rPr>
          <w:rFonts w:ascii="Arial" w:hAnsi="Arial" w:cs="Arial"/>
          <w:szCs w:val="18"/>
          <w:u w:val="single"/>
        </w:rPr>
        <w:t xml:space="preserve"> in te vullen.</w:t>
      </w:r>
    </w:p>
    <w:p w14:paraId="3BECEF22" w14:textId="77777777" w:rsidR="00DE68DA" w:rsidRPr="0010408C" w:rsidRDefault="00DE68DA" w:rsidP="00DE68DA">
      <w:pPr>
        <w:rPr>
          <w:rFonts w:ascii="Arial" w:hAnsi="Arial" w:cs="Arial"/>
          <w:szCs w:val="1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3402"/>
      </w:tblGrid>
      <w:tr w:rsidR="00DE68DA" w14:paraId="77284EEB" w14:textId="77777777" w:rsidTr="001329F4">
        <w:tc>
          <w:tcPr>
            <w:tcW w:w="3402" w:type="dxa"/>
            <w:hideMark/>
          </w:tcPr>
          <w:p w14:paraId="0B9EB3F6" w14:textId="77777777" w:rsidR="00DE68DA" w:rsidRDefault="00DE68DA" w:rsidP="001329F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 Gegadigde:</w:t>
            </w:r>
          </w:p>
          <w:p w14:paraId="626A9837" w14:textId="77777777" w:rsidR="00DE68DA" w:rsidRDefault="00DE68DA" w:rsidP="001329F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402" w:type="dxa"/>
          </w:tcPr>
          <w:p w14:paraId="5B62C78C" w14:textId="77777777" w:rsidR="00DE68DA" w:rsidRDefault="00DE68DA" w:rsidP="001329F4">
            <w:pPr>
              <w:rPr>
                <w:rFonts w:ascii="Arial" w:hAnsi="Arial" w:cs="Arial"/>
                <w:szCs w:val="18"/>
              </w:rPr>
            </w:pPr>
          </w:p>
          <w:p w14:paraId="2E5E6A7F" w14:textId="0166AF61" w:rsidR="00DA5DF0" w:rsidRDefault="00DA5DF0" w:rsidP="001329F4">
            <w:pPr>
              <w:rPr>
                <w:rFonts w:ascii="Arial" w:hAnsi="Arial" w:cs="Arial"/>
                <w:szCs w:val="18"/>
              </w:rPr>
            </w:pPr>
          </w:p>
        </w:tc>
      </w:tr>
      <w:tr w:rsidR="00DE68DA" w14:paraId="3C818701" w14:textId="77777777" w:rsidTr="001329F4">
        <w:tc>
          <w:tcPr>
            <w:tcW w:w="3402" w:type="dxa"/>
          </w:tcPr>
          <w:p w14:paraId="606883D5" w14:textId="77777777" w:rsidR="00DE68DA" w:rsidRDefault="00DE68DA" w:rsidP="001329F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Beschrijving selectiecriterium</w:t>
            </w:r>
            <w:r w:rsidR="004573A9">
              <w:rPr>
                <w:rFonts w:ascii="Arial" w:hAnsi="Arial" w:cs="Arial"/>
                <w:szCs w:val="18"/>
              </w:rPr>
              <w:t xml:space="preserve"> (a, b of c)</w:t>
            </w:r>
            <w:r>
              <w:rPr>
                <w:rFonts w:ascii="Arial" w:hAnsi="Arial" w:cs="Arial"/>
                <w:szCs w:val="18"/>
              </w:rPr>
              <w:t xml:space="preserve">: </w:t>
            </w:r>
          </w:p>
          <w:p w14:paraId="249662F7" w14:textId="77777777" w:rsidR="00DE68DA" w:rsidRDefault="00DE68DA" w:rsidP="001329F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402" w:type="dxa"/>
          </w:tcPr>
          <w:p w14:paraId="385F5661" w14:textId="77777777" w:rsidR="00DE68DA" w:rsidRDefault="00DE68DA" w:rsidP="001329F4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35BBD7A1" w14:textId="77777777" w:rsidR="002666C0" w:rsidRDefault="002666C0" w:rsidP="002666C0">
      <w:pPr>
        <w:rPr>
          <w:rFonts w:ascii="Arial" w:hAnsi="Arial" w:cs="Arial"/>
          <w:szCs w:val="18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2"/>
        <w:gridCol w:w="2410"/>
        <w:gridCol w:w="3245"/>
        <w:gridCol w:w="2850"/>
      </w:tblGrid>
      <w:tr w:rsidR="005F4747" w:rsidRPr="005F4747" w14:paraId="37D3179E" w14:textId="77777777" w:rsidTr="00B8532B">
        <w:trPr>
          <w:cantSplit/>
          <w:trHeight w:val="562"/>
          <w:jc w:val="center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4143" w:themeFill="accent4"/>
            <w:vAlign w:val="center"/>
            <w:hideMark/>
          </w:tcPr>
          <w:p w14:paraId="024BFA6F" w14:textId="77777777" w:rsidR="002666C0" w:rsidRPr="005F4747" w:rsidRDefault="002666C0" w:rsidP="003119AB">
            <w:pPr>
              <w:jc w:val="center"/>
              <w:rPr>
                <w:rFonts w:ascii="Arial" w:hAnsi="Arial" w:cs="Arial"/>
                <w:b/>
                <w:color w:val="FFFFFF" w:themeColor="background1"/>
                <w:szCs w:val="28"/>
              </w:rPr>
            </w:pPr>
            <w:r w:rsidRPr="005F4747">
              <w:rPr>
                <w:rFonts w:ascii="Arial" w:hAnsi="Arial" w:cs="Arial"/>
                <w:b/>
                <w:color w:val="FFFFFF" w:themeColor="background1"/>
                <w:szCs w:val="28"/>
              </w:rPr>
              <w:t xml:space="preserve">Referentieprojecten ten behoeve van selectiecriteria </w:t>
            </w:r>
          </w:p>
        </w:tc>
      </w:tr>
      <w:tr w:rsidR="00DE68DA" w:rsidRPr="00D73F95" w14:paraId="7ABA844A" w14:textId="77777777" w:rsidTr="00DE68DA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DD115" w14:textId="77777777" w:rsidR="00DE68DA" w:rsidRPr="007D03C7" w:rsidRDefault="00DE68DA" w:rsidP="00DE68DA">
            <w:pPr>
              <w:pStyle w:val="Lijstalinea"/>
              <w:numPr>
                <w:ilvl w:val="0"/>
                <w:numId w:val="40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AE474" w14:textId="77777777"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</w:t>
            </w:r>
            <w:r>
              <w:rPr>
                <w:rFonts w:ascii="Arial" w:hAnsi="Arial" w:cs="Arial"/>
                <w:szCs w:val="18"/>
              </w:rPr>
              <w:t xml:space="preserve"> project:</w:t>
            </w:r>
          </w:p>
          <w:p w14:paraId="096AF71B" w14:textId="77777777"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Adres project:</w:t>
            </w:r>
          </w:p>
          <w:p w14:paraId="67968CCA" w14:textId="77777777"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14:paraId="15A41440" w14:textId="77777777"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</w:t>
            </w:r>
            <w:r w:rsidRPr="00D73F95">
              <w:rPr>
                <w:rFonts w:ascii="Arial" w:hAnsi="Arial" w:cs="Arial"/>
                <w:szCs w:val="18"/>
              </w:rPr>
              <w:t xml:space="preserve">aam </w:t>
            </w:r>
            <w:r>
              <w:rPr>
                <w:rFonts w:ascii="Arial" w:hAnsi="Arial" w:cs="Arial"/>
                <w:szCs w:val="18"/>
              </w:rPr>
              <w:t>opdrachtgever:</w:t>
            </w:r>
          </w:p>
          <w:p w14:paraId="52A9A02F" w14:textId="77777777"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Contactpersoon:</w:t>
            </w:r>
          </w:p>
          <w:p w14:paraId="5073091C" w14:textId="77777777"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Telefoon contactpersoon:</w:t>
            </w:r>
          </w:p>
          <w:p w14:paraId="68314F6F" w14:textId="77777777"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14:paraId="46C1547A" w14:textId="77777777" w:rsidR="00DE68DA" w:rsidRPr="00D73F95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Overheidsorganisatie: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AF88" w14:textId="77777777"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0AA49467" w14:textId="77777777"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66DDFC66" w14:textId="77777777"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6D28C2BD" w14:textId="77777777" w:rsidR="00DE68DA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4FC3BA94" w14:textId="77777777" w:rsidR="00DE68DA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22D9AB97" w14:textId="77777777" w:rsidR="00DE68DA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139881F2" w14:textId="77777777"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5CBDDC55" w14:textId="77777777"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Ja / Nee</w:t>
            </w:r>
          </w:p>
        </w:tc>
      </w:tr>
      <w:tr w:rsidR="00DE68DA" w:rsidRPr="00D73F95" w14:paraId="49A9238E" w14:textId="77777777" w:rsidTr="00DE68DA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1FBCC" w14:textId="77777777" w:rsidR="00DE68DA" w:rsidRPr="007D03C7" w:rsidRDefault="00DE68DA" w:rsidP="00DE68DA">
            <w:pPr>
              <w:pStyle w:val="Lijstalinea"/>
              <w:numPr>
                <w:ilvl w:val="0"/>
                <w:numId w:val="40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B720" w14:textId="77777777" w:rsidR="00DE68DA" w:rsidRPr="00D73F95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</w:t>
            </w:r>
            <w:r w:rsidRPr="00D73F95">
              <w:rPr>
                <w:rFonts w:ascii="Arial" w:hAnsi="Arial" w:cs="Arial"/>
                <w:szCs w:val="18"/>
              </w:rPr>
              <w:t>mschrijving van het project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687A" w14:textId="77777777" w:rsidR="00DE68DA" w:rsidRDefault="00DE68DA" w:rsidP="00DE68DA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14DEFD53" w14:textId="323B8827" w:rsidR="00451930" w:rsidRPr="00D73F95" w:rsidRDefault="00451930" w:rsidP="00DE68DA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DE615E" w:rsidRPr="00D73F95" w14:paraId="23134552" w14:textId="77777777" w:rsidTr="00DE68DA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E695" w14:textId="77777777" w:rsidR="00DE615E" w:rsidRPr="007D03C7" w:rsidRDefault="00DE615E" w:rsidP="00DE615E">
            <w:pPr>
              <w:pStyle w:val="Lijstalinea"/>
              <w:numPr>
                <w:ilvl w:val="0"/>
                <w:numId w:val="40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20DE" w14:textId="7B9F2272" w:rsidR="00DE615E" w:rsidRPr="00D73F95" w:rsidRDefault="00DE615E" w:rsidP="00DE615E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Selectiecriterium 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5D69" w14:textId="77777777" w:rsidR="00DE615E" w:rsidRPr="00F35D00" w:rsidRDefault="00DE615E" w:rsidP="00DE615E">
            <w:pPr>
              <w:rPr>
                <w:rFonts w:ascii="Arial" w:hAnsi="Arial" w:cs="Arial"/>
                <w:i/>
                <w:szCs w:val="18"/>
              </w:rPr>
            </w:pPr>
            <w:r w:rsidRPr="00F35D00">
              <w:rPr>
                <w:rFonts w:ascii="Arial" w:hAnsi="Arial" w:cs="Arial"/>
                <w:i/>
                <w:szCs w:val="18"/>
              </w:rPr>
              <w:t xml:space="preserve">Hier dient een korte toelichting en onderbouwing van het gestelde </w:t>
            </w:r>
            <w:r>
              <w:rPr>
                <w:rFonts w:ascii="Arial" w:hAnsi="Arial" w:cs="Arial"/>
                <w:i/>
                <w:szCs w:val="18"/>
              </w:rPr>
              <w:t>geschreven</w:t>
            </w:r>
            <w:r w:rsidRPr="00F35D00">
              <w:rPr>
                <w:rFonts w:ascii="Arial" w:hAnsi="Arial" w:cs="Arial"/>
                <w:i/>
                <w:szCs w:val="18"/>
              </w:rPr>
              <w:t xml:space="preserve"> te worden </w:t>
            </w:r>
          </w:p>
          <w:p w14:paraId="3050B3ED" w14:textId="77777777" w:rsidR="00DE615E" w:rsidRPr="00D73F95" w:rsidRDefault="00DE615E" w:rsidP="00DE615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DE615E" w:rsidRPr="00D73F95" w14:paraId="62D6778B" w14:textId="77777777" w:rsidTr="00DE68DA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1370" w14:textId="77777777" w:rsidR="00DE615E" w:rsidRPr="007D03C7" w:rsidRDefault="00DE615E" w:rsidP="00DE615E">
            <w:pPr>
              <w:pStyle w:val="Lijstalinea"/>
              <w:numPr>
                <w:ilvl w:val="0"/>
                <w:numId w:val="40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7EB9" w14:textId="314A25A4" w:rsidR="00DE615E" w:rsidRPr="00D73F95" w:rsidRDefault="00DE615E" w:rsidP="00451930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>
              <w:rPr>
                <w:rFonts w:ascii="Arial" w:hAnsi="Arial" w:cs="Arial"/>
                <w:szCs w:val="18"/>
              </w:rPr>
              <w:t xml:space="preserve"> (de zelfstandig gefactureerde omzet door Gegadigde).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2281" w14:textId="5F073219" w:rsidR="00DE615E" w:rsidRPr="00D73F95" w:rsidRDefault="00DE615E" w:rsidP="00DE615E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</w:tc>
      </w:tr>
      <w:tr w:rsidR="00DE615E" w:rsidRPr="00D73F95" w14:paraId="453ADA12" w14:textId="77777777" w:rsidTr="00DE68DA">
        <w:trPr>
          <w:cantSplit/>
          <w:trHeight w:val="377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4F0AD" w14:textId="77777777" w:rsidR="00DE615E" w:rsidRPr="007D03C7" w:rsidRDefault="00DE615E" w:rsidP="00DE615E">
            <w:pPr>
              <w:pStyle w:val="Lijstalinea"/>
              <w:numPr>
                <w:ilvl w:val="0"/>
                <w:numId w:val="40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20D3E" w14:textId="77777777" w:rsidR="00DE615E" w:rsidRPr="00D73F95" w:rsidRDefault="00DE615E" w:rsidP="00DE615E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2C8B0" w14:textId="77777777" w:rsidR="00DE615E" w:rsidRPr="00D73F95" w:rsidRDefault="00DE615E" w:rsidP="00DE615E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AE28" w14:textId="77777777" w:rsidR="00DE615E" w:rsidRPr="00D73F95" w:rsidRDefault="00DE615E" w:rsidP="00DE615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DE615E" w:rsidRPr="00D73F95" w14:paraId="3E9C0426" w14:textId="77777777" w:rsidTr="00DE68DA">
        <w:trPr>
          <w:cantSplit/>
          <w:trHeight w:val="376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CBE73" w14:textId="77777777" w:rsidR="00DE615E" w:rsidRPr="00D73F95" w:rsidRDefault="00DE615E" w:rsidP="00DE615E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340C8" w14:textId="77777777" w:rsidR="00DE615E" w:rsidRPr="00D73F95" w:rsidRDefault="00DE615E" w:rsidP="00DE615E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90E00" w14:textId="1F96D022" w:rsidR="00DE615E" w:rsidRPr="00D73F95" w:rsidRDefault="00DE615E" w:rsidP="00DE615E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oplevering: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EB92" w14:textId="77777777" w:rsidR="00DE615E" w:rsidRPr="00D73F95" w:rsidRDefault="00DE615E" w:rsidP="00DE615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</w:tbl>
    <w:p w14:paraId="2251B3F1" w14:textId="4F02C36E" w:rsidR="00DA5DF0" w:rsidRDefault="00DA5DF0">
      <w:pPr>
        <w:rPr>
          <w:rFonts w:ascii="Arial" w:hAnsi="Arial" w:cs="Arial"/>
          <w:i/>
          <w:szCs w:val="18"/>
        </w:rPr>
      </w:pPr>
    </w:p>
    <w:p w14:paraId="34146841" w14:textId="778E1F3F" w:rsidR="002666C0" w:rsidRPr="005F4747" w:rsidRDefault="002666C0" w:rsidP="002666C0">
      <w:pPr>
        <w:rPr>
          <w:rFonts w:ascii="Arial" w:hAnsi="Arial" w:cs="Arial"/>
          <w:i/>
          <w:szCs w:val="18"/>
        </w:rPr>
      </w:pPr>
      <w:r w:rsidRPr="005F4747">
        <w:rPr>
          <w:rFonts w:ascii="Arial" w:hAnsi="Arial" w:cs="Arial"/>
          <w:i/>
          <w:szCs w:val="18"/>
        </w:rPr>
        <w:t xml:space="preserve">De </w:t>
      </w:r>
      <w:r w:rsidR="00DE68DA">
        <w:rPr>
          <w:rFonts w:ascii="Arial" w:hAnsi="Arial" w:cs="Arial"/>
          <w:i/>
          <w:szCs w:val="18"/>
        </w:rPr>
        <w:t xml:space="preserve">methodiek voor het bepalen van de </w:t>
      </w:r>
      <w:r w:rsidRPr="005F4747">
        <w:rPr>
          <w:rFonts w:ascii="Arial" w:hAnsi="Arial" w:cs="Arial"/>
          <w:i/>
          <w:szCs w:val="18"/>
        </w:rPr>
        <w:t>score</w:t>
      </w:r>
      <w:r w:rsidR="00DE68DA">
        <w:rPr>
          <w:rFonts w:ascii="Arial" w:hAnsi="Arial" w:cs="Arial"/>
          <w:i/>
          <w:szCs w:val="18"/>
        </w:rPr>
        <w:t xml:space="preserve"> per selectiecriterium</w:t>
      </w:r>
      <w:r w:rsidRPr="005F4747">
        <w:rPr>
          <w:rFonts w:ascii="Arial" w:hAnsi="Arial" w:cs="Arial"/>
          <w:i/>
          <w:szCs w:val="18"/>
        </w:rPr>
        <w:t xml:space="preserve"> </w:t>
      </w:r>
      <w:r w:rsidR="00DE68DA">
        <w:rPr>
          <w:rFonts w:ascii="Arial" w:hAnsi="Arial" w:cs="Arial"/>
          <w:i/>
          <w:szCs w:val="18"/>
        </w:rPr>
        <w:t>is</w:t>
      </w:r>
      <w:r w:rsidRPr="005F4747">
        <w:rPr>
          <w:rFonts w:ascii="Arial" w:hAnsi="Arial" w:cs="Arial"/>
          <w:i/>
          <w:szCs w:val="18"/>
        </w:rPr>
        <w:t xml:space="preserve"> </w:t>
      </w:r>
      <w:r w:rsidR="00DE68DA">
        <w:rPr>
          <w:rFonts w:ascii="Arial" w:hAnsi="Arial" w:cs="Arial"/>
          <w:i/>
          <w:szCs w:val="18"/>
        </w:rPr>
        <w:t>bepaald</w:t>
      </w:r>
      <w:r w:rsidRPr="005F4747">
        <w:rPr>
          <w:rFonts w:ascii="Arial" w:hAnsi="Arial" w:cs="Arial"/>
          <w:i/>
          <w:szCs w:val="18"/>
        </w:rPr>
        <w:t xml:space="preserve"> in de Selectieleidraad.</w:t>
      </w:r>
    </w:p>
    <w:p w14:paraId="0DF04F32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571AF2E0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3FE460AE" w14:textId="77777777" w:rsidR="00110B34" w:rsidRDefault="00110B34" w:rsidP="002666C0">
      <w:pPr>
        <w:rPr>
          <w:rFonts w:ascii="Arial" w:hAnsi="Arial" w:cs="Arial"/>
          <w:szCs w:val="18"/>
        </w:rPr>
      </w:pPr>
    </w:p>
    <w:p w14:paraId="375DBCDE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22235955" w14:textId="77777777" w:rsidR="002666C0" w:rsidRDefault="002666C0" w:rsidP="002666C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Naam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>: ………………………………………</w:t>
      </w:r>
    </w:p>
    <w:p w14:paraId="4126CCB3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0887B90F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59D3399B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1755E240" w14:textId="77777777" w:rsidR="002666C0" w:rsidRDefault="002666C0" w:rsidP="002666C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Functie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……………………………………..</w:t>
      </w:r>
    </w:p>
    <w:p w14:paraId="54D57D27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1D2F1B16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332ECD45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2585A556" w14:textId="058F0A02" w:rsidR="002666C0" w:rsidRDefault="002666C0" w:rsidP="002666C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Handtekening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</w:t>
      </w:r>
    </w:p>
    <w:p w14:paraId="5B7F9D55" w14:textId="77777777" w:rsidR="00451930" w:rsidRDefault="00451930" w:rsidP="002666C0">
      <w:pPr>
        <w:rPr>
          <w:rFonts w:ascii="Arial" w:hAnsi="Arial" w:cs="Arial"/>
          <w:szCs w:val="18"/>
        </w:rPr>
      </w:pPr>
    </w:p>
    <w:p w14:paraId="1324A2D8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667D0BAB" w14:textId="77777777" w:rsidR="001D6676" w:rsidRPr="002C6214" w:rsidRDefault="002666C0" w:rsidP="005F4747">
      <w:r>
        <w:rPr>
          <w:rFonts w:ascii="Arial" w:hAnsi="Arial" w:cs="Arial"/>
          <w:szCs w:val="18"/>
        </w:rPr>
        <w:t>Datum: ………………………………………………………………………</w:t>
      </w:r>
    </w:p>
    <w:sectPr w:rsidR="001D6676" w:rsidRPr="002C6214" w:rsidSect="00C7721C"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98626" w14:textId="77777777" w:rsidR="002666C0" w:rsidRPr="002C6214" w:rsidRDefault="002666C0" w:rsidP="002C6214">
      <w:pPr>
        <w:pStyle w:val="Voettekst"/>
      </w:pPr>
    </w:p>
  </w:endnote>
  <w:endnote w:type="continuationSeparator" w:id="0">
    <w:p w14:paraId="4A7C050B" w14:textId="77777777" w:rsidR="002666C0" w:rsidRPr="002C6214" w:rsidRDefault="002666C0" w:rsidP="002C6214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altName w:val="Times New Roman"/>
    <w:panose1 w:val="00000000000000000000"/>
    <w:charset w:val="00"/>
    <w:family w:val="roman"/>
    <w:notTrueType/>
    <w:pitch w:val="default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9C05F" w14:textId="77777777" w:rsidR="006258BA" w:rsidRPr="002666C0" w:rsidRDefault="00451930" w:rsidP="002666C0">
    <w:pPr>
      <w:pStyle w:val="Voettekst"/>
    </w:pPr>
    <w:bookmarkStart w:id="0" w:name="OLE_LINK3"/>
    <w:bookmarkStart w:id="1" w:name="OLE_LINK4"/>
  </w:p>
  <w:bookmarkEnd w:id="0"/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E2687" w14:textId="77777777" w:rsidR="006258BA" w:rsidRPr="005873C2" w:rsidRDefault="00A451EA" w:rsidP="00BA033C">
    <w:pPr>
      <w:pStyle w:val="Voettekst"/>
    </w:pPr>
    <w:r w:rsidRPr="005873C2">
      <w:t>Servicepunt71</w:t>
    </w:r>
    <w:r w:rsidRPr="005873C2">
      <w:tab/>
      <w:t xml:space="preserve">pagina </w:t>
    </w:r>
    <w:r w:rsidRPr="005873C2">
      <w:fldChar w:fldCharType="begin"/>
    </w:r>
    <w:r w:rsidRPr="005873C2">
      <w:instrText xml:space="preserve"> PAGE </w:instrText>
    </w:r>
    <w:r w:rsidRPr="005873C2">
      <w:fldChar w:fldCharType="separate"/>
    </w:r>
    <w:r>
      <w:rPr>
        <w:noProof/>
      </w:rPr>
      <w:t>1</w:t>
    </w:r>
    <w:r w:rsidRPr="005873C2">
      <w:fldChar w:fldCharType="end"/>
    </w:r>
    <w:r w:rsidRPr="005873C2">
      <w:t xml:space="preserve"> van </w:t>
    </w:r>
    <w:r w:rsidR="00451930">
      <w:fldChar w:fldCharType="begin"/>
    </w:r>
    <w:r w:rsidR="00451930">
      <w:instrText xml:space="preserve"> NUMPAGES </w:instrText>
    </w:r>
    <w:r w:rsidR="00451930">
      <w:fldChar w:fldCharType="separate"/>
    </w:r>
    <w:r>
      <w:rPr>
        <w:noProof/>
      </w:rPr>
      <w:t>2</w:t>
    </w:r>
    <w:r w:rsidR="00451930">
      <w:rPr>
        <w:noProof/>
      </w:rPr>
      <w:fldChar w:fldCharType="end"/>
    </w:r>
  </w:p>
  <w:p w14:paraId="48F8DB8A" w14:textId="77777777" w:rsidR="006258BA" w:rsidRPr="005873C2" w:rsidRDefault="00451930" w:rsidP="00BA03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B1673" w14:textId="77777777" w:rsidR="002666C0" w:rsidRPr="002C6214" w:rsidRDefault="002666C0" w:rsidP="002C6214">
      <w:pPr>
        <w:pStyle w:val="Voettekst"/>
      </w:pPr>
    </w:p>
  </w:footnote>
  <w:footnote w:type="continuationSeparator" w:id="0">
    <w:p w14:paraId="5A690108" w14:textId="77777777" w:rsidR="002666C0" w:rsidRPr="002C6214" w:rsidRDefault="002666C0" w:rsidP="002C6214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C7509" w14:textId="77777777" w:rsidR="006258BA" w:rsidRDefault="00451930">
    <w:pPr>
      <w:pStyle w:val="Koptekst"/>
    </w:pPr>
  </w:p>
  <w:p w14:paraId="7D4294DC" w14:textId="77777777" w:rsidR="006258BA" w:rsidRDefault="002666C0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81023E2" wp14:editId="5E3D7588">
          <wp:simplePos x="0" y="0"/>
          <wp:positionH relativeFrom="column">
            <wp:posOffset>5715000</wp:posOffset>
          </wp:positionH>
          <wp:positionV relativeFrom="paragraph">
            <wp:posOffset>-297180</wp:posOffset>
          </wp:positionV>
          <wp:extent cx="1630680" cy="941705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OLCO"/>
  </w:abstractNum>
  <w:abstractNum w:abstractNumId="16" w15:restartNumberingAfterBreak="0">
    <w:nsid w:val="18C323BF"/>
    <w:multiLevelType w:val="multilevel"/>
    <w:tmpl w:val="9E50E438"/>
    <w:lvl w:ilvl="0">
      <w:start w:val="1"/>
      <w:numFmt w:val="bullet"/>
      <w:lvlText w:val="▪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▪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▪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Arial" w:hAnsi="Arial" w:hint="default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Arial" w:hAnsi="Arial" w:hint="default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Arial" w:hAnsi="Arial" w:hint="default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Arial" w:hAnsi="Arial" w:hint="default"/>
      </w:rPr>
    </w:lvl>
  </w:abstractNum>
  <w:abstractNum w:abstractNumId="17" w15:restartNumberingAfterBreak="0">
    <w:nsid w:val="282A169C"/>
    <w:multiLevelType w:val="hybridMultilevel"/>
    <w:tmpl w:val="27C4D0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9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0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2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49174210"/>
    <w:multiLevelType w:val="hybridMultilevel"/>
    <w:tmpl w:val="50B47CB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64F6690"/>
    <w:multiLevelType w:val="multilevel"/>
    <w:tmpl w:val="6EE4AA5A"/>
    <w:numStyleLink w:val="KopnummeringOLCO"/>
  </w:abstractNum>
  <w:abstractNum w:abstractNumId="27" w15:restartNumberingAfterBreak="0">
    <w:nsid w:val="5C7E1615"/>
    <w:multiLevelType w:val="multilevel"/>
    <w:tmpl w:val="F16EA7FA"/>
    <w:numStyleLink w:val="OpsommingnummerlijstOLCO"/>
  </w:abstractNum>
  <w:abstractNum w:abstractNumId="28" w15:restartNumberingAfterBreak="0">
    <w:nsid w:val="60FA248C"/>
    <w:multiLevelType w:val="multilevel"/>
    <w:tmpl w:val="6EE4AA5A"/>
    <w:numStyleLink w:val="KopnummeringOLCO"/>
  </w:abstractNum>
  <w:abstractNum w:abstractNumId="29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0" w15:restartNumberingAfterBreak="0">
    <w:nsid w:val="6C6644DD"/>
    <w:multiLevelType w:val="multilevel"/>
    <w:tmpl w:val="9E50E438"/>
    <w:numStyleLink w:val="OpsommingbolletjeOLCO"/>
  </w:abstractNum>
  <w:abstractNum w:abstractNumId="31" w15:restartNumberingAfterBreak="0">
    <w:nsid w:val="6CAB1E63"/>
    <w:multiLevelType w:val="multilevel"/>
    <w:tmpl w:val="7FB6E594"/>
    <w:numStyleLink w:val="AgendapuntlijstOLCO"/>
  </w:abstractNum>
  <w:abstractNum w:abstractNumId="32" w15:restartNumberingAfterBreak="0">
    <w:nsid w:val="6CFB2DF8"/>
    <w:multiLevelType w:val="multilevel"/>
    <w:tmpl w:val="64987198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6E7370EC"/>
    <w:multiLevelType w:val="multilevel"/>
    <w:tmpl w:val="9200769E"/>
    <w:numStyleLink w:val="OpsommingkleineletterOLCO"/>
  </w:abstractNum>
  <w:abstractNum w:abstractNumId="34" w15:restartNumberingAfterBreak="0">
    <w:nsid w:val="7038598F"/>
    <w:multiLevelType w:val="multilevel"/>
    <w:tmpl w:val="90A8103A"/>
    <w:numStyleLink w:val="BijlagenummeringOLCO"/>
  </w:abstractNum>
  <w:abstractNum w:abstractNumId="35" w15:restartNumberingAfterBreak="0">
    <w:nsid w:val="70EC4E8C"/>
    <w:multiLevelType w:val="multilevel"/>
    <w:tmpl w:val="C9FA2D30"/>
    <w:numStyleLink w:val="OpsommingopenrondjeOLCO"/>
  </w:abstractNum>
  <w:abstractNum w:abstractNumId="36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7" w15:restartNumberingAfterBreak="0">
    <w:nsid w:val="76AE427F"/>
    <w:multiLevelType w:val="multilevel"/>
    <w:tmpl w:val="8576664C"/>
    <w:numStyleLink w:val="OpsommingtekenOLCO"/>
  </w:abstractNum>
  <w:abstractNum w:abstractNumId="38" w15:restartNumberingAfterBreak="0">
    <w:nsid w:val="79AE6CDF"/>
    <w:multiLevelType w:val="multilevel"/>
    <w:tmpl w:val="B4BACAD8"/>
    <w:numStyleLink w:val="OpsommingstreepjeOLCO"/>
  </w:abstractNum>
  <w:num w:numId="1">
    <w:abstractNumId w:val="10"/>
  </w:num>
  <w:num w:numId="2">
    <w:abstractNumId w:val="20"/>
  </w:num>
  <w:num w:numId="3">
    <w:abstractNumId w:val="22"/>
  </w:num>
  <w:num w:numId="4">
    <w:abstractNumId w:val="12"/>
  </w:num>
  <w:num w:numId="5">
    <w:abstractNumId w:val="25"/>
  </w:num>
  <w:num w:numId="6">
    <w:abstractNumId w:val="14"/>
  </w:num>
  <w:num w:numId="7">
    <w:abstractNumId w:val="13"/>
  </w:num>
  <w:num w:numId="8">
    <w:abstractNumId w:val="19"/>
  </w:num>
  <w:num w:numId="9">
    <w:abstractNumId w:val="21"/>
  </w:num>
  <w:num w:numId="10">
    <w:abstractNumId w:val="29"/>
  </w:num>
  <w:num w:numId="11">
    <w:abstractNumId w:val="18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33"/>
  </w:num>
  <w:num w:numId="23">
    <w:abstractNumId w:val="15"/>
  </w:num>
  <w:num w:numId="24">
    <w:abstractNumId w:val="24"/>
  </w:num>
  <w:num w:numId="25">
    <w:abstractNumId w:val="31"/>
  </w:num>
  <w:num w:numId="26">
    <w:abstractNumId w:val="30"/>
  </w:num>
  <w:num w:numId="27">
    <w:abstractNumId w:val="35"/>
  </w:num>
  <w:num w:numId="28">
    <w:abstractNumId w:val="38"/>
  </w:num>
  <w:num w:numId="29">
    <w:abstractNumId w:val="34"/>
  </w:num>
  <w:num w:numId="30">
    <w:abstractNumId w:val="37"/>
  </w:num>
  <w:num w:numId="31">
    <w:abstractNumId w:val="28"/>
  </w:num>
  <w:num w:numId="32">
    <w:abstractNumId w:val="36"/>
  </w:num>
  <w:num w:numId="33">
    <w:abstractNumId w:val="27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</w:num>
  <w:num w:numId="36">
    <w:abstractNumId w:val="26"/>
  </w:num>
  <w:num w:numId="37">
    <w:abstractNumId w:val="32"/>
  </w:num>
  <w:num w:numId="38">
    <w:abstractNumId w:val="16"/>
  </w:num>
  <w:num w:numId="39">
    <w:abstractNumId w:val="17"/>
  </w:num>
  <w:num w:numId="40">
    <w:abstractNumId w:val="2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NL" w:vendorID="1" w:dllVersion="512" w:checkStyle="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252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6C0"/>
    <w:rsid w:val="00004562"/>
    <w:rsid w:val="00006237"/>
    <w:rsid w:val="0000663D"/>
    <w:rsid w:val="00010D95"/>
    <w:rsid w:val="00011BFA"/>
    <w:rsid w:val="00012581"/>
    <w:rsid w:val="00016F50"/>
    <w:rsid w:val="00020820"/>
    <w:rsid w:val="000212BA"/>
    <w:rsid w:val="0002562D"/>
    <w:rsid w:val="0003377A"/>
    <w:rsid w:val="00035232"/>
    <w:rsid w:val="000418EF"/>
    <w:rsid w:val="0004513F"/>
    <w:rsid w:val="00046354"/>
    <w:rsid w:val="00050D4B"/>
    <w:rsid w:val="0005205D"/>
    <w:rsid w:val="00052426"/>
    <w:rsid w:val="00052FF4"/>
    <w:rsid w:val="00053E43"/>
    <w:rsid w:val="0005430B"/>
    <w:rsid w:val="0005732F"/>
    <w:rsid w:val="00066DF0"/>
    <w:rsid w:val="00072BF1"/>
    <w:rsid w:val="00074DAC"/>
    <w:rsid w:val="00076778"/>
    <w:rsid w:val="0007714E"/>
    <w:rsid w:val="00082CAA"/>
    <w:rsid w:val="0009698A"/>
    <w:rsid w:val="000A1B78"/>
    <w:rsid w:val="000B01BC"/>
    <w:rsid w:val="000B7B1E"/>
    <w:rsid w:val="000C0969"/>
    <w:rsid w:val="000C1A1A"/>
    <w:rsid w:val="000C7089"/>
    <w:rsid w:val="000D6750"/>
    <w:rsid w:val="000D6AB7"/>
    <w:rsid w:val="000E1539"/>
    <w:rsid w:val="000E55A1"/>
    <w:rsid w:val="000E6E43"/>
    <w:rsid w:val="000F213A"/>
    <w:rsid w:val="000F2D93"/>
    <w:rsid w:val="000F650E"/>
    <w:rsid w:val="00100B98"/>
    <w:rsid w:val="00106601"/>
    <w:rsid w:val="00110A9F"/>
    <w:rsid w:val="00110B34"/>
    <w:rsid w:val="001138AC"/>
    <w:rsid w:val="001170AE"/>
    <w:rsid w:val="00122DED"/>
    <w:rsid w:val="00132265"/>
    <w:rsid w:val="001341C3"/>
    <w:rsid w:val="00134E43"/>
    <w:rsid w:val="00135A2A"/>
    <w:rsid w:val="00135E7B"/>
    <w:rsid w:val="00137CBB"/>
    <w:rsid w:val="00145B8E"/>
    <w:rsid w:val="0014640F"/>
    <w:rsid w:val="00152E4D"/>
    <w:rsid w:val="00156292"/>
    <w:rsid w:val="001579D8"/>
    <w:rsid w:val="001639F5"/>
    <w:rsid w:val="0018093D"/>
    <w:rsid w:val="00187A59"/>
    <w:rsid w:val="001B1B37"/>
    <w:rsid w:val="001B4C7E"/>
    <w:rsid w:val="001C11BE"/>
    <w:rsid w:val="001C4F74"/>
    <w:rsid w:val="001C6232"/>
    <w:rsid w:val="001C63E7"/>
    <w:rsid w:val="001D2384"/>
    <w:rsid w:val="001D2A06"/>
    <w:rsid w:val="001D6676"/>
    <w:rsid w:val="001E2293"/>
    <w:rsid w:val="001E2B6C"/>
    <w:rsid w:val="001E34AC"/>
    <w:rsid w:val="001E5F7F"/>
    <w:rsid w:val="001F5B4F"/>
    <w:rsid w:val="001F5C28"/>
    <w:rsid w:val="001F6547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65EE3"/>
    <w:rsid w:val="002666C0"/>
    <w:rsid w:val="00280D1D"/>
    <w:rsid w:val="00282B5D"/>
    <w:rsid w:val="00283592"/>
    <w:rsid w:val="00286914"/>
    <w:rsid w:val="002919FA"/>
    <w:rsid w:val="00294CD2"/>
    <w:rsid w:val="002A2E44"/>
    <w:rsid w:val="002B08A4"/>
    <w:rsid w:val="002B2998"/>
    <w:rsid w:val="002B4EA3"/>
    <w:rsid w:val="002B64EE"/>
    <w:rsid w:val="002C46FB"/>
    <w:rsid w:val="002C6214"/>
    <w:rsid w:val="002D0E88"/>
    <w:rsid w:val="002D52A2"/>
    <w:rsid w:val="002D52B2"/>
    <w:rsid w:val="002E2611"/>
    <w:rsid w:val="002E274E"/>
    <w:rsid w:val="002E68CD"/>
    <w:rsid w:val="002F678C"/>
    <w:rsid w:val="002F7B77"/>
    <w:rsid w:val="003063C0"/>
    <w:rsid w:val="00312D26"/>
    <w:rsid w:val="00317DEA"/>
    <w:rsid w:val="00322A9F"/>
    <w:rsid w:val="00323121"/>
    <w:rsid w:val="00334D4B"/>
    <w:rsid w:val="00335B5E"/>
    <w:rsid w:val="00335F6B"/>
    <w:rsid w:val="00337DDE"/>
    <w:rsid w:val="00345315"/>
    <w:rsid w:val="00346631"/>
    <w:rsid w:val="00347094"/>
    <w:rsid w:val="0036336D"/>
    <w:rsid w:val="00364B2C"/>
    <w:rsid w:val="00364E1D"/>
    <w:rsid w:val="00365254"/>
    <w:rsid w:val="00365327"/>
    <w:rsid w:val="00373AE1"/>
    <w:rsid w:val="00374C23"/>
    <w:rsid w:val="00374D9A"/>
    <w:rsid w:val="00377612"/>
    <w:rsid w:val="00382603"/>
    <w:rsid w:val="00383954"/>
    <w:rsid w:val="0039126D"/>
    <w:rsid w:val="003964D4"/>
    <w:rsid w:val="0039656A"/>
    <w:rsid w:val="003A5ED3"/>
    <w:rsid w:val="003A6677"/>
    <w:rsid w:val="003B14A0"/>
    <w:rsid w:val="003B595E"/>
    <w:rsid w:val="003C4365"/>
    <w:rsid w:val="003D04B7"/>
    <w:rsid w:val="003D09E4"/>
    <w:rsid w:val="003D414A"/>
    <w:rsid w:val="003D49E5"/>
    <w:rsid w:val="003E30F2"/>
    <w:rsid w:val="003E3B7D"/>
    <w:rsid w:val="003E766F"/>
    <w:rsid w:val="003F2747"/>
    <w:rsid w:val="003F768C"/>
    <w:rsid w:val="004001AF"/>
    <w:rsid w:val="00410F28"/>
    <w:rsid w:val="0041674F"/>
    <w:rsid w:val="0042594D"/>
    <w:rsid w:val="00441382"/>
    <w:rsid w:val="00451930"/>
    <w:rsid w:val="00451FDB"/>
    <w:rsid w:val="004564A6"/>
    <w:rsid w:val="004573A9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A0BCC"/>
    <w:rsid w:val="004B2C90"/>
    <w:rsid w:val="004C51F8"/>
    <w:rsid w:val="004D2412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645C"/>
    <w:rsid w:val="00545244"/>
    <w:rsid w:val="00553801"/>
    <w:rsid w:val="005615BE"/>
    <w:rsid w:val="00562E3D"/>
    <w:rsid w:val="0056661A"/>
    <w:rsid w:val="00575FFC"/>
    <w:rsid w:val="005818B8"/>
    <w:rsid w:val="005850AF"/>
    <w:rsid w:val="0059027A"/>
    <w:rsid w:val="005926F8"/>
    <w:rsid w:val="0059437A"/>
    <w:rsid w:val="005A1BD7"/>
    <w:rsid w:val="005A2BEC"/>
    <w:rsid w:val="005B4FAF"/>
    <w:rsid w:val="005C0E44"/>
    <w:rsid w:val="005C5603"/>
    <w:rsid w:val="005C6668"/>
    <w:rsid w:val="005D4151"/>
    <w:rsid w:val="005D5E21"/>
    <w:rsid w:val="005E3E58"/>
    <w:rsid w:val="005F1E97"/>
    <w:rsid w:val="005F4747"/>
    <w:rsid w:val="006040DB"/>
    <w:rsid w:val="00606D41"/>
    <w:rsid w:val="00606DE2"/>
    <w:rsid w:val="00610FF8"/>
    <w:rsid w:val="00612C22"/>
    <w:rsid w:val="00613262"/>
    <w:rsid w:val="00624485"/>
    <w:rsid w:val="00641E45"/>
    <w:rsid w:val="00647A67"/>
    <w:rsid w:val="00653D01"/>
    <w:rsid w:val="00664EE1"/>
    <w:rsid w:val="006653B0"/>
    <w:rsid w:val="006662ED"/>
    <w:rsid w:val="006767B2"/>
    <w:rsid w:val="00685EED"/>
    <w:rsid w:val="006953A2"/>
    <w:rsid w:val="006B6044"/>
    <w:rsid w:val="006C6A9D"/>
    <w:rsid w:val="006C7217"/>
    <w:rsid w:val="006D1154"/>
    <w:rsid w:val="006D1A9D"/>
    <w:rsid w:val="006D2ECD"/>
    <w:rsid w:val="007007D2"/>
    <w:rsid w:val="00702832"/>
    <w:rsid w:val="00703BD3"/>
    <w:rsid w:val="00705849"/>
    <w:rsid w:val="00706308"/>
    <w:rsid w:val="00712665"/>
    <w:rsid w:val="0071386B"/>
    <w:rsid w:val="0072479C"/>
    <w:rsid w:val="007261BD"/>
    <w:rsid w:val="007358BA"/>
    <w:rsid w:val="007361EE"/>
    <w:rsid w:val="00743326"/>
    <w:rsid w:val="00743EE3"/>
    <w:rsid w:val="00750733"/>
    <w:rsid w:val="00750780"/>
    <w:rsid w:val="007525D1"/>
    <w:rsid w:val="00752725"/>
    <w:rsid w:val="007566A6"/>
    <w:rsid w:val="00756C31"/>
    <w:rsid w:val="00760A65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B0C68"/>
    <w:rsid w:val="007B3114"/>
    <w:rsid w:val="007B5373"/>
    <w:rsid w:val="007C0010"/>
    <w:rsid w:val="007C037C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222EE"/>
    <w:rsid w:val="00823AC1"/>
    <w:rsid w:val="00826EA4"/>
    <w:rsid w:val="00832239"/>
    <w:rsid w:val="00840AC2"/>
    <w:rsid w:val="00843B35"/>
    <w:rsid w:val="00854B34"/>
    <w:rsid w:val="0086137E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339E"/>
    <w:rsid w:val="008B5CD1"/>
    <w:rsid w:val="008C2F90"/>
    <w:rsid w:val="008C5834"/>
    <w:rsid w:val="008C6251"/>
    <w:rsid w:val="008D7BDD"/>
    <w:rsid w:val="0090254C"/>
    <w:rsid w:val="0090724E"/>
    <w:rsid w:val="00907888"/>
    <w:rsid w:val="00910D57"/>
    <w:rsid w:val="00920140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56E04"/>
    <w:rsid w:val="00957CCB"/>
    <w:rsid w:val="009606EB"/>
    <w:rsid w:val="00963973"/>
    <w:rsid w:val="00971786"/>
    <w:rsid w:val="00971B3B"/>
    <w:rsid w:val="00976F6A"/>
    <w:rsid w:val="009A5B23"/>
    <w:rsid w:val="009C1976"/>
    <w:rsid w:val="009C2F9E"/>
    <w:rsid w:val="009D5AE2"/>
    <w:rsid w:val="009F0ADA"/>
    <w:rsid w:val="00A07FEF"/>
    <w:rsid w:val="00A1497C"/>
    <w:rsid w:val="00A21956"/>
    <w:rsid w:val="00A2306C"/>
    <w:rsid w:val="00A42EEC"/>
    <w:rsid w:val="00A451EA"/>
    <w:rsid w:val="00A50406"/>
    <w:rsid w:val="00A50767"/>
    <w:rsid w:val="00A50801"/>
    <w:rsid w:val="00A60A58"/>
    <w:rsid w:val="00A61B21"/>
    <w:rsid w:val="00A65B09"/>
    <w:rsid w:val="00A670BB"/>
    <w:rsid w:val="00A71291"/>
    <w:rsid w:val="00A71BF3"/>
    <w:rsid w:val="00A76E7C"/>
    <w:rsid w:val="00A804D2"/>
    <w:rsid w:val="00A84368"/>
    <w:rsid w:val="00A871D6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D24E6"/>
    <w:rsid w:val="00AD31A0"/>
    <w:rsid w:val="00AD44F1"/>
    <w:rsid w:val="00AD4DF7"/>
    <w:rsid w:val="00AE0183"/>
    <w:rsid w:val="00AE2110"/>
    <w:rsid w:val="00AE2EB1"/>
    <w:rsid w:val="00B01DA1"/>
    <w:rsid w:val="00B11A76"/>
    <w:rsid w:val="00B233E3"/>
    <w:rsid w:val="00B30352"/>
    <w:rsid w:val="00B346DF"/>
    <w:rsid w:val="00B460C2"/>
    <w:rsid w:val="00B47460"/>
    <w:rsid w:val="00B63EB9"/>
    <w:rsid w:val="00B75ED8"/>
    <w:rsid w:val="00B77809"/>
    <w:rsid w:val="00B83B98"/>
    <w:rsid w:val="00B85218"/>
    <w:rsid w:val="00B8532B"/>
    <w:rsid w:val="00B860DC"/>
    <w:rsid w:val="00B9540B"/>
    <w:rsid w:val="00BA3794"/>
    <w:rsid w:val="00BA3F4D"/>
    <w:rsid w:val="00BA79E3"/>
    <w:rsid w:val="00BB1FC1"/>
    <w:rsid w:val="00BB239A"/>
    <w:rsid w:val="00BB31CE"/>
    <w:rsid w:val="00BC0188"/>
    <w:rsid w:val="00BC6FB7"/>
    <w:rsid w:val="00BE55A7"/>
    <w:rsid w:val="00BE64B3"/>
    <w:rsid w:val="00BF6A7B"/>
    <w:rsid w:val="00BF6B3C"/>
    <w:rsid w:val="00C06D9A"/>
    <w:rsid w:val="00C0702B"/>
    <w:rsid w:val="00C11B08"/>
    <w:rsid w:val="00C12133"/>
    <w:rsid w:val="00C12A81"/>
    <w:rsid w:val="00C139FB"/>
    <w:rsid w:val="00C17A25"/>
    <w:rsid w:val="00C201EB"/>
    <w:rsid w:val="00C33308"/>
    <w:rsid w:val="00C4003A"/>
    <w:rsid w:val="00C41422"/>
    <w:rsid w:val="00C50828"/>
    <w:rsid w:val="00C51137"/>
    <w:rsid w:val="00C6206C"/>
    <w:rsid w:val="00C72D11"/>
    <w:rsid w:val="00C863AE"/>
    <w:rsid w:val="00C87372"/>
    <w:rsid w:val="00C92E08"/>
    <w:rsid w:val="00C93473"/>
    <w:rsid w:val="00C971C1"/>
    <w:rsid w:val="00C9744B"/>
    <w:rsid w:val="00CA1FE3"/>
    <w:rsid w:val="00CA332D"/>
    <w:rsid w:val="00CB254D"/>
    <w:rsid w:val="00CB3533"/>
    <w:rsid w:val="00CB7600"/>
    <w:rsid w:val="00CB7D61"/>
    <w:rsid w:val="00CC6A4B"/>
    <w:rsid w:val="00CD7A5A"/>
    <w:rsid w:val="00CD7AAF"/>
    <w:rsid w:val="00CE2BA6"/>
    <w:rsid w:val="00CE564D"/>
    <w:rsid w:val="00CF2B0C"/>
    <w:rsid w:val="00D023A0"/>
    <w:rsid w:val="00D16E87"/>
    <w:rsid w:val="00D25A51"/>
    <w:rsid w:val="00D25AA0"/>
    <w:rsid w:val="00D27D0E"/>
    <w:rsid w:val="00D35DA7"/>
    <w:rsid w:val="00D47AD0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3BC2"/>
    <w:rsid w:val="00D94B0E"/>
    <w:rsid w:val="00D966A7"/>
    <w:rsid w:val="00DA5661"/>
    <w:rsid w:val="00DA5DF0"/>
    <w:rsid w:val="00DA6E07"/>
    <w:rsid w:val="00DA7584"/>
    <w:rsid w:val="00DA7A62"/>
    <w:rsid w:val="00DB0413"/>
    <w:rsid w:val="00DB0F15"/>
    <w:rsid w:val="00DB3292"/>
    <w:rsid w:val="00DC2F99"/>
    <w:rsid w:val="00DC390F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E615E"/>
    <w:rsid w:val="00DE68DA"/>
    <w:rsid w:val="00DF1BBC"/>
    <w:rsid w:val="00E05BA5"/>
    <w:rsid w:val="00E07762"/>
    <w:rsid w:val="00E12CAA"/>
    <w:rsid w:val="00E239D8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21FB"/>
    <w:rsid w:val="00E93FCF"/>
    <w:rsid w:val="00E96BF0"/>
    <w:rsid w:val="00E9778E"/>
    <w:rsid w:val="00E97867"/>
    <w:rsid w:val="00EB7C66"/>
    <w:rsid w:val="00EC42E3"/>
    <w:rsid w:val="00EC72BE"/>
    <w:rsid w:val="00EE172B"/>
    <w:rsid w:val="00EE35E4"/>
    <w:rsid w:val="00EE4517"/>
    <w:rsid w:val="00EF1C1F"/>
    <w:rsid w:val="00F005C9"/>
    <w:rsid w:val="00F1404D"/>
    <w:rsid w:val="00F16B2B"/>
    <w:rsid w:val="00F16EDB"/>
    <w:rsid w:val="00F208DC"/>
    <w:rsid w:val="00F22CB3"/>
    <w:rsid w:val="00F234F5"/>
    <w:rsid w:val="00F3166C"/>
    <w:rsid w:val="00F33259"/>
    <w:rsid w:val="00F35D00"/>
    <w:rsid w:val="00F35D19"/>
    <w:rsid w:val="00F44FB8"/>
    <w:rsid w:val="00F502CA"/>
    <w:rsid w:val="00F519B9"/>
    <w:rsid w:val="00F55E8B"/>
    <w:rsid w:val="00F564F9"/>
    <w:rsid w:val="00F669BA"/>
    <w:rsid w:val="00F716B1"/>
    <w:rsid w:val="00F737B5"/>
    <w:rsid w:val="00F7766C"/>
    <w:rsid w:val="00F82076"/>
    <w:rsid w:val="00F94FCC"/>
    <w:rsid w:val="00FA269F"/>
    <w:rsid w:val="00FA403E"/>
    <w:rsid w:val="00FB21F7"/>
    <w:rsid w:val="00FB22AF"/>
    <w:rsid w:val="00FB2839"/>
    <w:rsid w:val="00FB2AAE"/>
    <w:rsid w:val="00FB7F9C"/>
    <w:rsid w:val="00FC25E1"/>
    <w:rsid w:val="00FC3FA5"/>
    <w:rsid w:val="00FC6260"/>
    <w:rsid w:val="00FD2C03"/>
    <w:rsid w:val="00FD63B3"/>
    <w:rsid w:val="00FE1BFD"/>
    <w:rsid w:val="00FE7FA4"/>
    <w:rsid w:val="00FF5EF5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o:colormru v:ext="edit" colors="#ddd"/>
    </o:shapedefaults>
    <o:shapelayout v:ext="edit">
      <o:idmap v:ext="edit" data="1"/>
    </o:shapelayout>
  </w:shapeDefaults>
  <w:decimalSymbol w:val=","/>
  <w:listSeparator w:val=";"/>
  <w14:docId w14:val="708342AC"/>
  <w15:chartTrackingRefBased/>
  <w15:docId w15:val="{058A5C5D-8E89-41E0-92A9-67245558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iPriority="0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2666C0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qFormat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qFormat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qFormat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qFormat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qFormat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qFormat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link w:val="KoptekstChar"/>
    <w:uiPriority w:val="99"/>
    <w:rsid w:val="00122DED"/>
  </w:style>
  <w:style w:type="paragraph" w:styleId="Voettekst">
    <w:name w:val="footer"/>
    <w:basedOn w:val="ZsysbasisOLCO"/>
    <w:next w:val="BasistekstOLCO"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D25A51"/>
    <w:pPr>
      <w:keepNext/>
      <w:keepLines/>
      <w:pageBreakBefore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tekstChar">
    <w:name w:val="Koptekst Char"/>
    <w:link w:val="Koptekst"/>
    <w:uiPriority w:val="99"/>
    <w:rsid w:val="002666C0"/>
    <w:rPr>
      <w:rFonts w:ascii="Arial" w:hAnsi="Arial" w:cs="Arial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ju xmlns="http://www.joulesunlimited.com/ccmappings">
  <Voettekst_20_code/>
  <Versienummer/>
  <Datum/>
</ju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3" ma:contentTypeDescription="Een nieuw document maken." ma:contentTypeScope="" ma:versionID="6b199baf6a7d51766d0e48acb4a4de69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811fd6760190c4dae511e5a6d40d872b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D11104-FC8A-4CEC-86BD-838B970B8A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FB94FE-B638-48B5-8106-CF0DD0CE4B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customXml/itemProps4.xml><?xml version="1.0" encoding="utf-8"?>
<ds:datastoreItem xmlns:ds="http://schemas.openxmlformats.org/officeDocument/2006/customXml" ds:itemID="{135D0719-EB61-4522-8607-9D713F2033C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CC19AE7-4840-44AA-9B4A-8225BDEEF9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van Dorst</dc:creator>
  <cp:keywords/>
  <dc:description/>
  <cp:lastModifiedBy>Patrick Spanjersberg</cp:lastModifiedBy>
  <cp:revision>3</cp:revision>
  <cp:lastPrinted>2018-12-11T07:36:00Z</cp:lastPrinted>
  <dcterms:created xsi:type="dcterms:W3CDTF">2022-02-21T15:56:00Z</dcterms:created>
  <dcterms:modified xsi:type="dcterms:W3CDTF">2022-02-21T15:58:00Z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  <property fmtid="{D5CDD505-2E9C-101B-9397-08002B2CF9AE}" pid="4" name="Order">
    <vt:r8>27890400</vt:r8>
  </property>
</Properties>
</file>