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5D911" w14:textId="77777777" w:rsidR="00B61720" w:rsidRPr="00801C27" w:rsidRDefault="000F7CC8" w:rsidP="00B61720">
      <w:pPr>
        <w:pStyle w:val="Kop1zondernummerOLCO"/>
      </w:pPr>
      <w:r>
        <w:t xml:space="preserve">Bijlage </w:t>
      </w:r>
      <w:r w:rsidR="00901934">
        <w:t>2</w:t>
      </w:r>
      <w:r>
        <w:t xml:space="preserve"> </w:t>
      </w:r>
      <w:r w:rsidR="00B61720" w:rsidRPr="00801C27">
        <w:t>Opgave Referentieproject</w:t>
      </w:r>
      <w:r w:rsidR="00CF1EED">
        <w:t xml:space="preserve"> kerncompetentie</w:t>
      </w:r>
      <w:r w:rsidR="00B61720" w:rsidRPr="00801C27">
        <w:br/>
      </w:r>
      <w:r w:rsidR="00B61720">
        <w:rPr>
          <w:sz w:val="24"/>
          <w:szCs w:val="24"/>
        </w:rPr>
        <w:t>(</w:t>
      </w:r>
      <w:r w:rsidR="00B61720" w:rsidRPr="00407E50">
        <w:rPr>
          <w:sz w:val="24"/>
          <w:szCs w:val="24"/>
        </w:rPr>
        <w:t>zoals opgenomen in</w:t>
      </w:r>
      <w:r w:rsidR="00A9047A">
        <w:rPr>
          <w:sz w:val="24"/>
          <w:szCs w:val="24"/>
        </w:rPr>
        <w:t xml:space="preserve"> selectieleidraad</w:t>
      </w:r>
      <w:r w:rsidR="00B61720">
        <w:rPr>
          <w:sz w:val="24"/>
          <w:szCs w:val="24"/>
        </w:rPr>
        <w:t xml:space="preserve">) </w:t>
      </w:r>
    </w:p>
    <w:p w14:paraId="4D9518D9" w14:textId="6B3C7F82" w:rsidR="00B61720" w:rsidRPr="00407E50" w:rsidRDefault="00FD53B2" w:rsidP="00B61720">
      <w:pPr>
        <w:pStyle w:val="Kop2zondernummerOLCO"/>
      </w:pPr>
      <w:r w:rsidRPr="00202175">
        <w:t xml:space="preserve">Selectie installateur </w:t>
      </w:r>
      <w:r>
        <w:t>Elektrotechnisch</w:t>
      </w:r>
      <w:r w:rsidR="00B61720" w:rsidRPr="00407E50">
        <w:t xml:space="preserve"> </w:t>
      </w:r>
      <w:r w:rsidR="007B559D" w:rsidRPr="007B559D">
        <w:t>Nieuwbouw Zwemcomplex De Welle Drachten</w:t>
      </w:r>
    </w:p>
    <w:p w14:paraId="6BE71518" w14:textId="77777777" w:rsidR="00B61720" w:rsidRPr="00B61720" w:rsidRDefault="00B61720" w:rsidP="00B61720">
      <w:pPr>
        <w:rPr>
          <w:rFonts w:ascii="Arial" w:hAnsi="Arial" w:cs="Arial"/>
          <w:color w:val="000000"/>
          <w:sz w:val="24"/>
          <w:szCs w:val="24"/>
        </w:rPr>
      </w:pPr>
      <w:proofErr w:type="gramStart"/>
      <w:r w:rsidRPr="00407E50">
        <w:rPr>
          <w:rFonts w:ascii="Arial" w:hAnsi="Arial" w:cs="Arial"/>
          <w:color w:val="000000"/>
          <w:sz w:val="24"/>
          <w:szCs w:val="24"/>
        </w:rPr>
        <w:t>ten</w:t>
      </w:r>
      <w:proofErr w:type="gramEnd"/>
      <w:r w:rsidRPr="00407E50">
        <w:rPr>
          <w:rFonts w:ascii="Arial" w:hAnsi="Arial" w:cs="Arial"/>
          <w:color w:val="000000"/>
          <w:sz w:val="24"/>
          <w:szCs w:val="24"/>
        </w:rPr>
        <w:t xml:space="preserve"> behoeve van Gemeente</w:t>
      </w:r>
      <w:r w:rsidRPr="00407E5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7B559D">
        <w:rPr>
          <w:rFonts w:ascii="Arial" w:hAnsi="Arial" w:cs="Arial"/>
          <w:color w:val="000000"/>
          <w:sz w:val="24"/>
          <w:szCs w:val="24"/>
        </w:rPr>
        <w:t>Smallingerland</w:t>
      </w:r>
      <w:r w:rsidRPr="00B61720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1B2138E0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648FA64A" w14:textId="77777777" w:rsidR="00B61720" w:rsidRDefault="00B61720" w:rsidP="00B61720">
      <w:pPr>
        <w:rPr>
          <w:rFonts w:ascii="Arial" w:hAnsi="Arial" w:cs="Arial"/>
          <w:szCs w:val="18"/>
          <w:u w:val="single"/>
        </w:rPr>
      </w:pPr>
      <w:r w:rsidRPr="0010408C">
        <w:rPr>
          <w:rFonts w:ascii="Arial" w:hAnsi="Arial" w:cs="Arial"/>
          <w:szCs w:val="18"/>
          <w:u w:val="single"/>
        </w:rPr>
        <w:t xml:space="preserve">Per kerncompetentie dient </w:t>
      </w:r>
      <w:r w:rsidR="00CF1EED">
        <w:rPr>
          <w:rFonts w:ascii="Arial" w:hAnsi="Arial" w:cs="Arial"/>
          <w:szCs w:val="18"/>
          <w:u w:val="single"/>
        </w:rPr>
        <w:t xml:space="preserve">Gegadigde </w:t>
      </w:r>
      <w:r w:rsidRPr="0010408C">
        <w:rPr>
          <w:rFonts w:ascii="Arial" w:hAnsi="Arial" w:cs="Arial"/>
          <w:szCs w:val="18"/>
          <w:u w:val="single"/>
        </w:rPr>
        <w:t>één formulier</w:t>
      </w:r>
      <w:r w:rsidR="00CF1EED">
        <w:rPr>
          <w:rFonts w:ascii="Arial" w:hAnsi="Arial" w:cs="Arial"/>
          <w:szCs w:val="18"/>
          <w:u w:val="single"/>
        </w:rPr>
        <w:t xml:space="preserve"> volledig</w:t>
      </w:r>
      <w:r w:rsidRPr="0010408C">
        <w:rPr>
          <w:rFonts w:ascii="Arial" w:hAnsi="Arial" w:cs="Arial"/>
          <w:szCs w:val="18"/>
          <w:u w:val="single"/>
        </w:rPr>
        <w:t xml:space="preserve"> in te vullen.</w:t>
      </w:r>
    </w:p>
    <w:p w14:paraId="75EB5892" w14:textId="77777777" w:rsidR="007D03C7" w:rsidRPr="0010408C" w:rsidRDefault="007D03C7" w:rsidP="00B61720">
      <w:pPr>
        <w:rPr>
          <w:rFonts w:ascii="Arial" w:hAnsi="Arial" w:cs="Arial"/>
          <w:szCs w:val="1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3402"/>
      </w:tblGrid>
      <w:tr w:rsidR="007D03C7" w14:paraId="74479AED" w14:textId="77777777" w:rsidTr="008E4263">
        <w:tc>
          <w:tcPr>
            <w:tcW w:w="3402" w:type="dxa"/>
            <w:hideMark/>
          </w:tcPr>
          <w:p w14:paraId="60B1C443" w14:textId="77777777" w:rsidR="007D03C7" w:rsidRDefault="007D03C7" w:rsidP="007D03C7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 Gegadigde:</w:t>
            </w:r>
          </w:p>
          <w:p w14:paraId="1EC3157C" w14:textId="77777777" w:rsidR="007D03C7" w:rsidRDefault="007D03C7" w:rsidP="007D03C7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402" w:type="dxa"/>
          </w:tcPr>
          <w:p w14:paraId="24B55FBA" w14:textId="77777777" w:rsidR="007D03C7" w:rsidRDefault="007D03C7" w:rsidP="003119AB">
            <w:pPr>
              <w:rPr>
                <w:rFonts w:ascii="Arial" w:hAnsi="Arial" w:cs="Arial"/>
                <w:szCs w:val="18"/>
              </w:rPr>
            </w:pPr>
          </w:p>
          <w:p w14:paraId="3D1BF30A" w14:textId="68C690FE" w:rsidR="00DD4953" w:rsidRDefault="00DD4953" w:rsidP="003119AB">
            <w:pPr>
              <w:rPr>
                <w:rFonts w:ascii="Arial" w:hAnsi="Arial" w:cs="Arial"/>
                <w:szCs w:val="18"/>
              </w:rPr>
            </w:pPr>
          </w:p>
        </w:tc>
      </w:tr>
      <w:tr w:rsidR="007D03C7" w14:paraId="19839F0D" w14:textId="77777777" w:rsidTr="008E4263">
        <w:tc>
          <w:tcPr>
            <w:tcW w:w="3402" w:type="dxa"/>
          </w:tcPr>
          <w:p w14:paraId="7A0F5D32" w14:textId="77777777" w:rsidR="007D03C7" w:rsidRDefault="007D03C7" w:rsidP="007D03C7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Beschrijving kerncompetentie: </w:t>
            </w:r>
          </w:p>
          <w:p w14:paraId="3A7744F8" w14:textId="77777777" w:rsidR="007D03C7" w:rsidRDefault="007D03C7" w:rsidP="007D03C7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402" w:type="dxa"/>
          </w:tcPr>
          <w:p w14:paraId="0C9DB709" w14:textId="77777777" w:rsidR="007D03C7" w:rsidRDefault="007D03C7" w:rsidP="007D03C7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697973D6" w14:textId="77777777" w:rsidR="00B61720" w:rsidRDefault="00B61720" w:rsidP="00B61720">
      <w:pPr>
        <w:rPr>
          <w:rFonts w:ascii="Arial" w:hAnsi="Arial" w:cs="Arial"/>
          <w:szCs w:val="18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2"/>
        <w:gridCol w:w="2410"/>
        <w:gridCol w:w="3245"/>
        <w:gridCol w:w="2709"/>
      </w:tblGrid>
      <w:tr w:rsidR="00B61720" w14:paraId="6FEE8963" w14:textId="77777777" w:rsidTr="00CF1EED">
        <w:trPr>
          <w:cantSplit/>
          <w:trHeight w:val="375"/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4143" w:themeFill="accent4"/>
            <w:vAlign w:val="center"/>
            <w:hideMark/>
          </w:tcPr>
          <w:p w14:paraId="735DC8D5" w14:textId="77777777" w:rsidR="00B61720" w:rsidRDefault="00B61720" w:rsidP="003119AB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Referentieprojecten</w:t>
            </w:r>
            <w:r w:rsidR="008438B7">
              <w:rPr>
                <w:rFonts w:ascii="Arial" w:hAnsi="Arial" w:cs="Arial"/>
                <w:b/>
                <w:szCs w:val="18"/>
              </w:rPr>
              <w:t xml:space="preserve"> ten behoeve van kerncompetenties</w:t>
            </w:r>
          </w:p>
        </w:tc>
      </w:tr>
      <w:tr w:rsidR="007D03C7" w:rsidRPr="00D73F95" w14:paraId="06C99A9F" w14:textId="77777777" w:rsidTr="008C03C2">
        <w:trPr>
          <w:cantSplit/>
          <w:trHeight w:val="20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199E77" w14:textId="77777777"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E10CAD" w14:textId="77777777" w:rsidR="007D03C7" w:rsidRDefault="007D03C7" w:rsidP="003119AB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</w:t>
            </w:r>
            <w:r>
              <w:rPr>
                <w:rFonts w:ascii="Arial" w:hAnsi="Arial" w:cs="Arial"/>
                <w:szCs w:val="18"/>
              </w:rPr>
              <w:t xml:space="preserve"> project:</w:t>
            </w:r>
          </w:p>
          <w:p w14:paraId="36B033B2" w14:textId="77777777"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Adres project:</w:t>
            </w:r>
          </w:p>
          <w:p w14:paraId="20BC0E41" w14:textId="77777777"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697B9E3D" w14:textId="77777777"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</w:t>
            </w:r>
            <w:r w:rsidRPr="00D73F95">
              <w:rPr>
                <w:rFonts w:ascii="Arial" w:hAnsi="Arial" w:cs="Arial"/>
                <w:szCs w:val="18"/>
              </w:rPr>
              <w:t xml:space="preserve">aam </w:t>
            </w:r>
            <w:r>
              <w:rPr>
                <w:rFonts w:ascii="Arial" w:hAnsi="Arial" w:cs="Arial"/>
                <w:szCs w:val="18"/>
              </w:rPr>
              <w:t>opdrachtgever:</w:t>
            </w:r>
          </w:p>
          <w:p w14:paraId="46728711" w14:textId="77777777"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Contactpersoon:</w:t>
            </w:r>
          </w:p>
          <w:p w14:paraId="32B46926" w14:textId="77777777"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Telefoon contactpersoon:</w:t>
            </w:r>
          </w:p>
          <w:p w14:paraId="4E32A5B4" w14:textId="77777777"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080BCE80" w14:textId="77777777" w:rsidR="007D03C7" w:rsidRPr="00D73F95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Overheidsorganisatie: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DAB63" w14:textId="77777777" w:rsidR="007D03C7" w:rsidRPr="00D73F95" w:rsidRDefault="007D03C7" w:rsidP="003119AB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69A4D937" w14:textId="77777777" w:rsidR="007D03C7" w:rsidRPr="00D73F95" w:rsidRDefault="007D03C7" w:rsidP="003119AB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42E1487" w14:textId="77777777" w:rsidR="007D03C7" w:rsidRPr="00D73F95" w:rsidRDefault="007D03C7" w:rsidP="003119AB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26D6816C" w14:textId="77777777" w:rsidR="007D03C7" w:rsidRDefault="007D03C7" w:rsidP="003119AB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E2FC1D0" w14:textId="77777777" w:rsidR="007D03C7" w:rsidRDefault="007D03C7" w:rsidP="003119AB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592AF72B" w14:textId="77777777" w:rsidR="007D03C7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605905B6" w14:textId="77777777"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523CEFD5" w14:textId="77777777"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proofErr w:type="gramStart"/>
            <w:r w:rsidRPr="00D73F95">
              <w:rPr>
                <w:rFonts w:ascii="Arial" w:hAnsi="Arial" w:cs="Arial"/>
                <w:szCs w:val="18"/>
              </w:rPr>
              <w:t>Ja /</w:t>
            </w:r>
            <w:proofErr w:type="gramEnd"/>
            <w:r w:rsidRPr="00D73F95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61720" w:rsidRPr="00D73F95" w14:paraId="7E45E82B" w14:textId="77777777" w:rsidTr="00B61720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D69E0" w14:textId="77777777" w:rsidR="00B61720" w:rsidRPr="007D03C7" w:rsidRDefault="00B61720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3A557" w14:textId="77777777" w:rsidR="00B61720" w:rsidRPr="00D73F95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</w:t>
            </w:r>
            <w:r w:rsidR="00B61720" w:rsidRPr="00D73F95">
              <w:rPr>
                <w:rFonts w:ascii="Arial" w:hAnsi="Arial" w:cs="Arial"/>
                <w:szCs w:val="18"/>
              </w:rPr>
              <w:t>mschrijving van het project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E4F4" w14:textId="77777777" w:rsidR="00B61720" w:rsidRDefault="00B61720" w:rsidP="003119AB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2ECB576E" w14:textId="77777777" w:rsidR="007B1454" w:rsidRDefault="007B1454" w:rsidP="003119AB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108B313E" w14:textId="77777777" w:rsidR="007B1454" w:rsidRDefault="007B1454" w:rsidP="003119AB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03C4A13B" w14:textId="77777777" w:rsidR="007B1454" w:rsidRDefault="007B1454" w:rsidP="003119AB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623D18A5" w14:textId="77777777" w:rsidR="007B1454" w:rsidRDefault="007B1454" w:rsidP="003119AB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76BAFB41" w14:textId="2969FDDF" w:rsidR="007B1454" w:rsidRPr="00D73F95" w:rsidRDefault="007B1454" w:rsidP="003119AB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D03C7" w:rsidRPr="00D73F95" w14:paraId="2638A1DE" w14:textId="77777777" w:rsidTr="00B61720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A7B0" w14:textId="77777777"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04B3" w14:textId="6DCAE03F" w:rsidR="007D03C7" w:rsidRDefault="007D03C7" w:rsidP="007D03C7">
            <w:pPr>
              <w:ind w:right="45"/>
              <w:rPr>
                <w:rFonts w:ascii="Arial" w:hAnsi="Arial" w:cs="Arial"/>
                <w:szCs w:val="18"/>
              </w:rPr>
            </w:pPr>
            <w:r w:rsidRPr="007B1454">
              <w:rPr>
                <w:rFonts w:ascii="Arial" w:hAnsi="Arial" w:cs="Arial"/>
                <w:szCs w:val="18"/>
              </w:rPr>
              <w:t xml:space="preserve">Omschrijving </w:t>
            </w:r>
            <w:r w:rsidR="007B1454" w:rsidRPr="007B1454">
              <w:rPr>
                <w:rFonts w:ascii="Arial" w:hAnsi="Arial" w:cs="Arial"/>
                <w:szCs w:val="18"/>
              </w:rPr>
              <w:t>kerncompetentie</w:t>
            </w:r>
          </w:p>
          <w:p w14:paraId="0C9F00E0" w14:textId="77777777" w:rsidR="007D03C7" w:rsidRPr="00D73F95" w:rsidRDefault="007D03C7" w:rsidP="007D03C7">
            <w:pPr>
              <w:ind w:right="45"/>
              <w:rPr>
                <w:rFonts w:ascii="Arial" w:hAnsi="Arial" w:cs="Arial"/>
                <w:szCs w:val="18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FE2C" w14:textId="77777777" w:rsidR="007D03C7" w:rsidRDefault="007B1454" w:rsidP="007B1454">
            <w:pPr>
              <w:pStyle w:val="Opsommingnummer1eniveauOLCO"/>
            </w:pPr>
            <w:r>
              <w:t>In te vullen</w:t>
            </w:r>
          </w:p>
          <w:p w14:paraId="2165BCBC" w14:textId="77777777" w:rsidR="007B1454" w:rsidRDefault="007B1454" w:rsidP="007B1454">
            <w:pPr>
              <w:pStyle w:val="Opsommingnummer1eniveauOLCO"/>
            </w:pPr>
            <w:r>
              <w:t>In te vullen</w:t>
            </w:r>
          </w:p>
          <w:p w14:paraId="1A913C7C" w14:textId="77777777" w:rsidR="007B1454" w:rsidRDefault="007B1454" w:rsidP="007B1454">
            <w:pPr>
              <w:pStyle w:val="Opsommingnummer1eniveauOLCO"/>
            </w:pPr>
            <w:r>
              <w:t>In te vullen</w:t>
            </w:r>
          </w:p>
          <w:p w14:paraId="4AF14D8B" w14:textId="540A7A3A" w:rsidR="007B1454" w:rsidRPr="00D73F95" w:rsidRDefault="007B1454" w:rsidP="007B1454">
            <w:pPr>
              <w:pStyle w:val="Opsommingnummer1eniveauOLCO"/>
            </w:pPr>
            <w:r>
              <w:t>In te vullen</w:t>
            </w:r>
          </w:p>
        </w:tc>
      </w:tr>
      <w:tr w:rsidR="007D03C7" w:rsidRPr="00D73F95" w14:paraId="01C12214" w14:textId="77777777" w:rsidTr="00B61720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895A" w14:textId="77777777"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3B61" w14:textId="77777777" w:rsidR="007D03C7" w:rsidRPr="00D73F95" w:rsidRDefault="007D03C7" w:rsidP="007D03C7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(de zelfstandig gefactureerde omzet door Gegadigde).</w:t>
            </w:r>
          </w:p>
          <w:p w14:paraId="5B22D17A" w14:textId="77777777" w:rsidR="007D03C7" w:rsidRPr="00D73F95" w:rsidRDefault="007D03C7" w:rsidP="007D03C7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1BF8" w14:textId="77777777" w:rsidR="007D03C7" w:rsidRPr="00D73F95" w:rsidRDefault="007D03C7" w:rsidP="007D03C7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47FCF374" w14:textId="77777777" w:rsidR="007D03C7" w:rsidRPr="00D73F95" w:rsidRDefault="007D03C7" w:rsidP="007D03C7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4E14745E" w14:textId="77777777" w:rsidR="007D03C7" w:rsidRPr="00D73F95" w:rsidRDefault="007D03C7" w:rsidP="007D03C7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D03C7" w:rsidRPr="00D73F95" w14:paraId="0449613A" w14:textId="77777777" w:rsidTr="00B61720">
        <w:trPr>
          <w:cantSplit/>
          <w:trHeight w:val="377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50A44" w14:textId="77777777"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7CAF8" w14:textId="77777777" w:rsidR="007D03C7" w:rsidRPr="00D73F95" w:rsidRDefault="007D03C7" w:rsidP="007D03C7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244A9" w14:textId="77777777" w:rsidR="007D03C7" w:rsidRPr="00D73F95" w:rsidRDefault="007D03C7" w:rsidP="007D03C7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0CEA" w14:textId="77777777"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D03C7" w:rsidRPr="00D73F95" w14:paraId="7253E6F7" w14:textId="77777777" w:rsidTr="00B61720">
        <w:trPr>
          <w:cantSplit/>
          <w:trHeight w:val="376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396FC" w14:textId="77777777"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spacing w:line="240" w:lineRule="auto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3FBC5" w14:textId="77777777" w:rsidR="007D03C7" w:rsidRPr="00D73F95" w:rsidRDefault="007D03C7" w:rsidP="007D03C7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E6D36" w14:textId="1EC2C714" w:rsidR="007D03C7" w:rsidRPr="00D73F95" w:rsidRDefault="007D03C7" w:rsidP="007D03C7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 w:rsidR="007B1454">
              <w:rPr>
                <w:rFonts w:ascii="Arial" w:hAnsi="Arial" w:cs="Arial"/>
                <w:szCs w:val="18"/>
              </w:rPr>
              <w:t>oplevering project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96BE" w14:textId="77777777"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D03C7" w:rsidRPr="00D73F95" w14:paraId="05F666F8" w14:textId="77777777" w:rsidTr="00B61720">
        <w:trPr>
          <w:cantSplit/>
          <w:trHeight w:val="25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333E" w14:textId="77777777"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9B1A" w14:textId="77777777" w:rsidR="007D03C7" w:rsidRPr="00D73F95" w:rsidRDefault="007D03C7" w:rsidP="007D03C7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Voldoet de opdrach</w:t>
            </w:r>
            <w:r>
              <w:rPr>
                <w:rFonts w:ascii="Arial" w:hAnsi="Arial" w:cs="Arial"/>
                <w:szCs w:val="18"/>
              </w:rPr>
              <w:t xml:space="preserve">t aan de minimumvereisten van de </w:t>
            </w:r>
            <w:r w:rsidRPr="00D73F95">
              <w:rPr>
                <w:rFonts w:ascii="Arial" w:hAnsi="Arial" w:cs="Arial"/>
                <w:b/>
                <w:szCs w:val="18"/>
              </w:rPr>
              <w:t>kerncompetentie</w:t>
            </w:r>
            <w:r w:rsidRPr="00D73F95">
              <w:rPr>
                <w:rFonts w:ascii="Arial" w:hAnsi="Arial" w:cs="Arial"/>
                <w:szCs w:val="18"/>
              </w:rPr>
              <w:t>?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1C85" w14:textId="77777777"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</w:t>
            </w:r>
            <w:r w:rsidRPr="00B61720">
              <w:rPr>
                <w:rFonts w:ascii="Arial" w:hAnsi="Arial" w:cs="Arial"/>
                <w:szCs w:val="18"/>
              </w:rPr>
              <w:t>Ja/Nee.</w:t>
            </w:r>
            <w:r w:rsidRPr="00D73F95">
              <w:rPr>
                <w:rFonts w:ascii="Arial" w:hAnsi="Arial" w:cs="Arial"/>
                <w:szCs w:val="18"/>
              </w:rPr>
              <w:t xml:space="preserve"> </w:t>
            </w:r>
          </w:p>
          <w:p w14:paraId="2BB9FFB2" w14:textId="77777777"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  <w:r w:rsidRPr="00D73F95">
              <w:rPr>
                <w:rFonts w:ascii="Arial" w:hAnsi="Arial" w:cs="Arial"/>
                <w:i/>
                <w:szCs w:val="18"/>
              </w:rPr>
              <w:t xml:space="preserve">Geef hierbij een toelichting, waarbij inzicht wordt gegeven in de wijze waarop de gevraagde kerncompetentie bij dit referentieproject naar voren kwam. </w:t>
            </w:r>
          </w:p>
          <w:p w14:paraId="1993204A" w14:textId="77777777"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14:paraId="3C4A7B71" w14:textId="77777777"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14:paraId="106E7F9C" w14:textId="77777777"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14:paraId="7A224A2D" w14:textId="77777777"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14:paraId="10849DA2" w14:textId="77777777"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14:paraId="4A9FF7F0" w14:textId="77777777"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14:paraId="75F792D8" w14:textId="77777777"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14:paraId="35C94E72" w14:textId="77777777"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14:paraId="06D34D80" w14:textId="77777777"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14:paraId="7350D20E" w14:textId="77777777"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14:paraId="7E9769E1" w14:textId="77777777"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14:paraId="11C5D441" w14:textId="77777777"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14:paraId="6D6C6A4C" w14:textId="77777777"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14:paraId="7336D7A6" w14:textId="77777777"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14:paraId="19FBE6D4" w14:textId="77777777"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14:paraId="6FD31FAA" w14:textId="77777777"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14:paraId="1172B5FF" w14:textId="77777777"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14:paraId="78BCA737" w14:textId="77777777"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14:paraId="7867CFEE" w14:textId="77777777"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14:paraId="41A0CD7B" w14:textId="77777777"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14:paraId="50F7B070" w14:textId="77777777"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14:paraId="4938A0D6" w14:textId="77777777"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14:paraId="1C7F1E04" w14:textId="77777777" w:rsidR="007D03C7" w:rsidRPr="00D73F95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14:paraId="53AF44FC" w14:textId="77777777"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</w:tbl>
    <w:p w14:paraId="58D8EF64" w14:textId="77777777" w:rsidR="00B61720" w:rsidRPr="00D73F95" w:rsidRDefault="00B61720" w:rsidP="00B61720">
      <w:pPr>
        <w:rPr>
          <w:rFonts w:ascii="Arial" w:hAnsi="Arial" w:cs="Arial"/>
          <w:szCs w:val="18"/>
        </w:rPr>
      </w:pPr>
    </w:p>
    <w:p w14:paraId="1564AB1E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520564EE" w14:textId="77777777" w:rsidR="00B61720" w:rsidRDefault="00B61720" w:rsidP="00B6172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Naam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………………………………………</w:t>
      </w:r>
    </w:p>
    <w:p w14:paraId="33FDDFCB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2D7F46B7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06C89767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5864F161" w14:textId="77777777" w:rsidR="00B61720" w:rsidRDefault="00B61720" w:rsidP="00B6172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Functie contactpersoon </w:t>
      </w:r>
      <w:proofErr w:type="gramStart"/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</w:t>
      </w:r>
      <w:proofErr w:type="gramEnd"/>
      <w:r>
        <w:rPr>
          <w:rFonts w:ascii="Arial" w:hAnsi="Arial" w:cs="Arial"/>
          <w:szCs w:val="18"/>
        </w:rPr>
        <w:t xml:space="preserve"> ……………………………………..</w:t>
      </w:r>
    </w:p>
    <w:p w14:paraId="338D0176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437DE2EF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4F77C736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41223B08" w14:textId="77777777" w:rsidR="00B61720" w:rsidRDefault="00B61720" w:rsidP="00B6172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proofErr w:type="gramStart"/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</w:t>
      </w:r>
      <w:proofErr w:type="gramEnd"/>
      <w:r>
        <w:rPr>
          <w:rFonts w:ascii="Arial" w:hAnsi="Arial" w:cs="Arial"/>
          <w:szCs w:val="18"/>
        </w:rPr>
        <w:t xml:space="preserve"> ………………………………</w:t>
      </w:r>
    </w:p>
    <w:p w14:paraId="593F88A2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756989D0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6CD8DE08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56CAC148" w14:textId="77777777" w:rsidR="00B61720" w:rsidRDefault="00B61720" w:rsidP="00B6172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Datum: ………………………………………………………………………</w:t>
      </w:r>
    </w:p>
    <w:p w14:paraId="3B65C20B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49D2067F" w14:textId="77777777" w:rsidR="00B61720" w:rsidRPr="00D73F95" w:rsidRDefault="00B61720" w:rsidP="00B61720">
      <w:pPr>
        <w:rPr>
          <w:rFonts w:ascii="Arial" w:hAnsi="Arial" w:cs="Arial"/>
          <w:szCs w:val="18"/>
        </w:rPr>
      </w:pPr>
    </w:p>
    <w:p w14:paraId="19502290" w14:textId="77777777" w:rsidR="001D6676" w:rsidRPr="002C6214" w:rsidRDefault="001D6676" w:rsidP="002C6214">
      <w:pPr>
        <w:pStyle w:val="BasistekstOLCO"/>
      </w:pPr>
    </w:p>
    <w:sectPr w:rsidR="001D6676" w:rsidRPr="002C6214" w:rsidSect="00C7721C"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6E786" w14:textId="77777777" w:rsidR="00B61720" w:rsidRPr="002C6214" w:rsidRDefault="00B61720" w:rsidP="002C6214">
      <w:pPr>
        <w:pStyle w:val="Voettekst"/>
      </w:pPr>
    </w:p>
  </w:endnote>
  <w:endnote w:type="continuationSeparator" w:id="0">
    <w:p w14:paraId="1ABCD7DF" w14:textId="77777777" w:rsidR="00B61720" w:rsidRPr="002C6214" w:rsidRDefault="00B61720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93F0B" w14:textId="77777777" w:rsidR="006258BA" w:rsidRPr="00B61720" w:rsidRDefault="00FD53B2" w:rsidP="00B61720">
    <w:pPr>
      <w:pStyle w:val="Voettekst"/>
    </w:pPr>
    <w:bookmarkStart w:id="0" w:name="OLE_LINK3"/>
    <w:bookmarkStart w:id="1" w:name="OLE_LINK4"/>
  </w:p>
  <w:bookmarkEnd w:id="0"/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591BC" w14:textId="77777777" w:rsidR="006258BA" w:rsidRPr="005873C2" w:rsidRDefault="00BB2113" w:rsidP="00BA033C">
    <w:pPr>
      <w:pStyle w:val="Voettekst"/>
    </w:pPr>
    <w:r w:rsidRPr="005873C2">
      <w:t>Servicepunt71</w:t>
    </w:r>
    <w:r w:rsidRPr="005873C2">
      <w:tab/>
      <w:t xml:space="preserve">pagina </w:t>
    </w:r>
    <w:r w:rsidRPr="005873C2">
      <w:fldChar w:fldCharType="begin"/>
    </w:r>
    <w:r w:rsidRPr="005873C2">
      <w:instrText xml:space="preserve"> PAGE </w:instrText>
    </w:r>
    <w:r w:rsidRPr="005873C2">
      <w:fldChar w:fldCharType="separate"/>
    </w:r>
    <w:r>
      <w:rPr>
        <w:noProof/>
      </w:rPr>
      <w:t>1</w:t>
    </w:r>
    <w:r w:rsidRPr="005873C2">
      <w:fldChar w:fldCharType="end"/>
    </w:r>
    <w:r w:rsidRPr="005873C2">
      <w:t xml:space="preserve"> van </w:t>
    </w:r>
    <w:r w:rsidR="00FD53B2">
      <w:fldChar w:fldCharType="begin"/>
    </w:r>
    <w:r w:rsidR="00FD53B2">
      <w:instrText xml:space="preserve"> NUMPAGES </w:instrText>
    </w:r>
    <w:r w:rsidR="00FD53B2">
      <w:fldChar w:fldCharType="separate"/>
    </w:r>
    <w:r>
      <w:rPr>
        <w:noProof/>
      </w:rPr>
      <w:t>2</w:t>
    </w:r>
    <w:r w:rsidR="00FD53B2">
      <w:rPr>
        <w:noProof/>
      </w:rPr>
      <w:fldChar w:fldCharType="end"/>
    </w:r>
  </w:p>
  <w:p w14:paraId="5814AECA" w14:textId="77777777" w:rsidR="006258BA" w:rsidRPr="005873C2" w:rsidRDefault="00FD53B2" w:rsidP="00BA03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5EE4" w14:textId="77777777" w:rsidR="00B61720" w:rsidRPr="002C6214" w:rsidRDefault="00B61720" w:rsidP="002C6214">
      <w:pPr>
        <w:pStyle w:val="Voettekst"/>
      </w:pPr>
    </w:p>
  </w:footnote>
  <w:footnote w:type="continuationSeparator" w:id="0">
    <w:p w14:paraId="207F0CB3" w14:textId="77777777" w:rsidR="00B61720" w:rsidRPr="002C6214" w:rsidRDefault="00B61720" w:rsidP="002C6214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F934F" w14:textId="77777777" w:rsidR="006258BA" w:rsidRDefault="00FD53B2">
    <w:pPr>
      <w:pStyle w:val="Koptekst"/>
    </w:pPr>
  </w:p>
  <w:p w14:paraId="11332853" w14:textId="77777777" w:rsidR="006258BA" w:rsidRDefault="00B6172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D263B49" wp14:editId="1EBD3BC2">
          <wp:simplePos x="0" y="0"/>
          <wp:positionH relativeFrom="column">
            <wp:posOffset>5715000</wp:posOffset>
          </wp:positionH>
          <wp:positionV relativeFrom="paragraph">
            <wp:posOffset>-297180</wp:posOffset>
          </wp:positionV>
          <wp:extent cx="1630680" cy="94170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174210"/>
    <w:multiLevelType w:val="hybridMultilevel"/>
    <w:tmpl w:val="50B47CB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64F6690"/>
    <w:multiLevelType w:val="multilevel"/>
    <w:tmpl w:val="6EE4AA5A"/>
    <w:numStyleLink w:val="KopnummeringOLCO"/>
  </w:abstractNum>
  <w:abstractNum w:abstractNumId="25" w15:restartNumberingAfterBreak="0">
    <w:nsid w:val="5C7E1615"/>
    <w:multiLevelType w:val="multilevel"/>
    <w:tmpl w:val="F16EA7FA"/>
    <w:numStyleLink w:val="OpsommingnummerlijstOLCO"/>
  </w:abstractNum>
  <w:abstractNum w:abstractNumId="26" w15:restartNumberingAfterBreak="0">
    <w:nsid w:val="60FA248C"/>
    <w:multiLevelType w:val="multilevel"/>
    <w:tmpl w:val="6EE4AA5A"/>
    <w:numStyleLink w:val="KopnummeringOLCO"/>
  </w:abstractNum>
  <w:abstractNum w:abstractNumId="27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8" w15:restartNumberingAfterBreak="0">
    <w:nsid w:val="6C6644DD"/>
    <w:multiLevelType w:val="multilevel"/>
    <w:tmpl w:val="9E50E438"/>
    <w:numStyleLink w:val="OpsommingbolletjeOLCO"/>
  </w:abstractNum>
  <w:abstractNum w:abstractNumId="29" w15:restartNumberingAfterBreak="0">
    <w:nsid w:val="6CAB1E63"/>
    <w:multiLevelType w:val="multilevel"/>
    <w:tmpl w:val="7FB6E594"/>
    <w:numStyleLink w:val="AgendapuntlijstOLCO"/>
  </w:abstractNum>
  <w:abstractNum w:abstractNumId="30" w15:restartNumberingAfterBreak="0">
    <w:nsid w:val="6CFB2DF8"/>
    <w:multiLevelType w:val="multilevel"/>
    <w:tmpl w:val="64987198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6E7370EC"/>
    <w:multiLevelType w:val="multilevel"/>
    <w:tmpl w:val="9200769E"/>
    <w:numStyleLink w:val="OpsommingkleineletterOLCO"/>
  </w:abstractNum>
  <w:abstractNum w:abstractNumId="32" w15:restartNumberingAfterBreak="0">
    <w:nsid w:val="7038598F"/>
    <w:multiLevelType w:val="multilevel"/>
    <w:tmpl w:val="90A8103A"/>
    <w:numStyleLink w:val="BijlagenummeringOLCO"/>
  </w:abstractNum>
  <w:abstractNum w:abstractNumId="33" w15:restartNumberingAfterBreak="0">
    <w:nsid w:val="70EC4E8C"/>
    <w:multiLevelType w:val="multilevel"/>
    <w:tmpl w:val="C9FA2D30"/>
    <w:numStyleLink w:val="OpsommingopenrondjeOLCO"/>
  </w:abstractNum>
  <w:abstractNum w:abstractNumId="34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5" w15:restartNumberingAfterBreak="0">
    <w:nsid w:val="76AE427F"/>
    <w:multiLevelType w:val="multilevel"/>
    <w:tmpl w:val="8576664C"/>
    <w:numStyleLink w:val="OpsommingtekenOLCO"/>
  </w:abstractNum>
  <w:abstractNum w:abstractNumId="36" w15:restartNumberingAfterBreak="0">
    <w:nsid w:val="79AE6CDF"/>
    <w:multiLevelType w:val="multilevel"/>
    <w:tmpl w:val="B4BACAD8"/>
    <w:numStyleLink w:val="OpsommingstreepjeOLCO"/>
  </w:abstractNum>
  <w:num w:numId="1">
    <w:abstractNumId w:val="10"/>
  </w:num>
  <w:num w:numId="2">
    <w:abstractNumId w:val="18"/>
  </w:num>
  <w:num w:numId="3">
    <w:abstractNumId w:val="20"/>
  </w:num>
  <w:num w:numId="4">
    <w:abstractNumId w:val="12"/>
  </w:num>
  <w:num w:numId="5">
    <w:abstractNumId w:val="23"/>
  </w:num>
  <w:num w:numId="6">
    <w:abstractNumId w:val="14"/>
  </w:num>
  <w:num w:numId="7">
    <w:abstractNumId w:val="13"/>
  </w:num>
  <w:num w:numId="8">
    <w:abstractNumId w:val="17"/>
  </w:num>
  <w:num w:numId="9">
    <w:abstractNumId w:val="19"/>
  </w:num>
  <w:num w:numId="10">
    <w:abstractNumId w:val="27"/>
  </w:num>
  <w:num w:numId="11">
    <w:abstractNumId w:val="16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31"/>
  </w:num>
  <w:num w:numId="23">
    <w:abstractNumId w:val="15"/>
  </w:num>
  <w:num w:numId="24">
    <w:abstractNumId w:val="22"/>
  </w:num>
  <w:num w:numId="25">
    <w:abstractNumId w:val="29"/>
  </w:num>
  <w:num w:numId="26">
    <w:abstractNumId w:val="28"/>
  </w:num>
  <w:num w:numId="27">
    <w:abstractNumId w:val="33"/>
  </w:num>
  <w:num w:numId="28">
    <w:abstractNumId w:val="36"/>
  </w:num>
  <w:num w:numId="29">
    <w:abstractNumId w:val="32"/>
  </w:num>
  <w:num w:numId="30">
    <w:abstractNumId w:val="35"/>
  </w:num>
  <w:num w:numId="31">
    <w:abstractNumId w:val="26"/>
  </w:num>
  <w:num w:numId="32">
    <w:abstractNumId w:val="34"/>
  </w:num>
  <w:num w:numId="33">
    <w:abstractNumId w:val="25"/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</w:num>
  <w:num w:numId="36">
    <w:abstractNumId w:val="24"/>
  </w:num>
  <w:num w:numId="37">
    <w:abstractNumId w:val="30"/>
  </w:num>
  <w:num w:numId="38">
    <w:abstractNumId w:val="2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nl-NL" w:vendorID="1" w:dllVersion="512" w:checkStyle="1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4577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720"/>
    <w:rsid w:val="00004562"/>
    <w:rsid w:val="00006237"/>
    <w:rsid w:val="0000663D"/>
    <w:rsid w:val="00010D95"/>
    <w:rsid w:val="00011BFA"/>
    <w:rsid w:val="00012581"/>
    <w:rsid w:val="00016F50"/>
    <w:rsid w:val="00020820"/>
    <w:rsid w:val="000212BA"/>
    <w:rsid w:val="0002562D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732F"/>
    <w:rsid w:val="00066DF0"/>
    <w:rsid w:val="00072BF1"/>
    <w:rsid w:val="00074DAC"/>
    <w:rsid w:val="00076778"/>
    <w:rsid w:val="0007714E"/>
    <w:rsid w:val="00082CAA"/>
    <w:rsid w:val="0009698A"/>
    <w:rsid w:val="000A1B78"/>
    <w:rsid w:val="000B01BC"/>
    <w:rsid w:val="000B7B1E"/>
    <w:rsid w:val="000C0969"/>
    <w:rsid w:val="000C1A1A"/>
    <w:rsid w:val="000C7089"/>
    <w:rsid w:val="000D6750"/>
    <w:rsid w:val="000D6AB7"/>
    <w:rsid w:val="000E1539"/>
    <w:rsid w:val="000E55A1"/>
    <w:rsid w:val="000E6E43"/>
    <w:rsid w:val="000F213A"/>
    <w:rsid w:val="000F2D93"/>
    <w:rsid w:val="000F650E"/>
    <w:rsid w:val="000F7CC8"/>
    <w:rsid w:val="00100B98"/>
    <w:rsid w:val="00106601"/>
    <w:rsid w:val="00110A9F"/>
    <w:rsid w:val="001138AC"/>
    <w:rsid w:val="001170AE"/>
    <w:rsid w:val="00122DED"/>
    <w:rsid w:val="00132265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9D8"/>
    <w:rsid w:val="001639F5"/>
    <w:rsid w:val="0018093D"/>
    <w:rsid w:val="00187A59"/>
    <w:rsid w:val="001B1B37"/>
    <w:rsid w:val="001B4C7E"/>
    <w:rsid w:val="001C11BE"/>
    <w:rsid w:val="001C4F74"/>
    <w:rsid w:val="001C6232"/>
    <w:rsid w:val="001C63E7"/>
    <w:rsid w:val="001D2384"/>
    <w:rsid w:val="001D2A06"/>
    <w:rsid w:val="001D6676"/>
    <w:rsid w:val="001E2293"/>
    <w:rsid w:val="001E2B6C"/>
    <w:rsid w:val="001E34AC"/>
    <w:rsid w:val="001E5F7F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476A7"/>
    <w:rsid w:val="002518D2"/>
    <w:rsid w:val="00252B9A"/>
    <w:rsid w:val="00254088"/>
    <w:rsid w:val="00256039"/>
    <w:rsid w:val="00257AA9"/>
    <w:rsid w:val="00262D4E"/>
    <w:rsid w:val="002646C8"/>
    <w:rsid w:val="00265EE3"/>
    <w:rsid w:val="00280D1D"/>
    <w:rsid w:val="00282B5D"/>
    <w:rsid w:val="00283592"/>
    <w:rsid w:val="00286914"/>
    <w:rsid w:val="002919FA"/>
    <w:rsid w:val="00294CD2"/>
    <w:rsid w:val="002A2E44"/>
    <w:rsid w:val="002B08A4"/>
    <w:rsid w:val="002B2998"/>
    <w:rsid w:val="002B4EA3"/>
    <w:rsid w:val="002B64EE"/>
    <w:rsid w:val="002C46FB"/>
    <w:rsid w:val="002C6214"/>
    <w:rsid w:val="002D0E88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2A9F"/>
    <w:rsid w:val="00323121"/>
    <w:rsid w:val="00334D4B"/>
    <w:rsid w:val="00335B5E"/>
    <w:rsid w:val="00335F6B"/>
    <w:rsid w:val="00337DDE"/>
    <w:rsid w:val="00345315"/>
    <w:rsid w:val="00346631"/>
    <w:rsid w:val="00347094"/>
    <w:rsid w:val="0036336D"/>
    <w:rsid w:val="00364B2C"/>
    <w:rsid w:val="00364E1D"/>
    <w:rsid w:val="00365254"/>
    <w:rsid w:val="00365327"/>
    <w:rsid w:val="00373AE1"/>
    <w:rsid w:val="00374C23"/>
    <w:rsid w:val="00374D9A"/>
    <w:rsid w:val="00377612"/>
    <w:rsid w:val="00382603"/>
    <w:rsid w:val="00383954"/>
    <w:rsid w:val="0039126D"/>
    <w:rsid w:val="003964D4"/>
    <w:rsid w:val="0039656A"/>
    <w:rsid w:val="003A5ED3"/>
    <w:rsid w:val="003A6677"/>
    <w:rsid w:val="003B14A0"/>
    <w:rsid w:val="003B595E"/>
    <w:rsid w:val="003C4365"/>
    <w:rsid w:val="003D04B7"/>
    <w:rsid w:val="003D09E4"/>
    <w:rsid w:val="003D414A"/>
    <w:rsid w:val="003D49E5"/>
    <w:rsid w:val="003E30F2"/>
    <w:rsid w:val="003E3B7D"/>
    <w:rsid w:val="003E766F"/>
    <w:rsid w:val="003F2747"/>
    <w:rsid w:val="003F768C"/>
    <w:rsid w:val="004001AF"/>
    <w:rsid w:val="00410F28"/>
    <w:rsid w:val="0041674F"/>
    <w:rsid w:val="0042594D"/>
    <w:rsid w:val="00441382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0BCC"/>
    <w:rsid w:val="004B2C90"/>
    <w:rsid w:val="004C51F8"/>
    <w:rsid w:val="004D2412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5244"/>
    <w:rsid w:val="00553801"/>
    <w:rsid w:val="005615BE"/>
    <w:rsid w:val="00562E3D"/>
    <w:rsid w:val="0056661A"/>
    <w:rsid w:val="00575FFC"/>
    <w:rsid w:val="005818B8"/>
    <w:rsid w:val="005850AF"/>
    <w:rsid w:val="0059027A"/>
    <w:rsid w:val="005926F8"/>
    <w:rsid w:val="0059437A"/>
    <w:rsid w:val="005A1BD7"/>
    <w:rsid w:val="005A2BEC"/>
    <w:rsid w:val="005B4FAF"/>
    <w:rsid w:val="005C5603"/>
    <w:rsid w:val="005C6668"/>
    <w:rsid w:val="005D4151"/>
    <w:rsid w:val="005D5E21"/>
    <w:rsid w:val="005E3E58"/>
    <w:rsid w:val="005F1E97"/>
    <w:rsid w:val="00602D6E"/>
    <w:rsid w:val="006040DB"/>
    <w:rsid w:val="00606D41"/>
    <w:rsid w:val="00606DE2"/>
    <w:rsid w:val="00610FF8"/>
    <w:rsid w:val="00612C22"/>
    <w:rsid w:val="00613262"/>
    <w:rsid w:val="00624485"/>
    <w:rsid w:val="00641E45"/>
    <w:rsid w:val="00647A67"/>
    <w:rsid w:val="00653D01"/>
    <w:rsid w:val="00664EE1"/>
    <w:rsid w:val="006653B0"/>
    <w:rsid w:val="006662ED"/>
    <w:rsid w:val="006767B2"/>
    <w:rsid w:val="00685EED"/>
    <w:rsid w:val="006953A2"/>
    <w:rsid w:val="006B6044"/>
    <w:rsid w:val="006C6A9D"/>
    <w:rsid w:val="006C7217"/>
    <w:rsid w:val="006C781E"/>
    <w:rsid w:val="006D1154"/>
    <w:rsid w:val="006D1A9D"/>
    <w:rsid w:val="006D2ECD"/>
    <w:rsid w:val="007007D2"/>
    <w:rsid w:val="00702832"/>
    <w:rsid w:val="00703BD3"/>
    <w:rsid w:val="00705849"/>
    <w:rsid w:val="00706308"/>
    <w:rsid w:val="00712665"/>
    <w:rsid w:val="0071386B"/>
    <w:rsid w:val="0072479C"/>
    <w:rsid w:val="007261BD"/>
    <w:rsid w:val="007358BA"/>
    <w:rsid w:val="007361EE"/>
    <w:rsid w:val="00743326"/>
    <w:rsid w:val="00743EE3"/>
    <w:rsid w:val="00750733"/>
    <w:rsid w:val="00750780"/>
    <w:rsid w:val="007525D1"/>
    <w:rsid w:val="00752725"/>
    <w:rsid w:val="00756C31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B0C68"/>
    <w:rsid w:val="007B1454"/>
    <w:rsid w:val="007B3114"/>
    <w:rsid w:val="007B5373"/>
    <w:rsid w:val="007B559D"/>
    <w:rsid w:val="007C0010"/>
    <w:rsid w:val="007C037C"/>
    <w:rsid w:val="007D03C7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5D29"/>
    <w:rsid w:val="00826EA4"/>
    <w:rsid w:val="00832239"/>
    <w:rsid w:val="00840AC2"/>
    <w:rsid w:val="008438B7"/>
    <w:rsid w:val="00843B35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339E"/>
    <w:rsid w:val="008B5CD1"/>
    <w:rsid w:val="008C2F90"/>
    <w:rsid w:val="008C5834"/>
    <w:rsid w:val="008C6251"/>
    <w:rsid w:val="008D7BDD"/>
    <w:rsid w:val="00901934"/>
    <w:rsid w:val="0090254C"/>
    <w:rsid w:val="0090724E"/>
    <w:rsid w:val="00907888"/>
    <w:rsid w:val="00910D57"/>
    <w:rsid w:val="00920140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56E04"/>
    <w:rsid w:val="00957CCB"/>
    <w:rsid w:val="009606EB"/>
    <w:rsid w:val="00963973"/>
    <w:rsid w:val="00971786"/>
    <w:rsid w:val="00971B3B"/>
    <w:rsid w:val="00976F6A"/>
    <w:rsid w:val="009A5B23"/>
    <w:rsid w:val="009C1976"/>
    <w:rsid w:val="009C2F9E"/>
    <w:rsid w:val="009D5AE2"/>
    <w:rsid w:val="009F0ADA"/>
    <w:rsid w:val="00A07FEF"/>
    <w:rsid w:val="00A1497C"/>
    <w:rsid w:val="00A21956"/>
    <w:rsid w:val="00A2306C"/>
    <w:rsid w:val="00A42EEC"/>
    <w:rsid w:val="00A469D8"/>
    <w:rsid w:val="00A50406"/>
    <w:rsid w:val="00A50767"/>
    <w:rsid w:val="00A50801"/>
    <w:rsid w:val="00A60A58"/>
    <w:rsid w:val="00A61B21"/>
    <w:rsid w:val="00A65B09"/>
    <w:rsid w:val="00A670BB"/>
    <w:rsid w:val="00A71291"/>
    <w:rsid w:val="00A71BF3"/>
    <w:rsid w:val="00A76E7C"/>
    <w:rsid w:val="00A804D2"/>
    <w:rsid w:val="00A84368"/>
    <w:rsid w:val="00A871D6"/>
    <w:rsid w:val="00A9047A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B01DA1"/>
    <w:rsid w:val="00B11A76"/>
    <w:rsid w:val="00B15C55"/>
    <w:rsid w:val="00B233E3"/>
    <w:rsid w:val="00B30352"/>
    <w:rsid w:val="00B346DF"/>
    <w:rsid w:val="00B460C2"/>
    <w:rsid w:val="00B47460"/>
    <w:rsid w:val="00B61720"/>
    <w:rsid w:val="00B63EB9"/>
    <w:rsid w:val="00B75ED8"/>
    <w:rsid w:val="00B77809"/>
    <w:rsid w:val="00B83B98"/>
    <w:rsid w:val="00B85218"/>
    <w:rsid w:val="00B860DC"/>
    <w:rsid w:val="00B9540B"/>
    <w:rsid w:val="00BA3794"/>
    <w:rsid w:val="00BA3F4D"/>
    <w:rsid w:val="00BA79E3"/>
    <w:rsid w:val="00BB1FC1"/>
    <w:rsid w:val="00BB2113"/>
    <w:rsid w:val="00BB239A"/>
    <w:rsid w:val="00BB31CE"/>
    <w:rsid w:val="00BC0188"/>
    <w:rsid w:val="00BC6FB7"/>
    <w:rsid w:val="00BE55A7"/>
    <w:rsid w:val="00BE64B3"/>
    <w:rsid w:val="00BF6A7B"/>
    <w:rsid w:val="00BF6B3C"/>
    <w:rsid w:val="00C03026"/>
    <w:rsid w:val="00C06D9A"/>
    <w:rsid w:val="00C0702B"/>
    <w:rsid w:val="00C11B08"/>
    <w:rsid w:val="00C12133"/>
    <w:rsid w:val="00C12A81"/>
    <w:rsid w:val="00C139FB"/>
    <w:rsid w:val="00C17A25"/>
    <w:rsid w:val="00C201EB"/>
    <w:rsid w:val="00C33308"/>
    <w:rsid w:val="00C4003A"/>
    <w:rsid w:val="00C41422"/>
    <w:rsid w:val="00C50828"/>
    <w:rsid w:val="00C51137"/>
    <w:rsid w:val="00C6206C"/>
    <w:rsid w:val="00C72D11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6E67"/>
    <w:rsid w:val="00CD7A5A"/>
    <w:rsid w:val="00CD7AAF"/>
    <w:rsid w:val="00CE2BA6"/>
    <w:rsid w:val="00CE564D"/>
    <w:rsid w:val="00CF1EED"/>
    <w:rsid w:val="00CF2B0C"/>
    <w:rsid w:val="00D023A0"/>
    <w:rsid w:val="00D16E87"/>
    <w:rsid w:val="00D25A51"/>
    <w:rsid w:val="00D25AA0"/>
    <w:rsid w:val="00D27D0E"/>
    <w:rsid w:val="00D35DA7"/>
    <w:rsid w:val="00D47AD0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6E07"/>
    <w:rsid w:val="00DA7584"/>
    <w:rsid w:val="00DA7A62"/>
    <w:rsid w:val="00DB0413"/>
    <w:rsid w:val="00DB0F15"/>
    <w:rsid w:val="00DB3292"/>
    <w:rsid w:val="00DC2F99"/>
    <w:rsid w:val="00DC390F"/>
    <w:rsid w:val="00DC3B21"/>
    <w:rsid w:val="00DC489D"/>
    <w:rsid w:val="00DC6304"/>
    <w:rsid w:val="00DC6A0D"/>
    <w:rsid w:val="00DD140B"/>
    <w:rsid w:val="00DD2123"/>
    <w:rsid w:val="00DD2A9E"/>
    <w:rsid w:val="00DD4953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39D8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21FB"/>
    <w:rsid w:val="00E93FCF"/>
    <w:rsid w:val="00E96BF0"/>
    <w:rsid w:val="00E9778E"/>
    <w:rsid w:val="00E97867"/>
    <w:rsid w:val="00EB7C66"/>
    <w:rsid w:val="00EC42E3"/>
    <w:rsid w:val="00EC72BE"/>
    <w:rsid w:val="00EE35E4"/>
    <w:rsid w:val="00EE4517"/>
    <w:rsid w:val="00EF1C1F"/>
    <w:rsid w:val="00F005C9"/>
    <w:rsid w:val="00F050FA"/>
    <w:rsid w:val="00F1404D"/>
    <w:rsid w:val="00F16B2B"/>
    <w:rsid w:val="00F16EDB"/>
    <w:rsid w:val="00F208DC"/>
    <w:rsid w:val="00F22CB3"/>
    <w:rsid w:val="00F234F5"/>
    <w:rsid w:val="00F3166C"/>
    <w:rsid w:val="00F33259"/>
    <w:rsid w:val="00F44FB8"/>
    <w:rsid w:val="00F502CA"/>
    <w:rsid w:val="00F519B9"/>
    <w:rsid w:val="00F55E8B"/>
    <w:rsid w:val="00F564F9"/>
    <w:rsid w:val="00F669BA"/>
    <w:rsid w:val="00F716B1"/>
    <w:rsid w:val="00F737B5"/>
    <w:rsid w:val="00F7766C"/>
    <w:rsid w:val="00F82076"/>
    <w:rsid w:val="00F94FCC"/>
    <w:rsid w:val="00FA269F"/>
    <w:rsid w:val="00FA403E"/>
    <w:rsid w:val="00FB21F7"/>
    <w:rsid w:val="00FB22AF"/>
    <w:rsid w:val="00FB2839"/>
    <w:rsid w:val="00FB2AAE"/>
    <w:rsid w:val="00FB7F9C"/>
    <w:rsid w:val="00FC25E1"/>
    <w:rsid w:val="00FC3FA5"/>
    <w:rsid w:val="00FC6260"/>
    <w:rsid w:val="00FD2C03"/>
    <w:rsid w:val="00FD53B2"/>
    <w:rsid w:val="00FD63B3"/>
    <w:rsid w:val="00FE1BFD"/>
    <w:rsid w:val="00FE7FA4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o:colormru v:ext="edit" colors="#ddd"/>
    </o:shapedefaults>
    <o:shapelayout v:ext="edit">
      <o:idmap v:ext="edit" data="1"/>
    </o:shapelayout>
  </w:shapeDefaults>
  <w:decimalSymbol w:val=","/>
  <w:listSeparator w:val=";"/>
  <w14:docId w14:val="34358E45"/>
  <w15:chartTrackingRefBased/>
  <w15:docId w15:val="{14864EB9-E248-45B9-9C63-74CE2BFE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B61720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qFormat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qFormat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qFormat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qFormat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qFormat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qFormat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link w:val="KoptekstChar"/>
    <w:uiPriority w:val="99"/>
    <w:rsid w:val="00122DED"/>
  </w:style>
  <w:style w:type="paragraph" w:styleId="Voettekst">
    <w:name w:val="footer"/>
    <w:basedOn w:val="ZsysbasisOLCO"/>
    <w:next w:val="BasistekstOLCO"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D25A51"/>
    <w:pPr>
      <w:keepNext/>
      <w:keepLines/>
      <w:pageBreakBefore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tekstChar">
    <w:name w:val="Koptekst Char"/>
    <w:link w:val="Koptekst"/>
    <w:uiPriority w:val="99"/>
    <w:rsid w:val="00B61720"/>
    <w:rPr>
      <w:rFonts w:ascii="Arial" w:hAnsi="Arial" w:cs="Arial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ju xmlns="http://www.joulesunlimited.com/ccmappings">
  <Voettekst_20_code/>
  <Versienummer/>
  <Datum/>
</ju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3" ma:contentTypeDescription="Een nieuw document maken." ma:contentTypeScope="" ma:versionID="6b199baf6a7d51766d0e48acb4a4de69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811fd6760190c4dae511e5a6d40d872b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ED3E75-9A1A-4ABA-9BD7-926E289111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6DCD29-1385-4BA1-AD8A-FB2BE919C8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4.xml><?xml version="1.0" encoding="utf-8"?>
<ds:datastoreItem xmlns:ds="http://schemas.openxmlformats.org/officeDocument/2006/customXml" ds:itemID="{514F612E-1A6D-4300-BB66-A66BE82C7B0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E26983B-C809-481F-A253-4037B8C7E2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van Dorst</dc:creator>
  <cp:keywords/>
  <dc:description/>
  <cp:lastModifiedBy>Patrick Spanjersberg</cp:lastModifiedBy>
  <cp:revision>3</cp:revision>
  <cp:lastPrinted>2018-12-11T07:36:00Z</cp:lastPrinted>
  <dcterms:created xsi:type="dcterms:W3CDTF">2022-02-21T14:14:00Z</dcterms:created>
  <dcterms:modified xsi:type="dcterms:W3CDTF">2022-02-21T14:15:00Z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Order">
    <vt:r8>27890200</vt:r8>
  </property>
</Properties>
</file>