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EA70B6" w14:textId="32EA8343" w:rsidR="006326BD" w:rsidRDefault="000E50E3" w:rsidP="001F004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before="240" w:line="240" w:lineRule="auto"/>
        <w:outlineLvl w:val="1"/>
        <w:rPr>
          <w:b/>
          <w:szCs w:val="20"/>
        </w:rPr>
      </w:pPr>
      <w:bookmarkStart w:id="0" w:name="_Toc75795958"/>
      <w:r w:rsidRPr="00370BE5">
        <w:rPr>
          <w:b/>
          <w:szCs w:val="20"/>
        </w:rPr>
        <w:t xml:space="preserve">Bijlage </w:t>
      </w:r>
      <w:r w:rsidR="006326BD" w:rsidRPr="00370BE5">
        <w:rPr>
          <w:b/>
          <w:szCs w:val="20"/>
        </w:rPr>
        <w:t>9</w:t>
      </w:r>
      <w:r w:rsidR="001F0042" w:rsidRPr="00C811E6">
        <w:rPr>
          <w:b/>
          <w:szCs w:val="20"/>
        </w:rPr>
        <w:tab/>
      </w:r>
      <w:r w:rsidR="006326BD">
        <w:rPr>
          <w:b/>
          <w:szCs w:val="20"/>
        </w:rPr>
        <w:t>MVO</w:t>
      </w:r>
      <w:r w:rsidR="00370BE5">
        <w:rPr>
          <w:b/>
          <w:szCs w:val="20"/>
        </w:rPr>
        <w:t xml:space="preserve"> </w:t>
      </w:r>
      <w:r w:rsidR="00436952">
        <w:rPr>
          <w:b/>
          <w:szCs w:val="20"/>
        </w:rPr>
        <w:t>Verklaring</w:t>
      </w:r>
      <w:r w:rsidR="00370BE5">
        <w:rPr>
          <w:b/>
          <w:szCs w:val="20"/>
        </w:rPr>
        <w:t xml:space="preserve"> bewijsmiddelen</w:t>
      </w:r>
      <w:r w:rsidR="00157312">
        <w:rPr>
          <w:b/>
          <w:szCs w:val="20"/>
        </w:rPr>
        <w:t xml:space="preserve"> </w:t>
      </w:r>
      <w:r w:rsidR="00157312">
        <w:rPr>
          <w:b/>
          <w:szCs w:val="20"/>
        </w:rPr>
        <w:t xml:space="preserve"> (nota van inlichtingen)</w:t>
      </w:r>
      <w:bookmarkStart w:id="1" w:name="_GoBack"/>
      <w:bookmarkEnd w:id="1"/>
      <w:r w:rsidR="007D4026">
        <w:rPr>
          <w:b/>
          <w:szCs w:val="20"/>
        </w:rPr>
        <w:br/>
      </w:r>
    </w:p>
    <w:p w14:paraId="015CCE7F" w14:textId="29AECFF8" w:rsidR="001F0042" w:rsidRPr="007D4026" w:rsidRDefault="00A93076" w:rsidP="001F004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before="240" w:line="240" w:lineRule="auto"/>
        <w:outlineLvl w:val="1"/>
        <w:rPr>
          <w:b/>
          <w:szCs w:val="20"/>
          <w:u w:val="single"/>
        </w:rPr>
      </w:pPr>
      <w:r w:rsidRPr="007D4026">
        <w:rPr>
          <w:b/>
          <w:szCs w:val="20"/>
          <w:u w:val="single"/>
        </w:rPr>
        <w:t>MVO</w:t>
      </w:r>
      <w:r w:rsidR="007D4026">
        <w:rPr>
          <w:b/>
          <w:szCs w:val="20"/>
          <w:u w:val="single"/>
        </w:rPr>
        <w:t>-a</w:t>
      </w:r>
      <w:r w:rsidR="003C7DBB" w:rsidRPr="007D4026">
        <w:rPr>
          <w:b/>
          <w:szCs w:val="20"/>
          <w:u w:val="single"/>
        </w:rPr>
        <w:t xml:space="preserve">mbitieniveau </w:t>
      </w:r>
      <w:bookmarkEnd w:id="0"/>
    </w:p>
    <w:p w14:paraId="606AA132" w14:textId="77777777" w:rsidR="001F0042" w:rsidRPr="00C811E6" w:rsidRDefault="001F0042" w:rsidP="001F004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i/>
          <w:szCs w:val="20"/>
        </w:rPr>
      </w:pPr>
    </w:p>
    <w:p w14:paraId="055ADEDF" w14:textId="0711BF08" w:rsidR="001F0042" w:rsidRPr="00370BE5" w:rsidRDefault="001F0042" w:rsidP="001F0042">
      <w:pPr>
        <w:spacing w:line="240" w:lineRule="auto"/>
        <w:rPr>
          <w:szCs w:val="18"/>
        </w:rPr>
      </w:pPr>
      <w:r w:rsidRPr="00370BE5">
        <w:rPr>
          <w:szCs w:val="18"/>
        </w:rPr>
        <w:t xml:space="preserve">Inschrijver verklaart zich bereid de uitvoering van de opdracht </w:t>
      </w:r>
      <w:r w:rsidR="006326BD" w:rsidRPr="00370BE5">
        <w:rPr>
          <w:szCs w:val="18"/>
        </w:rPr>
        <w:t>als een maatschappelijke onderneming</w:t>
      </w:r>
      <w:r w:rsidRPr="00370BE5">
        <w:rPr>
          <w:szCs w:val="18"/>
        </w:rPr>
        <w:t xml:space="preserve"> ter hand te nemen en daarbij adequaat invulling te geven aan </w:t>
      </w:r>
      <w:r w:rsidR="00A93076" w:rsidRPr="00370BE5">
        <w:rPr>
          <w:szCs w:val="18"/>
        </w:rPr>
        <w:t>ISO</w:t>
      </w:r>
      <w:r w:rsidR="00370BE5">
        <w:rPr>
          <w:szCs w:val="18"/>
        </w:rPr>
        <w:t>-</w:t>
      </w:r>
      <w:r w:rsidR="00A93076" w:rsidRPr="00370BE5">
        <w:rPr>
          <w:szCs w:val="18"/>
        </w:rPr>
        <w:t xml:space="preserve">26000 richtlijnen. </w:t>
      </w:r>
      <w:r w:rsidR="00436952">
        <w:rPr>
          <w:szCs w:val="18"/>
        </w:rPr>
        <w:t>Inschrijver kan hiertoe een bewijsstuk overleggen waaruit blijkt dat Inschrijver op de uiterste datum van Inschrijving in het bezit is van M</w:t>
      </w:r>
      <w:r w:rsidR="00A93076" w:rsidRPr="00370BE5">
        <w:rPr>
          <w:szCs w:val="18"/>
        </w:rPr>
        <w:t>VO prestatieladder</w:t>
      </w:r>
      <w:r w:rsidR="00436952">
        <w:rPr>
          <w:szCs w:val="18"/>
        </w:rPr>
        <w:t>niveau</w:t>
      </w:r>
      <w:r w:rsidR="00A93076" w:rsidRPr="00370BE5">
        <w:rPr>
          <w:szCs w:val="18"/>
        </w:rPr>
        <w:t xml:space="preserve"> of de NEN ISO-26000 </w:t>
      </w:r>
      <w:r w:rsidR="00436952">
        <w:rPr>
          <w:szCs w:val="18"/>
        </w:rPr>
        <w:t xml:space="preserve">MVO </w:t>
      </w:r>
      <w:r w:rsidR="00A93076" w:rsidRPr="00370BE5">
        <w:rPr>
          <w:szCs w:val="18"/>
        </w:rPr>
        <w:t>zelfverklaring</w:t>
      </w:r>
      <w:r w:rsidR="00436952">
        <w:rPr>
          <w:szCs w:val="18"/>
        </w:rPr>
        <w:t xml:space="preserve"> tranparantietrede</w:t>
      </w:r>
      <w:r w:rsidRPr="00370BE5">
        <w:rPr>
          <w:szCs w:val="18"/>
        </w:rPr>
        <w:t xml:space="preserve">: </w:t>
      </w:r>
      <w:r w:rsidRPr="00370BE5">
        <w:rPr>
          <w:i/>
          <w:szCs w:val="18"/>
        </w:rPr>
        <w:t xml:space="preserve">(kruis </w:t>
      </w:r>
      <w:r w:rsidR="00A93076" w:rsidRPr="00370BE5">
        <w:rPr>
          <w:i/>
          <w:szCs w:val="18"/>
        </w:rPr>
        <w:t>slechts één</w:t>
      </w:r>
      <w:r w:rsidRPr="00370BE5">
        <w:rPr>
          <w:i/>
          <w:szCs w:val="18"/>
        </w:rPr>
        <w:t xml:space="preserve"> vakje aan dat van toepassing is)</w:t>
      </w:r>
    </w:p>
    <w:p w14:paraId="0A24B235" w14:textId="47DB419B" w:rsidR="001F0042" w:rsidRPr="00370BE5" w:rsidRDefault="001F0042" w:rsidP="001F0042">
      <w:pPr>
        <w:spacing w:line="240" w:lineRule="auto"/>
        <w:rPr>
          <w:szCs w:val="18"/>
        </w:rPr>
      </w:pPr>
    </w:p>
    <w:p w14:paraId="4170B558" w14:textId="09481020" w:rsidR="00DA4A02" w:rsidRPr="00370BE5" w:rsidRDefault="00DA4A02" w:rsidP="001F0042">
      <w:pPr>
        <w:spacing w:line="240" w:lineRule="auto"/>
        <w:rPr>
          <w:szCs w:val="18"/>
        </w:rPr>
      </w:pPr>
      <w:r w:rsidRPr="00370BE5">
        <w:rPr>
          <w:szCs w:val="18"/>
        </w:rPr>
        <w:t>MVO Prestatieladder:</w:t>
      </w:r>
    </w:p>
    <w:p w14:paraId="2C9F61E9" w14:textId="77777777" w:rsidR="00DA4A02" w:rsidRPr="008F222D" w:rsidRDefault="00DA4A02" w:rsidP="001F0042">
      <w:pPr>
        <w:spacing w:line="240" w:lineRule="auto"/>
        <w:rPr>
          <w:szCs w:val="18"/>
        </w:rPr>
      </w:pPr>
    </w:p>
    <w:p w14:paraId="3CD560A3" w14:textId="5E351C7B" w:rsidR="001F0042" w:rsidRPr="008F222D" w:rsidRDefault="001F0042" w:rsidP="001F0042">
      <w:pPr>
        <w:spacing w:line="240" w:lineRule="auto"/>
        <w:rPr>
          <w:szCs w:val="18"/>
        </w:rPr>
      </w:pPr>
      <w:r w:rsidRPr="008F222D">
        <w:rPr>
          <w:sz w:val="28"/>
          <w:szCs w:val="28"/>
        </w:rPr>
        <w:t xml:space="preserve">□ </w:t>
      </w:r>
      <w:r w:rsidR="00A93076">
        <w:rPr>
          <w:szCs w:val="18"/>
        </w:rPr>
        <w:t>MVO</w:t>
      </w:r>
      <w:r w:rsidRPr="008F222D">
        <w:rPr>
          <w:szCs w:val="18"/>
        </w:rPr>
        <w:t>-ambitieniveau 1 (</w:t>
      </w:r>
      <w:r w:rsidR="00DA4A02" w:rsidRPr="00DA4A02">
        <w:rPr>
          <w:szCs w:val="18"/>
        </w:rPr>
        <w:t xml:space="preserve">vermeerdering Totaalscore met </w:t>
      </w:r>
      <w:r w:rsidR="00DA4A02">
        <w:rPr>
          <w:szCs w:val="18"/>
        </w:rPr>
        <w:t>1</w:t>
      </w:r>
      <w:r w:rsidR="00DA4A02" w:rsidRPr="00DA4A02">
        <w:rPr>
          <w:szCs w:val="18"/>
        </w:rPr>
        <w:t xml:space="preserve"> punt</w:t>
      </w:r>
      <w:r w:rsidR="00DA4A02">
        <w:rPr>
          <w:szCs w:val="18"/>
        </w:rPr>
        <w:t xml:space="preserve">) </w:t>
      </w:r>
    </w:p>
    <w:p w14:paraId="60E92EB2" w14:textId="60763FD3" w:rsidR="001F0042" w:rsidRPr="008F222D" w:rsidRDefault="001F0042" w:rsidP="001F0042">
      <w:pPr>
        <w:spacing w:line="240" w:lineRule="auto"/>
        <w:rPr>
          <w:szCs w:val="18"/>
        </w:rPr>
      </w:pPr>
      <w:r w:rsidRPr="008F222D">
        <w:rPr>
          <w:sz w:val="28"/>
          <w:szCs w:val="28"/>
        </w:rPr>
        <w:t xml:space="preserve">□ </w:t>
      </w:r>
      <w:r w:rsidR="00A93076">
        <w:rPr>
          <w:szCs w:val="18"/>
        </w:rPr>
        <w:t>MVO</w:t>
      </w:r>
      <w:r w:rsidRPr="008F222D">
        <w:rPr>
          <w:szCs w:val="18"/>
        </w:rPr>
        <w:t>-ambitieniveau 2 (</w:t>
      </w:r>
      <w:r w:rsidR="0062590F">
        <w:rPr>
          <w:szCs w:val="18"/>
        </w:rPr>
        <w:t>vermeerdering Totaalscore met 2 punten</w:t>
      </w:r>
      <w:r w:rsidRPr="008F222D">
        <w:rPr>
          <w:szCs w:val="18"/>
        </w:rPr>
        <w:t>)</w:t>
      </w:r>
    </w:p>
    <w:p w14:paraId="6CB14890" w14:textId="302D5512" w:rsidR="001F0042" w:rsidRPr="00240871" w:rsidRDefault="001F0042" w:rsidP="001F0042">
      <w:pPr>
        <w:spacing w:line="240" w:lineRule="auto"/>
        <w:rPr>
          <w:szCs w:val="18"/>
        </w:rPr>
      </w:pPr>
      <w:r w:rsidRPr="008F222D">
        <w:rPr>
          <w:sz w:val="28"/>
          <w:szCs w:val="28"/>
        </w:rPr>
        <w:t xml:space="preserve">□ </w:t>
      </w:r>
      <w:r w:rsidR="00A93076">
        <w:rPr>
          <w:szCs w:val="18"/>
        </w:rPr>
        <w:t>MVO</w:t>
      </w:r>
      <w:r w:rsidRPr="008F222D">
        <w:rPr>
          <w:szCs w:val="18"/>
        </w:rPr>
        <w:t>-</w:t>
      </w:r>
      <w:r w:rsidRPr="00240871">
        <w:rPr>
          <w:szCs w:val="18"/>
        </w:rPr>
        <w:t>ambitieniveau 3</w:t>
      </w:r>
      <w:r w:rsidR="008F09CD">
        <w:rPr>
          <w:szCs w:val="18"/>
        </w:rPr>
        <w:t xml:space="preserve"> of hoger </w:t>
      </w:r>
      <w:r w:rsidRPr="00240871">
        <w:rPr>
          <w:szCs w:val="18"/>
        </w:rPr>
        <w:t>(</w:t>
      </w:r>
      <w:r w:rsidR="0062590F">
        <w:rPr>
          <w:szCs w:val="18"/>
        </w:rPr>
        <w:t>vermeerdering Totaalscore</w:t>
      </w:r>
      <w:r w:rsidR="004573AD">
        <w:rPr>
          <w:szCs w:val="18"/>
        </w:rPr>
        <w:t xml:space="preserve"> </w:t>
      </w:r>
      <w:r w:rsidR="0062590F">
        <w:rPr>
          <w:szCs w:val="18"/>
        </w:rPr>
        <w:t xml:space="preserve">met </w:t>
      </w:r>
      <w:r w:rsidR="00DA4A02">
        <w:rPr>
          <w:szCs w:val="18"/>
        </w:rPr>
        <w:t>5</w:t>
      </w:r>
      <w:r w:rsidR="0062590F">
        <w:rPr>
          <w:szCs w:val="18"/>
        </w:rPr>
        <w:t xml:space="preserve"> punten)</w:t>
      </w:r>
      <w:r w:rsidRPr="00240871">
        <w:rPr>
          <w:szCs w:val="18"/>
        </w:rPr>
        <w:t xml:space="preserve"> </w:t>
      </w:r>
    </w:p>
    <w:p w14:paraId="735545C1" w14:textId="77777777" w:rsidR="00DA4A02" w:rsidRDefault="00DA4A02" w:rsidP="001F0042">
      <w:pPr>
        <w:spacing w:line="240" w:lineRule="auto"/>
        <w:rPr>
          <w:sz w:val="28"/>
          <w:szCs w:val="28"/>
        </w:rPr>
      </w:pPr>
    </w:p>
    <w:p w14:paraId="122A1893" w14:textId="56256309" w:rsidR="001F0042" w:rsidRPr="000D764F" w:rsidRDefault="001F0042" w:rsidP="001F0042">
      <w:pPr>
        <w:spacing w:line="240" w:lineRule="auto"/>
        <w:rPr>
          <w:szCs w:val="18"/>
        </w:rPr>
      </w:pPr>
      <w:r w:rsidRPr="00240871">
        <w:rPr>
          <w:sz w:val="28"/>
          <w:szCs w:val="28"/>
        </w:rPr>
        <w:t xml:space="preserve">□ </w:t>
      </w:r>
      <w:r w:rsidRPr="00240871">
        <w:rPr>
          <w:szCs w:val="18"/>
        </w:rPr>
        <w:t xml:space="preserve">geen van de bovenstaande </w:t>
      </w:r>
      <w:r w:rsidR="00A93076">
        <w:rPr>
          <w:szCs w:val="18"/>
        </w:rPr>
        <w:t>MVO</w:t>
      </w:r>
      <w:r w:rsidRPr="00240871">
        <w:rPr>
          <w:szCs w:val="18"/>
        </w:rPr>
        <w:t>-ambitieniveaus (v</w:t>
      </w:r>
      <w:r w:rsidR="0062590F">
        <w:rPr>
          <w:szCs w:val="18"/>
        </w:rPr>
        <w:t xml:space="preserve">ermindering Totaalscore met </w:t>
      </w:r>
      <w:r w:rsidR="00DA4A02">
        <w:rPr>
          <w:szCs w:val="18"/>
        </w:rPr>
        <w:t>5</w:t>
      </w:r>
      <w:r w:rsidR="0062590F">
        <w:rPr>
          <w:szCs w:val="18"/>
        </w:rPr>
        <w:t xml:space="preserve"> punten)</w:t>
      </w:r>
      <w:r w:rsidRPr="000D764F">
        <w:rPr>
          <w:szCs w:val="18"/>
        </w:rPr>
        <w:t xml:space="preserve"> </w:t>
      </w:r>
    </w:p>
    <w:p w14:paraId="5CE7F683" w14:textId="77777777" w:rsidR="00A152FE" w:rsidRDefault="00A152FE" w:rsidP="001F0042">
      <w:pPr>
        <w:pStyle w:val="broodtekst"/>
        <w:spacing w:line="240" w:lineRule="auto"/>
        <w:rPr>
          <w:sz w:val="24"/>
          <w:szCs w:val="24"/>
        </w:rPr>
      </w:pPr>
    </w:p>
    <w:p w14:paraId="49E8EF4F" w14:textId="1FB6A4F8" w:rsidR="001F0042" w:rsidRPr="008F222D" w:rsidRDefault="001F0042" w:rsidP="001F0042">
      <w:pPr>
        <w:pStyle w:val="Kop2"/>
        <w:rPr>
          <w:b w:val="0"/>
        </w:rPr>
      </w:pPr>
      <w:r w:rsidRPr="008F222D">
        <w:rPr>
          <w:b w:val="0"/>
        </w:rPr>
        <w:t xml:space="preserve">Wijze van aanleveren bewijsmiddelen </w:t>
      </w:r>
      <w:r w:rsidR="00A93076">
        <w:rPr>
          <w:b w:val="0"/>
        </w:rPr>
        <w:t>MVO</w:t>
      </w:r>
      <w:r w:rsidR="007D4026">
        <w:rPr>
          <w:b w:val="0"/>
        </w:rPr>
        <w:t>-</w:t>
      </w:r>
      <w:r w:rsidRPr="008F222D">
        <w:rPr>
          <w:b w:val="0"/>
        </w:rPr>
        <w:t>am</w:t>
      </w:r>
      <w:r w:rsidR="004573AD">
        <w:rPr>
          <w:b w:val="0"/>
        </w:rPr>
        <w:t xml:space="preserve">bitieniveau conform </w:t>
      </w:r>
      <w:r w:rsidR="004573AD" w:rsidRPr="00370BE5">
        <w:rPr>
          <w:b w:val="0"/>
        </w:rPr>
        <w:t xml:space="preserve">paragraaf </w:t>
      </w:r>
      <w:r w:rsidR="00370BE5">
        <w:rPr>
          <w:b w:val="0"/>
        </w:rPr>
        <w:t>1.13.3</w:t>
      </w:r>
      <w:r w:rsidRPr="008F222D">
        <w:rPr>
          <w:b w:val="0"/>
        </w:rPr>
        <w:t xml:space="preserve"> van het Beschrijvend Document.</w:t>
      </w:r>
    </w:p>
    <w:p w14:paraId="08317CE0" w14:textId="77777777" w:rsidR="001F0042" w:rsidRDefault="001F0042" w:rsidP="001F0042">
      <w:pPr>
        <w:pStyle w:val="broodtekst"/>
        <w:spacing w:line="240" w:lineRule="auto"/>
        <w:rPr>
          <w:sz w:val="24"/>
          <w:szCs w:val="24"/>
        </w:rPr>
      </w:pPr>
    </w:p>
    <w:p w14:paraId="6D904250" w14:textId="77777777" w:rsidR="001F0042" w:rsidRPr="00023A74" w:rsidRDefault="001F0042" w:rsidP="001F0042">
      <w:pPr>
        <w:rPr>
          <w:szCs w:val="18"/>
        </w:rPr>
      </w:pPr>
      <w:r w:rsidRPr="00023A74">
        <w:rPr>
          <w:szCs w:val="18"/>
        </w:rPr>
        <w:t xml:space="preserve">Bewijsmiddelen worden door </w:t>
      </w:r>
      <w:r w:rsidRPr="004E44C2">
        <w:rPr>
          <w:szCs w:val="18"/>
        </w:rPr>
        <w:t>Opdrachtnemer verstrekt aan Opdrachtgever, door</w:t>
      </w:r>
      <w:r w:rsidRPr="00023A74">
        <w:rPr>
          <w:szCs w:val="18"/>
        </w:rPr>
        <w:t xml:space="preserve">: </w:t>
      </w:r>
    </w:p>
    <w:p w14:paraId="524CE5F5" w14:textId="13797A39" w:rsidR="001F0042" w:rsidRPr="00023A74" w:rsidRDefault="001F0042" w:rsidP="001F0042">
      <w:pPr>
        <w:rPr>
          <w:i/>
          <w:sz w:val="16"/>
          <w:szCs w:val="16"/>
        </w:rPr>
      </w:pPr>
    </w:p>
    <w:p w14:paraId="15025886" w14:textId="4896D1BA" w:rsidR="001F0042" w:rsidRPr="00023A74" w:rsidRDefault="001F0042" w:rsidP="00370BE5">
      <w:pPr>
        <w:pStyle w:val="Lijstalinea"/>
        <w:numPr>
          <w:ilvl w:val="0"/>
          <w:numId w:val="33"/>
        </w:numPr>
      </w:pPr>
      <w:r w:rsidRPr="00023A74">
        <w:t>bewijsstukken te leveren, die door een certificerende instantie zi</w:t>
      </w:r>
      <w:r w:rsidR="00A93076">
        <w:t xml:space="preserve">jn getoetst, dat </w:t>
      </w:r>
      <w:r w:rsidR="00172D09">
        <w:t xml:space="preserve">voldaan wordt aan </w:t>
      </w:r>
      <w:r w:rsidRPr="00023A74">
        <w:t xml:space="preserve">de criteria zoals vermeld in de tabel die hoort bij het vereiste </w:t>
      </w:r>
      <w:r w:rsidR="00A93076">
        <w:t>MVO</w:t>
      </w:r>
      <w:r w:rsidRPr="00023A74">
        <w:t xml:space="preserve">-ambitieniveau en de daaronder liggende ambitieniveaus zoals als opgenomen in het Handboek </w:t>
      </w:r>
      <w:r w:rsidR="00A93076">
        <w:t>MVO</w:t>
      </w:r>
      <w:r w:rsidRPr="00023A74">
        <w:t>-Prestatieladder 3.</w:t>
      </w:r>
      <w:r w:rsidR="00A93076">
        <w:t>0</w:t>
      </w:r>
      <w:r w:rsidRPr="00023A74">
        <w:t xml:space="preserve"> </w:t>
      </w:r>
      <w:r w:rsidRPr="00B46A04">
        <w:t>(</w:t>
      </w:r>
      <w:r w:rsidRPr="00370BE5">
        <w:t xml:space="preserve">bijlage </w:t>
      </w:r>
      <w:r w:rsidR="00370BE5" w:rsidRPr="00370BE5">
        <w:t>13</w:t>
      </w:r>
      <w:r w:rsidRPr="00370BE5">
        <w:t>).</w:t>
      </w:r>
      <w:r w:rsidRPr="00023A74">
        <w:t xml:space="preserve"> </w:t>
      </w:r>
    </w:p>
    <w:p w14:paraId="160AD13E" w14:textId="77777777" w:rsidR="001F0042" w:rsidRPr="00023A74" w:rsidRDefault="001F0042" w:rsidP="001F0042">
      <w:pPr>
        <w:ind w:left="705" w:hanging="705"/>
        <w:rPr>
          <w:szCs w:val="18"/>
        </w:rPr>
      </w:pPr>
    </w:p>
    <w:p w14:paraId="3809F2B8" w14:textId="77777777" w:rsidR="001F0042" w:rsidRPr="00370BE5" w:rsidRDefault="001F0042" w:rsidP="001F0042">
      <w:pPr>
        <w:rPr>
          <w:b/>
          <w:szCs w:val="18"/>
          <w:u w:val="single"/>
        </w:rPr>
      </w:pPr>
      <w:r w:rsidRPr="00370BE5">
        <w:rPr>
          <w:b/>
          <w:szCs w:val="18"/>
          <w:u w:val="single"/>
        </w:rPr>
        <w:t xml:space="preserve">of </w:t>
      </w:r>
    </w:p>
    <w:p w14:paraId="70B14359" w14:textId="2961F620" w:rsidR="001F0042" w:rsidRDefault="001F0042" w:rsidP="001F0042">
      <w:pPr>
        <w:rPr>
          <w:szCs w:val="18"/>
        </w:rPr>
      </w:pPr>
    </w:p>
    <w:p w14:paraId="58D3A640" w14:textId="12F8C859" w:rsidR="00DA4A02" w:rsidRDefault="00DA4A02" w:rsidP="00DA4A02">
      <w:pPr>
        <w:spacing w:line="240" w:lineRule="auto"/>
        <w:rPr>
          <w:szCs w:val="18"/>
        </w:rPr>
      </w:pPr>
      <w:r>
        <w:rPr>
          <w:szCs w:val="18"/>
        </w:rPr>
        <w:t>NEN- Zelfverklaring ISO-26000:</w:t>
      </w:r>
    </w:p>
    <w:p w14:paraId="4A9DCD66" w14:textId="77777777" w:rsidR="00DA4A02" w:rsidRPr="008F222D" w:rsidRDefault="00DA4A02" w:rsidP="00DA4A02">
      <w:pPr>
        <w:spacing w:line="240" w:lineRule="auto"/>
        <w:rPr>
          <w:szCs w:val="18"/>
        </w:rPr>
      </w:pPr>
    </w:p>
    <w:p w14:paraId="22DDAE54" w14:textId="6F599A50" w:rsidR="00DA4A02" w:rsidRPr="008F222D" w:rsidRDefault="00DA4A02" w:rsidP="00DA4A02">
      <w:pPr>
        <w:spacing w:line="240" w:lineRule="auto"/>
        <w:rPr>
          <w:szCs w:val="18"/>
        </w:rPr>
      </w:pPr>
      <w:r w:rsidRPr="008F222D">
        <w:rPr>
          <w:sz w:val="28"/>
          <w:szCs w:val="28"/>
        </w:rPr>
        <w:t xml:space="preserve">□ </w:t>
      </w:r>
      <w:r>
        <w:rPr>
          <w:szCs w:val="18"/>
        </w:rPr>
        <w:t>Transparantietrede 1</w:t>
      </w:r>
      <w:r w:rsidRPr="008F222D">
        <w:rPr>
          <w:szCs w:val="18"/>
        </w:rPr>
        <w:t xml:space="preserve"> (</w:t>
      </w:r>
      <w:r w:rsidRPr="00DA4A02">
        <w:rPr>
          <w:szCs w:val="18"/>
        </w:rPr>
        <w:t xml:space="preserve">vermeerdering Totaalscore met </w:t>
      </w:r>
      <w:r>
        <w:rPr>
          <w:szCs w:val="18"/>
        </w:rPr>
        <w:t>1</w:t>
      </w:r>
      <w:r w:rsidRPr="00DA4A02">
        <w:rPr>
          <w:szCs w:val="18"/>
        </w:rPr>
        <w:t xml:space="preserve"> punt</w:t>
      </w:r>
      <w:r>
        <w:rPr>
          <w:szCs w:val="18"/>
        </w:rPr>
        <w:t xml:space="preserve">) </w:t>
      </w:r>
    </w:p>
    <w:p w14:paraId="2D75920D" w14:textId="6003D0F8" w:rsidR="00DA4A02" w:rsidRPr="008F222D" w:rsidRDefault="00DA4A02" w:rsidP="00DA4A02">
      <w:pPr>
        <w:spacing w:line="240" w:lineRule="auto"/>
        <w:rPr>
          <w:szCs w:val="18"/>
        </w:rPr>
      </w:pPr>
      <w:r w:rsidRPr="008F222D">
        <w:rPr>
          <w:sz w:val="28"/>
          <w:szCs w:val="28"/>
        </w:rPr>
        <w:t xml:space="preserve">□ </w:t>
      </w:r>
      <w:r>
        <w:rPr>
          <w:szCs w:val="18"/>
        </w:rPr>
        <w:t>Transparantietrede</w:t>
      </w:r>
      <w:r w:rsidRPr="008F222D">
        <w:rPr>
          <w:szCs w:val="18"/>
        </w:rPr>
        <w:t xml:space="preserve"> 2 (</w:t>
      </w:r>
      <w:r>
        <w:rPr>
          <w:szCs w:val="18"/>
        </w:rPr>
        <w:t>vermeerdering Totaalscore met 2 punten</w:t>
      </w:r>
      <w:r w:rsidRPr="008F222D">
        <w:rPr>
          <w:szCs w:val="18"/>
        </w:rPr>
        <w:t>)</w:t>
      </w:r>
    </w:p>
    <w:p w14:paraId="1270C5C8" w14:textId="3A21C408" w:rsidR="00DA4A02" w:rsidRPr="00240871" w:rsidRDefault="00DA4A02" w:rsidP="00DA4A02">
      <w:pPr>
        <w:spacing w:line="240" w:lineRule="auto"/>
        <w:rPr>
          <w:szCs w:val="18"/>
        </w:rPr>
      </w:pPr>
      <w:r w:rsidRPr="008F222D">
        <w:rPr>
          <w:sz w:val="28"/>
          <w:szCs w:val="28"/>
        </w:rPr>
        <w:t xml:space="preserve">□ </w:t>
      </w:r>
      <w:r>
        <w:rPr>
          <w:szCs w:val="18"/>
        </w:rPr>
        <w:t xml:space="preserve">Transparantietrede 3 </w:t>
      </w:r>
      <w:r w:rsidRPr="00240871">
        <w:rPr>
          <w:szCs w:val="18"/>
        </w:rPr>
        <w:t>(</w:t>
      </w:r>
      <w:r>
        <w:rPr>
          <w:szCs w:val="18"/>
        </w:rPr>
        <w:t>vermeerdering Totaalscore met 5 punten)</w:t>
      </w:r>
      <w:r w:rsidRPr="00240871">
        <w:rPr>
          <w:szCs w:val="18"/>
        </w:rPr>
        <w:t xml:space="preserve"> </w:t>
      </w:r>
    </w:p>
    <w:p w14:paraId="0B6040F5" w14:textId="77777777" w:rsidR="00DA4A02" w:rsidRDefault="00DA4A02" w:rsidP="00DA4A02">
      <w:pPr>
        <w:spacing w:line="240" w:lineRule="auto"/>
        <w:rPr>
          <w:sz w:val="28"/>
          <w:szCs w:val="28"/>
        </w:rPr>
      </w:pPr>
    </w:p>
    <w:p w14:paraId="06A8AC6E" w14:textId="3CE37C5C" w:rsidR="00DA4A02" w:rsidRPr="000D764F" w:rsidRDefault="00DA4A02" w:rsidP="00DA4A02">
      <w:pPr>
        <w:spacing w:line="240" w:lineRule="auto"/>
        <w:rPr>
          <w:szCs w:val="18"/>
        </w:rPr>
      </w:pPr>
      <w:r w:rsidRPr="00240871">
        <w:rPr>
          <w:sz w:val="28"/>
          <w:szCs w:val="28"/>
        </w:rPr>
        <w:t xml:space="preserve">□ </w:t>
      </w:r>
      <w:r w:rsidRPr="00240871">
        <w:rPr>
          <w:szCs w:val="18"/>
        </w:rPr>
        <w:t xml:space="preserve">geen </w:t>
      </w:r>
      <w:r>
        <w:rPr>
          <w:szCs w:val="18"/>
        </w:rPr>
        <w:t xml:space="preserve">registreerde </w:t>
      </w:r>
      <w:r w:rsidR="0010151B">
        <w:rPr>
          <w:szCs w:val="18"/>
        </w:rPr>
        <w:t xml:space="preserve">transparantietrede </w:t>
      </w:r>
      <w:r w:rsidRPr="00240871">
        <w:rPr>
          <w:szCs w:val="18"/>
        </w:rPr>
        <w:t>(v</w:t>
      </w:r>
      <w:r>
        <w:rPr>
          <w:szCs w:val="18"/>
        </w:rPr>
        <w:t>ermindering Totaalscore met 5 punten)</w:t>
      </w:r>
      <w:r w:rsidRPr="000D764F">
        <w:rPr>
          <w:szCs w:val="18"/>
        </w:rPr>
        <w:t xml:space="preserve"> </w:t>
      </w:r>
    </w:p>
    <w:p w14:paraId="0FEBBEFF" w14:textId="77777777" w:rsidR="00DA4A02" w:rsidRDefault="00DA4A02" w:rsidP="00DA4A02">
      <w:pPr>
        <w:pStyle w:val="broodtekst"/>
        <w:spacing w:line="240" w:lineRule="auto"/>
        <w:rPr>
          <w:sz w:val="24"/>
          <w:szCs w:val="24"/>
        </w:rPr>
      </w:pPr>
    </w:p>
    <w:p w14:paraId="620AF79B" w14:textId="1111BD38" w:rsidR="00DA4A02" w:rsidRPr="008F222D" w:rsidRDefault="00DA4A02" w:rsidP="00DA4A02">
      <w:pPr>
        <w:pStyle w:val="Kop2"/>
        <w:rPr>
          <w:b w:val="0"/>
        </w:rPr>
      </w:pPr>
      <w:r w:rsidRPr="008F222D">
        <w:rPr>
          <w:b w:val="0"/>
        </w:rPr>
        <w:t xml:space="preserve">Wijze van aanleveren bewijsmiddelen </w:t>
      </w:r>
      <w:r>
        <w:rPr>
          <w:b w:val="0"/>
        </w:rPr>
        <w:t xml:space="preserve">ten aanzien van de transparantietrede conform </w:t>
      </w:r>
      <w:r w:rsidRPr="00370BE5">
        <w:rPr>
          <w:b w:val="0"/>
        </w:rPr>
        <w:t>paragraaf</w:t>
      </w:r>
      <w:r w:rsidRPr="004573AD">
        <w:rPr>
          <w:b w:val="0"/>
          <w:highlight w:val="yellow"/>
        </w:rPr>
        <w:t xml:space="preserve"> </w:t>
      </w:r>
      <w:r w:rsidR="00370BE5">
        <w:rPr>
          <w:b w:val="0"/>
        </w:rPr>
        <w:t>1.13.3</w:t>
      </w:r>
      <w:r w:rsidRPr="008F222D">
        <w:rPr>
          <w:b w:val="0"/>
        </w:rPr>
        <w:t xml:space="preserve"> van het Beschrijvend Document.</w:t>
      </w:r>
    </w:p>
    <w:p w14:paraId="59C9CD46" w14:textId="77777777" w:rsidR="00DA4A02" w:rsidRDefault="00DA4A02" w:rsidP="00DA4A02">
      <w:pPr>
        <w:pStyle w:val="broodtekst"/>
        <w:spacing w:line="240" w:lineRule="auto"/>
        <w:rPr>
          <w:sz w:val="24"/>
          <w:szCs w:val="24"/>
        </w:rPr>
      </w:pPr>
    </w:p>
    <w:p w14:paraId="2DD4D9B6" w14:textId="77777777" w:rsidR="00DA4A02" w:rsidRPr="00023A74" w:rsidRDefault="00DA4A02" w:rsidP="00DA4A02">
      <w:pPr>
        <w:rPr>
          <w:szCs w:val="18"/>
        </w:rPr>
      </w:pPr>
      <w:r w:rsidRPr="00023A74">
        <w:rPr>
          <w:szCs w:val="18"/>
        </w:rPr>
        <w:t xml:space="preserve">Bewijsmiddelen worden door </w:t>
      </w:r>
      <w:r w:rsidRPr="004E44C2">
        <w:rPr>
          <w:szCs w:val="18"/>
        </w:rPr>
        <w:t>Opdrachtnemer verstrekt aan Opdrachtgever, door</w:t>
      </w:r>
      <w:r w:rsidRPr="00023A74">
        <w:rPr>
          <w:szCs w:val="18"/>
        </w:rPr>
        <w:t xml:space="preserve">: </w:t>
      </w:r>
    </w:p>
    <w:p w14:paraId="59B0E871" w14:textId="77777777" w:rsidR="00DA4A02" w:rsidRPr="00023A74" w:rsidRDefault="00DA4A02" w:rsidP="00DA4A02">
      <w:pPr>
        <w:rPr>
          <w:i/>
          <w:sz w:val="16"/>
          <w:szCs w:val="16"/>
        </w:rPr>
      </w:pPr>
    </w:p>
    <w:p w14:paraId="72D22245" w14:textId="3D257D9C" w:rsidR="00DA4A02" w:rsidRPr="00370BE5" w:rsidRDefault="00DA4A02" w:rsidP="000C281B">
      <w:pPr>
        <w:pStyle w:val="Lijstalinea"/>
        <w:numPr>
          <w:ilvl w:val="0"/>
          <w:numId w:val="33"/>
        </w:numPr>
        <w:ind w:left="705" w:hanging="705"/>
        <w:rPr>
          <w:szCs w:val="18"/>
        </w:rPr>
      </w:pPr>
      <w:r w:rsidRPr="00370BE5">
        <w:rPr>
          <w:szCs w:val="18"/>
        </w:rPr>
        <w:t>bewijsstukken te leveren, d</w:t>
      </w:r>
      <w:r w:rsidR="001542D9" w:rsidRPr="00370BE5">
        <w:rPr>
          <w:szCs w:val="18"/>
        </w:rPr>
        <w:t>at de zelfverklaring op de uiterste datum van Inschrijving op de</w:t>
      </w:r>
      <w:r w:rsidR="00370BE5">
        <w:rPr>
          <w:szCs w:val="18"/>
        </w:rPr>
        <w:t xml:space="preserve"> </w:t>
      </w:r>
      <w:r w:rsidR="001542D9" w:rsidRPr="00370BE5">
        <w:rPr>
          <w:szCs w:val="18"/>
        </w:rPr>
        <w:t xml:space="preserve">homepage </w:t>
      </w:r>
      <w:hyperlink r:id="rId7" w:history="1">
        <w:r w:rsidR="001542D9" w:rsidRPr="00370BE5">
          <w:rPr>
            <w:rStyle w:val="Hyperlink"/>
            <w:szCs w:val="18"/>
          </w:rPr>
          <w:t>https://www.nen.nl/publicatieplatform-mvo-zelfverklaring-iso-26000</w:t>
        </w:r>
      </w:hyperlink>
      <w:r w:rsidR="001542D9" w:rsidRPr="00370BE5">
        <w:rPr>
          <w:szCs w:val="18"/>
        </w:rPr>
        <w:t xml:space="preserve"> is geregistreerd.</w:t>
      </w:r>
      <w:r w:rsidRPr="00370BE5">
        <w:rPr>
          <w:szCs w:val="18"/>
        </w:rPr>
        <w:t xml:space="preserve"> </w:t>
      </w:r>
    </w:p>
    <w:p w14:paraId="0279AE80" w14:textId="77777777" w:rsidR="00DA4A02" w:rsidRPr="00023A74" w:rsidRDefault="00DA4A02" w:rsidP="00DA4A02">
      <w:pPr>
        <w:ind w:left="705" w:hanging="705"/>
        <w:rPr>
          <w:szCs w:val="18"/>
        </w:rPr>
      </w:pPr>
    </w:p>
    <w:p w14:paraId="2E2BEA97" w14:textId="65D368D6" w:rsidR="00DA4A02" w:rsidRDefault="00DA4A02" w:rsidP="001F0042">
      <w:pPr>
        <w:rPr>
          <w:szCs w:val="18"/>
        </w:rPr>
      </w:pPr>
    </w:p>
    <w:p w14:paraId="7A69CC9B" w14:textId="77777777" w:rsidR="00DA4A02" w:rsidRDefault="00DA4A02" w:rsidP="001F0042">
      <w:pPr>
        <w:rPr>
          <w:szCs w:val="18"/>
        </w:rPr>
      </w:pPr>
    </w:p>
    <w:p w14:paraId="5FF36AA2" w14:textId="77777777" w:rsidR="00BF1FD4" w:rsidRPr="00023A74" w:rsidRDefault="00BF1FD4" w:rsidP="001F0042">
      <w:pPr>
        <w:rPr>
          <w:szCs w:val="18"/>
        </w:rPr>
      </w:pPr>
    </w:p>
    <w:sectPr w:rsidR="00BF1FD4" w:rsidRPr="00023A74" w:rsidSect="000B3F94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B46D6" w14:textId="77777777" w:rsidR="001F0042" w:rsidRDefault="001F0042" w:rsidP="0088501B">
      <w:r>
        <w:separator/>
      </w:r>
    </w:p>
  </w:endnote>
  <w:endnote w:type="continuationSeparator" w:id="0">
    <w:p w14:paraId="7392BF40" w14:textId="77777777" w:rsidR="001F0042" w:rsidRDefault="001F004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B25CF" w14:textId="77777777" w:rsidR="001F0042" w:rsidRDefault="001F0042" w:rsidP="0088501B">
      <w:r>
        <w:separator/>
      </w:r>
    </w:p>
  </w:footnote>
  <w:footnote w:type="continuationSeparator" w:id="0">
    <w:p w14:paraId="48B4073D" w14:textId="77777777" w:rsidR="001F0042" w:rsidRDefault="001F004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5CECD" w14:textId="60933120" w:rsidR="00E456EE" w:rsidRPr="006626F6" w:rsidRDefault="008F09CD" w:rsidP="006626F6">
    <w:pPr>
      <w:pStyle w:val="Koptekst"/>
      <w:jc w:val="center"/>
    </w:pPr>
    <w:r w:rsidRPr="006626F6">
      <w:t>Aanbesteding zaaknummer 31182523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5867426"/>
    <w:multiLevelType w:val="hybridMultilevel"/>
    <w:tmpl w:val="70B2B674"/>
    <w:lvl w:ilvl="0" w:tplc="383A7790"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9"/>
  </w:num>
  <w:num w:numId="4">
    <w:abstractNumId w:val="11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30"/>
  </w:num>
  <w:num w:numId="14">
    <w:abstractNumId w:val="3"/>
  </w:num>
  <w:num w:numId="15">
    <w:abstractNumId w:val="18"/>
  </w:num>
  <w:num w:numId="16">
    <w:abstractNumId w:val="24"/>
  </w:num>
  <w:num w:numId="17">
    <w:abstractNumId w:val="9"/>
  </w:num>
  <w:num w:numId="18">
    <w:abstractNumId w:val="21"/>
  </w:num>
  <w:num w:numId="19">
    <w:abstractNumId w:val="31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7"/>
  </w:num>
  <w:num w:numId="27">
    <w:abstractNumId w:val="16"/>
  </w:num>
  <w:num w:numId="28">
    <w:abstractNumId w:val="22"/>
  </w:num>
  <w:num w:numId="29">
    <w:abstractNumId w:val="4"/>
  </w:num>
  <w:num w:numId="30">
    <w:abstractNumId w:val="15"/>
  </w:num>
  <w:num w:numId="31">
    <w:abstractNumId w:val="25"/>
  </w:num>
  <w:num w:numId="32">
    <w:abstractNumId w:val="5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42"/>
    <w:rsid w:val="00043163"/>
    <w:rsid w:val="00056D70"/>
    <w:rsid w:val="000B3F94"/>
    <w:rsid w:val="000E1F3B"/>
    <w:rsid w:val="000E50E3"/>
    <w:rsid w:val="0010151B"/>
    <w:rsid w:val="001542D9"/>
    <w:rsid w:val="00157312"/>
    <w:rsid w:val="00172D09"/>
    <w:rsid w:val="00173156"/>
    <w:rsid w:val="001D6F03"/>
    <w:rsid w:val="001F0042"/>
    <w:rsid w:val="002A6578"/>
    <w:rsid w:val="002B1092"/>
    <w:rsid w:val="002E0FD2"/>
    <w:rsid w:val="00370BE5"/>
    <w:rsid w:val="0038549E"/>
    <w:rsid w:val="003C4BF2"/>
    <w:rsid w:val="003C7DBB"/>
    <w:rsid w:val="003D51FB"/>
    <w:rsid w:val="003F5EB0"/>
    <w:rsid w:val="003F6EDB"/>
    <w:rsid w:val="0040142D"/>
    <w:rsid w:val="0040571B"/>
    <w:rsid w:val="00436952"/>
    <w:rsid w:val="00450447"/>
    <w:rsid w:val="004573AD"/>
    <w:rsid w:val="004B0EA1"/>
    <w:rsid w:val="004D766D"/>
    <w:rsid w:val="005A4FBE"/>
    <w:rsid w:val="005D2CF1"/>
    <w:rsid w:val="005E046F"/>
    <w:rsid w:val="006006F5"/>
    <w:rsid w:val="0062590F"/>
    <w:rsid w:val="006326BD"/>
    <w:rsid w:val="00650A9B"/>
    <w:rsid w:val="006626F6"/>
    <w:rsid w:val="006D2E66"/>
    <w:rsid w:val="006F42D7"/>
    <w:rsid w:val="007435A7"/>
    <w:rsid w:val="007D4026"/>
    <w:rsid w:val="007F4AEA"/>
    <w:rsid w:val="0088386A"/>
    <w:rsid w:val="0088501B"/>
    <w:rsid w:val="008D2753"/>
    <w:rsid w:val="008E3581"/>
    <w:rsid w:val="008F09CD"/>
    <w:rsid w:val="00905289"/>
    <w:rsid w:val="009A3784"/>
    <w:rsid w:val="009C5CF5"/>
    <w:rsid w:val="00A152FE"/>
    <w:rsid w:val="00A32591"/>
    <w:rsid w:val="00A77ABF"/>
    <w:rsid w:val="00A863E9"/>
    <w:rsid w:val="00A93076"/>
    <w:rsid w:val="00B022C4"/>
    <w:rsid w:val="00B559E9"/>
    <w:rsid w:val="00B72222"/>
    <w:rsid w:val="00B80650"/>
    <w:rsid w:val="00BF1FD4"/>
    <w:rsid w:val="00C36FAA"/>
    <w:rsid w:val="00C71133"/>
    <w:rsid w:val="00CA55CC"/>
    <w:rsid w:val="00CB3317"/>
    <w:rsid w:val="00DA3555"/>
    <w:rsid w:val="00DA4A02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077B282"/>
  <w15:chartTrackingRefBased/>
  <w15:docId w15:val="{E97C037C-FB48-4B41-842E-D1C2E2D1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004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1F004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1F0042"/>
    <w:pPr>
      <w:pageBreakBefore/>
      <w:spacing w:after="660" w:line="300" w:lineRule="atLeast"/>
      <w:ind w:left="360" w:hanging="360"/>
    </w:pPr>
    <w:rPr>
      <w:sz w:val="24"/>
    </w:rPr>
  </w:style>
  <w:style w:type="paragraph" w:customStyle="1" w:styleId="Paragraaf">
    <w:name w:val="Paragraaf"/>
    <w:basedOn w:val="broodtekst"/>
    <w:next w:val="broodtekst"/>
    <w:rsid w:val="001F0042"/>
    <w:pPr>
      <w:spacing w:before="240"/>
      <w:ind w:left="720" w:hanging="360"/>
    </w:pPr>
    <w:rPr>
      <w:b/>
    </w:rPr>
  </w:style>
  <w:style w:type="paragraph" w:customStyle="1" w:styleId="Subparagraaf">
    <w:name w:val="Subparagraaf"/>
    <w:basedOn w:val="broodtekst"/>
    <w:next w:val="broodtekst"/>
    <w:rsid w:val="001F0042"/>
    <w:pPr>
      <w:spacing w:before="240"/>
      <w:ind w:left="1080" w:hanging="360"/>
    </w:pPr>
    <w:rPr>
      <w:i/>
    </w:rPr>
  </w:style>
  <w:style w:type="character" w:customStyle="1" w:styleId="broodtekstChar3">
    <w:name w:val="broodtekst Char3"/>
    <w:link w:val="broodtekst"/>
    <w:locked/>
    <w:rsid w:val="001F0042"/>
    <w:rPr>
      <w:rFonts w:ascii="Verdana" w:eastAsia="DejaVu Sans" w:hAnsi="Verdana" w:cs="Times New Roman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259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2590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590F"/>
    <w:rPr>
      <w:rFonts w:ascii="Verdana" w:eastAsia="DejaVu Sans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59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590F"/>
    <w:rPr>
      <w:rFonts w:ascii="Verdana" w:eastAsia="DejaVu Sans" w:hAnsi="Verdana" w:cs="Times New Roman"/>
      <w:b/>
      <w:bCs/>
      <w:sz w:val="20"/>
      <w:szCs w:val="20"/>
      <w:lang w:eastAsia="nl-NL"/>
    </w:rPr>
  </w:style>
  <w:style w:type="paragraph" w:customStyle="1" w:styleId="Default">
    <w:name w:val="Default"/>
    <w:rsid w:val="00BF1FD4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1542D9"/>
    <w:rPr>
      <w:color w:val="007BC7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en.nl/publicatieplatform-mvo-zelfverklaring-iso-26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Voskuilen, Edwin (CD)</dc:creator>
  <cp:keywords/>
  <dc:description/>
  <cp:lastModifiedBy>Bosma, Paul (CD)</cp:lastModifiedBy>
  <cp:revision>3</cp:revision>
  <dcterms:created xsi:type="dcterms:W3CDTF">2023-06-01T18:26:00Z</dcterms:created>
  <dcterms:modified xsi:type="dcterms:W3CDTF">2023-06-01T18:39:00Z</dcterms:modified>
</cp:coreProperties>
</file>