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F55FB" w14:textId="77777777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14:paraId="093274E0" w14:textId="77777777" w:rsidR="00DF2672" w:rsidRPr="004E4C68" w:rsidRDefault="00DF2672" w:rsidP="00DF2672">
      <w:pPr>
        <w:pStyle w:val="broodtekst"/>
      </w:pPr>
    </w:p>
    <w:p w14:paraId="6FBA5E0F" w14:textId="77777777" w:rsidR="00DF2672" w:rsidRPr="000B5B4C" w:rsidRDefault="00DF2672" w:rsidP="00DF2672">
      <w:pPr>
        <w:pStyle w:val="broodtekst"/>
        <w:spacing w:line="240" w:lineRule="auto"/>
      </w:pPr>
      <w:r w:rsidRPr="000B5B4C">
        <w:t xml:space="preserve">Inschrijver(s) verklaart (verklaren) te voldoen aan de in artikel </w:t>
      </w:r>
      <w:r w:rsidR="00EF4BE1" w:rsidRPr="000B5B4C">
        <w:t>5.3</w:t>
      </w:r>
      <w:r w:rsidRPr="000B5B4C">
        <w:t xml:space="preserve"> van het Beschrijvend </w:t>
      </w:r>
      <w:r w:rsidR="002F37DE" w:rsidRPr="000B5B4C">
        <w:t>D</w:t>
      </w:r>
      <w:r w:rsidRPr="000B5B4C">
        <w:t>ocument gestelde geschiktheidseisen met behulp van de onderstaande referentieopdrachten.</w:t>
      </w:r>
    </w:p>
    <w:p w14:paraId="5BB7577D" w14:textId="77777777" w:rsidR="00DF2672" w:rsidRPr="000B5B4C" w:rsidRDefault="00DF2672" w:rsidP="00DF2672">
      <w:pPr>
        <w:pStyle w:val="broodtekst"/>
        <w:spacing w:line="240" w:lineRule="auto"/>
      </w:pPr>
    </w:p>
    <w:p w14:paraId="23A441EF" w14:textId="77777777" w:rsidR="00DF2672" w:rsidRPr="000B5B4C" w:rsidRDefault="00DF2672" w:rsidP="00DF2672">
      <w:pPr>
        <w:pStyle w:val="broodtekst"/>
        <w:spacing w:line="240" w:lineRule="auto"/>
      </w:pPr>
      <w:r w:rsidRPr="000B5B4C">
        <w:t>Inschrijver(s) vult (vullen) per referentieopdracht de volgende gegevens in.</w:t>
      </w:r>
    </w:p>
    <w:p w14:paraId="6F823A66" w14:textId="77777777" w:rsidR="00DF2672" w:rsidRPr="000B5B4C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0D12DDFB" w14:textId="77777777" w:rsidTr="006F4502">
        <w:tc>
          <w:tcPr>
            <w:tcW w:w="7851" w:type="dxa"/>
            <w:gridSpan w:val="2"/>
            <w:shd w:val="clear" w:color="auto" w:fill="auto"/>
          </w:tcPr>
          <w:p w14:paraId="72074D51" w14:textId="77777777" w:rsidR="00DF2672" w:rsidRPr="000B5B4C" w:rsidRDefault="00DF2672" w:rsidP="006F4502">
            <w:pPr>
              <w:pStyle w:val="broodtekst"/>
              <w:jc w:val="center"/>
              <w:rPr>
                <w:b/>
              </w:rPr>
            </w:pPr>
            <w:r w:rsidRPr="000B5B4C">
              <w:rPr>
                <w:b/>
              </w:rPr>
              <w:t>REFERENTIEOPDRACHT NR.: 1</w:t>
            </w:r>
          </w:p>
          <w:p w14:paraId="1D2E1CC8" w14:textId="77777777" w:rsidR="00DF2672" w:rsidRPr="00E5193F" w:rsidRDefault="00DF2672" w:rsidP="00EF4BE1">
            <w:pPr>
              <w:pStyle w:val="broodtekst"/>
              <w:jc w:val="center"/>
              <w:rPr>
                <w:b/>
              </w:rPr>
            </w:pPr>
            <w:r w:rsidRPr="000B5B4C">
              <w:rPr>
                <w:b/>
              </w:rPr>
              <w:t xml:space="preserve">m.b.t. de kerncompetentie nr </w:t>
            </w:r>
            <w:r w:rsidR="00EF4BE1" w:rsidRPr="000B5B4C">
              <w:rPr>
                <w:b/>
              </w:rPr>
              <w:t>1</w:t>
            </w:r>
            <w:r w:rsidRPr="000B5B4C">
              <w:rPr>
                <w:b/>
              </w:rPr>
              <w:t xml:space="preserve"> in paragraaf 5.3.2.1</w:t>
            </w:r>
          </w:p>
        </w:tc>
      </w:tr>
      <w:tr w:rsidR="00DF2672" w:rsidRPr="00940EA5" w14:paraId="08039D0B" w14:textId="77777777" w:rsidTr="006F4502">
        <w:tc>
          <w:tcPr>
            <w:tcW w:w="7851" w:type="dxa"/>
            <w:gridSpan w:val="2"/>
            <w:shd w:val="clear" w:color="auto" w:fill="auto"/>
          </w:tcPr>
          <w:p w14:paraId="27DA97F0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66CB672E" w14:textId="77777777" w:rsidTr="006F4502">
        <w:tc>
          <w:tcPr>
            <w:tcW w:w="3925" w:type="dxa"/>
            <w:shd w:val="clear" w:color="auto" w:fill="auto"/>
          </w:tcPr>
          <w:p w14:paraId="0DAC7415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2BEE0F3D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EF51633" w14:textId="77777777" w:rsidTr="006F4502">
        <w:tc>
          <w:tcPr>
            <w:tcW w:w="7851" w:type="dxa"/>
            <w:gridSpan w:val="2"/>
            <w:shd w:val="clear" w:color="auto" w:fill="auto"/>
          </w:tcPr>
          <w:p w14:paraId="24424F9E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305B5543" w14:textId="77777777" w:rsidTr="006F4502">
        <w:tc>
          <w:tcPr>
            <w:tcW w:w="3925" w:type="dxa"/>
            <w:shd w:val="clear" w:color="auto" w:fill="auto"/>
          </w:tcPr>
          <w:p w14:paraId="3B61660A" w14:textId="77777777"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14:paraId="22945A5D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C12DF65" w14:textId="77777777" w:rsidTr="006F4502">
        <w:tc>
          <w:tcPr>
            <w:tcW w:w="3925" w:type="dxa"/>
            <w:shd w:val="clear" w:color="auto" w:fill="auto"/>
          </w:tcPr>
          <w:p w14:paraId="3AE2BD03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2779F57B" w14:textId="77777777"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14:paraId="0CCB3DEA" w14:textId="77777777"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14:paraId="5D4398A4" w14:textId="77777777" w:rsidTr="006F4502">
        <w:tc>
          <w:tcPr>
            <w:tcW w:w="3925" w:type="dxa"/>
            <w:shd w:val="clear" w:color="auto" w:fill="auto"/>
          </w:tcPr>
          <w:p w14:paraId="2B111809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49D3CBF0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6118B0D" w14:textId="77777777" w:rsidTr="006F4502">
        <w:tc>
          <w:tcPr>
            <w:tcW w:w="3925" w:type="dxa"/>
            <w:shd w:val="clear" w:color="auto" w:fill="auto"/>
          </w:tcPr>
          <w:p w14:paraId="0543BF59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13105ECD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E6CDA6E" w14:textId="77777777" w:rsidTr="006F4502">
        <w:tc>
          <w:tcPr>
            <w:tcW w:w="3925" w:type="dxa"/>
            <w:shd w:val="clear" w:color="auto" w:fill="auto"/>
          </w:tcPr>
          <w:p w14:paraId="1A1074DA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045F7DE1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32B5981" w14:textId="77777777" w:rsidTr="006F4502">
        <w:tc>
          <w:tcPr>
            <w:tcW w:w="3925" w:type="dxa"/>
            <w:shd w:val="clear" w:color="auto" w:fill="auto"/>
          </w:tcPr>
          <w:p w14:paraId="1104A8EC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7AD11BFB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1816107" w14:textId="77777777" w:rsidTr="006F4502">
        <w:tc>
          <w:tcPr>
            <w:tcW w:w="7851" w:type="dxa"/>
            <w:gridSpan w:val="2"/>
            <w:shd w:val="clear" w:color="auto" w:fill="auto"/>
          </w:tcPr>
          <w:p w14:paraId="7115844D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5CF5CF62" w14:textId="77777777" w:rsidTr="006F4502">
        <w:tc>
          <w:tcPr>
            <w:tcW w:w="3925" w:type="dxa"/>
            <w:shd w:val="clear" w:color="auto" w:fill="auto"/>
          </w:tcPr>
          <w:p w14:paraId="3B74287A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7241AF7A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9E8DE42" w14:textId="77777777" w:rsidTr="006F4502">
        <w:tc>
          <w:tcPr>
            <w:tcW w:w="3925" w:type="dxa"/>
            <w:shd w:val="clear" w:color="auto" w:fill="auto"/>
          </w:tcPr>
          <w:p w14:paraId="5D21CA60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745DB4AA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2A5B6C1C" w14:textId="77777777" w:rsidTr="006F4502">
        <w:tc>
          <w:tcPr>
            <w:tcW w:w="3925" w:type="dxa"/>
            <w:shd w:val="clear" w:color="auto" w:fill="auto"/>
          </w:tcPr>
          <w:p w14:paraId="05A3779A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6B2FF87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3B642B0" w14:textId="77777777" w:rsidTr="006F4502">
        <w:tc>
          <w:tcPr>
            <w:tcW w:w="3925" w:type="dxa"/>
            <w:shd w:val="clear" w:color="auto" w:fill="auto"/>
          </w:tcPr>
          <w:p w14:paraId="104F2C4A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4862DC9D" w14:textId="77777777" w:rsidR="00DF2672" w:rsidRPr="00940EA5" w:rsidRDefault="00DF2672" w:rsidP="006F4502">
            <w:pPr>
              <w:pStyle w:val="broodtekst"/>
            </w:pPr>
          </w:p>
        </w:tc>
      </w:tr>
    </w:tbl>
    <w:p w14:paraId="522910A2" w14:textId="77777777"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0B5B4C" w14:paraId="17A4C764" w14:textId="77777777" w:rsidTr="006F4502">
        <w:tc>
          <w:tcPr>
            <w:tcW w:w="7851" w:type="dxa"/>
            <w:gridSpan w:val="2"/>
            <w:shd w:val="clear" w:color="auto" w:fill="auto"/>
          </w:tcPr>
          <w:p w14:paraId="0C70079F" w14:textId="77777777" w:rsidR="00DF2672" w:rsidRPr="000B5B4C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0B5B4C">
              <w:rPr>
                <w:b/>
                <w:szCs w:val="18"/>
              </w:rPr>
              <w:t>REFERENTIEOPDRACHT NR.: 2</w:t>
            </w:r>
          </w:p>
          <w:p w14:paraId="40E12066" w14:textId="77777777" w:rsidR="00DF2672" w:rsidRPr="000B5B4C" w:rsidRDefault="00DF2672" w:rsidP="00EF4BE1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0B5B4C">
              <w:rPr>
                <w:b/>
                <w:szCs w:val="18"/>
              </w:rPr>
              <w:t xml:space="preserve">m.b.t. de </w:t>
            </w:r>
            <w:r w:rsidRPr="000B5B4C">
              <w:rPr>
                <w:b/>
              </w:rPr>
              <w:t xml:space="preserve">kerncompetentie nr </w:t>
            </w:r>
            <w:r w:rsidR="00EF4BE1" w:rsidRPr="000B5B4C">
              <w:rPr>
                <w:b/>
              </w:rPr>
              <w:t>2</w:t>
            </w:r>
            <w:r w:rsidRPr="000B5B4C">
              <w:rPr>
                <w:b/>
              </w:rPr>
              <w:t xml:space="preserve"> in paragraaf 5.3.2.1</w:t>
            </w:r>
          </w:p>
        </w:tc>
      </w:tr>
      <w:tr w:rsidR="00DF2672" w:rsidRPr="00940EA5" w14:paraId="4470751D" w14:textId="77777777" w:rsidTr="006F4502">
        <w:tc>
          <w:tcPr>
            <w:tcW w:w="7851" w:type="dxa"/>
            <w:gridSpan w:val="2"/>
            <w:shd w:val="clear" w:color="auto" w:fill="auto"/>
          </w:tcPr>
          <w:p w14:paraId="2782151B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0B5B4C">
              <w:rPr>
                <w:b/>
                <w:szCs w:val="18"/>
              </w:rPr>
              <w:t xml:space="preserve">Gegevens </w:t>
            </w:r>
            <w:r w:rsidRPr="000B5B4C">
              <w:rPr>
                <w:b/>
              </w:rPr>
              <w:t>opdrachtnemer</w:t>
            </w:r>
          </w:p>
        </w:tc>
      </w:tr>
      <w:tr w:rsidR="00DF2672" w:rsidRPr="00940EA5" w14:paraId="54A23D65" w14:textId="77777777" w:rsidTr="006F4502">
        <w:tc>
          <w:tcPr>
            <w:tcW w:w="3925" w:type="dxa"/>
            <w:shd w:val="clear" w:color="auto" w:fill="auto"/>
          </w:tcPr>
          <w:p w14:paraId="2949BE3E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0D1408CC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59C55C93" w14:textId="77777777" w:rsidTr="006F4502">
        <w:tc>
          <w:tcPr>
            <w:tcW w:w="7851" w:type="dxa"/>
            <w:gridSpan w:val="2"/>
            <w:shd w:val="clear" w:color="auto" w:fill="auto"/>
          </w:tcPr>
          <w:p w14:paraId="6F1A29E0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14:paraId="0F377622" w14:textId="77777777" w:rsidTr="006F4502">
        <w:tc>
          <w:tcPr>
            <w:tcW w:w="3925" w:type="dxa"/>
            <w:shd w:val="clear" w:color="auto" w:fill="auto"/>
          </w:tcPr>
          <w:p w14:paraId="037D6A51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7D646303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69C77F6E" w14:textId="77777777" w:rsidTr="006F4502">
        <w:tc>
          <w:tcPr>
            <w:tcW w:w="3925" w:type="dxa"/>
            <w:shd w:val="clear" w:color="auto" w:fill="auto"/>
          </w:tcPr>
          <w:p w14:paraId="5DBBBC8F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063D9B5C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14:paraId="047DD0FF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14:paraId="2A8A8491" w14:textId="77777777" w:rsidTr="006F4502">
        <w:tc>
          <w:tcPr>
            <w:tcW w:w="3925" w:type="dxa"/>
            <w:shd w:val="clear" w:color="auto" w:fill="auto"/>
          </w:tcPr>
          <w:p w14:paraId="25709307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14:paraId="6AC534E1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319E39F0" w14:textId="77777777" w:rsidTr="006F4502">
        <w:tc>
          <w:tcPr>
            <w:tcW w:w="3925" w:type="dxa"/>
            <w:shd w:val="clear" w:color="auto" w:fill="auto"/>
          </w:tcPr>
          <w:p w14:paraId="1F0C66A6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39CABC15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4961257F" w14:textId="77777777" w:rsidTr="006F4502">
        <w:tc>
          <w:tcPr>
            <w:tcW w:w="3925" w:type="dxa"/>
            <w:shd w:val="clear" w:color="auto" w:fill="auto"/>
          </w:tcPr>
          <w:p w14:paraId="1E216A88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03009BAE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796CBB1D" w14:textId="77777777" w:rsidTr="006F4502">
        <w:tc>
          <w:tcPr>
            <w:tcW w:w="3925" w:type="dxa"/>
            <w:shd w:val="clear" w:color="auto" w:fill="auto"/>
          </w:tcPr>
          <w:p w14:paraId="2EE85753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226AE1FF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26979C87" w14:textId="77777777" w:rsidTr="006F4502">
        <w:tc>
          <w:tcPr>
            <w:tcW w:w="7851" w:type="dxa"/>
            <w:gridSpan w:val="2"/>
            <w:shd w:val="clear" w:color="auto" w:fill="auto"/>
          </w:tcPr>
          <w:p w14:paraId="5B5352AD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14:paraId="0A560F14" w14:textId="77777777" w:rsidTr="006F4502">
        <w:tc>
          <w:tcPr>
            <w:tcW w:w="3925" w:type="dxa"/>
            <w:shd w:val="clear" w:color="auto" w:fill="auto"/>
          </w:tcPr>
          <w:p w14:paraId="215CAD2E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7B6C71C8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54FA959E" w14:textId="77777777" w:rsidTr="006F4502">
        <w:tc>
          <w:tcPr>
            <w:tcW w:w="3925" w:type="dxa"/>
            <w:shd w:val="clear" w:color="auto" w:fill="auto"/>
          </w:tcPr>
          <w:p w14:paraId="228D2AD7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14:paraId="1CB132E7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220D338B" w14:textId="77777777" w:rsidTr="006F4502">
        <w:tc>
          <w:tcPr>
            <w:tcW w:w="3925" w:type="dxa"/>
            <w:shd w:val="clear" w:color="auto" w:fill="auto"/>
          </w:tcPr>
          <w:p w14:paraId="2C4AB61A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4938C5E8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5A62DB2B" w14:textId="77777777" w:rsidTr="006F4502">
        <w:tc>
          <w:tcPr>
            <w:tcW w:w="3925" w:type="dxa"/>
            <w:shd w:val="clear" w:color="auto" w:fill="auto"/>
          </w:tcPr>
          <w:p w14:paraId="6F7F224D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7B53D6C2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1D7EE2DB" w14:textId="77777777" w:rsidR="00DF2672" w:rsidRDefault="00DF2672" w:rsidP="00DF2672">
      <w:pPr>
        <w:pStyle w:val="broodtekst"/>
      </w:pPr>
    </w:p>
    <w:p w14:paraId="27D1A40E" w14:textId="77777777" w:rsidR="002F37DE" w:rsidRPr="00940EA5" w:rsidRDefault="002F37DE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3EE85C5D" w14:textId="77777777" w:rsidTr="006F4502">
        <w:tc>
          <w:tcPr>
            <w:tcW w:w="7851" w:type="dxa"/>
            <w:gridSpan w:val="2"/>
            <w:shd w:val="clear" w:color="auto" w:fill="auto"/>
          </w:tcPr>
          <w:p w14:paraId="308F8547" w14:textId="77777777" w:rsidR="00DF2672" w:rsidRPr="00940EA5" w:rsidRDefault="00DF2672" w:rsidP="006F4502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lastRenderedPageBreak/>
              <w:t>REFERENTIEOPDRACHT NR.: 3</w:t>
            </w:r>
          </w:p>
          <w:p w14:paraId="0CF8C69E" w14:textId="77777777" w:rsidR="00DF2672" w:rsidRPr="00940EA5" w:rsidRDefault="00DF2672" w:rsidP="00EF4BE1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0B5B4C">
              <w:rPr>
                <w:b/>
              </w:rPr>
              <w:t xml:space="preserve">nr </w:t>
            </w:r>
            <w:r w:rsidR="00EF4BE1" w:rsidRPr="000B5B4C">
              <w:rPr>
                <w:b/>
              </w:rPr>
              <w:t>3</w:t>
            </w:r>
            <w:r w:rsidRPr="000B5B4C">
              <w:rPr>
                <w:b/>
              </w:rPr>
              <w:t xml:space="preserve"> in paragraaf 5.3.2.1</w:t>
            </w:r>
          </w:p>
        </w:tc>
      </w:tr>
      <w:tr w:rsidR="00DF2672" w:rsidRPr="00940EA5" w14:paraId="7F184F11" w14:textId="77777777" w:rsidTr="006F4502">
        <w:tc>
          <w:tcPr>
            <w:tcW w:w="7851" w:type="dxa"/>
            <w:gridSpan w:val="2"/>
            <w:shd w:val="clear" w:color="auto" w:fill="auto"/>
          </w:tcPr>
          <w:p w14:paraId="732C21C4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06C9CF4E" w14:textId="77777777" w:rsidTr="006F4502">
        <w:tc>
          <w:tcPr>
            <w:tcW w:w="3925" w:type="dxa"/>
            <w:shd w:val="clear" w:color="auto" w:fill="auto"/>
          </w:tcPr>
          <w:p w14:paraId="629E2A8C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68D321EF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4488383" w14:textId="77777777" w:rsidTr="006F4502">
        <w:tc>
          <w:tcPr>
            <w:tcW w:w="7851" w:type="dxa"/>
            <w:gridSpan w:val="2"/>
            <w:shd w:val="clear" w:color="auto" w:fill="auto"/>
          </w:tcPr>
          <w:p w14:paraId="07229205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DF2672" w:rsidRPr="00940EA5" w14:paraId="780946E4" w14:textId="77777777" w:rsidTr="006F4502">
        <w:tc>
          <w:tcPr>
            <w:tcW w:w="3925" w:type="dxa"/>
            <w:shd w:val="clear" w:color="auto" w:fill="auto"/>
          </w:tcPr>
          <w:p w14:paraId="7CEA0D2E" w14:textId="77777777" w:rsidR="00DF2672" w:rsidRPr="00940EA5" w:rsidRDefault="00DF2672" w:rsidP="006F4502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3A08A0B0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DAE7DF4" w14:textId="77777777" w:rsidTr="006F4502">
        <w:tc>
          <w:tcPr>
            <w:tcW w:w="3925" w:type="dxa"/>
            <w:shd w:val="clear" w:color="auto" w:fill="auto"/>
          </w:tcPr>
          <w:p w14:paraId="16F1998F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4D9CB8D2" w14:textId="77777777"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14:paraId="106B4122" w14:textId="77777777" w:rsidR="00DF2672" w:rsidRPr="00940EA5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14:paraId="054740ED" w14:textId="77777777" w:rsidTr="006F4502">
        <w:tc>
          <w:tcPr>
            <w:tcW w:w="3925" w:type="dxa"/>
            <w:shd w:val="clear" w:color="auto" w:fill="auto"/>
          </w:tcPr>
          <w:p w14:paraId="2A22FA38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1AE6047F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2073082" w14:textId="77777777" w:rsidTr="006F4502">
        <w:tc>
          <w:tcPr>
            <w:tcW w:w="3925" w:type="dxa"/>
            <w:shd w:val="clear" w:color="auto" w:fill="auto"/>
          </w:tcPr>
          <w:p w14:paraId="19926DD6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218C64E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EC0A241" w14:textId="77777777" w:rsidTr="006F4502">
        <w:tc>
          <w:tcPr>
            <w:tcW w:w="3925" w:type="dxa"/>
            <w:shd w:val="clear" w:color="auto" w:fill="auto"/>
          </w:tcPr>
          <w:p w14:paraId="08DCAF1E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1536B4BE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7FD2E1B" w14:textId="77777777" w:rsidTr="006F4502">
        <w:tc>
          <w:tcPr>
            <w:tcW w:w="3925" w:type="dxa"/>
            <w:shd w:val="clear" w:color="auto" w:fill="auto"/>
          </w:tcPr>
          <w:p w14:paraId="6F1D9185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5C648989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EFE666C" w14:textId="77777777" w:rsidTr="006F4502">
        <w:tc>
          <w:tcPr>
            <w:tcW w:w="7851" w:type="dxa"/>
            <w:gridSpan w:val="2"/>
            <w:shd w:val="clear" w:color="auto" w:fill="auto"/>
          </w:tcPr>
          <w:p w14:paraId="66DE7369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1D0D6613" w14:textId="77777777" w:rsidTr="006F4502">
        <w:tc>
          <w:tcPr>
            <w:tcW w:w="3925" w:type="dxa"/>
            <w:shd w:val="clear" w:color="auto" w:fill="auto"/>
          </w:tcPr>
          <w:p w14:paraId="00AC30EE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68DDB8F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96EB996" w14:textId="77777777" w:rsidTr="006F4502">
        <w:tc>
          <w:tcPr>
            <w:tcW w:w="3925" w:type="dxa"/>
            <w:shd w:val="clear" w:color="auto" w:fill="auto"/>
          </w:tcPr>
          <w:p w14:paraId="2611A864" w14:textId="77777777" w:rsidR="00DF2672" w:rsidRPr="00940EA5" w:rsidRDefault="00DF2672" w:rsidP="006F4502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0E75D4BB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AA7FC4E" w14:textId="77777777" w:rsidTr="006F4502">
        <w:tc>
          <w:tcPr>
            <w:tcW w:w="3925" w:type="dxa"/>
            <w:shd w:val="clear" w:color="auto" w:fill="auto"/>
          </w:tcPr>
          <w:p w14:paraId="07D29D6A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35EDB0E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FF38F9F" w14:textId="77777777" w:rsidTr="006F4502">
        <w:tc>
          <w:tcPr>
            <w:tcW w:w="3925" w:type="dxa"/>
            <w:shd w:val="clear" w:color="auto" w:fill="auto"/>
          </w:tcPr>
          <w:p w14:paraId="1987489B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75F916FB" w14:textId="77777777" w:rsidR="00DF2672" w:rsidRPr="00940EA5" w:rsidRDefault="00DF2672" w:rsidP="006F4502">
            <w:pPr>
              <w:pStyle w:val="broodtekst"/>
            </w:pPr>
          </w:p>
        </w:tc>
      </w:tr>
    </w:tbl>
    <w:p w14:paraId="6DD9AB17" w14:textId="77777777" w:rsidR="00DF2672" w:rsidRPr="00940EA5" w:rsidRDefault="00DF2672" w:rsidP="00DF2672">
      <w:pPr>
        <w:pStyle w:val="broodtekst"/>
      </w:pPr>
    </w:p>
    <w:p w14:paraId="52857396" w14:textId="77777777"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</w:t>
      </w:r>
      <w:r w:rsidR="00EF4BE1">
        <w:t>,</w:t>
      </w:r>
      <w:r w:rsidRPr="00940EA5">
        <w:t xml:space="preserve">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64B0206D" w14:textId="77777777" w:rsidR="00DF2672" w:rsidRDefault="00DF2672" w:rsidP="00DF2672">
      <w:pPr>
        <w:spacing w:line="240" w:lineRule="auto"/>
      </w:pPr>
    </w:p>
    <w:p w14:paraId="53D8D4C1" w14:textId="77777777"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14:paraId="4066E42D" w14:textId="77777777" w:rsidR="00DF2672" w:rsidRPr="00EF4BE1" w:rsidRDefault="00DF2672" w:rsidP="00EF4BE1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</w:t>
      </w:r>
      <w:r w:rsidR="00EF4BE1">
        <w:rPr>
          <w:rFonts w:ascii="Verdana" w:hAnsi="Verdana"/>
          <w:sz w:val="18"/>
          <w:szCs w:val="18"/>
        </w:rPr>
        <w:t>,</w:t>
      </w:r>
      <w:r w:rsidRPr="00E20D4E">
        <w:rPr>
          <w:rFonts w:ascii="Verdana" w:hAnsi="Verdana"/>
          <w:sz w:val="18"/>
          <w:szCs w:val="18"/>
        </w:rPr>
        <w:t xml:space="preserve"> kunnen </w:t>
      </w:r>
      <w:r w:rsidR="00EF4BE1">
        <w:rPr>
          <w:rFonts w:ascii="Verdana" w:hAnsi="Verdana"/>
          <w:sz w:val="18"/>
          <w:szCs w:val="18"/>
        </w:rPr>
        <w:t xml:space="preserve">worden </w:t>
      </w:r>
      <w:r w:rsidRPr="00E20D4E">
        <w:rPr>
          <w:rFonts w:ascii="Verdana" w:hAnsi="Verdana"/>
          <w:sz w:val="18"/>
          <w:szCs w:val="18"/>
        </w:rPr>
        <w:t>gebruikt</w:t>
      </w:r>
      <w:r w:rsidRPr="00EF4BE1">
        <w:rPr>
          <w:rFonts w:ascii="Verdana" w:hAnsi="Verdana"/>
          <w:sz w:val="18"/>
          <w:szCs w:val="18"/>
        </w:rPr>
        <w:t xml:space="preserve">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F4BE1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F4BE1">
        <w:rPr>
          <w:rFonts w:ascii="Verdana" w:hAnsi="Verdana"/>
          <w:sz w:val="18"/>
          <w:szCs w:val="18"/>
        </w:rPr>
        <w:t xml:space="preserve">.  </w:t>
      </w:r>
    </w:p>
    <w:p w14:paraId="464C7A0C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7EF3072E" w14:textId="77777777" w:rsidR="00DF2672" w:rsidRPr="00E20D4E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Reeds verkregen maar nog niet afgeronde opdrachten mogen </w:t>
      </w:r>
      <w:r w:rsidR="00EF4BE1">
        <w:rPr>
          <w:rFonts w:ascii="Verdana" w:hAnsi="Verdana"/>
          <w:sz w:val="18"/>
          <w:szCs w:val="18"/>
        </w:rPr>
        <w:t xml:space="preserve">worden </w:t>
      </w:r>
      <w:r w:rsidRPr="00E20D4E">
        <w:rPr>
          <w:rFonts w:ascii="Verdana" w:hAnsi="Verdana"/>
          <w:sz w:val="18"/>
          <w:szCs w:val="18"/>
        </w:rPr>
        <w:t>opgevoerd</w:t>
      </w:r>
      <w:r w:rsidR="00EF4BE1">
        <w:rPr>
          <w:rFonts w:ascii="Verdana" w:hAnsi="Verdana"/>
          <w:sz w:val="18"/>
          <w:szCs w:val="18"/>
        </w:rPr>
        <w:t xml:space="preserve">, </w:t>
      </w:r>
      <w:r w:rsidRPr="00E20D4E">
        <w:rPr>
          <w:rFonts w:ascii="Verdana" w:hAnsi="Verdana"/>
          <w:sz w:val="18"/>
          <w:szCs w:val="18"/>
        </w:rPr>
        <w:t>indien vold</w:t>
      </w:r>
      <w:r w:rsidR="00EF4BE1">
        <w:rPr>
          <w:rFonts w:ascii="Verdana" w:hAnsi="Verdana"/>
          <w:sz w:val="18"/>
          <w:szCs w:val="18"/>
        </w:rPr>
        <w:t>aan wordt aan de volgende eisen:</w:t>
      </w:r>
    </w:p>
    <w:p w14:paraId="4C677455" w14:textId="51FB6AF5"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 xml:space="preserve">De opdracht is op de uiterste datum voor indienen Inschrijving reeds </w:t>
      </w:r>
      <w:r w:rsidR="000B5B4C">
        <w:rPr>
          <w:color w:val="000000"/>
        </w:rPr>
        <w:t xml:space="preserve">12 </w:t>
      </w:r>
      <w:bookmarkStart w:id="2" w:name="_GoBack"/>
      <w:bookmarkEnd w:id="2"/>
      <w:r>
        <w:rPr>
          <w:color w:val="000000"/>
        </w:rPr>
        <w:t xml:space="preserve">maanden in uitvoering. </w:t>
      </w:r>
    </w:p>
    <w:p w14:paraId="37E6CE33" w14:textId="77777777"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14:paraId="2C8154E4" w14:textId="77777777"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14:paraId="78A28AE9" w14:textId="77777777"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14:paraId="0EB815EB" w14:textId="77777777"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05924" w14:textId="77777777" w:rsidR="00150087" w:rsidRDefault="00150087" w:rsidP="0088501B">
      <w:r>
        <w:separator/>
      </w:r>
    </w:p>
  </w:endnote>
  <w:endnote w:type="continuationSeparator" w:id="0">
    <w:p w14:paraId="4DFEDEDC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4E85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BF252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D173A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AA877" w14:textId="77777777" w:rsidR="00150087" w:rsidRDefault="00150087" w:rsidP="0088501B">
      <w:r>
        <w:separator/>
      </w:r>
    </w:p>
  </w:footnote>
  <w:footnote w:type="continuationSeparator" w:id="0">
    <w:p w14:paraId="3F174C13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F4DCA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CDD6E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A7877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abstractNum w:abstractNumId="33" w15:restartNumberingAfterBreak="0">
    <w:nsid w:val="795A371A"/>
    <w:multiLevelType w:val="hybridMultilevel"/>
    <w:tmpl w:val="24E00446"/>
    <w:lvl w:ilvl="0" w:tplc="72C46A8A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B5B4C"/>
    <w:rsid w:val="000E1F3B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4E1A16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F2672"/>
    <w:rsid w:val="00E456EE"/>
    <w:rsid w:val="00ED7AB9"/>
    <w:rsid w:val="00EE5BBE"/>
    <w:rsid w:val="00EF4BE1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0C0E3C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B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F4B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F4BE1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4B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4BE1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Iersel, Anne Marie van (CD)</cp:lastModifiedBy>
  <cp:revision>3</cp:revision>
  <dcterms:created xsi:type="dcterms:W3CDTF">2023-05-04T10:20:00Z</dcterms:created>
  <dcterms:modified xsi:type="dcterms:W3CDTF">2023-05-04T10:23:00Z</dcterms:modified>
</cp:coreProperties>
</file>