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bookmarkStart w:id="2" w:name="_GoBack"/>
      <w:bookmarkEnd w:id="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6B493D">
        <w:t>verklaart (verklaren) zich door ondertekening dezes bereid de uitvoering van</w:t>
      </w:r>
      <w:r w:rsidRPr="00940EA5">
        <w:t xml:space="preserve"> </w:t>
      </w:r>
      <w:r w:rsidRPr="006B493D">
        <w:t>zaaknummer</w:t>
      </w:r>
      <w:r w:rsidRPr="00E11627">
        <w:rPr>
          <w:highlight w:val="yellow"/>
        </w:rPr>
        <w:t xml:space="preserve"> </w:t>
      </w:r>
      <w:r w:rsidR="006B493D">
        <w:t xml:space="preserve">31182523 </w:t>
      </w:r>
      <w:r w:rsidRPr="00940EA5">
        <w:t xml:space="preserve">voor het </w:t>
      </w:r>
      <w:r>
        <w:t xml:space="preserve">uitvoeren van </w:t>
      </w:r>
      <w:r w:rsidR="006B493D">
        <w:t>Broker dienstverlening ten behoeve van Rijkswaterstaat</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EC77C5">
        <w:t xml:space="preserve">aan te nemen </w:t>
      </w:r>
      <w:r w:rsidR="00E93283" w:rsidRPr="00EC77C5">
        <w:t xml:space="preserve">tegen de prijzen en tarieven, welke resulteren in de totale Inschrijfsom </w:t>
      </w:r>
      <w:r w:rsidRPr="00EC77C5">
        <w:t>(Inschrijfprijs), de</w:t>
      </w:r>
      <w:r w:rsidRPr="00940EA5">
        <w:t xml:space="preserv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87090F" w:rsidP="0087090F">
      <w:pPr>
        <w:tabs>
          <w:tab w:val="left" w:pos="227"/>
          <w:tab w:val="left" w:pos="454"/>
          <w:tab w:val="left" w:pos="680"/>
        </w:tabs>
        <w:autoSpaceDE w:val="0"/>
        <w:autoSpaceDN w:val="0"/>
        <w:adjustRightInd w:val="0"/>
        <w:spacing w:line="240" w:lineRule="auto"/>
        <w:rPr>
          <w:i/>
          <w:szCs w:val="20"/>
        </w:rPr>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dient Inschrijver de </w:t>
      </w:r>
      <w:r w:rsidR="00CD0537">
        <w:rPr>
          <w:szCs w:val="20"/>
        </w:rPr>
        <w:t>verplichte</w:t>
      </w:r>
      <w:r w:rsidR="00E93283">
        <w:rPr>
          <w:szCs w:val="20"/>
        </w:rPr>
        <w:t xml:space="preserve"> </w:t>
      </w:r>
      <w:r w:rsidR="00CD0537">
        <w:rPr>
          <w:szCs w:val="20"/>
        </w:rPr>
        <w:t>gegevens</w:t>
      </w:r>
      <w:r w:rsidR="0087090F" w:rsidRPr="0087090F">
        <w:rPr>
          <w:szCs w:val="20"/>
        </w:rPr>
        <w:t xml:space="preserve"> in te vullen. </w:t>
      </w:r>
      <w:r w:rsidR="0087090F" w:rsidRPr="00EC77C5">
        <w:rPr>
          <w:szCs w:val="20"/>
        </w:rPr>
        <w:t>De totaalsom zoals in</w:t>
      </w:r>
      <w:r w:rsidR="0087090F" w:rsidRPr="0087090F">
        <w:rPr>
          <w:szCs w:val="20"/>
        </w:rPr>
        <w:t xml:space="preserve"> cel </w:t>
      </w:r>
      <w:r w:rsidR="00CD0537">
        <w:rPr>
          <w:szCs w:val="20"/>
        </w:rPr>
        <w:t>C14</w:t>
      </w:r>
      <w:r>
        <w:rPr>
          <w:szCs w:val="20"/>
        </w:rPr>
        <w:t xml:space="preserve"> van bijlage 3</w:t>
      </w:r>
      <w:r w:rsidR="0087090F" w:rsidRPr="0087090F">
        <w:rPr>
          <w:szCs w:val="20"/>
        </w:rPr>
        <w:t xml:space="preserve">a, tabblad </w:t>
      </w:r>
      <w:r w:rsidR="00CD0537">
        <w:rPr>
          <w:szCs w:val="20"/>
        </w:rPr>
        <w:t>5. prijsscore</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6B493D" w:rsidRDefault="00DE61A4" w:rsidP="00DE61A4">
      <w:pPr>
        <w:pStyle w:val="broodtekst"/>
        <w:spacing w:line="240" w:lineRule="auto"/>
        <w:rPr>
          <w:b/>
        </w:rPr>
      </w:pPr>
      <w:r w:rsidRPr="006B493D">
        <w:rPr>
          <w:b/>
        </w:rPr>
        <w:t>Het Inschrijvingsbiljet dient door alle Inschrijver(s)</w:t>
      </w:r>
      <w:r w:rsidRPr="006B493D">
        <w:rPr>
          <w:rStyle w:val="Voetnootmarkering"/>
          <w:b/>
        </w:rPr>
        <w:footnoteReference w:id="7"/>
      </w:r>
      <w:r w:rsidRPr="006B493D">
        <w:rPr>
          <w:b/>
        </w:rPr>
        <w:t xml:space="preserve"> elektronisch ondertekend te worden (zie paragraaf </w:t>
      </w:r>
      <w:r w:rsidR="00660D6C" w:rsidRPr="006B493D">
        <w:rPr>
          <w:b/>
        </w:rPr>
        <w:t>3.6</w:t>
      </w:r>
      <w:r w:rsidRPr="006B493D">
        <w:rPr>
          <w:b/>
        </w:rPr>
        <w:t>.2 voor meer informatie over de digitale handtekening).</w:t>
      </w:r>
    </w:p>
    <w:p w:rsidR="00DE61A4" w:rsidRPr="006B493D" w:rsidRDefault="00DE61A4" w:rsidP="00DE61A4">
      <w:pPr>
        <w:pStyle w:val="broodtekst"/>
        <w:spacing w:line="240" w:lineRule="auto"/>
      </w:pPr>
      <w:r w:rsidRPr="006B493D">
        <w:t xml:space="preserve"> </w:t>
      </w:r>
    </w:p>
    <w:p w:rsidR="00DE61A4" w:rsidRPr="006B493D" w:rsidRDefault="00DE61A4" w:rsidP="00DE61A4">
      <w:pPr>
        <w:pStyle w:val="broodtekst"/>
        <w:spacing w:line="240" w:lineRule="auto"/>
        <w:rPr>
          <w:szCs w:val="18"/>
        </w:rPr>
      </w:pPr>
      <w:r w:rsidRPr="006B493D">
        <w:rPr>
          <w:szCs w:val="18"/>
        </w:rPr>
        <w:t xml:space="preserve">Het Inschrijvingsbiljet dient volledig ingevuld en </w:t>
      </w:r>
      <w:r w:rsidR="009C5879" w:rsidRPr="006B493D">
        <w:rPr>
          <w:szCs w:val="18"/>
        </w:rPr>
        <w:t xml:space="preserve">elektronisch </w:t>
      </w:r>
      <w:r w:rsidRPr="006B493D">
        <w:rPr>
          <w:szCs w:val="18"/>
        </w:rPr>
        <w:t xml:space="preserve">ondertekend te zijn alvorens het wordt ingediend. </w:t>
      </w:r>
    </w:p>
    <w:p w:rsidR="00DE61A4" w:rsidRPr="00FC7A98" w:rsidRDefault="00DE61A4" w:rsidP="00DE61A4">
      <w:pPr>
        <w:spacing w:line="240" w:lineRule="auto"/>
        <w:rPr>
          <w:szCs w:val="18"/>
        </w:rPr>
      </w:pPr>
      <w:r w:rsidRPr="006B493D">
        <w:rPr>
          <w:szCs w:val="18"/>
        </w:rPr>
        <w:t xml:space="preserve">Indien dit biljet bij de invulvelden onvoldoende ruimte biedt, mag de beschikbare ruimte voor beantwoording worden uitgebreid. Onder geen beding mag de </w:t>
      </w:r>
      <w:proofErr w:type="spellStart"/>
      <w:r w:rsidRPr="006B493D">
        <w:rPr>
          <w:szCs w:val="18"/>
        </w:rPr>
        <w:t>modeltekst</w:t>
      </w:r>
      <w:proofErr w:type="spellEnd"/>
      <w:r w:rsidRPr="006B493D">
        <w:rPr>
          <w:szCs w:val="18"/>
        </w:rPr>
        <w:t xml:space="preserve"> van het biljet worden gewijzigd.</w:t>
      </w:r>
    </w:p>
    <w:p w:rsidR="00DE61A4" w:rsidRDefault="00DE61A4" w:rsidP="00DE61A4">
      <w:pPr>
        <w:spacing w:line="240" w:lineRule="auto"/>
        <w:rPr>
          <w:b/>
          <w:szCs w:val="18"/>
        </w:rPr>
      </w:pPr>
    </w:p>
    <w:p w:rsidR="007D0D5E" w:rsidRDefault="007D0D5E" w:rsidP="007D0D5E">
      <w:pPr>
        <w:spacing w:line="240" w:lineRule="auto"/>
        <w:rPr>
          <w:i/>
          <w:szCs w:val="18"/>
        </w:rPr>
      </w:pPr>
    </w:p>
    <w:sectPr w:rsidR="007D0D5E" w:rsidSect="00E93283">
      <w:headerReference w:type="default" r:id="rId7"/>
      <w:pgSz w:w="11906" w:h="16838"/>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283" w:rsidRDefault="00EC77C5">
    <w:pPr>
      <w:pStyle w:val="Koptekst"/>
    </w:pPr>
    <w:r>
      <w:t>Aanbesteding zaaknummer 31182523</w:t>
    </w:r>
  </w:p>
  <w:p w:rsidR="00E93283" w:rsidRDefault="00E93283">
    <w:pPr>
      <w:pStyle w:val="Koptekst"/>
    </w:pPr>
  </w:p>
  <w:p w:rsidR="00E93283" w:rsidRDefault="00E93283">
    <w:pPr>
      <w:pStyle w:val="Koptekst"/>
    </w:pPr>
  </w:p>
  <w:p w:rsidR="00E93283" w:rsidRDefault="00E93283">
    <w:pPr>
      <w:pStyle w:val="Koptekst"/>
    </w:pPr>
  </w:p>
  <w:p w:rsidR="00E93283" w:rsidRDefault="00E93283">
    <w:pPr>
      <w:pStyle w:val="Koptekst"/>
    </w:pPr>
  </w:p>
  <w:p w:rsidR="00E93283" w:rsidRDefault="00E93283">
    <w:pPr>
      <w:pStyle w:val="Koptekst"/>
    </w:pPr>
  </w:p>
  <w:p w:rsidR="00E93283" w:rsidRDefault="00E932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62412"/>
    <w:rsid w:val="0038549E"/>
    <w:rsid w:val="003C4BF2"/>
    <w:rsid w:val="003D51FB"/>
    <w:rsid w:val="003F5EB0"/>
    <w:rsid w:val="003F6EDB"/>
    <w:rsid w:val="0040142D"/>
    <w:rsid w:val="0040571B"/>
    <w:rsid w:val="00450447"/>
    <w:rsid w:val="004A0A03"/>
    <w:rsid w:val="004A7869"/>
    <w:rsid w:val="004B0EA1"/>
    <w:rsid w:val="004D766D"/>
    <w:rsid w:val="005A4FBE"/>
    <w:rsid w:val="005C1226"/>
    <w:rsid w:val="005D2CF1"/>
    <w:rsid w:val="005E046F"/>
    <w:rsid w:val="006006F5"/>
    <w:rsid w:val="00650A9B"/>
    <w:rsid w:val="00660D6C"/>
    <w:rsid w:val="006B493D"/>
    <w:rsid w:val="006D2E66"/>
    <w:rsid w:val="006F42D7"/>
    <w:rsid w:val="00704436"/>
    <w:rsid w:val="007435A7"/>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66E55"/>
    <w:rsid w:val="00B72222"/>
    <w:rsid w:val="00B80650"/>
    <w:rsid w:val="00C36FAA"/>
    <w:rsid w:val="00C71133"/>
    <w:rsid w:val="00CA55CC"/>
    <w:rsid w:val="00CB3317"/>
    <w:rsid w:val="00CD0537"/>
    <w:rsid w:val="00DA3555"/>
    <w:rsid w:val="00DE61A4"/>
    <w:rsid w:val="00E456EE"/>
    <w:rsid w:val="00E93283"/>
    <w:rsid w:val="00EC77C5"/>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2</cp:revision>
  <dcterms:created xsi:type="dcterms:W3CDTF">2023-04-26T11:08:00Z</dcterms:created>
  <dcterms:modified xsi:type="dcterms:W3CDTF">2023-04-26T11:08:00Z</dcterms:modified>
</cp:coreProperties>
</file>