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26819" w14:textId="21F33998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732A17">
        <w:rPr>
          <w:rFonts w:cstheme="minorHAnsi"/>
          <w:b/>
          <w:bCs/>
          <w:sz w:val="32"/>
          <w:szCs w:val="32"/>
        </w:rPr>
        <w:t>6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732A17">
        <w:rPr>
          <w:rFonts w:cstheme="minorHAnsi"/>
          <w:b/>
          <w:bCs/>
          <w:sz w:val="32"/>
          <w:szCs w:val="32"/>
        </w:rPr>
        <w:t>Publicatievoorziening WOO</w:t>
      </w:r>
    </w:p>
    <w:p w14:paraId="09008E1B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7558619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5AA40D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2B93E68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779C0F0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38F91A9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77E02B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83B545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71E6A7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54E806B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455808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3F2FA44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1BE730A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22501D67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684B8EE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5CB76B5C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39E8DA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4AD025A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2C4029DD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492BDCE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C885C5A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64BE4B4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7891988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495ED75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6C356C8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EE4EFC1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FCE8252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306A815F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55A4" w14:textId="77777777" w:rsidR="00732A17" w:rsidRDefault="00732A17" w:rsidP="00F91A8A">
      <w:pPr>
        <w:spacing w:line="240" w:lineRule="auto"/>
      </w:pPr>
      <w:r>
        <w:separator/>
      </w:r>
    </w:p>
  </w:endnote>
  <w:endnote w:type="continuationSeparator" w:id="0">
    <w:p w14:paraId="13DFADF6" w14:textId="77777777" w:rsidR="00732A17" w:rsidRDefault="00732A17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B6BA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F88A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0CBD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1DD7A" w14:textId="77777777" w:rsidR="00732A17" w:rsidRDefault="00732A17" w:rsidP="00F91A8A">
      <w:pPr>
        <w:spacing w:line="240" w:lineRule="auto"/>
      </w:pPr>
      <w:r>
        <w:separator/>
      </w:r>
    </w:p>
  </w:footnote>
  <w:footnote w:type="continuationSeparator" w:id="0">
    <w:p w14:paraId="3E4B4877" w14:textId="77777777" w:rsidR="00732A17" w:rsidRDefault="00732A17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AAB40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DA6A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DDD5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17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32A1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1F84"/>
  <w15:chartTrackingRefBased/>
  <w15:docId w15:val="{CD2B6DB8-8E78-4E8C-9C3B-81C01D6B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8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Wendy de</dc:creator>
  <cp:keywords/>
  <dc:description/>
  <cp:lastModifiedBy>Groot, Wendy de</cp:lastModifiedBy>
  <cp:revision>1</cp:revision>
  <dcterms:created xsi:type="dcterms:W3CDTF">2023-08-28T12:07:00Z</dcterms:created>
  <dcterms:modified xsi:type="dcterms:W3CDTF">2023-08-28T12:16:00Z</dcterms:modified>
</cp:coreProperties>
</file>