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6AA98" w14:textId="5A03FC9B" w:rsidR="009A0EC1" w:rsidRPr="009A0EC1" w:rsidRDefault="001454A4" w:rsidP="00531AC6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001454A4">
        <w:rPr>
          <w:rFonts w:ascii="Calibri" w:hAnsi="Calibri"/>
          <w:sz w:val="24"/>
          <w:szCs w:val="24"/>
        </w:rPr>
        <w:t xml:space="preserve">Bijlage </w:t>
      </w:r>
      <w:r w:rsidR="003D4C0C">
        <w:rPr>
          <w:rFonts w:ascii="Calibri" w:hAnsi="Calibri"/>
          <w:sz w:val="24"/>
          <w:szCs w:val="24"/>
        </w:rPr>
        <w:t xml:space="preserve">11a </w:t>
      </w:r>
      <w:r w:rsidR="00815FFA">
        <w:rPr>
          <w:rFonts w:ascii="Calibri" w:hAnsi="Calibri"/>
          <w:sz w:val="24"/>
          <w:szCs w:val="24"/>
        </w:rPr>
        <w:t>–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Referentie-i</w:t>
      </w:r>
      <w:r w:rsidRPr="001454A4">
        <w:rPr>
          <w:rFonts w:ascii="Calibri" w:hAnsi="Calibri"/>
          <w:sz w:val="24"/>
          <w:szCs w:val="24"/>
        </w:rPr>
        <w:t>nvulblad</w:t>
      </w:r>
      <w:r w:rsidR="00B77C11" w:rsidRPr="00B77C11">
        <w:rPr>
          <w:rFonts w:ascii="Calibri" w:hAnsi="Calibri"/>
          <w:sz w:val="24"/>
          <w:szCs w:val="24"/>
        </w:rPr>
        <w:t xml:space="preserve"> </w:t>
      </w:r>
      <w:r w:rsidR="0073263A">
        <w:rPr>
          <w:rFonts w:ascii="Calibri" w:hAnsi="Calibri"/>
          <w:sz w:val="24"/>
          <w:szCs w:val="24"/>
        </w:rPr>
        <w:t>ten behoeve van kerncompetenties</w:t>
      </w:r>
      <w:r w:rsidR="00531AC6">
        <w:rPr>
          <w:rFonts w:ascii="Calibri" w:hAnsi="Calibri"/>
          <w:sz w:val="24"/>
          <w:szCs w:val="24"/>
        </w:rPr>
        <w:br/>
        <w:t>A</w:t>
      </w:r>
      <w:r w:rsidR="00B77C11">
        <w:rPr>
          <w:rFonts w:ascii="Calibri" w:hAnsi="Calibri"/>
          <w:sz w:val="24"/>
          <w:szCs w:val="24"/>
        </w:rPr>
        <w:t xml:space="preserve">anbesteding </w:t>
      </w:r>
      <w:r w:rsidR="003D4C0C">
        <w:rPr>
          <w:rFonts w:ascii="Calibri" w:hAnsi="Calibri"/>
          <w:sz w:val="24"/>
          <w:szCs w:val="24"/>
        </w:rPr>
        <w:t>Publicatievoorziening WOO</w:t>
      </w:r>
      <w:r w:rsidR="006B4E76">
        <w:rPr>
          <w:rFonts w:ascii="Calibri" w:hAnsi="Calibri"/>
          <w:sz w:val="24"/>
          <w:szCs w:val="24"/>
        </w:rPr>
        <w:t>,</w:t>
      </w:r>
      <w:r w:rsidR="00B77C11">
        <w:rPr>
          <w:rFonts w:ascii="Calibri" w:hAnsi="Calibri"/>
          <w:sz w:val="24"/>
          <w:szCs w:val="24"/>
        </w:rPr>
        <w:t xml:space="preserve"> gemeente Tilburg</w:t>
      </w:r>
      <w:r w:rsidR="00EF7710">
        <w:rPr>
          <w:rFonts w:ascii="Calibri" w:hAnsi="Calibri"/>
          <w:sz w:val="24"/>
          <w:szCs w:val="24"/>
        </w:rPr>
        <w:t xml:space="preserve"> </w:t>
      </w:r>
      <w:r w:rsidR="00531AC6">
        <w:rPr>
          <w:rFonts w:ascii="Calibri" w:hAnsi="Calibri"/>
          <w:sz w:val="24"/>
          <w:szCs w:val="24"/>
        </w:rPr>
        <w:br/>
      </w:r>
    </w:p>
    <w:p w14:paraId="254B5220" w14:textId="77777777" w:rsidR="009A0EC1" w:rsidRPr="00210A9B" w:rsidRDefault="009A0EC1" w:rsidP="00531AC6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559A6559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210A9B" w14:paraId="532541CD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F2EEB5D" w14:textId="0EA6DBE8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14:paraId="6608151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5F1D158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9D09D08" w14:textId="77777777" w:rsidR="009A0EC1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="009A0EC1" w:rsidRPr="00210A9B" w14:paraId="2975E5CE" w14:textId="77777777" w:rsidTr="0003288A">
        <w:tc>
          <w:tcPr>
            <w:tcW w:w="3686" w:type="dxa"/>
          </w:tcPr>
          <w:p w14:paraId="575A4617" w14:textId="75320E30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D3FBA6B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50DF817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38D1797" w14:textId="77777777" w:rsidTr="0003288A">
        <w:tc>
          <w:tcPr>
            <w:tcW w:w="3686" w:type="dxa"/>
          </w:tcPr>
          <w:p w14:paraId="2AFDDF30" w14:textId="571D01AC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6867F59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746D60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58856BC" w14:textId="77777777" w:rsidTr="0003288A">
        <w:tc>
          <w:tcPr>
            <w:tcW w:w="3686" w:type="dxa"/>
          </w:tcPr>
          <w:p w14:paraId="06CEE848" w14:textId="71B57DF3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="005F4F27" w:rsidRPr="00210A9B">
              <w:rPr>
                <w:rFonts w:ascii="Calibri" w:hAnsi="Calibri"/>
                <w:b/>
              </w:rPr>
              <w:t xml:space="preserve">estigingsplaats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B1BF5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2006346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2914944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4CB40501" w14:textId="77777777" w:rsidTr="0003288A">
        <w:tc>
          <w:tcPr>
            <w:tcW w:w="3686" w:type="dxa"/>
          </w:tcPr>
          <w:p w14:paraId="3B6F584A" w14:textId="554DD33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99AECE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77FCBA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69B11AF6" w14:textId="77777777" w:rsidTr="0003288A">
        <w:tc>
          <w:tcPr>
            <w:tcW w:w="3686" w:type="dxa"/>
          </w:tcPr>
          <w:p w14:paraId="3130DA92" w14:textId="7209CE76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A3DD96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1C9E70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1534DB1" w14:textId="77777777" w:rsidTr="0003288A">
        <w:tc>
          <w:tcPr>
            <w:tcW w:w="3686" w:type="dxa"/>
          </w:tcPr>
          <w:p w14:paraId="4A642F5A" w14:textId="6DC35C79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14:paraId="00795D53" w14:textId="41FB6B56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FDF38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B74224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DD765B8" w14:textId="77777777" w:rsidTr="0003288A">
        <w:tc>
          <w:tcPr>
            <w:tcW w:w="3686" w:type="dxa"/>
          </w:tcPr>
          <w:p w14:paraId="73D8419C" w14:textId="186AF451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="009A0EC1" w:rsidRPr="00210A9B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59F45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800480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28E4F09" w14:textId="77777777" w:rsidTr="00531AC6">
        <w:trPr>
          <w:trHeight w:val="520"/>
        </w:trPr>
        <w:tc>
          <w:tcPr>
            <w:tcW w:w="3686" w:type="dxa"/>
          </w:tcPr>
          <w:p w14:paraId="565EEF55" w14:textId="12B7DD26" w:rsidR="007119A2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Het betreft 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: </w:t>
            </w:r>
          </w:p>
          <w:p w14:paraId="13107436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946F76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03288A" w:rsidRPr="00210A9B" w14:paraId="70652745" w14:textId="77777777" w:rsidTr="0003288A">
        <w:trPr>
          <w:trHeight w:val="859"/>
        </w:trPr>
        <w:tc>
          <w:tcPr>
            <w:tcW w:w="3686" w:type="dxa"/>
          </w:tcPr>
          <w:p w14:paraId="2353E1B7" w14:textId="77777777" w:rsidR="0003288A" w:rsidRPr="00210A9B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640700C5" w14:textId="0EDB7ED7" w:rsidR="0003288A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14:paraId="3CD20F73" w14:textId="43A97835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61A775F5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3E3C4D72" w14:textId="3769C564" w:rsidR="009A0EC1" w:rsidRPr="00210A9B" w:rsidRDefault="009A0EC1" w:rsidP="00531AC6">
      <w:pPr>
        <w:ind w:left="-709" w:right="-851"/>
        <w:rPr>
          <w:rFonts w:ascii="Calibri" w:hAnsi="Calibri"/>
        </w:rPr>
      </w:pPr>
      <w:bookmarkStart w:id="0" w:name="_Toc221095174"/>
      <w:bookmarkStart w:id="1" w:name="_Toc228067968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14:paraId="2A73F524" w14:textId="77777777" w:rsidR="009A0EC1" w:rsidRPr="00210A9B" w:rsidRDefault="009A0EC1" w:rsidP="0003288A">
      <w:pPr>
        <w:ind w:right="-851" w:hanging="709"/>
        <w:rPr>
          <w:rFonts w:ascii="Calibri" w:hAnsi="Calibri"/>
        </w:rPr>
      </w:pPr>
    </w:p>
    <w:p w14:paraId="3D90410B" w14:textId="77777777" w:rsidR="009A0EC1" w:rsidRPr="00210A9B" w:rsidRDefault="00372266" w:rsidP="0003288A">
      <w:pPr>
        <w:tabs>
          <w:tab w:val="left" w:pos="0"/>
        </w:tabs>
        <w:ind w:right="-851" w:hanging="709"/>
        <w:rPr>
          <w:rFonts w:ascii="Calibri" w:hAnsi="Calibri"/>
        </w:rPr>
      </w:pPr>
      <w:bookmarkStart w:id="2" w:name="_Toc221095175"/>
      <w:bookmarkStart w:id="3" w:name="_Toc228067969"/>
      <w:bookmarkStart w:id="4" w:name="_Toc231353550"/>
      <w:r>
        <w:rPr>
          <w:rFonts w:ascii="Calibri" w:hAnsi="Calibri"/>
        </w:rPr>
        <w:t xml:space="preserve">Ondergetekende </w:t>
      </w:r>
      <w:r w:rsidR="009A0EC1" w:rsidRPr="00210A9B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="009A0EC1" w:rsidRPr="00210A9B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14:paraId="621C0A1A" w14:textId="77777777" w:rsidR="009A0EC1" w:rsidRPr="00210A9B" w:rsidRDefault="009A0EC1" w:rsidP="0003288A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68BC6FBE" w14:textId="77777777" w:rsidR="009A0EC1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14:paraId="2017C63C" w14:textId="663E7294" w:rsidR="009A0EC1" w:rsidRPr="00FB0972" w:rsidRDefault="0003288A" w:rsidP="00531AC6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="009A0EC1" w:rsidRPr="00FB0972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14:paraId="4B1CA916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258FA129" w14:textId="27FBCAA5" w:rsidR="009A0EC1" w:rsidRDefault="009A0EC1" w:rsidP="00531AC6">
      <w:pPr>
        <w:ind w:right="-851" w:hanging="709"/>
        <w:rPr>
          <w:rFonts w:ascii="Calibri" w:hAnsi="Calibri"/>
        </w:rPr>
      </w:pPr>
    </w:p>
    <w:p w14:paraId="0199D856" w14:textId="77777777" w:rsidR="00531AC6" w:rsidRDefault="00531AC6" w:rsidP="00531AC6">
      <w:pPr>
        <w:ind w:right="-851" w:hanging="709"/>
        <w:rPr>
          <w:rFonts w:ascii="Calibri" w:hAnsi="Calibri"/>
        </w:rPr>
      </w:pPr>
    </w:p>
    <w:p w14:paraId="12267884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68EA1287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14:paraId="76D5B62F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7FBB0D8D" w14:textId="77777777" w:rsidR="0034587D" w:rsidRDefault="0034587D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2C43FDE7" w14:textId="77777777" w:rsidR="004443EA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14:paraId="4603CA64" w14:textId="17978E8A" w:rsidR="0034587D" w:rsidRDefault="004443EA" w:rsidP="00531AC6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="009A0EC1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="009A0EC1" w:rsidRPr="00210A9B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14:paraId="1A783506" w14:textId="77777777" w:rsidR="0034587D" w:rsidRDefault="0034587D" w:rsidP="00531AC6">
      <w:pPr>
        <w:tabs>
          <w:tab w:val="left" w:pos="0"/>
        </w:tabs>
        <w:ind w:right="-851"/>
        <w:rPr>
          <w:rFonts w:ascii="Calibri" w:hAnsi="Calibri"/>
        </w:rPr>
      </w:pPr>
    </w:p>
    <w:p w14:paraId="0B53C3ED" w14:textId="0425A703" w:rsidR="009A0EC1" w:rsidRPr="00210A9B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14:paraId="2790214F" w14:textId="77777777" w:rsidR="009A0EC1" w:rsidRDefault="009A0EC1" w:rsidP="00531AC6">
      <w:pPr>
        <w:tabs>
          <w:tab w:val="left" w:pos="-709"/>
        </w:tabs>
        <w:ind w:left="-709" w:right="-851"/>
        <w:rPr>
          <w:rFonts w:ascii="Calibri" w:hAnsi="Calibri"/>
        </w:rPr>
      </w:pPr>
    </w:p>
    <w:p w14:paraId="5F5A8EBE" w14:textId="77777777" w:rsidR="0034587D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bookmarkStart w:id="5" w:name="_Toc221095176"/>
    </w:p>
    <w:p w14:paraId="470FAF2A" w14:textId="7ABCFD79" w:rsidR="00F91A8A" w:rsidRPr="00BA1B56" w:rsidRDefault="009A0EC1" w:rsidP="00531AC6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="00372266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="0034587D" w:rsidRPr="00210A9B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="00372266" w:rsidRPr="00210A9B">
        <w:rPr>
          <w:rFonts w:ascii="Calibri" w:hAnsi="Calibri"/>
        </w:rPr>
        <w:t>)</w:t>
      </w:r>
    </w:p>
    <w:sectPr w:rsidR="00F91A8A" w:rsidRPr="00BA1B56" w:rsidSect="003458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3607C" w14:textId="77777777" w:rsidR="00CD04B9" w:rsidRDefault="00CD04B9" w:rsidP="00F91A8A">
      <w:pPr>
        <w:spacing w:line="240" w:lineRule="auto"/>
      </w:pPr>
      <w:r>
        <w:separator/>
      </w:r>
    </w:p>
  </w:endnote>
  <w:endnote w:type="continuationSeparator" w:id="0">
    <w:p w14:paraId="35888D72" w14:textId="77777777" w:rsidR="00CD04B9" w:rsidRDefault="00CD04B9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C68A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CF4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E32E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FABF5" w14:textId="77777777" w:rsidR="00CD04B9" w:rsidRDefault="00CD04B9" w:rsidP="00F91A8A">
      <w:pPr>
        <w:spacing w:line="240" w:lineRule="auto"/>
      </w:pPr>
      <w:r>
        <w:separator/>
      </w:r>
    </w:p>
  </w:footnote>
  <w:footnote w:type="continuationSeparator" w:id="0">
    <w:p w14:paraId="7D5E8B36" w14:textId="77777777" w:rsidR="00CD04B9" w:rsidRDefault="00CD04B9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BE7A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8B58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E9A1F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4B9"/>
    <w:rsid w:val="0003288A"/>
    <w:rsid w:val="00050651"/>
    <w:rsid w:val="000A40D6"/>
    <w:rsid w:val="000E27D1"/>
    <w:rsid w:val="001056DC"/>
    <w:rsid w:val="001454A4"/>
    <w:rsid w:val="00183BFF"/>
    <w:rsid w:val="00186254"/>
    <w:rsid w:val="00210297"/>
    <w:rsid w:val="0034587D"/>
    <w:rsid w:val="003505A4"/>
    <w:rsid w:val="00372266"/>
    <w:rsid w:val="003D4C0C"/>
    <w:rsid w:val="004443EA"/>
    <w:rsid w:val="0046528D"/>
    <w:rsid w:val="00531AC6"/>
    <w:rsid w:val="005355A5"/>
    <w:rsid w:val="00535ECF"/>
    <w:rsid w:val="0055446E"/>
    <w:rsid w:val="005F4F27"/>
    <w:rsid w:val="0063599E"/>
    <w:rsid w:val="006B4E76"/>
    <w:rsid w:val="007119A2"/>
    <w:rsid w:val="0073263A"/>
    <w:rsid w:val="00747D8B"/>
    <w:rsid w:val="007D034A"/>
    <w:rsid w:val="00807E8E"/>
    <w:rsid w:val="00815FFA"/>
    <w:rsid w:val="009A0EC1"/>
    <w:rsid w:val="00A9425F"/>
    <w:rsid w:val="00AC22D7"/>
    <w:rsid w:val="00AE3419"/>
    <w:rsid w:val="00B54616"/>
    <w:rsid w:val="00B60922"/>
    <w:rsid w:val="00B77C11"/>
    <w:rsid w:val="00BA1B56"/>
    <w:rsid w:val="00BF2393"/>
    <w:rsid w:val="00C4694D"/>
    <w:rsid w:val="00C90962"/>
    <w:rsid w:val="00CD04B9"/>
    <w:rsid w:val="00DD537C"/>
    <w:rsid w:val="00E14977"/>
    <w:rsid w:val="00EF7710"/>
    <w:rsid w:val="00F05CA0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Harm van der</dc:creator>
  <cp:lastModifiedBy>Groot, Wendy de</cp:lastModifiedBy>
  <cp:revision>3</cp:revision>
  <cp:lastPrinted>2019-11-27T10:52:00Z</cp:lastPrinted>
  <dcterms:created xsi:type="dcterms:W3CDTF">2023-08-30T15:14:00Z</dcterms:created>
  <dcterms:modified xsi:type="dcterms:W3CDTF">2023-08-30T15:14:00Z</dcterms:modified>
</cp:coreProperties>
</file>