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A2CD11" w14:textId="7D92B571" w:rsidR="0054351F" w:rsidRPr="0054351F" w:rsidRDefault="0054351F" w:rsidP="005F0221">
      <w:pPr>
        <w:pStyle w:val="1-Kop1MemoCorversenBS"/>
        <w:numPr>
          <w:ilvl w:val="0"/>
          <w:numId w:val="0"/>
        </w:numPr>
        <w:ind w:left="425" w:hanging="425"/>
      </w:pPr>
      <w:bookmarkStart w:id="0" w:name="_Hlk512691279"/>
      <w:bookmarkStart w:id="1" w:name="_Toc132670460"/>
      <w:r w:rsidRPr="0054351F">
        <w:t xml:space="preserve">Bijlage </w:t>
      </w:r>
      <w:r w:rsidR="0040172A">
        <w:t>1</w:t>
      </w:r>
      <w:r w:rsidRPr="0054351F">
        <w:t xml:space="preserve"> Akkoordverklaring</w:t>
      </w:r>
      <w:bookmarkEnd w:id="1"/>
      <w:r w:rsidRPr="0054351F">
        <w:t xml:space="preserve"> </w:t>
      </w:r>
    </w:p>
    <w:p w14:paraId="69A1F950" w14:textId="77777777" w:rsidR="00657E38" w:rsidRPr="0040172A" w:rsidRDefault="00657E38" w:rsidP="00657E38">
      <w:pPr>
        <w:spacing w:line="280" w:lineRule="atLeast"/>
        <w:jc w:val="both"/>
        <w:rPr>
          <w:rFonts w:ascii="Trebuchet MS" w:hAnsi="Trebuchet MS"/>
        </w:rPr>
      </w:pPr>
      <w:bookmarkStart w:id="2" w:name="_Toc483404257"/>
      <w:r w:rsidRPr="0040172A">
        <w:rPr>
          <w:rFonts w:ascii="Trebuchet MS" w:hAnsi="Trebuchet MS"/>
        </w:rPr>
        <w:t>Separaat bijvoegen/uploaden op TenderNed</w:t>
      </w:r>
    </w:p>
    <w:p w14:paraId="05E660E3" w14:textId="77777777" w:rsidR="00657E38" w:rsidRPr="0005237D" w:rsidRDefault="00657E38" w:rsidP="00657E38">
      <w:pPr>
        <w:spacing w:line="280" w:lineRule="atLeast"/>
        <w:jc w:val="both"/>
        <w:rPr>
          <w:rFonts w:ascii="Trebuchet MS" w:hAnsi="Trebuchet MS"/>
        </w:rPr>
      </w:pPr>
      <w:r w:rsidRPr="00DE517D">
        <w:rPr>
          <w:rFonts w:ascii="Trebuchet MS" w:hAnsi="Trebuchet MS"/>
        </w:rPr>
        <w:t xml:space="preserve">Let op: Indien meerdere ondernemers in een samenwerkingsverband inschrijven, moet iedere partij van het verband een eigen ingevuld en </w:t>
      </w:r>
      <w:r w:rsidRPr="0005237D">
        <w:rPr>
          <w:rFonts w:ascii="Trebuchet MS" w:hAnsi="Trebuchet MS"/>
        </w:rPr>
        <w:t xml:space="preserve">rechtsgeldig ondertekende Akkoordverklaring bij de inschrijving indienen. </w:t>
      </w:r>
    </w:p>
    <w:p w14:paraId="721F8A60" w14:textId="77777777" w:rsidR="00657E38" w:rsidRPr="0005237D" w:rsidRDefault="00657E38" w:rsidP="00657E38">
      <w:pPr>
        <w:spacing w:line="280" w:lineRule="atLeast"/>
        <w:jc w:val="both"/>
        <w:rPr>
          <w:rFonts w:ascii="Trebuchet MS" w:hAnsi="Trebuchet MS"/>
        </w:rPr>
      </w:pPr>
    </w:p>
    <w:p w14:paraId="3F0C81A2" w14:textId="77777777" w:rsidR="00657E38" w:rsidRPr="0005237D" w:rsidRDefault="00657E38" w:rsidP="00657E38">
      <w:pPr>
        <w:spacing w:line="280" w:lineRule="atLeast"/>
        <w:jc w:val="both"/>
        <w:rPr>
          <w:rFonts w:ascii="Trebuchet MS" w:hAnsi="Trebuchet MS"/>
        </w:rPr>
      </w:pPr>
      <w:r w:rsidRPr="0005237D">
        <w:rPr>
          <w:rFonts w:ascii="Trebuchet MS" w:hAnsi="Trebuchet MS"/>
        </w:rPr>
        <w:t xml:space="preserve">Ondergetekende wenst zich door middel van deze volledig ingevulde en ondertekende Akkoordverklaring in te schrijven voor </w:t>
      </w:r>
      <w:r w:rsidRPr="007631F3">
        <w:rPr>
          <w:rFonts w:ascii="Trebuchet MS" w:hAnsi="Trebuchet MS"/>
        </w:rPr>
        <w:t>de procedure “</w:t>
      </w:r>
      <w:r w:rsidR="0040172A" w:rsidRPr="007631F3">
        <w:rPr>
          <w:rFonts w:ascii="Trebuchet MS" w:hAnsi="Trebuchet MS"/>
        </w:rPr>
        <w:t>Onderhoud</w:t>
      </w:r>
      <w:r w:rsidR="0040172A" w:rsidRPr="0005237D">
        <w:rPr>
          <w:rFonts w:ascii="Trebuchet MS" w:hAnsi="Trebuchet MS"/>
        </w:rPr>
        <w:t xml:space="preserve"> Groen en Water Berkel en Rodenrijs</w:t>
      </w:r>
      <w:r w:rsidRPr="0005237D">
        <w:rPr>
          <w:rFonts w:ascii="Trebuchet MS" w:hAnsi="Trebuchet MS"/>
        </w:rPr>
        <w:t>”.</w:t>
      </w:r>
    </w:p>
    <w:p w14:paraId="5DD5E7F6" w14:textId="77777777" w:rsidR="00657E38" w:rsidRPr="00DE517D" w:rsidRDefault="00657E38" w:rsidP="00657E38">
      <w:pPr>
        <w:tabs>
          <w:tab w:val="left" w:pos="709"/>
        </w:tabs>
        <w:spacing w:line="280" w:lineRule="atLeast"/>
        <w:jc w:val="both"/>
        <w:rPr>
          <w:rFonts w:ascii="Trebuchet MS" w:hAnsi="Trebuchet MS"/>
          <w:color w:val="00B0F0"/>
        </w:rPr>
      </w:pPr>
    </w:p>
    <w:tbl>
      <w:tblPr>
        <w:tblStyle w:val="TabelLansingerlandstandaard11"/>
        <w:tblW w:w="0" w:type="auto"/>
        <w:tblLook w:val="04A0" w:firstRow="1" w:lastRow="0" w:firstColumn="1" w:lastColumn="0" w:noHBand="0" w:noVBand="1"/>
      </w:tblPr>
      <w:tblGrid>
        <w:gridCol w:w="1271"/>
        <w:gridCol w:w="6237"/>
        <w:gridCol w:w="2268"/>
      </w:tblGrid>
      <w:tr w:rsidR="00657E38" w:rsidRPr="00DE517D" w14:paraId="4F6F758E" w14:textId="77777777" w:rsidTr="001D4F91">
        <w:tc>
          <w:tcPr>
            <w:tcW w:w="9776" w:type="dxa"/>
            <w:gridSpan w:val="3"/>
            <w:shd w:val="clear" w:color="auto" w:fill="D9D9D9" w:themeFill="background1" w:themeFillShade="D9"/>
          </w:tcPr>
          <w:p w14:paraId="7230A679" w14:textId="77777777" w:rsidR="00657E38" w:rsidRPr="00DA1528" w:rsidRDefault="00657E38" w:rsidP="001D4F91">
            <w:pPr>
              <w:tabs>
                <w:tab w:val="left" w:pos="709"/>
              </w:tabs>
              <w:spacing w:line="280" w:lineRule="atLeast"/>
              <w:jc w:val="both"/>
              <w:rPr>
                <w:color w:val="00B0F0"/>
                <w:sz w:val="20"/>
              </w:rPr>
            </w:pPr>
            <w:r w:rsidRPr="00DA1528">
              <w:rPr>
                <w:sz w:val="20"/>
              </w:rPr>
              <w:t>Ondergetekende verklaart zich te willen inschrijven voor het perceel/de percelen:</w:t>
            </w:r>
          </w:p>
        </w:tc>
      </w:tr>
      <w:tr w:rsidR="00657E38" w:rsidRPr="00DE517D" w14:paraId="229858F2" w14:textId="77777777" w:rsidTr="001D4F91">
        <w:tc>
          <w:tcPr>
            <w:tcW w:w="1271" w:type="dxa"/>
          </w:tcPr>
          <w:p w14:paraId="01FD9D55" w14:textId="77777777" w:rsidR="00657E38" w:rsidRPr="007631F3" w:rsidRDefault="00657E38" w:rsidP="001D4F91">
            <w:pPr>
              <w:spacing w:line="280" w:lineRule="atLeast"/>
              <w:jc w:val="both"/>
            </w:pPr>
            <w:r w:rsidRPr="007631F3">
              <w:t xml:space="preserve">Perceel </w:t>
            </w:r>
            <w:r w:rsidR="0040172A" w:rsidRPr="007631F3">
              <w:t>3</w:t>
            </w:r>
          </w:p>
        </w:tc>
        <w:tc>
          <w:tcPr>
            <w:tcW w:w="6237" w:type="dxa"/>
          </w:tcPr>
          <w:p w14:paraId="79898A0F" w14:textId="77777777" w:rsidR="00657E38" w:rsidRPr="007631F3" w:rsidRDefault="0040172A" w:rsidP="001D4F91">
            <w:pPr>
              <w:tabs>
                <w:tab w:val="left" w:pos="709"/>
              </w:tabs>
              <w:spacing w:line="280" w:lineRule="atLeast"/>
              <w:jc w:val="both"/>
              <w:rPr>
                <w:sz w:val="20"/>
              </w:rPr>
            </w:pPr>
            <w:r w:rsidRPr="007631F3">
              <w:rPr>
                <w:sz w:val="20"/>
              </w:rPr>
              <w:t>Kern Berkel en Rodenrijs</w:t>
            </w:r>
          </w:p>
        </w:tc>
        <w:tc>
          <w:tcPr>
            <w:tcW w:w="2268" w:type="dxa"/>
          </w:tcPr>
          <w:p w14:paraId="2C826CE5" w14:textId="77777777" w:rsidR="00657E38" w:rsidRPr="007631F3" w:rsidRDefault="00657E38" w:rsidP="001D4F91">
            <w:pPr>
              <w:tabs>
                <w:tab w:val="left" w:pos="709"/>
              </w:tabs>
              <w:spacing w:line="280" w:lineRule="atLeast"/>
              <w:jc w:val="both"/>
              <w:rPr>
                <w:sz w:val="20"/>
              </w:rPr>
            </w:pPr>
            <w:r w:rsidRPr="007631F3">
              <w:rPr>
                <w:sz w:val="20"/>
              </w:rPr>
              <w:t>ja/nee</w:t>
            </w:r>
          </w:p>
        </w:tc>
      </w:tr>
    </w:tbl>
    <w:p w14:paraId="499907E4" w14:textId="77777777" w:rsidR="00657E38" w:rsidRPr="00DE517D" w:rsidRDefault="00657E38" w:rsidP="00657E38">
      <w:pPr>
        <w:spacing w:line="280" w:lineRule="atLeast"/>
        <w:jc w:val="both"/>
        <w:rPr>
          <w:rFonts w:ascii="Trebuchet MS" w:hAnsi="Trebuchet MS"/>
          <w:b/>
          <w:color w:val="00B0F0"/>
          <w:sz w:val="19"/>
        </w:rPr>
      </w:pPr>
    </w:p>
    <w:p w14:paraId="0ED096B7" w14:textId="77777777" w:rsidR="00657E38" w:rsidRPr="0005237D" w:rsidRDefault="00657E38" w:rsidP="00657E38">
      <w:pPr>
        <w:spacing w:line="280" w:lineRule="atLeast"/>
        <w:jc w:val="both"/>
        <w:rPr>
          <w:rFonts w:ascii="Trebuchet MS" w:hAnsi="Trebuchet MS"/>
          <w:b/>
        </w:rPr>
      </w:pPr>
      <w:r w:rsidRPr="0005237D">
        <w:rPr>
          <w:rFonts w:ascii="Trebuchet MS" w:hAnsi="Trebuchet MS"/>
          <w:b/>
        </w:rPr>
        <w:t>Programma van Eisen en beantwoording Programma van Wensen</w:t>
      </w:r>
    </w:p>
    <w:bookmarkEnd w:id="2"/>
    <w:p w14:paraId="733298A2" w14:textId="77777777" w:rsidR="00657E38" w:rsidRPr="0005237D" w:rsidRDefault="00657E38" w:rsidP="00657E38">
      <w:pPr>
        <w:spacing w:line="280" w:lineRule="atLeast"/>
        <w:jc w:val="both"/>
        <w:rPr>
          <w:rFonts w:ascii="Trebuchet MS" w:hAnsi="Trebuchet MS"/>
        </w:rPr>
      </w:pPr>
      <w:r w:rsidRPr="0005237D">
        <w:rPr>
          <w:rFonts w:ascii="Trebuchet MS" w:hAnsi="Trebuchet MS"/>
        </w:rPr>
        <w:t>Inschrijver verklaart hiermee kennis te hebben genomen van het door de gemeente Lansingerland opgestelde Programma van Eisen zoals opgenomen in bijlage</w:t>
      </w:r>
      <w:r w:rsidR="0040172A" w:rsidRPr="0005237D">
        <w:rPr>
          <w:rFonts w:ascii="Trebuchet MS" w:hAnsi="Trebuchet MS"/>
        </w:rPr>
        <w:t xml:space="preserve"> 3 bestek 2023-09</w:t>
      </w:r>
      <w:r w:rsidRPr="0005237D">
        <w:rPr>
          <w:rFonts w:ascii="Trebuchet MS" w:hAnsi="Trebuchet MS"/>
        </w:rPr>
        <w:t>.</w:t>
      </w:r>
    </w:p>
    <w:p w14:paraId="77167ADB" w14:textId="77777777" w:rsidR="00657E38" w:rsidRPr="0005237D" w:rsidRDefault="00657E38" w:rsidP="00657E38">
      <w:pPr>
        <w:spacing w:line="280" w:lineRule="atLeast"/>
        <w:jc w:val="both"/>
        <w:rPr>
          <w:rFonts w:ascii="Trebuchet MS" w:hAnsi="Trebuchet MS"/>
        </w:rPr>
      </w:pPr>
      <w:r w:rsidRPr="0005237D">
        <w:rPr>
          <w:rFonts w:ascii="Trebuchet MS" w:hAnsi="Trebuchet MS"/>
        </w:rPr>
        <w:t xml:space="preserve"> </w:t>
      </w:r>
    </w:p>
    <w:p w14:paraId="34741513" w14:textId="77777777" w:rsidR="00657E38" w:rsidRPr="0005237D" w:rsidRDefault="00657E38" w:rsidP="00657E38">
      <w:pPr>
        <w:spacing w:line="280" w:lineRule="atLeast"/>
        <w:jc w:val="both"/>
        <w:rPr>
          <w:rFonts w:ascii="Trebuchet MS" w:hAnsi="Trebuchet MS"/>
        </w:rPr>
      </w:pPr>
      <w:r w:rsidRPr="0005237D">
        <w:rPr>
          <w:rFonts w:ascii="Trebuchet MS" w:hAnsi="Trebuchet MS"/>
        </w:rPr>
        <w:t xml:space="preserve">Inschrijver gaat volledig en zonder voorbehoud akkoord om, bij gunning, de gevraagde dienstverlening conform bovengenoemd Programma van Eisen en de beantwoording van het Programma van Wensen uit te voeren tegen de geoffreerde prijzen en tarieven. </w:t>
      </w:r>
    </w:p>
    <w:p w14:paraId="64595AEF" w14:textId="77777777" w:rsidR="00657E38" w:rsidRPr="0005237D" w:rsidRDefault="00657E38" w:rsidP="00657E38">
      <w:pPr>
        <w:spacing w:line="280" w:lineRule="atLeast"/>
        <w:jc w:val="both"/>
        <w:rPr>
          <w:rFonts w:ascii="Trebuchet MS" w:hAnsi="Trebuchet MS"/>
          <w:b/>
        </w:rPr>
      </w:pPr>
    </w:p>
    <w:p w14:paraId="53026547" w14:textId="77777777" w:rsidR="00657E38" w:rsidRPr="0005237D" w:rsidRDefault="00657E38" w:rsidP="00657E38">
      <w:pPr>
        <w:spacing w:line="280" w:lineRule="atLeast"/>
        <w:jc w:val="both"/>
        <w:rPr>
          <w:rFonts w:ascii="Trebuchet MS" w:hAnsi="Trebuchet MS"/>
          <w:b/>
        </w:rPr>
      </w:pPr>
      <w:r w:rsidRPr="0005237D">
        <w:rPr>
          <w:rFonts w:ascii="Trebuchet MS" w:hAnsi="Trebuchet MS"/>
          <w:b/>
        </w:rPr>
        <w:t xml:space="preserve">Algemene Inkoopvoorwaarden Leveringen en Diensten Lansingerland 2019 </w:t>
      </w:r>
    </w:p>
    <w:p w14:paraId="1DF4488F" w14:textId="77777777" w:rsidR="00657E38" w:rsidRPr="0005237D" w:rsidRDefault="00657E38" w:rsidP="00657E38">
      <w:pPr>
        <w:spacing w:line="280" w:lineRule="atLeast"/>
        <w:jc w:val="both"/>
        <w:rPr>
          <w:rFonts w:ascii="Trebuchet MS" w:hAnsi="Trebuchet MS"/>
        </w:rPr>
      </w:pPr>
      <w:r w:rsidRPr="0005237D">
        <w:rPr>
          <w:rFonts w:ascii="Trebuchet MS" w:hAnsi="Trebuchet MS"/>
        </w:rPr>
        <w:t>Inschrijver verklaart hiermee kennis te hebben genomen van de Algemene Inkoopvoorwaarden Leveringen en Diensten Lansingerland 2019.</w:t>
      </w:r>
    </w:p>
    <w:p w14:paraId="3F9061C7" w14:textId="77777777" w:rsidR="00657E38" w:rsidRPr="0005237D" w:rsidRDefault="00657E38" w:rsidP="00657E38">
      <w:pPr>
        <w:spacing w:line="280" w:lineRule="atLeast"/>
        <w:jc w:val="both"/>
        <w:rPr>
          <w:rFonts w:ascii="Trebuchet MS" w:hAnsi="Trebuchet MS"/>
        </w:rPr>
      </w:pPr>
    </w:p>
    <w:p w14:paraId="2103E23E" w14:textId="77777777" w:rsidR="00657E38" w:rsidRPr="0005237D" w:rsidRDefault="00657E38" w:rsidP="00657E38">
      <w:pPr>
        <w:spacing w:line="280" w:lineRule="atLeast"/>
        <w:jc w:val="both"/>
        <w:rPr>
          <w:rFonts w:ascii="Trebuchet MS" w:hAnsi="Trebuchet MS"/>
        </w:rPr>
      </w:pPr>
      <w:r w:rsidRPr="0005237D">
        <w:rPr>
          <w:rFonts w:ascii="Trebuchet MS" w:hAnsi="Trebuchet MS"/>
        </w:rPr>
        <w:t xml:space="preserve">Inschrijver gaat volledig en zonder voorbehoud akkoord om bij gunning, de gevraagde dienstverlening conform de Algemene Inkoopvoorwaarden Leveringen en Diensten Lansingerland </w:t>
      </w:r>
      <w:r w:rsidR="003E1CFE" w:rsidRPr="0005237D">
        <w:rPr>
          <w:rFonts w:ascii="Trebuchet MS" w:hAnsi="Trebuchet MS"/>
        </w:rPr>
        <w:t>2019 uit</w:t>
      </w:r>
      <w:r w:rsidRPr="0005237D">
        <w:rPr>
          <w:rFonts w:ascii="Trebuchet MS" w:hAnsi="Trebuchet MS"/>
        </w:rPr>
        <w:t xml:space="preserve"> te voeren.</w:t>
      </w:r>
    </w:p>
    <w:p w14:paraId="2D0B1AEC" w14:textId="77777777" w:rsidR="00657E38" w:rsidRPr="0005237D" w:rsidRDefault="00657E38" w:rsidP="00657E38">
      <w:pPr>
        <w:spacing w:line="280" w:lineRule="atLeast"/>
        <w:jc w:val="both"/>
        <w:rPr>
          <w:rFonts w:ascii="Trebuchet MS" w:hAnsi="Trebuchet MS"/>
          <w:b/>
        </w:rPr>
      </w:pPr>
    </w:p>
    <w:p w14:paraId="1E14A4A1" w14:textId="77777777" w:rsidR="00657E38" w:rsidRPr="0005237D" w:rsidRDefault="00657E38" w:rsidP="00657E38">
      <w:pPr>
        <w:spacing w:line="280" w:lineRule="atLeast"/>
        <w:jc w:val="both"/>
        <w:rPr>
          <w:rFonts w:ascii="Trebuchet MS" w:hAnsi="Trebuchet MS"/>
          <w:b/>
        </w:rPr>
      </w:pPr>
      <w:r w:rsidRPr="0005237D">
        <w:rPr>
          <w:rFonts w:ascii="Trebuchet MS" w:hAnsi="Trebuchet MS"/>
          <w:b/>
        </w:rPr>
        <w:t>Conceptovereenkomst Social Return</w:t>
      </w:r>
    </w:p>
    <w:p w14:paraId="18FC869D" w14:textId="77777777" w:rsidR="00657E38" w:rsidRPr="0005237D" w:rsidRDefault="00657E38" w:rsidP="00657E38">
      <w:pPr>
        <w:spacing w:line="280" w:lineRule="atLeast"/>
        <w:jc w:val="both"/>
        <w:rPr>
          <w:rFonts w:ascii="Trebuchet MS" w:hAnsi="Trebuchet MS"/>
        </w:rPr>
      </w:pPr>
      <w:r w:rsidRPr="0005237D">
        <w:rPr>
          <w:rFonts w:ascii="Trebuchet MS" w:hAnsi="Trebuchet MS"/>
        </w:rPr>
        <w:t xml:space="preserve">Inschrijver verklaart hiermee kennis te hebben genomen van de door de gemeente Lansingerland opgestelde conceptovereenkomst zoals opgenomen in bijlage </w:t>
      </w:r>
      <w:r w:rsidR="0005237D">
        <w:rPr>
          <w:rFonts w:ascii="Trebuchet MS" w:hAnsi="Trebuchet MS"/>
        </w:rPr>
        <w:t xml:space="preserve">7 </w:t>
      </w:r>
      <w:r w:rsidRPr="0005237D">
        <w:rPr>
          <w:rFonts w:ascii="Trebuchet MS" w:hAnsi="Trebuchet MS"/>
        </w:rPr>
        <w:t>Formulier Social Return “</w:t>
      </w:r>
      <w:r w:rsidR="0005237D" w:rsidRPr="0005237D">
        <w:rPr>
          <w:rFonts w:ascii="Trebuchet MS" w:hAnsi="Trebuchet MS"/>
        </w:rPr>
        <w:t>Onderhoud Groen en Water Berkel en Rodenrijs</w:t>
      </w:r>
      <w:r w:rsidRPr="0005237D">
        <w:rPr>
          <w:rFonts w:ascii="Trebuchet MS" w:hAnsi="Trebuchet MS"/>
        </w:rPr>
        <w:t>”.</w:t>
      </w:r>
    </w:p>
    <w:p w14:paraId="2AC4EB82" w14:textId="77777777" w:rsidR="00657E38" w:rsidRPr="0005237D" w:rsidRDefault="00657E38" w:rsidP="00657E38">
      <w:pPr>
        <w:spacing w:line="280" w:lineRule="atLeast"/>
        <w:jc w:val="both"/>
        <w:rPr>
          <w:rFonts w:ascii="Trebuchet MS" w:hAnsi="Trebuchet MS"/>
        </w:rPr>
      </w:pPr>
    </w:p>
    <w:p w14:paraId="5F8BB616" w14:textId="77777777" w:rsidR="00657E38" w:rsidRPr="0005237D" w:rsidRDefault="00657E38" w:rsidP="00657E38">
      <w:pPr>
        <w:spacing w:line="280" w:lineRule="atLeast"/>
        <w:jc w:val="both"/>
        <w:rPr>
          <w:rFonts w:ascii="Trebuchet MS" w:hAnsi="Trebuchet MS"/>
        </w:rPr>
      </w:pPr>
      <w:r w:rsidRPr="0005237D">
        <w:rPr>
          <w:rFonts w:ascii="Trebuchet MS" w:hAnsi="Trebuchet MS"/>
        </w:rPr>
        <w:t>Inschrijver gaat volledig en zonder voorbehoud akkoord met de artikelen zoals opgenomen in bovengenoemde conceptovereenkomst Social Return.</w:t>
      </w:r>
    </w:p>
    <w:p w14:paraId="0DD55E5C" w14:textId="77777777" w:rsidR="00657E38" w:rsidRPr="0005237D" w:rsidRDefault="00657E38" w:rsidP="00657E38">
      <w:pPr>
        <w:spacing w:line="280" w:lineRule="atLeast"/>
        <w:jc w:val="both"/>
        <w:rPr>
          <w:rFonts w:ascii="Trebuchet MS" w:hAnsi="Trebuchet MS"/>
        </w:rPr>
      </w:pPr>
    </w:p>
    <w:p w14:paraId="4D91A645" w14:textId="77777777" w:rsidR="00657E38" w:rsidRPr="0005237D" w:rsidRDefault="00657E38" w:rsidP="00657E38">
      <w:pPr>
        <w:jc w:val="both"/>
        <w:rPr>
          <w:rFonts w:ascii="Trebuchet MS" w:hAnsi="Trebuchet MS"/>
        </w:rPr>
      </w:pPr>
      <w:r w:rsidRPr="0005237D">
        <w:rPr>
          <w:rFonts w:ascii="Trebuchet MS" w:hAnsi="Trebuchet MS"/>
          <w:b/>
        </w:rPr>
        <w:t>Verklaring Russische betrokkenheid</w:t>
      </w:r>
    </w:p>
    <w:p w14:paraId="67A47D68" w14:textId="77777777" w:rsidR="00657E38" w:rsidRPr="0098542A" w:rsidRDefault="00657E38" w:rsidP="00657E38">
      <w:pPr>
        <w:jc w:val="both"/>
        <w:rPr>
          <w:rFonts w:ascii="Trebuchet MS" w:hAnsi="Trebuchet MS"/>
        </w:rPr>
      </w:pPr>
      <w:r w:rsidRPr="0005237D">
        <w:rPr>
          <w:rFonts w:ascii="Trebuchet MS" w:hAnsi="Trebuchet MS"/>
        </w:rPr>
        <w:t>Hierbij verklaart inschrijver naar eer en geweten dat er geen sprake is van Russische betrokkenheid bij de uitvoering van deze overeenkomst</w:t>
      </w:r>
      <w:r w:rsidRPr="0098542A">
        <w:rPr>
          <w:rFonts w:ascii="Trebuchet MS" w:hAnsi="Trebuchet MS"/>
        </w:rPr>
        <w:t>.</w:t>
      </w:r>
    </w:p>
    <w:p w14:paraId="2C6BDE8B" w14:textId="77777777" w:rsidR="00657E38" w:rsidRPr="0098542A" w:rsidRDefault="00657E38" w:rsidP="00657E38">
      <w:pPr>
        <w:jc w:val="both"/>
        <w:rPr>
          <w:rFonts w:ascii="Trebuchet MS" w:hAnsi="Trebuchet MS"/>
        </w:rPr>
      </w:pPr>
    </w:p>
    <w:p w14:paraId="41453338" w14:textId="77777777" w:rsidR="00657E38" w:rsidRPr="0098542A" w:rsidRDefault="00657E38" w:rsidP="00657E38">
      <w:pPr>
        <w:jc w:val="both"/>
        <w:rPr>
          <w:rFonts w:ascii="Trebuchet MS" w:hAnsi="Trebuchet MS"/>
        </w:rPr>
      </w:pPr>
      <w:r w:rsidRPr="0098542A">
        <w:rPr>
          <w:rFonts w:ascii="Trebuchet MS" w:hAnsi="Trebuchet MS"/>
        </w:rPr>
        <w:t>Inschrijver verklaart in het bijzonder dat:</w:t>
      </w:r>
    </w:p>
    <w:p w14:paraId="16CAB214" w14:textId="77777777" w:rsidR="00657E38" w:rsidRPr="0098542A" w:rsidRDefault="00657E38" w:rsidP="00AC01DA">
      <w:pPr>
        <w:numPr>
          <w:ilvl w:val="0"/>
          <w:numId w:val="35"/>
        </w:numPr>
        <w:spacing w:line="280" w:lineRule="atLeast"/>
        <w:contextualSpacing/>
        <w:jc w:val="both"/>
        <w:rPr>
          <w:rFonts w:ascii="Trebuchet MS" w:hAnsi="Trebuchet MS"/>
        </w:rPr>
      </w:pPr>
      <w:r w:rsidRPr="0098542A">
        <w:rPr>
          <w:rFonts w:ascii="Trebuchet MS" w:hAnsi="Trebuchet MS"/>
        </w:rPr>
        <w:t xml:space="preserve">de opdrachtnemer die ik vertegenwoordig (en de bedrijven die een onderdeel zijn van de combinatie) geen (rechts)personen zijn met een Russische nationaliteit en deze (rechts) </w:t>
      </w:r>
      <w:r w:rsidR="003E1CFE" w:rsidRPr="0098542A">
        <w:rPr>
          <w:rFonts w:ascii="Trebuchet MS" w:hAnsi="Trebuchet MS"/>
        </w:rPr>
        <w:t>personen (</w:t>
      </w:r>
      <w:r w:rsidRPr="0098542A">
        <w:rPr>
          <w:rFonts w:ascii="Trebuchet MS" w:hAnsi="Trebuchet MS"/>
        </w:rPr>
        <w:t>natuurlijke personen, bedrijven, entiteiten of organen) niet gevestigd zijn in Rusland;</w:t>
      </w:r>
    </w:p>
    <w:p w14:paraId="791E6EB9" w14:textId="77777777" w:rsidR="00657E38" w:rsidRPr="005E507A" w:rsidRDefault="00657E38" w:rsidP="00AC01DA">
      <w:pPr>
        <w:numPr>
          <w:ilvl w:val="0"/>
          <w:numId w:val="35"/>
        </w:numPr>
        <w:spacing w:line="280" w:lineRule="atLeast"/>
        <w:contextualSpacing/>
        <w:jc w:val="both"/>
        <w:rPr>
          <w:rFonts w:ascii="Trebuchet MS" w:hAnsi="Trebuchet MS"/>
        </w:rPr>
      </w:pPr>
      <w:r w:rsidRPr="0098542A">
        <w:rPr>
          <w:rFonts w:ascii="Trebuchet MS" w:hAnsi="Trebuchet MS"/>
        </w:rPr>
        <w:lastRenderedPageBreak/>
        <w:t>de opdrachtnemer die ik vertegenwoordig (en de bedrijven die een onderdeel zijn van de combinatie) geen rechtspersonen zijn (gevestigd in Rusland of een ander land) die voor meer dan 50% eigendom zijn van een Russische partij zoals hierboven onder a) genoemd; </w:t>
      </w:r>
    </w:p>
    <w:p w14:paraId="1F8A97A9" w14:textId="77777777" w:rsidR="00657E38" w:rsidRPr="0098542A" w:rsidRDefault="00657E38" w:rsidP="00AC01DA">
      <w:pPr>
        <w:numPr>
          <w:ilvl w:val="0"/>
          <w:numId w:val="35"/>
        </w:numPr>
        <w:spacing w:line="280" w:lineRule="atLeast"/>
        <w:contextualSpacing/>
        <w:jc w:val="both"/>
        <w:rPr>
          <w:rFonts w:ascii="Trebuchet MS" w:hAnsi="Trebuchet MS"/>
        </w:rPr>
      </w:pPr>
      <w:r w:rsidRPr="0098542A">
        <w:rPr>
          <w:rFonts w:ascii="Trebuchet MS" w:hAnsi="Trebuchet MS"/>
        </w:rPr>
        <w:t>noch ik noch de onderneming die ik vertegenwoordig een (rechts)persoon (gevestigd in Rusland of een ander land) is die handelt in belang van of op aanwijzing van een Russische partij, zoals bedoeld onder a) en b);</w:t>
      </w:r>
    </w:p>
    <w:p w14:paraId="22E8E9F7" w14:textId="77777777" w:rsidR="00657E38" w:rsidRPr="0098542A" w:rsidRDefault="00657E38" w:rsidP="00AC01DA">
      <w:pPr>
        <w:numPr>
          <w:ilvl w:val="0"/>
          <w:numId w:val="35"/>
        </w:numPr>
        <w:spacing w:line="280" w:lineRule="atLeast"/>
        <w:contextualSpacing/>
        <w:jc w:val="both"/>
        <w:rPr>
          <w:rFonts w:ascii="Trebuchet MS" w:hAnsi="Trebuchet MS"/>
        </w:rPr>
      </w:pPr>
      <w:r w:rsidRPr="0098542A">
        <w:rPr>
          <w:rFonts w:ascii="Trebuchet MS" w:hAnsi="Trebuchet MS"/>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C646BB7" w14:textId="77777777" w:rsidR="00657E38" w:rsidRPr="00DE517D" w:rsidRDefault="00657E38" w:rsidP="00657E38">
      <w:pPr>
        <w:spacing w:line="280" w:lineRule="atLeast"/>
        <w:jc w:val="both"/>
        <w:rPr>
          <w:rFonts w:ascii="Trebuchet MS" w:hAnsi="Trebuchet MS"/>
          <w:color w:val="00B0F0"/>
        </w:rPr>
      </w:pPr>
    </w:p>
    <w:p w14:paraId="13853429" w14:textId="77777777" w:rsidR="00657E38" w:rsidRPr="00DE517D" w:rsidRDefault="00657E38" w:rsidP="00657E38">
      <w:pPr>
        <w:spacing w:line="280" w:lineRule="atLeast"/>
        <w:jc w:val="both"/>
        <w:rPr>
          <w:rFonts w:ascii="Trebuchet MS" w:hAnsi="Trebuchet M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657E38" w:rsidRPr="00DE517D" w14:paraId="32904A9C" w14:textId="77777777" w:rsidTr="001D4F91">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2EB2DA" w14:textId="77777777" w:rsidR="00657E38" w:rsidRPr="00DE517D" w:rsidRDefault="00657E38" w:rsidP="001D4F91">
            <w:pPr>
              <w:spacing w:line="280" w:lineRule="atLeast"/>
              <w:jc w:val="both"/>
              <w:rPr>
                <w:rFonts w:ascii="Trebuchet MS" w:hAnsi="Trebuchet MS"/>
              </w:rPr>
            </w:pPr>
            <w:r w:rsidRPr="00DE517D">
              <w:rPr>
                <w:rFonts w:ascii="Trebuchet MS" w:hAnsi="Trebuchet MS"/>
              </w:rPr>
              <w:t>Getekend voor akkoord:</w:t>
            </w:r>
          </w:p>
        </w:tc>
      </w:tr>
      <w:tr w:rsidR="00657E38" w:rsidRPr="00DE517D" w14:paraId="33193C0A" w14:textId="77777777" w:rsidTr="001D4F91">
        <w:tc>
          <w:tcPr>
            <w:tcW w:w="3815" w:type="dxa"/>
            <w:tcBorders>
              <w:top w:val="single" w:sz="4" w:space="0" w:color="auto"/>
              <w:left w:val="single" w:sz="4" w:space="0" w:color="auto"/>
              <w:bottom w:val="single" w:sz="4" w:space="0" w:color="auto"/>
              <w:right w:val="single" w:sz="4" w:space="0" w:color="auto"/>
            </w:tcBorders>
          </w:tcPr>
          <w:p w14:paraId="648B0E6C" w14:textId="77777777" w:rsidR="00657E38" w:rsidRDefault="00657E38" w:rsidP="00853080">
            <w:pPr>
              <w:spacing w:line="280" w:lineRule="atLeast"/>
              <w:rPr>
                <w:rFonts w:ascii="Trebuchet MS" w:hAnsi="Trebuchet MS"/>
              </w:rPr>
            </w:pPr>
            <w:r w:rsidRPr="00DE517D">
              <w:rPr>
                <w:rFonts w:ascii="Trebuchet MS" w:hAnsi="Trebuchet MS"/>
              </w:rPr>
              <w:t>Naam inschrijver:</w:t>
            </w:r>
          </w:p>
          <w:p w14:paraId="45B53793" w14:textId="77777777" w:rsidR="00853080" w:rsidRPr="00DE517D" w:rsidRDefault="00853080" w:rsidP="00853080">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5421E349" w14:textId="77777777" w:rsidR="00657E38" w:rsidRPr="00DE517D" w:rsidRDefault="00657E38" w:rsidP="001D4F91">
            <w:pPr>
              <w:spacing w:line="280" w:lineRule="atLeast"/>
              <w:jc w:val="both"/>
              <w:rPr>
                <w:rFonts w:ascii="Trebuchet MS" w:hAnsi="Trebuchet MS"/>
              </w:rPr>
            </w:pPr>
          </w:p>
        </w:tc>
      </w:tr>
      <w:tr w:rsidR="00657E38" w:rsidRPr="00DE517D" w14:paraId="6BE878D1" w14:textId="77777777" w:rsidTr="001D4F91">
        <w:tc>
          <w:tcPr>
            <w:tcW w:w="3815" w:type="dxa"/>
            <w:tcBorders>
              <w:top w:val="single" w:sz="4" w:space="0" w:color="auto"/>
              <w:left w:val="single" w:sz="4" w:space="0" w:color="auto"/>
              <w:bottom w:val="single" w:sz="4" w:space="0" w:color="auto"/>
              <w:right w:val="single" w:sz="4" w:space="0" w:color="auto"/>
            </w:tcBorders>
          </w:tcPr>
          <w:p w14:paraId="6A212146" w14:textId="77777777" w:rsidR="00657E38" w:rsidRDefault="00657E38" w:rsidP="00853080">
            <w:pPr>
              <w:spacing w:line="280" w:lineRule="atLeast"/>
              <w:rPr>
                <w:rFonts w:ascii="Trebuchet MS" w:hAnsi="Trebuchet MS"/>
              </w:rPr>
            </w:pPr>
            <w:r w:rsidRPr="00DE517D">
              <w:rPr>
                <w:rFonts w:ascii="Trebuchet MS" w:hAnsi="Trebuchet MS"/>
              </w:rPr>
              <w:t>Naam</w:t>
            </w:r>
            <w:r w:rsidR="00853080">
              <w:rPr>
                <w:rFonts w:ascii="Trebuchet MS" w:hAnsi="Trebuchet MS"/>
              </w:rPr>
              <w:t xml:space="preserve"> </w:t>
            </w:r>
            <w:r w:rsidRPr="00DE517D">
              <w:rPr>
                <w:rFonts w:ascii="Trebuchet MS" w:hAnsi="Trebuchet MS"/>
              </w:rPr>
              <w:t>vertegenwoordigingsbevoegde ondertekenaar:</w:t>
            </w:r>
          </w:p>
          <w:p w14:paraId="14066BE0" w14:textId="77777777" w:rsidR="00853080" w:rsidRPr="00DE517D" w:rsidRDefault="00853080" w:rsidP="00853080">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55652400" w14:textId="77777777" w:rsidR="00657E38" w:rsidRPr="00DE517D" w:rsidRDefault="00657E38" w:rsidP="001D4F91">
            <w:pPr>
              <w:spacing w:line="280" w:lineRule="atLeast"/>
              <w:jc w:val="both"/>
              <w:rPr>
                <w:rFonts w:ascii="Trebuchet MS" w:hAnsi="Trebuchet MS"/>
              </w:rPr>
            </w:pPr>
          </w:p>
          <w:p w14:paraId="2422F39C" w14:textId="77777777" w:rsidR="00657E38" w:rsidRPr="00DE517D" w:rsidRDefault="00657E38" w:rsidP="001D4F91">
            <w:pPr>
              <w:spacing w:line="280" w:lineRule="atLeast"/>
              <w:jc w:val="both"/>
              <w:rPr>
                <w:rFonts w:ascii="Trebuchet MS" w:hAnsi="Trebuchet MS"/>
              </w:rPr>
            </w:pPr>
          </w:p>
        </w:tc>
      </w:tr>
      <w:tr w:rsidR="00657E38" w:rsidRPr="00DE517D" w14:paraId="5ACCFCC6" w14:textId="77777777" w:rsidTr="001D4F91">
        <w:tc>
          <w:tcPr>
            <w:tcW w:w="3815" w:type="dxa"/>
            <w:tcBorders>
              <w:top w:val="single" w:sz="4" w:space="0" w:color="auto"/>
              <w:left w:val="single" w:sz="4" w:space="0" w:color="auto"/>
              <w:bottom w:val="single" w:sz="4" w:space="0" w:color="auto"/>
              <w:right w:val="single" w:sz="4" w:space="0" w:color="auto"/>
            </w:tcBorders>
          </w:tcPr>
          <w:p w14:paraId="506FDF43" w14:textId="77777777" w:rsidR="00657E38" w:rsidRDefault="00657E38" w:rsidP="00853080">
            <w:pPr>
              <w:spacing w:line="280" w:lineRule="atLeast"/>
              <w:rPr>
                <w:rFonts w:ascii="Trebuchet MS" w:hAnsi="Trebuchet MS"/>
              </w:rPr>
            </w:pPr>
            <w:r w:rsidRPr="00DE517D">
              <w:rPr>
                <w:rFonts w:ascii="Trebuchet MS" w:hAnsi="Trebuchet MS"/>
              </w:rPr>
              <w:t>Functie vertegenwoordigingsbevoegde ondertekenaar:</w:t>
            </w:r>
          </w:p>
          <w:p w14:paraId="6ED4F88F" w14:textId="77777777" w:rsidR="00853080" w:rsidRPr="00DE517D" w:rsidRDefault="00853080" w:rsidP="00853080">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7B508360" w14:textId="77777777" w:rsidR="00657E38" w:rsidRPr="00DE517D" w:rsidRDefault="00657E38" w:rsidP="001D4F91">
            <w:pPr>
              <w:spacing w:line="280" w:lineRule="atLeast"/>
              <w:jc w:val="both"/>
              <w:rPr>
                <w:rFonts w:ascii="Trebuchet MS" w:hAnsi="Trebuchet MS"/>
              </w:rPr>
            </w:pPr>
          </w:p>
        </w:tc>
      </w:tr>
      <w:tr w:rsidR="00657E38" w:rsidRPr="00DE517D" w14:paraId="58B51E96" w14:textId="77777777" w:rsidTr="001D4F91">
        <w:tc>
          <w:tcPr>
            <w:tcW w:w="3815" w:type="dxa"/>
            <w:tcBorders>
              <w:top w:val="single" w:sz="4" w:space="0" w:color="auto"/>
              <w:left w:val="single" w:sz="4" w:space="0" w:color="auto"/>
              <w:bottom w:val="single" w:sz="4" w:space="0" w:color="auto"/>
              <w:right w:val="single" w:sz="4" w:space="0" w:color="auto"/>
            </w:tcBorders>
          </w:tcPr>
          <w:p w14:paraId="050A1E5C" w14:textId="77777777" w:rsidR="00657E38" w:rsidRDefault="00657E38" w:rsidP="00853080">
            <w:pPr>
              <w:spacing w:line="280" w:lineRule="atLeast"/>
              <w:rPr>
                <w:rFonts w:ascii="Trebuchet MS" w:hAnsi="Trebuchet MS"/>
              </w:rPr>
            </w:pPr>
            <w:r w:rsidRPr="00DE517D">
              <w:rPr>
                <w:rFonts w:ascii="Trebuchet MS" w:hAnsi="Trebuchet MS"/>
              </w:rPr>
              <w:t>Handtekening:</w:t>
            </w:r>
          </w:p>
          <w:p w14:paraId="703B6E82" w14:textId="77777777" w:rsidR="00853080" w:rsidRPr="00DE517D" w:rsidRDefault="00853080" w:rsidP="00853080">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330B6F2F" w14:textId="77777777" w:rsidR="00657E38" w:rsidRPr="00DE517D" w:rsidRDefault="00657E38" w:rsidP="001D4F91">
            <w:pPr>
              <w:spacing w:line="280" w:lineRule="atLeast"/>
              <w:jc w:val="both"/>
              <w:rPr>
                <w:rFonts w:ascii="Trebuchet MS" w:hAnsi="Trebuchet MS"/>
              </w:rPr>
            </w:pPr>
          </w:p>
        </w:tc>
      </w:tr>
      <w:tr w:rsidR="00657E38" w:rsidRPr="00DE517D" w14:paraId="17A9C02B" w14:textId="77777777" w:rsidTr="001D4F91">
        <w:tc>
          <w:tcPr>
            <w:tcW w:w="3815" w:type="dxa"/>
            <w:tcBorders>
              <w:top w:val="single" w:sz="4" w:space="0" w:color="auto"/>
              <w:left w:val="single" w:sz="4" w:space="0" w:color="auto"/>
              <w:bottom w:val="single" w:sz="4" w:space="0" w:color="auto"/>
              <w:right w:val="single" w:sz="4" w:space="0" w:color="auto"/>
            </w:tcBorders>
          </w:tcPr>
          <w:p w14:paraId="37634965" w14:textId="77777777" w:rsidR="00657E38" w:rsidRDefault="00657E38" w:rsidP="00853080">
            <w:pPr>
              <w:spacing w:line="280" w:lineRule="atLeast"/>
              <w:rPr>
                <w:rFonts w:ascii="Trebuchet MS" w:hAnsi="Trebuchet MS"/>
              </w:rPr>
            </w:pPr>
            <w:r w:rsidRPr="00DE517D">
              <w:rPr>
                <w:rFonts w:ascii="Trebuchet MS" w:hAnsi="Trebuchet MS"/>
              </w:rPr>
              <w:t>Datum:</w:t>
            </w:r>
          </w:p>
          <w:p w14:paraId="7703668E" w14:textId="77777777" w:rsidR="00853080" w:rsidRPr="00DE517D" w:rsidRDefault="00853080" w:rsidP="00853080">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58823EA2" w14:textId="77777777" w:rsidR="00657E38" w:rsidRPr="00DE517D" w:rsidRDefault="00657E38" w:rsidP="001D4F91">
            <w:pPr>
              <w:spacing w:line="280" w:lineRule="atLeast"/>
              <w:jc w:val="both"/>
              <w:rPr>
                <w:rFonts w:ascii="Trebuchet MS" w:hAnsi="Trebuchet MS"/>
              </w:rPr>
            </w:pPr>
          </w:p>
        </w:tc>
      </w:tr>
    </w:tbl>
    <w:p w14:paraId="3D3F2DA4" w14:textId="77777777" w:rsidR="00CA47C9" w:rsidRDefault="00CA47C9" w:rsidP="0054351F">
      <w:pPr>
        <w:spacing w:line="280" w:lineRule="atLeast"/>
        <w:rPr>
          <w:rFonts w:ascii="Trebuchet MS" w:hAnsi="Trebuchet MS"/>
          <w:b/>
          <w:color w:val="00B0F0"/>
          <w:sz w:val="19"/>
        </w:rPr>
      </w:pPr>
    </w:p>
    <w:p w14:paraId="58FE51A9" w14:textId="77777777" w:rsidR="00CA47C9" w:rsidRDefault="00CA47C9" w:rsidP="0054351F">
      <w:pPr>
        <w:spacing w:line="280" w:lineRule="atLeast"/>
        <w:rPr>
          <w:rFonts w:ascii="Trebuchet MS" w:hAnsi="Trebuchet MS"/>
          <w:b/>
          <w:color w:val="00B0F0"/>
          <w:sz w:val="19"/>
        </w:rPr>
      </w:pPr>
      <w:bookmarkStart w:id="3" w:name="_GoBack"/>
      <w:bookmarkEnd w:id="3"/>
    </w:p>
    <w:bookmarkEnd w:id="0"/>
    <w:sectPr w:rsidR="00CA47C9" w:rsidSect="00A07A0C">
      <w:headerReference w:type="default" r:id="rId8"/>
      <w:footerReference w:type="default" r:id="rId9"/>
      <w:headerReference w:type="first" r:id="rId10"/>
      <w:footerReference w:type="first" r:id="rId11"/>
      <w:pgSz w:w="11906" w:h="16838"/>
      <w:pgMar w:top="2552" w:right="964" w:bottom="964" w:left="1134" w:header="709" w:footer="709" w:gutter="0"/>
      <w:pgNumType w:start="43"/>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70252" w16cex:dateUtc="2023-04-16T2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8AD731" w16cid:durableId="27D449B9"/>
  <w16cid:commentId w16cid:paraId="46E7B24A" w16cid:durableId="27E570DF"/>
  <w16cid:commentId w16cid:paraId="4A9D5F7E" w16cid:durableId="27E570E9"/>
  <w16cid:commentId w16cid:paraId="4B1EF800" w16cid:durableId="27E702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10376" w14:textId="77777777" w:rsidR="006E508D" w:rsidRDefault="006E508D">
      <w:pPr>
        <w:spacing w:line="240" w:lineRule="auto"/>
      </w:pPr>
      <w:r>
        <w:separator/>
      </w:r>
    </w:p>
  </w:endnote>
  <w:endnote w:type="continuationSeparator" w:id="0">
    <w:p w14:paraId="44C4D683" w14:textId="77777777" w:rsidR="006E508D" w:rsidRDefault="006E5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755882"/>
      <w:docPartObj>
        <w:docPartGallery w:val="Page Numbers (Bottom of Page)"/>
        <w:docPartUnique/>
      </w:docPartObj>
    </w:sdtPr>
    <w:sdtContent>
      <w:sdt>
        <w:sdtPr>
          <w:id w:val="332723791"/>
          <w:docPartObj>
            <w:docPartGallery w:val="Page Numbers (Top of Page)"/>
            <w:docPartUnique/>
          </w:docPartObj>
        </w:sdtPr>
        <w:sdtContent>
          <w:p w14:paraId="6F852E61" w14:textId="77777777" w:rsidR="006E508D" w:rsidRPr="003A7925" w:rsidRDefault="006E508D" w:rsidP="0054351F">
            <w:pPr>
              <w:tabs>
                <w:tab w:val="center" w:pos="4536"/>
                <w:tab w:val="right" w:pos="9072"/>
              </w:tabs>
              <w:spacing w:line="0" w:lineRule="atLeast"/>
              <w:rPr>
                <w:rFonts w:ascii="Trebuchet MS" w:hAnsi="Trebuchet MS"/>
                <w:b/>
                <w:sz w:val="18"/>
                <w:szCs w:val="18"/>
              </w:rPr>
            </w:pPr>
            <w:r w:rsidRPr="003A7925">
              <w:rPr>
                <w:rFonts w:ascii="Trebuchet MS" w:hAnsi="Trebuchet MS"/>
                <w:b/>
                <w:sz w:val="18"/>
                <w:szCs w:val="18"/>
              </w:rPr>
              <w:t>Aanbestedingsleidraad Europese</w:t>
            </w:r>
            <w:r w:rsidRPr="0054351F">
              <w:rPr>
                <w:rFonts w:ascii="Trebuchet MS" w:hAnsi="Trebuchet MS"/>
                <w:b/>
                <w:sz w:val="18"/>
                <w:szCs w:val="18"/>
              </w:rPr>
              <w:t xml:space="preserve"> </w:t>
            </w:r>
            <w:r w:rsidRPr="003A7925">
              <w:rPr>
                <w:rFonts w:ascii="Trebuchet MS" w:hAnsi="Trebuchet MS"/>
                <w:b/>
                <w:sz w:val="18"/>
                <w:szCs w:val="18"/>
              </w:rPr>
              <w:t xml:space="preserve">Openbare </w:t>
            </w:r>
            <w:r w:rsidRPr="004E1F9E">
              <w:rPr>
                <w:rFonts w:ascii="Trebuchet MS" w:hAnsi="Trebuchet MS"/>
                <w:b/>
                <w:sz w:val="18"/>
                <w:szCs w:val="18"/>
              </w:rPr>
              <w:t>Procedure</w:t>
            </w:r>
            <w:r w:rsidRPr="004E1F9E" w:rsidDel="00632326">
              <w:rPr>
                <w:rFonts w:ascii="Trebuchet MS" w:hAnsi="Trebuchet MS"/>
                <w:b/>
                <w:sz w:val="18"/>
                <w:szCs w:val="18"/>
              </w:rPr>
              <w:t xml:space="preserve"> </w:t>
            </w:r>
            <w:r w:rsidRPr="00EC63D6">
              <w:rPr>
                <w:rFonts w:ascii="Trebuchet MS" w:hAnsi="Trebuchet MS"/>
                <w:sz w:val="18"/>
                <w:szCs w:val="18"/>
              </w:rPr>
              <w:t>“</w:t>
            </w:r>
            <w:r>
              <w:t>Onderhoud Groen en Water</w:t>
            </w:r>
            <w:r w:rsidRPr="004E1F9E">
              <w:t xml:space="preserve"> Berkel en Rodenrijs</w:t>
            </w:r>
            <w:r w:rsidRPr="004E1F9E">
              <w:rPr>
                <w:rFonts w:ascii="Trebuchet MS" w:hAnsi="Trebuchet MS"/>
                <w:b/>
                <w:sz w:val="18"/>
                <w:szCs w:val="18"/>
              </w:rPr>
              <w:t>”</w:t>
            </w:r>
          </w:p>
          <w:p w14:paraId="635121FE" w14:textId="77777777" w:rsidR="006E508D" w:rsidRPr="00F213E1" w:rsidRDefault="006E508D" w:rsidP="0054351F">
            <w:pPr>
              <w:tabs>
                <w:tab w:val="center" w:pos="4536"/>
                <w:tab w:val="right" w:pos="9072"/>
              </w:tabs>
              <w:spacing w:line="0" w:lineRule="atLeast"/>
              <w:rPr>
                <w:rFonts w:ascii="Trebuchet MS" w:hAnsi="Trebuchet MS"/>
                <w:sz w:val="18"/>
                <w:szCs w:val="18"/>
              </w:rPr>
            </w:pPr>
            <w:r w:rsidRPr="00F213E1">
              <w:rPr>
                <w:rFonts w:ascii="Trebuchet MS" w:hAnsi="Trebuchet MS"/>
                <w:sz w:val="18"/>
                <w:szCs w:val="18"/>
              </w:rPr>
              <w:t>Referentienr.: POR468</w:t>
            </w:r>
          </w:p>
          <w:p w14:paraId="3A91F6B3" w14:textId="062E4E27" w:rsidR="006E508D" w:rsidRDefault="006E508D" w:rsidP="006E4784">
            <w:pPr>
              <w:pStyle w:val="Voettekst"/>
              <w:jc w:val="right"/>
            </w:pPr>
            <w:r>
              <w:rPr>
                <w:noProof/>
              </w:rPr>
              <w:drawing>
                <wp:anchor distT="0" distB="0" distL="114300" distR="114300" simplePos="0" relativeHeight="251659264" behindDoc="1" locked="1" layoutInCell="1" allowOverlap="1" wp14:anchorId="444F21A1" wp14:editId="2AC9F130">
                  <wp:simplePos x="0" y="0"/>
                  <wp:positionH relativeFrom="page">
                    <wp:posOffset>-152400</wp:posOffset>
                  </wp:positionH>
                  <wp:positionV relativeFrom="page">
                    <wp:align>bottom</wp:align>
                  </wp:positionV>
                  <wp:extent cx="7620635" cy="293751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0635" cy="293751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4C7FAB">
              <w:rPr>
                <w:bCs/>
                <w:noProof/>
                <w:sz w:val="16"/>
                <w:szCs w:val="16"/>
              </w:rPr>
              <w:t>43</w:t>
            </w:r>
            <w:r>
              <w:rPr>
                <w:bCs/>
                <w:sz w:val="16"/>
                <w:szCs w:val="16"/>
              </w:rPr>
              <w:fldChar w:fldCharType="end"/>
            </w:r>
            <w:r>
              <w:rPr>
                <w:sz w:val="16"/>
                <w:szCs w:val="16"/>
              </w:rPr>
              <w:t>/</w:t>
            </w:r>
            <w:r w:rsidR="00A07A0C">
              <w:rPr>
                <w:sz w:val="16"/>
                <w:szCs w:val="16"/>
              </w:rPr>
              <w:t>56</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935641"/>
      <w:docPartObj>
        <w:docPartGallery w:val="Page Numbers (Bottom of Page)"/>
        <w:docPartUnique/>
      </w:docPartObj>
    </w:sdtPr>
    <w:sdtContent>
      <w:sdt>
        <w:sdtPr>
          <w:id w:val="-1769616900"/>
          <w:docPartObj>
            <w:docPartGallery w:val="Page Numbers (Top of Page)"/>
            <w:docPartUnique/>
          </w:docPartObj>
        </w:sdtPr>
        <w:sdtContent>
          <w:p w14:paraId="09A9B2D2" w14:textId="4BCB9FB6" w:rsidR="006E508D" w:rsidRDefault="006E508D" w:rsidP="006E4784">
            <w:pPr>
              <w:pStyle w:val="Voettekst"/>
              <w:jc w:val="right"/>
            </w:pPr>
            <w:r>
              <w:rPr>
                <w:noProof/>
              </w:rPr>
              <w:drawing>
                <wp:anchor distT="0" distB="0" distL="114300" distR="114300" simplePos="0" relativeHeight="251661312" behindDoc="1" locked="1" layoutInCell="1" allowOverlap="1" wp14:anchorId="20367C2E" wp14:editId="6546BDF6">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A07A0C">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2D75E1">
              <w:rPr>
                <w:bCs/>
                <w:noProof/>
                <w:sz w:val="16"/>
                <w:szCs w:val="16"/>
              </w:rPr>
              <w:t>14</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42FA1" w14:textId="77777777" w:rsidR="006E508D" w:rsidRDefault="006E508D">
      <w:pPr>
        <w:spacing w:line="240" w:lineRule="auto"/>
      </w:pPr>
      <w:r>
        <w:separator/>
      </w:r>
    </w:p>
  </w:footnote>
  <w:footnote w:type="continuationSeparator" w:id="0">
    <w:p w14:paraId="0A319C7B" w14:textId="77777777" w:rsidR="006E508D" w:rsidRDefault="006E50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6AA86" w14:textId="77777777" w:rsidR="006E508D" w:rsidRPr="006E4784" w:rsidRDefault="006E508D" w:rsidP="006E4784">
    <w:pPr>
      <w:jc w:val="right"/>
    </w:pPr>
    <w:r>
      <w:rPr>
        <w:noProof/>
      </w:rPr>
      <w:drawing>
        <wp:anchor distT="0" distB="0" distL="114300" distR="114300" simplePos="0" relativeHeight="251658240" behindDoc="1" locked="1" layoutInCell="1" allowOverlap="1" wp14:anchorId="500F91F0" wp14:editId="005E7F88">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C74E7" w14:textId="77777777" w:rsidR="006E508D" w:rsidRPr="006E4784" w:rsidRDefault="006E508D" w:rsidP="00ED1725">
    <w:pPr>
      <w:jc w:val="right"/>
    </w:pPr>
  </w:p>
  <w:p w14:paraId="7E7D9157" w14:textId="77777777" w:rsidR="006E508D" w:rsidRPr="006E4784" w:rsidRDefault="006E508D" w:rsidP="00ED1725">
    <w:pPr>
      <w:pStyle w:val="Koptekst"/>
      <w:spacing w:line="240" w:lineRule="exact"/>
      <w:rPr>
        <w:sz w:val="24"/>
        <w:szCs w:val="24"/>
      </w:rPr>
    </w:pPr>
  </w:p>
  <w:p w14:paraId="323DA520" w14:textId="77777777" w:rsidR="006E508D" w:rsidRPr="006E4784" w:rsidRDefault="006E508D" w:rsidP="00ED1725">
    <w:pPr>
      <w:pStyle w:val="Koptekst"/>
      <w:spacing w:line="240" w:lineRule="exact"/>
      <w:rPr>
        <w:sz w:val="24"/>
        <w:szCs w:val="24"/>
      </w:rPr>
    </w:pPr>
  </w:p>
  <w:p w14:paraId="01F49379" w14:textId="77777777" w:rsidR="006E508D" w:rsidRPr="006E4784" w:rsidRDefault="006E508D" w:rsidP="008A2638">
    <w:pPr>
      <w:pStyle w:val="Koptekst"/>
      <w:spacing w:line="240" w:lineRule="exact"/>
      <w:rPr>
        <w:sz w:val="24"/>
        <w:szCs w:val="24"/>
      </w:rPr>
    </w:pPr>
  </w:p>
  <w:p w14:paraId="1ECA2A14" w14:textId="77777777" w:rsidR="006E508D" w:rsidRPr="006E4784" w:rsidRDefault="006E508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3E639FB"/>
    <w:multiLevelType w:val="hybridMultilevel"/>
    <w:tmpl w:val="42D2E34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731"/>
        </w:tabs>
        <w:ind w:left="731" w:hanging="360"/>
      </w:pPr>
      <w:rPr>
        <w:rFonts w:ascii="Courier New" w:hAnsi="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10"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911599"/>
    <w:multiLevelType w:val="hybridMultilevel"/>
    <w:tmpl w:val="AB928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E61611"/>
    <w:multiLevelType w:val="hybridMultilevel"/>
    <w:tmpl w:val="8220A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2013D29"/>
    <w:multiLevelType w:val="hybridMultilevel"/>
    <w:tmpl w:val="180038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134F61"/>
    <w:multiLevelType w:val="hybridMultilevel"/>
    <w:tmpl w:val="1E0E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9A40B6"/>
    <w:multiLevelType w:val="hybridMultilevel"/>
    <w:tmpl w:val="8160C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9085F"/>
    <w:multiLevelType w:val="hybridMultilevel"/>
    <w:tmpl w:val="96DCFA42"/>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B112CA3"/>
    <w:multiLevelType w:val="hybridMultilevel"/>
    <w:tmpl w:val="558433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FF126E"/>
    <w:multiLevelType w:val="hybridMultilevel"/>
    <w:tmpl w:val="5748E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4020D4"/>
    <w:multiLevelType w:val="hybridMultilevel"/>
    <w:tmpl w:val="188E4D9C"/>
    <w:lvl w:ilvl="0" w:tplc="E4701C7C">
      <w:start w:val="1"/>
      <w:numFmt w:val="bullet"/>
      <w:lvlText w:val=""/>
      <w:lvlJc w:val="left"/>
      <w:pPr>
        <w:ind w:left="360" w:hanging="360"/>
      </w:pPr>
      <w:rPr>
        <w:rFonts w:ascii="Wingdings" w:hAnsi="Wingdings"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5C5D31CF"/>
    <w:multiLevelType w:val="hybridMultilevel"/>
    <w:tmpl w:val="2B7A6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2"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B6A20D8"/>
    <w:multiLevelType w:val="hybridMultilevel"/>
    <w:tmpl w:val="3C88AA92"/>
    <w:lvl w:ilvl="0" w:tplc="0413000F">
      <w:start w:val="1"/>
      <w:numFmt w:val="decimal"/>
      <w:lvlText w:val="%1."/>
      <w:lvlJc w:val="left"/>
      <w:pPr>
        <w:ind w:left="502" w:hanging="360"/>
      </w:pPr>
      <w:rPr>
        <w:rFonts w:hint="default"/>
      </w:rPr>
    </w:lvl>
    <w:lvl w:ilvl="1" w:tplc="4E78D030">
      <w:numFmt w:val="bullet"/>
      <w:lvlText w:val="-"/>
      <w:lvlJc w:val="left"/>
      <w:pPr>
        <w:ind w:left="1222" w:hanging="360"/>
      </w:pPr>
      <w:rPr>
        <w:rFonts w:ascii="Trebuchet MS" w:eastAsia="Times New Roman" w:hAnsi="Trebuchet MS" w:cs="Times New Roman" w:hint="default"/>
      </w:r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E71D8A"/>
    <w:multiLevelType w:val="hybridMultilevel"/>
    <w:tmpl w:val="E806CF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abstractNumId w:val="34"/>
  </w:num>
  <w:num w:numId="2">
    <w:abstractNumId w:val="24"/>
  </w:num>
  <w:num w:numId="3">
    <w:abstractNumId w:val="36"/>
  </w:num>
  <w:num w:numId="4">
    <w:abstractNumId w:val="8"/>
  </w:num>
  <w:num w:numId="5">
    <w:abstractNumId w:val="31"/>
  </w:num>
  <w:num w:numId="6">
    <w:abstractNumId w:val="40"/>
  </w:num>
  <w:num w:numId="7">
    <w:abstractNumId w:val="10"/>
  </w:num>
  <w:num w:numId="8">
    <w:abstractNumId w:val="31"/>
  </w:num>
  <w:num w:numId="9">
    <w:abstractNumId w:val="40"/>
  </w:num>
  <w:num w:numId="10">
    <w:abstractNumId w:val="10"/>
  </w:num>
  <w:num w:numId="11">
    <w:abstractNumId w:val="12"/>
  </w:num>
  <w:num w:numId="12">
    <w:abstractNumId w:val="39"/>
  </w:num>
  <w:num w:numId="13">
    <w:abstractNumId w:val="7"/>
  </w:num>
  <w:num w:numId="14">
    <w:abstractNumId w:val="5"/>
  </w:num>
  <w:num w:numId="15">
    <w:abstractNumId w:val="4"/>
  </w:num>
  <w:num w:numId="16">
    <w:abstractNumId w:val="3"/>
  </w:num>
  <w:num w:numId="17">
    <w:abstractNumId w:val="6"/>
  </w:num>
  <w:num w:numId="18">
    <w:abstractNumId w:val="2"/>
  </w:num>
  <w:num w:numId="19">
    <w:abstractNumId w:val="1"/>
  </w:num>
  <w:num w:numId="20">
    <w:abstractNumId w:val="0"/>
  </w:num>
  <w:num w:numId="21">
    <w:abstractNumId w:val="16"/>
  </w:num>
  <w:num w:numId="22">
    <w:abstractNumId w:val="15"/>
  </w:num>
  <w:num w:numId="23">
    <w:abstractNumId w:val="32"/>
  </w:num>
  <w:num w:numId="24">
    <w:abstractNumId w:val="22"/>
  </w:num>
  <w:num w:numId="25">
    <w:abstractNumId w:val="28"/>
  </w:num>
  <w:num w:numId="26">
    <w:abstractNumId w:val="35"/>
  </w:num>
  <w:num w:numId="27">
    <w:abstractNumId w:val="33"/>
  </w:num>
  <w:num w:numId="28">
    <w:abstractNumId w:val="27"/>
  </w:num>
  <w:num w:numId="29">
    <w:abstractNumId w:val="26"/>
  </w:num>
  <w:num w:numId="30">
    <w:abstractNumId w:val="13"/>
  </w:num>
  <w:num w:numId="31">
    <w:abstractNumId w:val="9"/>
  </w:num>
  <w:num w:numId="32">
    <w:abstractNumId w:val="37"/>
  </w:num>
  <w:num w:numId="33">
    <w:abstractNumId w:val="21"/>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4"/>
  </w:num>
  <w:num w:numId="38">
    <w:abstractNumId w:val="20"/>
  </w:num>
  <w:num w:numId="39">
    <w:abstractNumId w:val="29"/>
  </w:num>
  <w:num w:numId="40">
    <w:abstractNumId w:val="17"/>
  </w:num>
  <w:num w:numId="41">
    <w:abstractNumId w:val="19"/>
  </w:num>
  <w:num w:numId="42">
    <w:abstractNumId w:val="38"/>
  </w:num>
  <w:num w:numId="43">
    <w:abstractNumId w:val="23"/>
  </w:num>
  <w:num w:numId="44">
    <w:abstractNumId w:val="30"/>
  </w:num>
  <w:num w:numId="45">
    <w:abstractNumId w:val="16"/>
  </w:num>
  <w:num w:numId="46">
    <w:abstractNumId w:val="25"/>
  </w:num>
  <w:num w:numId="47">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73"/>
    <w:rsid w:val="00000C76"/>
    <w:rsid w:val="00004932"/>
    <w:rsid w:val="000079FB"/>
    <w:rsid w:val="0001140E"/>
    <w:rsid w:val="00016948"/>
    <w:rsid w:val="000212EC"/>
    <w:rsid w:val="00021F12"/>
    <w:rsid w:val="00023840"/>
    <w:rsid w:val="00031077"/>
    <w:rsid w:val="00044039"/>
    <w:rsid w:val="00045C31"/>
    <w:rsid w:val="0005237D"/>
    <w:rsid w:val="00056B6B"/>
    <w:rsid w:val="00064016"/>
    <w:rsid w:val="00067C90"/>
    <w:rsid w:val="0007038F"/>
    <w:rsid w:val="00071068"/>
    <w:rsid w:val="00072EDC"/>
    <w:rsid w:val="000735BD"/>
    <w:rsid w:val="000738BB"/>
    <w:rsid w:val="00075BD1"/>
    <w:rsid w:val="00081E19"/>
    <w:rsid w:val="00087986"/>
    <w:rsid w:val="000971CF"/>
    <w:rsid w:val="00097402"/>
    <w:rsid w:val="000A1186"/>
    <w:rsid w:val="000A20B4"/>
    <w:rsid w:val="000A3F21"/>
    <w:rsid w:val="000A7B30"/>
    <w:rsid w:val="000B2E23"/>
    <w:rsid w:val="000C0239"/>
    <w:rsid w:val="000C2744"/>
    <w:rsid w:val="000D0AE8"/>
    <w:rsid w:val="000D0CB8"/>
    <w:rsid w:val="000D3D97"/>
    <w:rsid w:val="000D6B6F"/>
    <w:rsid w:val="000F0E5F"/>
    <w:rsid w:val="000F165F"/>
    <w:rsid w:val="000F22A5"/>
    <w:rsid w:val="000F685F"/>
    <w:rsid w:val="000F79E9"/>
    <w:rsid w:val="00101421"/>
    <w:rsid w:val="001045F3"/>
    <w:rsid w:val="00105F4D"/>
    <w:rsid w:val="00105F5C"/>
    <w:rsid w:val="00106CF8"/>
    <w:rsid w:val="00114CAB"/>
    <w:rsid w:val="00120F95"/>
    <w:rsid w:val="001227A8"/>
    <w:rsid w:val="00132C7D"/>
    <w:rsid w:val="00133608"/>
    <w:rsid w:val="001377FD"/>
    <w:rsid w:val="00146F0B"/>
    <w:rsid w:val="0015791F"/>
    <w:rsid w:val="00161704"/>
    <w:rsid w:val="00162274"/>
    <w:rsid w:val="0018035A"/>
    <w:rsid w:val="001831C5"/>
    <w:rsid w:val="001B13D5"/>
    <w:rsid w:val="001B5CDE"/>
    <w:rsid w:val="001B78B2"/>
    <w:rsid w:val="001C303B"/>
    <w:rsid w:val="001C3D1E"/>
    <w:rsid w:val="001C5414"/>
    <w:rsid w:val="001D2D3F"/>
    <w:rsid w:val="001D2E1C"/>
    <w:rsid w:val="001D37BC"/>
    <w:rsid w:val="001D38C1"/>
    <w:rsid w:val="001D4F91"/>
    <w:rsid w:val="001E57C5"/>
    <w:rsid w:val="001F1148"/>
    <w:rsid w:val="001F2C30"/>
    <w:rsid w:val="001F4879"/>
    <w:rsid w:val="001F707D"/>
    <w:rsid w:val="00210A82"/>
    <w:rsid w:val="002137AA"/>
    <w:rsid w:val="00216A0B"/>
    <w:rsid w:val="002207D2"/>
    <w:rsid w:val="0022099A"/>
    <w:rsid w:val="00223B0F"/>
    <w:rsid w:val="0022692B"/>
    <w:rsid w:val="00227047"/>
    <w:rsid w:val="00230B94"/>
    <w:rsid w:val="00237313"/>
    <w:rsid w:val="00237C15"/>
    <w:rsid w:val="00244F5F"/>
    <w:rsid w:val="0024796A"/>
    <w:rsid w:val="002479DF"/>
    <w:rsid w:val="002532FE"/>
    <w:rsid w:val="00254AFB"/>
    <w:rsid w:val="00254EE8"/>
    <w:rsid w:val="00255611"/>
    <w:rsid w:val="002573F6"/>
    <w:rsid w:val="002600DB"/>
    <w:rsid w:val="00263AD3"/>
    <w:rsid w:val="002677C5"/>
    <w:rsid w:val="0027299E"/>
    <w:rsid w:val="00274F3B"/>
    <w:rsid w:val="00285780"/>
    <w:rsid w:val="00296324"/>
    <w:rsid w:val="00297AF7"/>
    <w:rsid w:val="002B08C0"/>
    <w:rsid w:val="002B0DAD"/>
    <w:rsid w:val="002B5FE8"/>
    <w:rsid w:val="002C17E4"/>
    <w:rsid w:val="002C34B5"/>
    <w:rsid w:val="002D18E5"/>
    <w:rsid w:val="002D4A12"/>
    <w:rsid w:val="002D58E7"/>
    <w:rsid w:val="002D75E1"/>
    <w:rsid w:val="002E0CB2"/>
    <w:rsid w:val="002E6FCF"/>
    <w:rsid w:val="002F1732"/>
    <w:rsid w:val="002F33E1"/>
    <w:rsid w:val="002F4BDC"/>
    <w:rsid w:val="0030017A"/>
    <w:rsid w:val="00304D71"/>
    <w:rsid w:val="003050CB"/>
    <w:rsid w:val="003066A4"/>
    <w:rsid w:val="00306C29"/>
    <w:rsid w:val="00307AB9"/>
    <w:rsid w:val="00310ED4"/>
    <w:rsid w:val="003164D3"/>
    <w:rsid w:val="00341ACC"/>
    <w:rsid w:val="00351EAC"/>
    <w:rsid w:val="00356AB7"/>
    <w:rsid w:val="00361130"/>
    <w:rsid w:val="00361DA6"/>
    <w:rsid w:val="00366061"/>
    <w:rsid w:val="00367E9F"/>
    <w:rsid w:val="0037549F"/>
    <w:rsid w:val="00393AB6"/>
    <w:rsid w:val="003965C6"/>
    <w:rsid w:val="00397245"/>
    <w:rsid w:val="003A1D5F"/>
    <w:rsid w:val="003B0C98"/>
    <w:rsid w:val="003B111B"/>
    <w:rsid w:val="003B4B3B"/>
    <w:rsid w:val="003C1668"/>
    <w:rsid w:val="003C389A"/>
    <w:rsid w:val="003C47FB"/>
    <w:rsid w:val="003C7994"/>
    <w:rsid w:val="003D0998"/>
    <w:rsid w:val="003D2F7D"/>
    <w:rsid w:val="003E1CFE"/>
    <w:rsid w:val="003F2B83"/>
    <w:rsid w:val="004004DA"/>
    <w:rsid w:val="004006EC"/>
    <w:rsid w:val="0040172A"/>
    <w:rsid w:val="004123EE"/>
    <w:rsid w:val="00414AFE"/>
    <w:rsid w:val="00415BFE"/>
    <w:rsid w:val="00422330"/>
    <w:rsid w:val="0042251A"/>
    <w:rsid w:val="004240A9"/>
    <w:rsid w:val="00427F4E"/>
    <w:rsid w:val="00435CE5"/>
    <w:rsid w:val="00442828"/>
    <w:rsid w:val="00445A63"/>
    <w:rsid w:val="00446357"/>
    <w:rsid w:val="004478E2"/>
    <w:rsid w:val="00465565"/>
    <w:rsid w:val="004710EC"/>
    <w:rsid w:val="00481C69"/>
    <w:rsid w:val="00493B52"/>
    <w:rsid w:val="00496EFA"/>
    <w:rsid w:val="004A2FFA"/>
    <w:rsid w:val="004B618B"/>
    <w:rsid w:val="004C1DC7"/>
    <w:rsid w:val="004C4888"/>
    <w:rsid w:val="004C7FAB"/>
    <w:rsid w:val="004D546F"/>
    <w:rsid w:val="004D62CC"/>
    <w:rsid w:val="004D7836"/>
    <w:rsid w:val="004E1F9E"/>
    <w:rsid w:val="004E77F6"/>
    <w:rsid w:val="004F2AD7"/>
    <w:rsid w:val="005238EB"/>
    <w:rsid w:val="00526DFA"/>
    <w:rsid w:val="00527D64"/>
    <w:rsid w:val="00532B5E"/>
    <w:rsid w:val="0053490E"/>
    <w:rsid w:val="00540568"/>
    <w:rsid w:val="00542180"/>
    <w:rsid w:val="0054351F"/>
    <w:rsid w:val="0054411C"/>
    <w:rsid w:val="00554DA8"/>
    <w:rsid w:val="005613B8"/>
    <w:rsid w:val="0056376C"/>
    <w:rsid w:val="00567D5F"/>
    <w:rsid w:val="00570594"/>
    <w:rsid w:val="00574561"/>
    <w:rsid w:val="00576A22"/>
    <w:rsid w:val="00580735"/>
    <w:rsid w:val="005812B6"/>
    <w:rsid w:val="00584104"/>
    <w:rsid w:val="00590AE4"/>
    <w:rsid w:val="00591442"/>
    <w:rsid w:val="0059247E"/>
    <w:rsid w:val="005B1698"/>
    <w:rsid w:val="005B19CF"/>
    <w:rsid w:val="005B764F"/>
    <w:rsid w:val="005C0D1D"/>
    <w:rsid w:val="005E2AAE"/>
    <w:rsid w:val="005E4037"/>
    <w:rsid w:val="005E577B"/>
    <w:rsid w:val="005F0221"/>
    <w:rsid w:val="00605C7D"/>
    <w:rsid w:val="00606A4A"/>
    <w:rsid w:val="006111FE"/>
    <w:rsid w:val="00612EC1"/>
    <w:rsid w:val="00616A7D"/>
    <w:rsid w:val="00625D60"/>
    <w:rsid w:val="006275CB"/>
    <w:rsid w:val="00632F7B"/>
    <w:rsid w:val="00637030"/>
    <w:rsid w:val="00640350"/>
    <w:rsid w:val="0064192D"/>
    <w:rsid w:val="00645505"/>
    <w:rsid w:val="00647F48"/>
    <w:rsid w:val="00652B54"/>
    <w:rsid w:val="00655554"/>
    <w:rsid w:val="00657E38"/>
    <w:rsid w:val="006705E3"/>
    <w:rsid w:val="006746F3"/>
    <w:rsid w:val="0067633A"/>
    <w:rsid w:val="00682927"/>
    <w:rsid w:val="00683FED"/>
    <w:rsid w:val="00685D08"/>
    <w:rsid w:val="0069157C"/>
    <w:rsid w:val="00691D15"/>
    <w:rsid w:val="00695D5F"/>
    <w:rsid w:val="006A1504"/>
    <w:rsid w:val="006A1DCF"/>
    <w:rsid w:val="006B36C4"/>
    <w:rsid w:val="006C5E8C"/>
    <w:rsid w:val="006D3811"/>
    <w:rsid w:val="006D7FD6"/>
    <w:rsid w:val="006E2530"/>
    <w:rsid w:val="006E4784"/>
    <w:rsid w:val="006E508D"/>
    <w:rsid w:val="006E5E70"/>
    <w:rsid w:val="006E6B97"/>
    <w:rsid w:val="006E7DA7"/>
    <w:rsid w:val="006F090E"/>
    <w:rsid w:val="006F5E38"/>
    <w:rsid w:val="00702BE3"/>
    <w:rsid w:val="007032EA"/>
    <w:rsid w:val="00705C3A"/>
    <w:rsid w:val="00705F43"/>
    <w:rsid w:val="00706B84"/>
    <w:rsid w:val="0071260C"/>
    <w:rsid w:val="00714A6C"/>
    <w:rsid w:val="007333AE"/>
    <w:rsid w:val="007336A3"/>
    <w:rsid w:val="00734552"/>
    <w:rsid w:val="00747ABD"/>
    <w:rsid w:val="007520F2"/>
    <w:rsid w:val="007576B2"/>
    <w:rsid w:val="007607D2"/>
    <w:rsid w:val="00762F0D"/>
    <w:rsid w:val="007631F3"/>
    <w:rsid w:val="00763FDA"/>
    <w:rsid w:val="00772635"/>
    <w:rsid w:val="00780E6E"/>
    <w:rsid w:val="00794274"/>
    <w:rsid w:val="007A1664"/>
    <w:rsid w:val="007A59DC"/>
    <w:rsid w:val="007B1430"/>
    <w:rsid w:val="007B1455"/>
    <w:rsid w:val="007C055A"/>
    <w:rsid w:val="007C0BB2"/>
    <w:rsid w:val="007D19D0"/>
    <w:rsid w:val="007D1C5B"/>
    <w:rsid w:val="007E00BA"/>
    <w:rsid w:val="007E2369"/>
    <w:rsid w:val="007F4502"/>
    <w:rsid w:val="007F5C61"/>
    <w:rsid w:val="0080080C"/>
    <w:rsid w:val="00801BE3"/>
    <w:rsid w:val="00802802"/>
    <w:rsid w:val="00803398"/>
    <w:rsid w:val="00807529"/>
    <w:rsid w:val="0081478C"/>
    <w:rsid w:val="008151C9"/>
    <w:rsid w:val="008225CA"/>
    <w:rsid w:val="00826455"/>
    <w:rsid w:val="0083385C"/>
    <w:rsid w:val="00834D96"/>
    <w:rsid w:val="00834F3C"/>
    <w:rsid w:val="00836CF9"/>
    <w:rsid w:val="00842505"/>
    <w:rsid w:val="00851A3A"/>
    <w:rsid w:val="00853080"/>
    <w:rsid w:val="00854508"/>
    <w:rsid w:val="00855DA6"/>
    <w:rsid w:val="00861BB8"/>
    <w:rsid w:val="00872AEB"/>
    <w:rsid w:val="008733E5"/>
    <w:rsid w:val="008774BF"/>
    <w:rsid w:val="00886A62"/>
    <w:rsid w:val="008A1AFF"/>
    <w:rsid w:val="008A2638"/>
    <w:rsid w:val="008A6A14"/>
    <w:rsid w:val="008B31B2"/>
    <w:rsid w:val="008B6595"/>
    <w:rsid w:val="008C0524"/>
    <w:rsid w:val="008D0337"/>
    <w:rsid w:val="008E08B5"/>
    <w:rsid w:val="008E0D24"/>
    <w:rsid w:val="008F4303"/>
    <w:rsid w:val="008F5FFD"/>
    <w:rsid w:val="00902CC4"/>
    <w:rsid w:val="00903A3A"/>
    <w:rsid w:val="00910679"/>
    <w:rsid w:val="00910E2E"/>
    <w:rsid w:val="00915E11"/>
    <w:rsid w:val="00916124"/>
    <w:rsid w:val="0092096B"/>
    <w:rsid w:val="00925DD1"/>
    <w:rsid w:val="00940635"/>
    <w:rsid w:val="00942493"/>
    <w:rsid w:val="00953FE1"/>
    <w:rsid w:val="00954023"/>
    <w:rsid w:val="00954A4B"/>
    <w:rsid w:val="00954C60"/>
    <w:rsid w:val="00966617"/>
    <w:rsid w:val="00970627"/>
    <w:rsid w:val="009724C5"/>
    <w:rsid w:val="009810B5"/>
    <w:rsid w:val="0098242C"/>
    <w:rsid w:val="00984FAF"/>
    <w:rsid w:val="00992859"/>
    <w:rsid w:val="009975FA"/>
    <w:rsid w:val="009A1799"/>
    <w:rsid w:val="009A1E1E"/>
    <w:rsid w:val="009A39A3"/>
    <w:rsid w:val="009A486C"/>
    <w:rsid w:val="009A5015"/>
    <w:rsid w:val="009B2DD9"/>
    <w:rsid w:val="009B537E"/>
    <w:rsid w:val="009D4ABF"/>
    <w:rsid w:val="009D66C4"/>
    <w:rsid w:val="009E366C"/>
    <w:rsid w:val="009E5A1A"/>
    <w:rsid w:val="009F3FD5"/>
    <w:rsid w:val="009F5652"/>
    <w:rsid w:val="009F6541"/>
    <w:rsid w:val="009F719E"/>
    <w:rsid w:val="009F72AE"/>
    <w:rsid w:val="00A0159C"/>
    <w:rsid w:val="00A04FFA"/>
    <w:rsid w:val="00A05B73"/>
    <w:rsid w:val="00A06C1B"/>
    <w:rsid w:val="00A07A0C"/>
    <w:rsid w:val="00A141CE"/>
    <w:rsid w:val="00A17D48"/>
    <w:rsid w:val="00A247F1"/>
    <w:rsid w:val="00A33D0B"/>
    <w:rsid w:val="00A46FF0"/>
    <w:rsid w:val="00A5665D"/>
    <w:rsid w:val="00A6355F"/>
    <w:rsid w:val="00A676D7"/>
    <w:rsid w:val="00A753BB"/>
    <w:rsid w:val="00A772B6"/>
    <w:rsid w:val="00A80EFB"/>
    <w:rsid w:val="00A81968"/>
    <w:rsid w:val="00A82AA6"/>
    <w:rsid w:val="00A85EB4"/>
    <w:rsid w:val="00A86456"/>
    <w:rsid w:val="00A86C56"/>
    <w:rsid w:val="00A86DA2"/>
    <w:rsid w:val="00A9209F"/>
    <w:rsid w:val="00A93500"/>
    <w:rsid w:val="00A94D6B"/>
    <w:rsid w:val="00AB18B3"/>
    <w:rsid w:val="00AB1CD4"/>
    <w:rsid w:val="00AB2496"/>
    <w:rsid w:val="00AB28C4"/>
    <w:rsid w:val="00AC01DA"/>
    <w:rsid w:val="00AC133C"/>
    <w:rsid w:val="00AC7CFC"/>
    <w:rsid w:val="00AE0C0A"/>
    <w:rsid w:val="00AE21F5"/>
    <w:rsid w:val="00AE56CD"/>
    <w:rsid w:val="00AF5DA5"/>
    <w:rsid w:val="00B00466"/>
    <w:rsid w:val="00B10DDB"/>
    <w:rsid w:val="00B115DA"/>
    <w:rsid w:val="00B14695"/>
    <w:rsid w:val="00B17953"/>
    <w:rsid w:val="00B21E74"/>
    <w:rsid w:val="00B2722F"/>
    <w:rsid w:val="00B371AF"/>
    <w:rsid w:val="00B40723"/>
    <w:rsid w:val="00B40793"/>
    <w:rsid w:val="00B466A9"/>
    <w:rsid w:val="00B510E9"/>
    <w:rsid w:val="00B54BE1"/>
    <w:rsid w:val="00B56EE0"/>
    <w:rsid w:val="00B57806"/>
    <w:rsid w:val="00B63BA2"/>
    <w:rsid w:val="00B73600"/>
    <w:rsid w:val="00B82970"/>
    <w:rsid w:val="00B853A7"/>
    <w:rsid w:val="00B91DBC"/>
    <w:rsid w:val="00B94EDE"/>
    <w:rsid w:val="00B96413"/>
    <w:rsid w:val="00B97C17"/>
    <w:rsid w:val="00BA0F73"/>
    <w:rsid w:val="00BA242B"/>
    <w:rsid w:val="00BC4146"/>
    <w:rsid w:val="00BC6413"/>
    <w:rsid w:val="00BD146D"/>
    <w:rsid w:val="00BD748D"/>
    <w:rsid w:val="00BE1C58"/>
    <w:rsid w:val="00BE38BC"/>
    <w:rsid w:val="00BE38CC"/>
    <w:rsid w:val="00BE42DD"/>
    <w:rsid w:val="00BF0620"/>
    <w:rsid w:val="00BF3C8B"/>
    <w:rsid w:val="00C02847"/>
    <w:rsid w:val="00C070AD"/>
    <w:rsid w:val="00C07B5D"/>
    <w:rsid w:val="00C147EF"/>
    <w:rsid w:val="00C16045"/>
    <w:rsid w:val="00C20D6C"/>
    <w:rsid w:val="00C23AB9"/>
    <w:rsid w:val="00C27F7D"/>
    <w:rsid w:val="00C3660A"/>
    <w:rsid w:val="00C3682C"/>
    <w:rsid w:val="00C4367E"/>
    <w:rsid w:val="00C44A31"/>
    <w:rsid w:val="00C6744D"/>
    <w:rsid w:val="00C70A36"/>
    <w:rsid w:val="00C73668"/>
    <w:rsid w:val="00C73C6D"/>
    <w:rsid w:val="00C742D1"/>
    <w:rsid w:val="00C827E3"/>
    <w:rsid w:val="00C82CEE"/>
    <w:rsid w:val="00C83138"/>
    <w:rsid w:val="00C86153"/>
    <w:rsid w:val="00C87C17"/>
    <w:rsid w:val="00C923A1"/>
    <w:rsid w:val="00CA47C9"/>
    <w:rsid w:val="00CB0C50"/>
    <w:rsid w:val="00CB46C5"/>
    <w:rsid w:val="00CC54C3"/>
    <w:rsid w:val="00CC577A"/>
    <w:rsid w:val="00CD2651"/>
    <w:rsid w:val="00CD4B1F"/>
    <w:rsid w:val="00CE6AC2"/>
    <w:rsid w:val="00CE6EF9"/>
    <w:rsid w:val="00D007BD"/>
    <w:rsid w:val="00D04173"/>
    <w:rsid w:val="00D114CB"/>
    <w:rsid w:val="00D14E68"/>
    <w:rsid w:val="00D308B6"/>
    <w:rsid w:val="00D31CCE"/>
    <w:rsid w:val="00D34B8A"/>
    <w:rsid w:val="00D41E86"/>
    <w:rsid w:val="00D501E4"/>
    <w:rsid w:val="00D51918"/>
    <w:rsid w:val="00D51BCC"/>
    <w:rsid w:val="00D6001C"/>
    <w:rsid w:val="00D60D1F"/>
    <w:rsid w:val="00D62737"/>
    <w:rsid w:val="00D66F8F"/>
    <w:rsid w:val="00D670E0"/>
    <w:rsid w:val="00D76014"/>
    <w:rsid w:val="00D93415"/>
    <w:rsid w:val="00D95167"/>
    <w:rsid w:val="00D96C6D"/>
    <w:rsid w:val="00DA3AD7"/>
    <w:rsid w:val="00DA4A92"/>
    <w:rsid w:val="00DA4DBE"/>
    <w:rsid w:val="00DC097B"/>
    <w:rsid w:val="00DC231D"/>
    <w:rsid w:val="00DD112E"/>
    <w:rsid w:val="00DD4F27"/>
    <w:rsid w:val="00DD5C11"/>
    <w:rsid w:val="00DE1AEA"/>
    <w:rsid w:val="00DE1BE0"/>
    <w:rsid w:val="00DE5EC9"/>
    <w:rsid w:val="00DE64AD"/>
    <w:rsid w:val="00DE6DBB"/>
    <w:rsid w:val="00DF6FA8"/>
    <w:rsid w:val="00DF7956"/>
    <w:rsid w:val="00E02641"/>
    <w:rsid w:val="00E11F4B"/>
    <w:rsid w:val="00E166CF"/>
    <w:rsid w:val="00E24B52"/>
    <w:rsid w:val="00E26475"/>
    <w:rsid w:val="00E34C78"/>
    <w:rsid w:val="00E41411"/>
    <w:rsid w:val="00E47316"/>
    <w:rsid w:val="00E50ECE"/>
    <w:rsid w:val="00E5541F"/>
    <w:rsid w:val="00E56E2E"/>
    <w:rsid w:val="00E60E00"/>
    <w:rsid w:val="00E62EED"/>
    <w:rsid w:val="00E711DC"/>
    <w:rsid w:val="00E77C8C"/>
    <w:rsid w:val="00E9177C"/>
    <w:rsid w:val="00EB05A1"/>
    <w:rsid w:val="00EC01A5"/>
    <w:rsid w:val="00EC10CE"/>
    <w:rsid w:val="00EC2A61"/>
    <w:rsid w:val="00EC63D6"/>
    <w:rsid w:val="00ED1725"/>
    <w:rsid w:val="00ED4C29"/>
    <w:rsid w:val="00ED58A2"/>
    <w:rsid w:val="00ED5B74"/>
    <w:rsid w:val="00EE0320"/>
    <w:rsid w:val="00EE0E2B"/>
    <w:rsid w:val="00EE3F92"/>
    <w:rsid w:val="00EF0379"/>
    <w:rsid w:val="00EF3D88"/>
    <w:rsid w:val="00EF424E"/>
    <w:rsid w:val="00EF5366"/>
    <w:rsid w:val="00F105E0"/>
    <w:rsid w:val="00F16152"/>
    <w:rsid w:val="00F20FC1"/>
    <w:rsid w:val="00F213E1"/>
    <w:rsid w:val="00F25FBF"/>
    <w:rsid w:val="00F31962"/>
    <w:rsid w:val="00F3759C"/>
    <w:rsid w:val="00F50234"/>
    <w:rsid w:val="00F52ECE"/>
    <w:rsid w:val="00F53C75"/>
    <w:rsid w:val="00F63D1A"/>
    <w:rsid w:val="00F646F5"/>
    <w:rsid w:val="00F715F0"/>
    <w:rsid w:val="00F721B5"/>
    <w:rsid w:val="00F76331"/>
    <w:rsid w:val="00F82987"/>
    <w:rsid w:val="00F82EA1"/>
    <w:rsid w:val="00F84408"/>
    <w:rsid w:val="00F9478B"/>
    <w:rsid w:val="00F9540A"/>
    <w:rsid w:val="00FA3A5E"/>
    <w:rsid w:val="00FA574B"/>
    <w:rsid w:val="00FB01A4"/>
    <w:rsid w:val="00FB123C"/>
    <w:rsid w:val="00FB5888"/>
    <w:rsid w:val="00FB596F"/>
    <w:rsid w:val="00FB6B27"/>
    <w:rsid w:val="00FC272F"/>
    <w:rsid w:val="00FD0A27"/>
    <w:rsid w:val="00FD63BC"/>
    <w:rsid w:val="00FF1DC9"/>
    <w:rsid w:val="00FF495A"/>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D812EB"/>
  <w15:docId w15:val="{217B0354-85F4-48E3-B567-475AFA01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A772B6"/>
    <w:pPr>
      <w:tabs>
        <w:tab w:val="left" w:pos="380"/>
        <w:tab w:val="right" w:leader="dot" w:pos="9798"/>
      </w:tabs>
    </w:pPr>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LijstalineaChar">
    <w:name w:val="Lijstalinea Char"/>
    <w:aliases w:val="Lijst (opsommingstekens) Char"/>
    <w:basedOn w:val="Standaardalinea-lettertype"/>
    <w:link w:val="Lijstalinea"/>
    <w:uiPriority w:val="34"/>
    <w:locked/>
    <w:rsid w:val="004E1F9E"/>
  </w:style>
  <w:style w:type="paragraph" w:styleId="Geenafstand">
    <w:name w:val="No Spacing"/>
    <w:uiPriority w:val="1"/>
    <w:qFormat/>
    <w:rsid w:val="00A05B73"/>
  </w:style>
  <w:style w:type="character" w:styleId="Tekstvantijdelijkeaanduiding">
    <w:name w:val="Placeholder Text"/>
    <w:basedOn w:val="Standaardalinea-lettertype"/>
    <w:uiPriority w:val="99"/>
    <w:semiHidden/>
    <w:rsid w:val="004478E2"/>
    <w:rPr>
      <w:color w:val="808080"/>
    </w:rPr>
  </w:style>
  <w:style w:type="character" w:customStyle="1" w:styleId="Onopgelostemelding2">
    <w:name w:val="Onopgeloste melding2"/>
    <w:basedOn w:val="Standaardalinea-lettertype"/>
    <w:uiPriority w:val="99"/>
    <w:semiHidden/>
    <w:unhideWhenUsed/>
    <w:rsid w:val="003C389A"/>
    <w:rPr>
      <w:color w:val="605E5C"/>
      <w:shd w:val="clear" w:color="auto" w:fill="E1DFDD"/>
    </w:rPr>
  </w:style>
  <w:style w:type="table" w:customStyle="1" w:styleId="Tabelraster20">
    <w:name w:val="Tabelraster2"/>
    <w:basedOn w:val="Standaardtabel"/>
    <w:next w:val="Tabelraster"/>
    <w:uiPriority w:val="59"/>
    <w:rsid w:val="00AC01DA"/>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basedOn w:val="Standaardalinea-lettertype"/>
    <w:uiPriority w:val="99"/>
    <w:semiHidden/>
    <w:unhideWhenUsed/>
    <w:rsid w:val="00842505"/>
    <w:rPr>
      <w:color w:val="605E5C"/>
      <w:shd w:val="clear" w:color="auto" w:fill="E1DFDD"/>
    </w:rPr>
  </w:style>
  <w:style w:type="character" w:customStyle="1" w:styleId="UnresolvedMention">
    <w:name w:val="Unresolved Mention"/>
    <w:basedOn w:val="Standaardalinea-lettertype"/>
    <w:uiPriority w:val="99"/>
    <w:semiHidden/>
    <w:unhideWhenUsed/>
    <w:rsid w:val="00A77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1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6F6C82F6-51B1-4FD3-8C46-0B75C8813891}">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2843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Daniel Mol</cp:lastModifiedBy>
  <cp:revision>2</cp:revision>
  <cp:lastPrinted>2023-04-17T22:44:00Z</cp:lastPrinted>
  <dcterms:created xsi:type="dcterms:W3CDTF">2023-04-17T22:48:00Z</dcterms:created>
  <dcterms:modified xsi:type="dcterms:W3CDTF">2023-04-17T22:48:00Z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c93b2564-a963-b7ab-aa14-23bf80eb639e</vt:lpwstr>
  </property>
  <property fmtid="{D5CDD505-2E9C-101B-9397-08002B2CF9AE}" pid="3" name="CORSA_OBJECTTYPE">
    <vt:lpwstr>S</vt:lpwstr>
  </property>
  <property fmtid="{D5CDD505-2E9C-101B-9397-08002B2CF9AE}" pid="4" name="CORSA_OBJECTID">
    <vt:lpwstr>U23.01849</vt:lpwstr>
  </property>
  <property fmtid="{D5CDD505-2E9C-101B-9397-08002B2CF9AE}" pid="5" name="CORSA_VERSION">
    <vt:lpwstr>2</vt:lpwstr>
  </property>
</Properties>
</file>