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462BE" w14:textId="77777777" w:rsidR="0054351F" w:rsidRPr="001D37BC" w:rsidRDefault="0054351F" w:rsidP="00301B64">
      <w:pPr>
        <w:pStyle w:val="1-Kop1MemoCorversenBS"/>
        <w:numPr>
          <w:ilvl w:val="0"/>
          <w:numId w:val="0"/>
        </w:numPr>
        <w:spacing w:before="0" w:after="0"/>
        <w:ind w:left="425" w:hanging="425"/>
      </w:pPr>
      <w:bookmarkStart w:id="0" w:name="_Hlk512691279"/>
      <w:bookmarkStart w:id="1" w:name="_Toc1050335"/>
      <w:bookmarkStart w:id="2" w:name="_Toc26972657"/>
      <w:bookmarkStart w:id="3" w:name="_Toc132670463"/>
      <w:r w:rsidRPr="001D37BC">
        <w:t xml:space="preserve">Bijlage </w:t>
      </w:r>
      <w:r w:rsidR="001D37BC" w:rsidRPr="001D37BC">
        <w:t>4</w:t>
      </w:r>
      <w:r w:rsidRPr="001D37BC">
        <w:t xml:space="preserve"> Formulier Kerncompetentie(s)</w:t>
      </w:r>
      <w:bookmarkEnd w:id="1"/>
      <w:bookmarkEnd w:id="2"/>
      <w:bookmarkEnd w:id="3"/>
      <w:r w:rsidRPr="001D37BC">
        <w:t xml:space="preserve"> </w:t>
      </w:r>
    </w:p>
    <w:p w14:paraId="2ABCE286" w14:textId="77777777" w:rsidR="0054351F" w:rsidRPr="001D37BC" w:rsidRDefault="0054351F" w:rsidP="0054351F">
      <w:pPr>
        <w:spacing w:line="280" w:lineRule="atLeast"/>
        <w:rPr>
          <w:rFonts w:ascii="Trebuchet MS" w:hAnsi="Trebuchet MS"/>
        </w:rPr>
      </w:pPr>
      <w:r w:rsidRPr="001D37BC">
        <w:rPr>
          <w:rFonts w:ascii="Trebuchet MS" w:hAnsi="Trebuchet MS"/>
        </w:rPr>
        <w:t>Separaat bijvoegen/uploaden op TenderNed</w:t>
      </w:r>
    </w:p>
    <w:p w14:paraId="2B4AFDCE" w14:textId="77777777" w:rsidR="0054351F" w:rsidRPr="001D37BC" w:rsidRDefault="0054351F" w:rsidP="0054351F">
      <w:pPr>
        <w:spacing w:line="280" w:lineRule="atLeast"/>
        <w:rPr>
          <w:rFonts w:ascii="Trebuchet MS" w:hAnsi="Trebuchet MS"/>
        </w:rPr>
      </w:pPr>
    </w:p>
    <w:p w14:paraId="76F79A7B" w14:textId="77777777" w:rsidR="0054351F" w:rsidRPr="0054351F" w:rsidRDefault="0054351F" w:rsidP="003965C6">
      <w:pPr>
        <w:spacing w:line="280" w:lineRule="atLeast"/>
        <w:jc w:val="both"/>
        <w:rPr>
          <w:rFonts w:ascii="Trebuchet MS" w:hAnsi="Trebuchet MS"/>
        </w:rPr>
      </w:pPr>
      <w:r w:rsidRPr="001D37BC">
        <w:rPr>
          <w:rFonts w:ascii="Trebuchet MS" w:hAnsi="Trebuchet MS"/>
        </w:rPr>
        <w:t xml:space="preserve">De </w:t>
      </w:r>
      <w:r w:rsidR="00367E9F" w:rsidRPr="001D37BC">
        <w:rPr>
          <w:rFonts w:ascii="Trebuchet MS" w:hAnsi="Trebuchet MS"/>
        </w:rPr>
        <w:t>inschrijver</w:t>
      </w:r>
      <w:r w:rsidRPr="001D37BC">
        <w:rPr>
          <w:rFonts w:ascii="Trebuchet MS" w:hAnsi="Trebuchet MS"/>
        </w:rPr>
        <w:t xml:space="preserve"> moet </w:t>
      </w:r>
      <w:r w:rsidRPr="0054351F">
        <w:rPr>
          <w:rFonts w:ascii="Trebuchet MS" w:hAnsi="Trebuchet MS"/>
        </w:rPr>
        <w:t xml:space="preserve">aantonen dat hij over de gevraagde kerncompetenties beschikt. Hiervoor moet </w:t>
      </w:r>
      <w:r w:rsidR="00367E9F">
        <w:rPr>
          <w:rFonts w:ascii="Trebuchet MS" w:hAnsi="Trebuchet MS"/>
        </w:rPr>
        <w:t>inschrijver</w:t>
      </w:r>
      <w:r w:rsidRPr="0054351F">
        <w:rPr>
          <w:rFonts w:ascii="Trebuchet MS" w:hAnsi="Trebuchet MS"/>
        </w:rPr>
        <w:t xml:space="preserve"> één of meerdere referentieopdrachten overleggen. Per te overleggen referentieopdracht moet </w:t>
      </w:r>
      <w:r w:rsidR="00367E9F">
        <w:rPr>
          <w:rFonts w:ascii="Trebuchet MS" w:hAnsi="Trebuchet MS"/>
        </w:rPr>
        <w:t>inschrijver</w:t>
      </w:r>
      <w:r w:rsidRPr="0054351F">
        <w:rPr>
          <w:rFonts w:ascii="Trebuchet MS" w:hAnsi="Trebuchet MS"/>
        </w:rPr>
        <w:t xml:space="preserve"> dit formulier invullen. Als meerdere kerncompetenties met één referentieopdracht aangetoond worden, kan dit met één ingevuld formulier aangetoond worden. Als </w:t>
      </w:r>
      <w:r w:rsidR="00367E9F">
        <w:rPr>
          <w:rFonts w:ascii="Trebuchet MS" w:hAnsi="Trebuchet MS"/>
        </w:rPr>
        <w:t>inschrijver</w:t>
      </w:r>
      <w:r w:rsidRPr="0054351F">
        <w:rPr>
          <w:rFonts w:ascii="Trebuchet MS" w:hAnsi="Trebuchet MS"/>
        </w:rPr>
        <w:t xml:space="preserve"> meerdere referentieopdrachten overlegt, moet </w:t>
      </w:r>
      <w:r w:rsidR="00367E9F">
        <w:rPr>
          <w:rFonts w:ascii="Trebuchet MS" w:hAnsi="Trebuchet MS"/>
        </w:rPr>
        <w:t xml:space="preserve">inschrijver </w:t>
      </w:r>
      <w:r w:rsidRPr="0054351F">
        <w:rPr>
          <w:rFonts w:ascii="Trebuchet MS" w:hAnsi="Trebuchet MS"/>
        </w:rPr>
        <w:t>dit formulier kopiëren.</w:t>
      </w:r>
    </w:p>
    <w:p w14:paraId="13EE47F0" w14:textId="77777777" w:rsidR="0054351F" w:rsidRPr="0054351F" w:rsidRDefault="0054351F" w:rsidP="0054351F">
      <w:pPr>
        <w:spacing w:line="280" w:lineRule="atLeast"/>
        <w:rPr>
          <w:rFonts w:ascii="Trebuchet MS" w:hAnsi="Trebuchet MS"/>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84"/>
        <w:gridCol w:w="6662"/>
      </w:tblGrid>
      <w:tr w:rsidR="0054351F" w:rsidRPr="0054351F" w14:paraId="40513841" w14:textId="77777777" w:rsidTr="00FA574B">
        <w:trPr>
          <w:trHeight w:val="274"/>
        </w:trPr>
        <w:tc>
          <w:tcPr>
            <w:tcW w:w="9776" w:type="dxa"/>
            <w:gridSpan w:val="3"/>
            <w:shd w:val="clear" w:color="auto" w:fill="D9D9D9" w:themeFill="background1" w:themeFillShade="D9"/>
            <w:vAlign w:val="center"/>
          </w:tcPr>
          <w:p w14:paraId="374A815A" w14:textId="77777777" w:rsidR="0054351F" w:rsidRPr="0054351F" w:rsidRDefault="0054351F" w:rsidP="0054351F">
            <w:pPr>
              <w:spacing w:line="280" w:lineRule="atLeast"/>
              <w:jc w:val="both"/>
              <w:rPr>
                <w:rFonts w:ascii="Trebuchet MS" w:hAnsi="Trebuchet MS"/>
                <w:color w:val="FFFFFF"/>
              </w:rPr>
            </w:pPr>
            <w:r w:rsidRPr="0054351F">
              <w:rPr>
                <w:rFonts w:ascii="Trebuchet MS" w:hAnsi="Trebuchet MS"/>
                <w:b/>
              </w:rPr>
              <w:t>DEEL 1: TOEPASSINGSGEBIED</w:t>
            </w:r>
          </w:p>
        </w:tc>
      </w:tr>
      <w:tr w:rsidR="0054351F" w:rsidRPr="0054351F" w14:paraId="0C2D378E" w14:textId="77777777" w:rsidTr="00FA574B">
        <w:trPr>
          <w:trHeight w:val="273"/>
        </w:trPr>
        <w:tc>
          <w:tcPr>
            <w:tcW w:w="9776" w:type="dxa"/>
            <w:gridSpan w:val="3"/>
            <w:shd w:val="clear" w:color="auto" w:fill="D9D9D9" w:themeFill="background1" w:themeFillShade="D9"/>
            <w:vAlign w:val="center"/>
          </w:tcPr>
          <w:p w14:paraId="06E7F84C" w14:textId="77777777" w:rsidR="0054351F" w:rsidRPr="0054351F" w:rsidRDefault="0054351F" w:rsidP="0054351F">
            <w:pPr>
              <w:spacing w:line="280" w:lineRule="atLeast"/>
              <w:rPr>
                <w:rFonts w:ascii="Trebuchet MS" w:hAnsi="Trebuchet MS"/>
              </w:rPr>
            </w:pPr>
            <w:r w:rsidRPr="0054351F">
              <w:rPr>
                <w:rFonts w:ascii="Trebuchet MS" w:hAnsi="Trebuchet MS"/>
              </w:rPr>
              <w:t>Vermeld welke kerncompetenties met dit formulier aangetoond worden.</w:t>
            </w:r>
          </w:p>
        </w:tc>
      </w:tr>
      <w:tr w:rsidR="0054351F" w:rsidRPr="0054351F" w14:paraId="29E8AA6F" w14:textId="77777777" w:rsidTr="001D37BC">
        <w:trPr>
          <w:trHeight w:val="284"/>
        </w:trPr>
        <w:tc>
          <w:tcPr>
            <w:tcW w:w="2830" w:type="dxa"/>
            <w:shd w:val="clear" w:color="auto" w:fill="D9D9D9" w:themeFill="background1" w:themeFillShade="D9"/>
            <w:vAlign w:val="center"/>
          </w:tcPr>
          <w:p w14:paraId="3DB9020D"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w:t>
            </w:r>
          </w:p>
        </w:tc>
        <w:tc>
          <w:tcPr>
            <w:tcW w:w="6946" w:type="dxa"/>
            <w:gridSpan w:val="2"/>
            <w:vAlign w:val="center"/>
          </w:tcPr>
          <w:p w14:paraId="7D9080CA" w14:textId="77777777" w:rsidR="0054351F" w:rsidRDefault="0054351F" w:rsidP="0054351F">
            <w:pPr>
              <w:spacing w:line="280" w:lineRule="atLeast"/>
              <w:jc w:val="both"/>
              <w:rPr>
                <w:rFonts w:ascii="Trebuchet MS" w:hAnsi="Trebuchet MS"/>
              </w:rPr>
            </w:pPr>
          </w:p>
          <w:p w14:paraId="2BA9BDF2" w14:textId="77777777" w:rsidR="00D51918" w:rsidRPr="0054351F" w:rsidRDefault="00D51918" w:rsidP="0054351F">
            <w:pPr>
              <w:spacing w:line="280" w:lineRule="atLeast"/>
              <w:jc w:val="both"/>
              <w:rPr>
                <w:rFonts w:ascii="Trebuchet MS" w:hAnsi="Trebuchet MS"/>
              </w:rPr>
            </w:pPr>
          </w:p>
        </w:tc>
      </w:tr>
      <w:tr w:rsidR="0054351F" w:rsidRPr="0054351F" w14:paraId="486549C8" w14:textId="77777777" w:rsidTr="001D37BC">
        <w:trPr>
          <w:trHeight w:val="284"/>
        </w:trPr>
        <w:tc>
          <w:tcPr>
            <w:tcW w:w="2830" w:type="dxa"/>
            <w:shd w:val="clear" w:color="auto" w:fill="D9D9D9" w:themeFill="background1" w:themeFillShade="D9"/>
          </w:tcPr>
          <w:p w14:paraId="5DDF1CAB"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Met deze referentie toont </w:t>
            </w:r>
            <w:r w:rsidR="00367E9F">
              <w:rPr>
                <w:rFonts w:ascii="Trebuchet MS" w:hAnsi="Trebuchet MS"/>
              </w:rPr>
              <w:t>inschrijver</w:t>
            </w:r>
            <w:r w:rsidRPr="0054351F">
              <w:rPr>
                <w:rFonts w:ascii="Trebuchet MS" w:hAnsi="Trebuchet MS"/>
              </w:rPr>
              <w:t xml:space="preserve"> aan dat hij beschikt over: </w:t>
            </w:r>
          </w:p>
        </w:tc>
        <w:tc>
          <w:tcPr>
            <w:tcW w:w="6946" w:type="dxa"/>
            <w:gridSpan w:val="2"/>
            <w:vAlign w:val="center"/>
          </w:tcPr>
          <w:p w14:paraId="535BBCBD" w14:textId="77777777"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1: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groenvoorzieningen op beeldkwaliteit</w:t>
            </w:r>
          </w:p>
          <w:p w14:paraId="016478BA" w14:textId="77777777"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2: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verhardingen op beeldkwaliteit</w:t>
            </w:r>
          </w:p>
          <w:p w14:paraId="067837CA" w14:textId="77777777"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3: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extensief gras</w:t>
            </w:r>
          </w:p>
          <w:p w14:paraId="4D00E70C" w14:textId="77777777" w:rsidR="0054351F" w:rsidRPr="0005237D" w:rsidRDefault="0054351F" w:rsidP="0054351F">
            <w:pPr>
              <w:spacing w:line="280" w:lineRule="atLeast"/>
              <w:jc w:val="both"/>
              <w:rPr>
                <w:rFonts w:ascii="Trebuchet MS" w:hAnsi="Trebuchet MS"/>
              </w:rPr>
            </w:pPr>
            <w:r w:rsidRPr="0005237D">
              <w:rPr>
                <w:rFonts w:ascii="Trebuchet MS" w:hAnsi="Trebuchet MS"/>
              </w:rPr>
              <w:t xml:space="preserve">Kerncompetentie 4: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05237D">
              <w:rPr>
                <w:rFonts w:ascii="Trebuchet MS" w:hAnsi="Trebuchet MS"/>
              </w:rPr>
              <w:fldChar w:fldCharType="end"/>
            </w:r>
            <w:r w:rsidRPr="0005237D">
              <w:rPr>
                <w:rFonts w:ascii="Trebuchet MS" w:hAnsi="Trebuchet MS"/>
              </w:rPr>
              <w:t xml:space="preserve"> </w:t>
            </w:r>
            <w:r w:rsidR="001D37BC" w:rsidRPr="0005237D">
              <w:rPr>
                <w:szCs w:val="19"/>
              </w:rPr>
              <w:t xml:space="preserve"> Onderhoud van water en oevers</w:t>
            </w:r>
          </w:p>
          <w:p w14:paraId="36AC9235" w14:textId="77777777" w:rsidR="0054351F" w:rsidRPr="0005237D" w:rsidRDefault="0054351F" w:rsidP="0054351F">
            <w:pPr>
              <w:spacing w:line="280" w:lineRule="atLeast"/>
              <w:jc w:val="both"/>
              <w:rPr>
                <w:szCs w:val="19"/>
              </w:rPr>
            </w:pPr>
            <w:r w:rsidRPr="0005237D">
              <w:rPr>
                <w:rFonts w:ascii="Trebuchet MS" w:hAnsi="Trebuchet MS"/>
              </w:rPr>
              <w:t xml:space="preserve">Kerncompetentie 5: </w:t>
            </w:r>
            <w:r w:rsidRPr="0005237D">
              <w:rPr>
                <w:rFonts w:ascii="Trebuchet MS" w:hAnsi="Trebuchet MS"/>
              </w:rPr>
              <w:fldChar w:fldCharType="begin">
                <w:ffData>
                  <w:name w:val="Selectievakje41"/>
                  <w:enabled/>
                  <w:calcOnExit w:val="0"/>
                  <w:checkBox>
                    <w:sizeAuto/>
                    <w:default w:val="0"/>
                  </w:checkBox>
                </w:ffData>
              </w:fldChar>
            </w:r>
            <w:r w:rsidRPr="0005237D">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05237D">
              <w:rPr>
                <w:rFonts w:ascii="Trebuchet MS" w:hAnsi="Trebuchet MS"/>
              </w:rPr>
              <w:fldChar w:fldCharType="end"/>
            </w:r>
            <w:r w:rsidR="001D37BC" w:rsidRPr="0005237D">
              <w:rPr>
                <w:szCs w:val="19"/>
              </w:rPr>
              <w:t xml:space="preserve">  Uitvoeren van Groot Onderhoud</w:t>
            </w:r>
          </w:p>
          <w:p w14:paraId="1571C37D" w14:textId="77777777" w:rsidR="001D37BC" w:rsidRPr="0054351F" w:rsidRDefault="001D37BC" w:rsidP="0054351F">
            <w:pPr>
              <w:spacing w:line="280" w:lineRule="atLeast"/>
              <w:jc w:val="both"/>
              <w:rPr>
                <w:rFonts w:ascii="Trebuchet MS" w:hAnsi="Trebuchet MS"/>
              </w:rPr>
            </w:pPr>
          </w:p>
        </w:tc>
      </w:tr>
      <w:tr w:rsidR="0054351F" w:rsidRPr="0054351F" w14:paraId="6B9B856B" w14:textId="77777777" w:rsidTr="00FA574B">
        <w:trPr>
          <w:trHeight w:val="337"/>
        </w:trPr>
        <w:tc>
          <w:tcPr>
            <w:tcW w:w="9776" w:type="dxa"/>
            <w:gridSpan w:val="3"/>
            <w:shd w:val="clear" w:color="auto" w:fill="D9D9D9" w:themeFill="background1" w:themeFillShade="D9"/>
            <w:vAlign w:val="center"/>
          </w:tcPr>
          <w:p w14:paraId="70CC6069" w14:textId="77777777" w:rsidR="0054351F" w:rsidRPr="0054351F" w:rsidRDefault="0054351F" w:rsidP="0054351F">
            <w:pPr>
              <w:spacing w:line="280" w:lineRule="atLeast"/>
              <w:jc w:val="both"/>
              <w:rPr>
                <w:rFonts w:ascii="Trebuchet MS" w:hAnsi="Trebuchet MS"/>
                <w:b/>
              </w:rPr>
            </w:pPr>
            <w:r w:rsidRPr="0054351F">
              <w:rPr>
                <w:rFonts w:ascii="Trebuchet MS" w:hAnsi="Trebuchet MS"/>
                <w:b/>
              </w:rPr>
              <w:t>DEEL 2: GEGEVENS REFERENTIEPROJECT</w:t>
            </w:r>
          </w:p>
        </w:tc>
      </w:tr>
      <w:tr w:rsidR="0054351F" w:rsidRPr="0054351F" w14:paraId="48AF5128" w14:textId="77777777" w:rsidTr="00FA574B">
        <w:trPr>
          <w:trHeight w:val="284"/>
        </w:trPr>
        <w:tc>
          <w:tcPr>
            <w:tcW w:w="9776" w:type="dxa"/>
            <w:gridSpan w:val="3"/>
            <w:shd w:val="clear" w:color="auto" w:fill="D9D9D9" w:themeFill="background1" w:themeFillShade="D9"/>
            <w:vAlign w:val="center"/>
          </w:tcPr>
          <w:p w14:paraId="485A3BA7" w14:textId="77777777" w:rsidR="0054351F" w:rsidRPr="0054351F" w:rsidRDefault="0054351F" w:rsidP="0054351F">
            <w:pPr>
              <w:spacing w:line="280" w:lineRule="atLeast"/>
              <w:rPr>
                <w:rFonts w:ascii="Trebuchet MS" w:hAnsi="Trebuchet MS"/>
              </w:rPr>
            </w:pPr>
            <w:r w:rsidRPr="0054351F">
              <w:rPr>
                <w:rFonts w:ascii="Trebuchet MS" w:hAnsi="Trebuchet MS"/>
              </w:rPr>
              <w:t>Geef de relevante gegevens van de referentieopdracht op. Dit zodat de referentie geverifieerd kan worden.</w:t>
            </w:r>
          </w:p>
        </w:tc>
      </w:tr>
      <w:tr w:rsidR="0054351F" w:rsidRPr="0054351F" w14:paraId="2FDDEF57" w14:textId="77777777" w:rsidTr="001D37BC">
        <w:trPr>
          <w:trHeight w:val="284"/>
        </w:trPr>
        <w:tc>
          <w:tcPr>
            <w:tcW w:w="2830" w:type="dxa"/>
            <w:shd w:val="clear" w:color="auto" w:fill="D9D9D9"/>
          </w:tcPr>
          <w:p w14:paraId="08C93D0F" w14:textId="77777777" w:rsidR="0054351F" w:rsidRPr="0054351F" w:rsidRDefault="0054351F" w:rsidP="0054351F">
            <w:pPr>
              <w:spacing w:line="280" w:lineRule="atLeast"/>
              <w:rPr>
                <w:rFonts w:ascii="Trebuchet MS" w:hAnsi="Trebuchet MS"/>
              </w:rPr>
            </w:pPr>
            <w:r w:rsidRPr="0054351F">
              <w:rPr>
                <w:rFonts w:ascii="Trebuchet MS" w:hAnsi="Trebuchet MS"/>
              </w:rPr>
              <w:t>Opdrachtgever van de referentieopdracht:</w:t>
            </w:r>
          </w:p>
        </w:tc>
        <w:tc>
          <w:tcPr>
            <w:tcW w:w="6946" w:type="dxa"/>
            <w:gridSpan w:val="2"/>
            <w:vAlign w:val="center"/>
          </w:tcPr>
          <w:p w14:paraId="2B380D8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206C3D9A"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738407F2" w14:textId="77777777" w:rsidR="0054351F" w:rsidRDefault="0054351F" w:rsidP="0054351F">
            <w:pPr>
              <w:spacing w:line="280" w:lineRule="atLeast"/>
              <w:jc w:val="both"/>
              <w:rPr>
                <w:rFonts w:ascii="Trebuchet MS" w:hAnsi="Trebuchet MS"/>
              </w:rPr>
            </w:pPr>
            <w:r w:rsidRPr="0054351F">
              <w:rPr>
                <w:rFonts w:ascii="Trebuchet MS" w:hAnsi="Trebuchet MS"/>
              </w:rPr>
              <w:t>Plaats:</w:t>
            </w:r>
          </w:p>
          <w:p w14:paraId="2B31C84D" w14:textId="77777777" w:rsidR="001D37BC" w:rsidRPr="0054351F" w:rsidRDefault="001D37BC" w:rsidP="0054351F">
            <w:pPr>
              <w:spacing w:line="280" w:lineRule="atLeast"/>
              <w:jc w:val="both"/>
              <w:rPr>
                <w:rFonts w:ascii="Trebuchet MS" w:hAnsi="Trebuchet MS"/>
              </w:rPr>
            </w:pPr>
          </w:p>
        </w:tc>
      </w:tr>
      <w:tr w:rsidR="0054351F" w:rsidRPr="0054351F" w14:paraId="20287E0F" w14:textId="77777777" w:rsidTr="001D37BC">
        <w:trPr>
          <w:trHeight w:val="284"/>
        </w:trPr>
        <w:tc>
          <w:tcPr>
            <w:tcW w:w="2830" w:type="dxa"/>
            <w:shd w:val="clear" w:color="auto" w:fill="D9D9D9"/>
          </w:tcPr>
          <w:p w14:paraId="7033AD60" w14:textId="77777777" w:rsidR="0054351F" w:rsidRPr="0054351F" w:rsidRDefault="0054351F" w:rsidP="0054351F">
            <w:pPr>
              <w:spacing w:line="280" w:lineRule="atLeast"/>
              <w:rPr>
                <w:rFonts w:ascii="Trebuchet MS" w:hAnsi="Trebuchet MS"/>
              </w:rPr>
            </w:pPr>
            <w:r w:rsidRPr="0054351F">
              <w:rPr>
                <w:rFonts w:ascii="Trebuchet MS" w:hAnsi="Trebuchet MS"/>
              </w:rPr>
              <w:t>Contactgegevens van de contactpersoon bij de referent:</w:t>
            </w:r>
          </w:p>
        </w:tc>
        <w:tc>
          <w:tcPr>
            <w:tcW w:w="6946" w:type="dxa"/>
            <w:gridSpan w:val="2"/>
            <w:vAlign w:val="center"/>
          </w:tcPr>
          <w:p w14:paraId="098F34BD" w14:textId="77777777" w:rsidR="0054351F" w:rsidRPr="0054351F" w:rsidRDefault="0054351F" w:rsidP="0054351F">
            <w:pPr>
              <w:spacing w:line="280" w:lineRule="atLeast"/>
              <w:rPr>
                <w:rFonts w:ascii="Trebuchet MS" w:hAnsi="Trebuchet MS"/>
              </w:rPr>
            </w:pPr>
            <w:r w:rsidRPr="0054351F">
              <w:rPr>
                <w:rFonts w:ascii="Trebuchet MS" w:hAnsi="Trebuchet MS"/>
              </w:rPr>
              <w:t>Naam:</w:t>
            </w:r>
          </w:p>
          <w:p w14:paraId="55E6E9A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Functie: </w:t>
            </w:r>
          </w:p>
          <w:p w14:paraId="169FD32A" w14:textId="77777777" w:rsidR="0054351F" w:rsidRPr="0054351F" w:rsidRDefault="0054351F" w:rsidP="0054351F">
            <w:pPr>
              <w:spacing w:line="280" w:lineRule="atLeast"/>
              <w:rPr>
                <w:rFonts w:ascii="Trebuchet MS" w:hAnsi="Trebuchet MS"/>
              </w:rPr>
            </w:pPr>
            <w:r w:rsidRPr="0054351F">
              <w:rPr>
                <w:rFonts w:ascii="Trebuchet MS" w:hAnsi="Trebuchet MS"/>
              </w:rPr>
              <w:t>Telefoonnummer:</w:t>
            </w:r>
          </w:p>
          <w:p w14:paraId="0C74BE04" w14:textId="77777777" w:rsidR="0054351F" w:rsidRDefault="0054351F" w:rsidP="0054351F">
            <w:pPr>
              <w:spacing w:line="280" w:lineRule="atLeast"/>
              <w:jc w:val="both"/>
              <w:rPr>
                <w:rFonts w:ascii="Trebuchet MS" w:hAnsi="Trebuchet MS"/>
              </w:rPr>
            </w:pPr>
            <w:r w:rsidRPr="0054351F">
              <w:rPr>
                <w:rFonts w:ascii="Trebuchet MS" w:hAnsi="Trebuchet MS"/>
              </w:rPr>
              <w:t>E-mailadres:</w:t>
            </w:r>
          </w:p>
          <w:p w14:paraId="75AA4510" w14:textId="77777777" w:rsidR="001D37BC" w:rsidRPr="0054351F" w:rsidRDefault="001D37BC" w:rsidP="0054351F">
            <w:pPr>
              <w:spacing w:line="280" w:lineRule="atLeast"/>
              <w:jc w:val="both"/>
              <w:rPr>
                <w:rFonts w:ascii="Trebuchet MS" w:hAnsi="Trebuchet MS"/>
              </w:rPr>
            </w:pPr>
          </w:p>
        </w:tc>
      </w:tr>
      <w:tr w:rsidR="0054351F" w:rsidRPr="0054351F" w14:paraId="5351B49B" w14:textId="77777777" w:rsidTr="00FA574B">
        <w:trPr>
          <w:trHeight w:val="339"/>
        </w:trPr>
        <w:tc>
          <w:tcPr>
            <w:tcW w:w="9776" w:type="dxa"/>
            <w:gridSpan w:val="3"/>
            <w:shd w:val="clear" w:color="auto" w:fill="D9D9D9" w:themeFill="background1" w:themeFillShade="D9"/>
            <w:vAlign w:val="center"/>
          </w:tcPr>
          <w:p w14:paraId="4C78DA0B" w14:textId="77777777" w:rsidR="0054351F" w:rsidRPr="0054351F" w:rsidRDefault="0054351F" w:rsidP="0054351F">
            <w:pPr>
              <w:spacing w:line="280" w:lineRule="atLeast"/>
              <w:rPr>
                <w:rFonts w:ascii="Trebuchet MS" w:hAnsi="Trebuchet MS"/>
                <w:b/>
              </w:rPr>
            </w:pPr>
            <w:r w:rsidRPr="0054351F">
              <w:rPr>
                <w:rFonts w:ascii="Trebuchet MS" w:hAnsi="Trebuchet MS"/>
                <w:b/>
              </w:rPr>
              <w:t>DEEL 3: OMSCHRIJVING REFERENTIEPROJECT</w:t>
            </w:r>
          </w:p>
        </w:tc>
      </w:tr>
      <w:tr w:rsidR="0054351F" w:rsidRPr="0054351F" w14:paraId="5E1B79DA" w14:textId="77777777" w:rsidTr="00FA574B">
        <w:trPr>
          <w:trHeight w:val="284"/>
        </w:trPr>
        <w:tc>
          <w:tcPr>
            <w:tcW w:w="9776" w:type="dxa"/>
            <w:gridSpan w:val="3"/>
            <w:shd w:val="clear" w:color="auto" w:fill="D9D9D9" w:themeFill="background1" w:themeFillShade="D9"/>
            <w:vAlign w:val="center"/>
          </w:tcPr>
          <w:p w14:paraId="008A8BA2" w14:textId="77777777" w:rsidR="0054351F" w:rsidRPr="0054351F" w:rsidRDefault="0054351F" w:rsidP="0054351F">
            <w:pPr>
              <w:spacing w:line="280" w:lineRule="atLeast"/>
              <w:rPr>
                <w:rFonts w:ascii="Trebuchet MS" w:hAnsi="Trebuchet MS"/>
              </w:rPr>
            </w:pPr>
            <w:r w:rsidRPr="0054351F">
              <w:rPr>
                <w:rFonts w:ascii="Trebuchet MS" w:hAnsi="Trebuchet MS"/>
              </w:rPr>
              <w:t>Toon aan dat met de referentieopdracht aan de opgegeven kerncompetenties voldaan wordt.</w:t>
            </w:r>
          </w:p>
        </w:tc>
      </w:tr>
      <w:tr w:rsidR="0054351F" w:rsidRPr="0054351F" w14:paraId="328F6355" w14:textId="77777777" w:rsidTr="00D51918">
        <w:trPr>
          <w:trHeight w:val="284"/>
        </w:trPr>
        <w:tc>
          <w:tcPr>
            <w:tcW w:w="3114" w:type="dxa"/>
            <w:gridSpan w:val="2"/>
            <w:shd w:val="clear" w:color="auto" w:fill="D9D9D9"/>
          </w:tcPr>
          <w:p w14:paraId="5F1E7C48"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Omschrijving van de referentieopdracht, waaruit tenminste blijkt welke werkzaamheden tot de referentieopdracht behoorden. </w:t>
            </w:r>
          </w:p>
        </w:tc>
        <w:tc>
          <w:tcPr>
            <w:tcW w:w="6662" w:type="dxa"/>
            <w:vAlign w:val="center"/>
          </w:tcPr>
          <w:p w14:paraId="2F92C487" w14:textId="77777777" w:rsidR="0054351F" w:rsidRDefault="0054351F" w:rsidP="0054351F">
            <w:pPr>
              <w:spacing w:line="280" w:lineRule="atLeast"/>
              <w:jc w:val="both"/>
              <w:rPr>
                <w:rFonts w:ascii="Trebuchet MS" w:hAnsi="Trebuchet MS"/>
              </w:rPr>
            </w:pPr>
          </w:p>
          <w:p w14:paraId="2C8A37E0" w14:textId="77777777" w:rsidR="00D51918" w:rsidRDefault="00D51918" w:rsidP="0054351F">
            <w:pPr>
              <w:spacing w:line="280" w:lineRule="atLeast"/>
              <w:jc w:val="both"/>
              <w:rPr>
                <w:rFonts w:ascii="Trebuchet MS" w:hAnsi="Trebuchet MS"/>
              </w:rPr>
            </w:pPr>
          </w:p>
          <w:p w14:paraId="4D8E5521" w14:textId="77777777" w:rsidR="00D51918" w:rsidRDefault="00D51918" w:rsidP="0054351F">
            <w:pPr>
              <w:spacing w:line="280" w:lineRule="atLeast"/>
              <w:jc w:val="both"/>
              <w:rPr>
                <w:rFonts w:ascii="Trebuchet MS" w:hAnsi="Trebuchet MS"/>
              </w:rPr>
            </w:pPr>
          </w:p>
          <w:p w14:paraId="6864BB23" w14:textId="77777777" w:rsidR="00D51918" w:rsidRDefault="00D51918" w:rsidP="0054351F">
            <w:pPr>
              <w:spacing w:line="280" w:lineRule="atLeast"/>
              <w:jc w:val="both"/>
              <w:rPr>
                <w:rFonts w:ascii="Trebuchet MS" w:hAnsi="Trebuchet MS"/>
              </w:rPr>
            </w:pPr>
          </w:p>
          <w:p w14:paraId="7B6C19FC" w14:textId="77777777" w:rsidR="00D51918" w:rsidRDefault="00D51918" w:rsidP="0054351F">
            <w:pPr>
              <w:spacing w:line="280" w:lineRule="atLeast"/>
              <w:jc w:val="both"/>
              <w:rPr>
                <w:rFonts w:ascii="Trebuchet MS" w:hAnsi="Trebuchet MS"/>
              </w:rPr>
            </w:pPr>
          </w:p>
          <w:p w14:paraId="7D2DC471" w14:textId="77777777" w:rsidR="00D51918" w:rsidRDefault="00D51918" w:rsidP="0054351F">
            <w:pPr>
              <w:spacing w:line="280" w:lineRule="atLeast"/>
              <w:jc w:val="both"/>
              <w:rPr>
                <w:rFonts w:ascii="Trebuchet MS" w:hAnsi="Trebuchet MS"/>
              </w:rPr>
            </w:pPr>
          </w:p>
          <w:p w14:paraId="5FD61278" w14:textId="77777777" w:rsidR="00D51918" w:rsidRPr="0054351F" w:rsidRDefault="00D51918" w:rsidP="0054351F">
            <w:pPr>
              <w:spacing w:line="280" w:lineRule="atLeast"/>
              <w:jc w:val="both"/>
              <w:rPr>
                <w:rFonts w:ascii="Trebuchet MS" w:hAnsi="Trebuchet MS"/>
              </w:rPr>
            </w:pPr>
          </w:p>
        </w:tc>
      </w:tr>
      <w:tr w:rsidR="0054351F" w:rsidRPr="0054351F" w14:paraId="5D861B4F" w14:textId="77777777" w:rsidTr="00D51918">
        <w:trPr>
          <w:trHeight w:val="284"/>
        </w:trPr>
        <w:tc>
          <w:tcPr>
            <w:tcW w:w="3114" w:type="dxa"/>
            <w:gridSpan w:val="2"/>
            <w:shd w:val="clear" w:color="auto" w:fill="D9D9D9"/>
            <w:vAlign w:val="center"/>
          </w:tcPr>
          <w:p w14:paraId="41E27045" w14:textId="77777777" w:rsidR="0054351F" w:rsidRPr="0054351F" w:rsidRDefault="0054351F" w:rsidP="0054351F">
            <w:pPr>
              <w:spacing w:line="280" w:lineRule="atLeast"/>
              <w:rPr>
                <w:rFonts w:ascii="Trebuchet MS" w:hAnsi="Trebuchet MS"/>
              </w:rPr>
            </w:pPr>
            <w:r w:rsidRPr="0054351F">
              <w:rPr>
                <w:rFonts w:ascii="Trebuchet MS" w:hAnsi="Trebuchet MS"/>
              </w:rPr>
              <w:t>Omvang van het totale referentieproject:</w:t>
            </w:r>
          </w:p>
        </w:tc>
        <w:tc>
          <w:tcPr>
            <w:tcW w:w="6662" w:type="dxa"/>
            <w:vAlign w:val="center"/>
          </w:tcPr>
          <w:p w14:paraId="26F9F058" w14:textId="77777777" w:rsidR="0054351F" w:rsidRPr="0054351F" w:rsidRDefault="0054351F" w:rsidP="0054351F">
            <w:pPr>
              <w:spacing w:line="280" w:lineRule="atLeast"/>
              <w:jc w:val="both"/>
              <w:rPr>
                <w:rFonts w:ascii="Trebuchet MS" w:hAnsi="Trebuchet MS"/>
              </w:rPr>
            </w:pPr>
          </w:p>
        </w:tc>
      </w:tr>
      <w:tr w:rsidR="0054351F" w:rsidRPr="0054351F" w14:paraId="223F9245" w14:textId="77777777" w:rsidTr="00D51918">
        <w:trPr>
          <w:trHeight w:val="284"/>
        </w:trPr>
        <w:tc>
          <w:tcPr>
            <w:tcW w:w="3114" w:type="dxa"/>
            <w:gridSpan w:val="2"/>
            <w:shd w:val="clear" w:color="auto" w:fill="D9D9D9"/>
            <w:vAlign w:val="center"/>
          </w:tcPr>
          <w:p w14:paraId="7CD2A081"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Startdatum van de referentieopdracht: </w:t>
            </w:r>
          </w:p>
        </w:tc>
        <w:tc>
          <w:tcPr>
            <w:tcW w:w="6662" w:type="dxa"/>
            <w:vAlign w:val="center"/>
          </w:tcPr>
          <w:p w14:paraId="376469E7" w14:textId="77777777" w:rsidR="0054351F" w:rsidRPr="0054351F" w:rsidRDefault="0054351F" w:rsidP="0054351F">
            <w:pPr>
              <w:spacing w:line="280" w:lineRule="atLeast"/>
              <w:jc w:val="both"/>
              <w:rPr>
                <w:rFonts w:ascii="Trebuchet MS" w:hAnsi="Trebuchet MS"/>
              </w:rPr>
            </w:pPr>
          </w:p>
        </w:tc>
      </w:tr>
      <w:tr w:rsidR="0054351F" w:rsidRPr="0054351F" w14:paraId="320CFF14" w14:textId="77777777" w:rsidTr="00D51918">
        <w:trPr>
          <w:trHeight w:val="284"/>
        </w:trPr>
        <w:tc>
          <w:tcPr>
            <w:tcW w:w="3114" w:type="dxa"/>
            <w:gridSpan w:val="2"/>
            <w:shd w:val="clear" w:color="auto" w:fill="D9D9D9"/>
            <w:vAlign w:val="center"/>
          </w:tcPr>
          <w:p w14:paraId="7BDB2240" w14:textId="77777777" w:rsidR="0054351F" w:rsidRPr="0054351F" w:rsidRDefault="0054351F" w:rsidP="0054351F">
            <w:pPr>
              <w:spacing w:line="280" w:lineRule="atLeast"/>
              <w:rPr>
                <w:rFonts w:ascii="Trebuchet MS" w:hAnsi="Trebuchet MS"/>
              </w:rPr>
            </w:pPr>
            <w:r w:rsidRPr="0054351F">
              <w:rPr>
                <w:rFonts w:ascii="Trebuchet MS" w:hAnsi="Trebuchet MS"/>
              </w:rPr>
              <w:lastRenderedPageBreak/>
              <w:t>Einddatum of verwachte einddatum van de referentieopdracht:</w:t>
            </w:r>
          </w:p>
        </w:tc>
        <w:tc>
          <w:tcPr>
            <w:tcW w:w="6662" w:type="dxa"/>
            <w:vAlign w:val="center"/>
          </w:tcPr>
          <w:p w14:paraId="20BDF281" w14:textId="77777777" w:rsidR="0054351F" w:rsidRPr="0054351F" w:rsidRDefault="0054351F" w:rsidP="0054351F">
            <w:pPr>
              <w:spacing w:line="280" w:lineRule="atLeast"/>
              <w:jc w:val="both"/>
              <w:rPr>
                <w:rFonts w:ascii="Trebuchet MS" w:hAnsi="Trebuchet MS"/>
              </w:rPr>
            </w:pPr>
          </w:p>
        </w:tc>
      </w:tr>
      <w:tr w:rsidR="0054351F" w:rsidRPr="0054351F" w14:paraId="6D945F98" w14:textId="77777777" w:rsidTr="00FA574B">
        <w:trPr>
          <w:trHeight w:val="307"/>
        </w:trPr>
        <w:tc>
          <w:tcPr>
            <w:tcW w:w="9776" w:type="dxa"/>
            <w:gridSpan w:val="3"/>
            <w:shd w:val="clear" w:color="auto" w:fill="D9D9D9" w:themeFill="background1" w:themeFillShade="D9"/>
            <w:vAlign w:val="center"/>
          </w:tcPr>
          <w:p w14:paraId="37A26F4B" w14:textId="77777777" w:rsidR="0054351F" w:rsidRPr="0054351F" w:rsidRDefault="0054351F" w:rsidP="0054351F">
            <w:pPr>
              <w:spacing w:line="280" w:lineRule="atLeast"/>
              <w:rPr>
                <w:rFonts w:ascii="Trebuchet MS" w:hAnsi="Trebuchet MS"/>
              </w:rPr>
            </w:pPr>
            <w:r w:rsidRPr="0054351F">
              <w:rPr>
                <w:rFonts w:ascii="Trebuchet MS" w:hAnsi="Trebuchet MS"/>
              </w:rPr>
              <w:t>DEEL 4: UITVOERING REFERENTIEPROJECT</w:t>
            </w:r>
          </w:p>
        </w:tc>
      </w:tr>
      <w:tr w:rsidR="0054351F" w:rsidRPr="0054351F" w14:paraId="37962D9B" w14:textId="77777777" w:rsidTr="00FA574B">
        <w:trPr>
          <w:trHeight w:val="284"/>
        </w:trPr>
        <w:tc>
          <w:tcPr>
            <w:tcW w:w="9776" w:type="dxa"/>
            <w:gridSpan w:val="3"/>
            <w:shd w:val="clear" w:color="auto" w:fill="D9D9D9" w:themeFill="background1" w:themeFillShade="D9"/>
            <w:vAlign w:val="center"/>
          </w:tcPr>
          <w:p w14:paraId="702431C4"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Beschrijf door wie de referentieopdracht in welke rol uitgevoerd is. Let hierbij op het bijvoegen van eventuele overeenkomsten met onderaannemers en het correct invullen van deel II.C en II.D van de UEA. </w:t>
            </w:r>
          </w:p>
        </w:tc>
      </w:tr>
      <w:tr w:rsidR="0054351F" w:rsidRPr="0054351F" w14:paraId="094C23C9" w14:textId="77777777" w:rsidTr="00D51918">
        <w:tc>
          <w:tcPr>
            <w:tcW w:w="2830" w:type="dxa"/>
            <w:shd w:val="clear" w:color="auto" w:fill="D9D9D9"/>
          </w:tcPr>
          <w:p w14:paraId="17606176" w14:textId="77777777" w:rsidR="0054351F" w:rsidRPr="0054351F" w:rsidRDefault="0054351F" w:rsidP="0054351F">
            <w:pPr>
              <w:spacing w:line="280" w:lineRule="atLeast"/>
              <w:rPr>
                <w:rFonts w:ascii="Trebuchet MS" w:hAnsi="Trebuchet MS"/>
              </w:rPr>
            </w:pPr>
            <w:r w:rsidRPr="0054351F">
              <w:rPr>
                <w:rFonts w:ascii="Trebuchet MS" w:hAnsi="Trebuchet MS"/>
              </w:rPr>
              <w:t>Door wie is de referentieopdracht uitgevoerd:</w:t>
            </w:r>
          </w:p>
        </w:tc>
        <w:tc>
          <w:tcPr>
            <w:tcW w:w="6946" w:type="dxa"/>
            <w:gridSpan w:val="2"/>
            <w:vAlign w:val="center"/>
          </w:tcPr>
          <w:p w14:paraId="6787B0A6"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Zelfstandig door de </w:t>
            </w:r>
            <w:r w:rsidR="00367E9F">
              <w:rPr>
                <w:rFonts w:ascii="Trebuchet MS" w:hAnsi="Trebuchet MS"/>
              </w:rPr>
              <w:t>inschrijver</w:t>
            </w:r>
          </w:p>
          <w:p w14:paraId="5B90C6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w:t>
            </w:r>
            <w:r w:rsidR="00367E9F">
              <w:rPr>
                <w:rFonts w:ascii="Trebuchet MS" w:hAnsi="Trebuchet MS"/>
              </w:rPr>
              <w:t>inschrijver</w:t>
            </w:r>
            <w:r w:rsidRPr="0054351F">
              <w:rPr>
                <w:rFonts w:ascii="Trebuchet MS" w:hAnsi="Trebuchet MS"/>
              </w:rPr>
              <w:t xml:space="preserve"> i.s.m. een derde</w:t>
            </w:r>
          </w:p>
          <w:p w14:paraId="5C262DB6"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Door een derde</w:t>
            </w:r>
          </w:p>
          <w:p w14:paraId="3FB47729" w14:textId="77777777" w:rsidR="00D51918" w:rsidRPr="0054351F" w:rsidRDefault="00D51918" w:rsidP="0054351F">
            <w:pPr>
              <w:spacing w:line="280" w:lineRule="atLeast"/>
              <w:jc w:val="both"/>
              <w:rPr>
                <w:rFonts w:ascii="Trebuchet MS" w:hAnsi="Trebuchet MS"/>
              </w:rPr>
            </w:pPr>
          </w:p>
        </w:tc>
      </w:tr>
      <w:tr w:rsidR="0054351F" w:rsidRPr="0054351F" w14:paraId="375D6A91" w14:textId="77777777" w:rsidTr="00D51918">
        <w:tc>
          <w:tcPr>
            <w:tcW w:w="2830" w:type="dxa"/>
            <w:shd w:val="clear" w:color="auto" w:fill="D9D9D9"/>
          </w:tcPr>
          <w:p w14:paraId="490578DC"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Rol van de </w:t>
            </w:r>
            <w:r w:rsidR="00367E9F">
              <w:rPr>
                <w:rFonts w:ascii="Trebuchet MS" w:hAnsi="Trebuchet MS"/>
              </w:rPr>
              <w:t>inschrijver</w:t>
            </w:r>
            <w:r w:rsidRPr="0054351F">
              <w:rPr>
                <w:rFonts w:ascii="Trebuchet MS" w:hAnsi="Trebuchet MS"/>
              </w:rPr>
              <w:t xml:space="preserve"> bij uitvoering van de referentieopdracht:</w:t>
            </w:r>
          </w:p>
        </w:tc>
        <w:tc>
          <w:tcPr>
            <w:tcW w:w="6946" w:type="dxa"/>
            <w:gridSpan w:val="2"/>
            <w:vAlign w:val="center"/>
          </w:tcPr>
          <w:p w14:paraId="71FA7B8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16170D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Combinant </w:t>
            </w:r>
          </w:p>
          <w:p w14:paraId="0233962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1013C457" w14:textId="77777777" w:rsid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Geen</w:t>
            </w:r>
          </w:p>
          <w:p w14:paraId="615FE83E" w14:textId="77777777" w:rsidR="00D51918" w:rsidRPr="0054351F" w:rsidRDefault="00D51918" w:rsidP="0054351F">
            <w:pPr>
              <w:spacing w:line="280" w:lineRule="atLeast"/>
              <w:jc w:val="both"/>
              <w:rPr>
                <w:rFonts w:ascii="Trebuchet MS" w:hAnsi="Trebuchet MS"/>
              </w:rPr>
            </w:pPr>
          </w:p>
        </w:tc>
      </w:tr>
      <w:tr w:rsidR="0054351F" w:rsidRPr="0054351F" w14:paraId="350D4D59" w14:textId="77777777" w:rsidTr="00D51918">
        <w:tc>
          <w:tcPr>
            <w:tcW w:w="2830" w:type="dxa"/>
            <w:shd w:val="clear" w:color="auto" w:fill="D9D9D9"/>
          </w:tcPr>
          <w:p w14:paraId="15CE0090" w14:textId="77777777" w:rsidR="0054351F" w:rsidRPr="0054351F" w:rsidRDefault="0054351F" w:rsidP="0054351F">
            <w:pPr>
              <w:spacing w:line="280" w:lineRule="atLeast"/>
              <w:rPr>
                <w:rFonts w:ascii="Trebuchet MS" w:hAnsi="Trebuchet MS"/>
              </w:rPr>
            </w:pPr>
            <w:r w:rsidRPr="0054351F">
              <w:rPr>
                <w:rFonts w:ascii="Trebuchet MS" w:hAnsi="Trebuchet MS"/>
              </w:rPr>
              <w:t>Als de referentieopdracht is uitgevoerd door of i.s.m. een derde, NAW gegevens van de derde:</w:t>
            </w:r>
          </w:p>
        </w:tc>
        <w:tc>
          <w:tcPr>
            <w:tcW w:w="6946" w:type="dxa"/>
            <w:gridSpan w:val="2"/>
            <w:vAlign w:val="center"/>
          </w:tcPr>
          <w:p w14:paraId="1AF85D8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Naam:</w:t>
            </w:r>
          </w:p>
          <w:p w14:paraId="45287C8D"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Adres:</w:t>
            </w:r>
          </w:p>
          <w:p w14:paraId="3D3F00C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Plaats:</w:t>
            </w:r>
          </w:p>
        </w:tc>
      </w:tr>
      <w:tr w:rsidR="0054351F" w:rsidRPr="0054351F" w14:paraId="4A24F441" w14:textId="77777777" w:rsidTr="00D51918">
        <w:tc>
          <w:tcPr>
            <w:tcW w:w="2830" w:type="dxa"/>
            <w:shd w:val="clear" w:color="auto" w:fill="D9D9D9"/>
          </w:tcPr>
          <w:p w14:paraId="5A5D299F" w14:textId="77777777" w:rsidR="0054351F" w:rsidRPr="0054351F" w:rsidRDefault="0054351F" w:rsidP="0054351F">
            <w:pPr>
              <w:spacing w:line="280" w:lineRule="atLeast"/>
              <w:rPr>
                <w:rFonts w:ascii="Trebuchet MS" w:hAnsi="Trebuchet MS"/>
              </w:rPr>
            </w:pPr>
            <w:r w:rsidRPr="0054351F">
              <w:rPr>
                <w:rFonts w:ascii="Trebuchet MS" w:hAnsi="Trebuchet MS"/>
              </w:rPr>
              <w:t xml:space="preserve">Als de referentieopdracht is uitgevoerd door of i.s.m. een derde, rol van de opgegeven derde bij de uitvoering: </w:t>
            </w:r>
          </w:p>
        </w:tc>
        <w:tc>
          <w:tcPr>
            <w:tcW w:w="6946" w:type="dxa"/>
            <w:gridSpan w:val="2"/>
            <w:vAlign w:val="center"/>
          </w:tcPr>
          <w:p w14:paraId="43128DE1"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Hoofdaannemer</w:t>
            </w:r>
          </w:p>
          <w:p w14:paraId="39D9D7C4"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Combinant </w:t>
            </w:r>
          </w:p>
          <w:p w14:paraId="75374AAC"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Onderaannemer</w:t>
            </w:r>
          </w:p>
          <w:p w14:paraId="6538ABD5" w14:textId="77777777" w:rsidR="0054351F" w:rsidRPr="0054351F" w:rsidRDefault="0054351F" w:rsidP="0054351F">
            <w:pPr>
              <w:spacing w:line="280" w:lineRule="atLeast"/>
              <w:jc w:val="both"/>
              <w:rPr>
                <w:rFonts w:ascii="Trebuchet MS" w:hAnsi="Trebuchet MS"/>
              </w:rPr>
            </w:pPr>
            <w:r w:rsidRPr="0054351F">
              <w:rPr>
                <w:rFonts w:ascii="Trebuchet MS" w:hAnsi="Trebuchet MS"/>
              </w:rPr>
              <w:fldChar w:fldCharType="begin">
                <w:ffData>
                  <w:name w:val="Selectievakje41"/>
                  <w:enabled/>
                  <w:calcOnExit w:val="0"/>
                  <w:checkBox>
                    <w:sizeAuto/>
                    <w:default w:val="0"/>
                  </w:checkBox>
                </w:ffData>
              </w:fldChar>
            </w:r>
            <w:r w:rsidRPr="0054351F">
              <w:rPr>
                <w:rFonts w:ascii="Trebuchet MS" w:hAnsi="Trebuchet MS"/>
              </w:rPr>
              <w:instrText xml:space="preserve"> FORMCHECKBOX </w:instrText>
            </w:r>
            <w:r w:rsidR="00D91343">
              <w:rPr>
                <w:rFonts w:ascii="Trebuchet MS" w:hAnsi="Trebuchet MS"/>
              </w:rPr>
            </w:r>
            <w:r w:rsidR="00D91343">
              <w:rPr>
                <w:rFonts w:ascii="Trebuchet MS" w:hAnsi="Trebuchet MS"/>
              </w:rPr>
              <w:fldChar w:fldCharType="separate"/>
            </w:r>
            <w:r w:rsidRPr="0054351F">
              <w:rPr>
                <w:rFonts w:ascii="Trebuchet MS" w:hAnsi="Trebuchet MS"/>
              </w:rPr>
              <w:fldChar w:fldCharType="end"/>
            </w:r>
            <w:r w:rsidRPr="0054351F">
              <w:rPr>
                <w:rFonts w:ascii="Trebuchet MS" w:hAnsi="Trebuchet MS"/>
              </w:rPr>
              <w:t xml:space="preserve"> n.v.t.</w:t>
            </w:r>
          </w:p>
        </w:tc>
      </w:tr>
      <w:tr w:rsidR="0054351F" w:rsidRPr="0054351F" w14:paraId="17247C17" w14:textId="77777777" w:rsidTr="00D51918">
        <w:tc>
          <w:tcPr>
            <w:tcW w:w="2830" w:type="dxa"/>
            <w:shd w:val="clear" w:color="auto" w:fill="D9D9D9"/>
          </w:tcPr>
          <w:p w14:paraId="06BB2E58" w14:textId="77777777" w:rsidR="0054351F" w:rsidRPr="0054351F" w:rsidRDefault="0054351F" w:rsidP="0054351F">
            <w:pPr>
              <w:spacing w:line="280" w:lineRule="atLeast"/>
              <w:rPr>
                <w:rFonts w:ascii="Trebuchet MS" w:hAnsi="Trebuchet MS"/>
              </w:rPr>
            </w:pPr>
            <w:r w:rsidRPr="0054351F">
              <w:rPr>
                <w:rFonts w:ascii="Trebuchet MS" w:hAnsi="Trebuchet MS"/>
              </w:rPr>
              <w:t>Als het project is uitgevoerd door of i.s.m. een derde, beschrijf welke partij welke werkzaamheden uitgevoerd heeft:</w:t>
            </w:r>
          </w:p>
        </w:tc>
        <w:tc>
          <w:tcPr>
            <w:tcW w:w="6946" w:type="dxa"/>
            <w:gridSpan w:val="2"/>
            <w:vAlign w:val="center"/>
          </w:tcPr>
          <w:p w14:paraId="55ED9972" w14:textId="77777777" w:rsidR="0054351F" w:rsidRPr="0054351F" w:rsidRDefault="0054351F" w:rsidP="0054351F">
            <w:pPr>
              <w:spacing w:line="280" w:lineRule="atLeast"/>
              <w:jc w:val="both"/>
              <w:rPr>
                <w:rFonts w:ascii="Trebuchet MS" w:hAnsi="Trebuchet MS"/>
              </w:rPr>
            </w:pPr>
            <w:r w:rsidRPr="0054351F">
              <w:rPr>
                <w:rFonts w:ascii="Trebuchet MS" w:hAnsi="Trebuchet MS"/>
              </w:rPr>
              <w:t xml:space="preserve"> </w:t>
            </w:r>
          </w:p>
        </w:tc>
      </w:tr>
    </w:tbl>
    <w:p w14:paraId="6DB93161" w14:textId="77777777" w:rsidR="0054351F" w:rsidRPr="0054351F" w:rsidRDefault="0054351F" w:rsidP="0054351F">
      <w:pPr>
        <w:spacing w:line="280" w:lineRule="atLeast"/>
        <w:rPr>
          <w:rFonts w:ascii="Trebuchet MS" w:hAnsi="Trebuchet MS"/>
        </w:rPr>
      </w:pPr>
    </w:p>
    <w:p w14:paraId="74A84AD3" w14:textId="77777777" w:rsidR="0054351F" w:rsidRPr="0054351F" w:rsidRDefault="0054351F" w:rsidP="0054351F">
      <w:pPr>
        <w:spacing w:line="280" w:lineRule="atLeast"/>
        <w:rPr>
          <w:rFonts w:ascii="Trebuchet MS" w:hAnsi="Trebuchet M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54351F" w:rsidRPr="0054351F" w14:paraId="247EBB9F" w14:textId="77777777" w:rsidTr="00FA574B">
        <w:tc>
          <w:tcPr>
            <w:tcW w:w="97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B72C4" w14:textId="77777777" w:rsidR="0054351F" w:rsidRPr="00FD63BC" w:rsidRDefault="0054351F" w:rsidP="0054351F">
            <w:pPr>
              <w:spacing w:line="280" w:lineRule="atLeast"/>
              <w:rPr>
                <w:rFonts w:ascii="Trebuchet MS" w:hAnsi="Trebuchet MS"/>
                <w:b/>
              </w:rPr>
            </w:pPr>
            <w:r w:rsidRPr="00FD63BC">
              <w:rPr>
                <w:rFonts w:ascii="Trebuchet MS" w:hAnsi="Trebuchet MS"/>
                <w:b/>
              </w:rPr>
              <w:t>Getekend voor akkoord:</w:t>
            </w:r>
          </w:p>
        </w:tc>
      </w:tr>
      <w:tr w:rsidR="0054351F" w:rsidRPr="0054351F" w14:paraId="4F9118E9" w14:textId="77777777" w:rsidTr="00FA574B">
        <w:tc>
          <w:tcPr>
            <w:tcW w:w="3815" w:type="dxa"/>
            <w:tcBorders>
              <w:top w:val="single" w:sz="4" w:space="0" w:color="auto"/>
              <w:left w:val="single" w:sz="4" w:space="0" w:color="auto"/>
              <w:bottom w:val="single" w:sz="4" w:space="0" w:color="auto"/>
              <w:right w:val="single" w:sz="4" w:space="0" w:color="auto"/>
            </w:tcBorders>
          </w:tcPr>
          <w:p w14:paraId="2CF08453" w14:textId="77777777" w:rsidR="0054351F" w:rsidRDefault="0054351F" w:rsidP="0054351F">
            <w:pPr>
              <w:spacing w:line="280" w:lineRule="atLeast"/>
              <w:rPr>
                <w:rFonts w:ascii="Trebuchet MS" w:hAnsi="Trebuchet MS"/>
              </w:rPr>
            </w:pPr>
            <w:r w:rsidRPr="0054351F">
              <w:rPr>
                <w:rFonts w:ascii="Trebuchet MS" w:hAnsi="Trebuchet MS"/>
              </w:rPr>
              <w:t xml:space="preserve">Naam </w:t>
            </w:r>
            <w:r w:rsidR="00367E9F">
              <w:rPr>
                <w:rFonts w:ascii="Trebuchet MS" w:hAnsi="Trebuchet MS"/>
              </w:rPr>
              <w:t>inschrijver</w:t>
            </w:r>
            <w:r w:rsidRPr="0054351F">
              <w:rPr>
                <w:rFonts w:ascii="Trebuchet MS" w:hAnsi="Trebuchet MS"/>
              </w:rPr>
              <w:t>/combinant:</w:t>
            </w:r>
          </w:p>
          <w:p w14:paraId="22113B85"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0A252F37" w14:textId="77777777" w:rsidR="0054351F" w:rsidRPr="0054351F" w:rsidRDefault="0054351F" w:rsidP="0054351F">
            <w:pPr>
              <w:spacing w:line="280" w:lineRule="atLeast"/>
              <w:rPr>
                <w:rFonts w:ascii="Trebuchet MS" w:hAnsi="Trebuchet MS"/>
              </w:rPr>
            </w:pPr>
          </w:p>
        </w:tc>
      </w:tr>
      <w:tr w:rsidR="0054351F" w:rsidRPr="0054351F" w14:paraId="4129B0F4" w14:textId="77777777" w:rsidTr="00FA574B">
        <w:tc>
          <w:tcPr>
            <w:tcW w:w="3815" w:type="dxa"/>
            <w:tcBorders>
              <w:top w:val="single" w:sz="4" w:space="0" w:color="auto"/>
              <w:left w:val="single" w:sz="4" w:space="0" w:color="auto"/>
              <w:bottom w:val="single" w:sz="4" w:space="0" w:color="auto"/>
              <w:right w:val="single" w:sz="4" w:space="0" w:color="auto"/>
            </w:tcBorders>
          </w:tcPr>
          <w:p w14:paraId="0C758AE0" w14:textId="77777777" w:rsidR="0054351F" w:rsidRPr="0054351F" w:rsidRDefault="0054351F" w:rsidP="0054351F">
            <w:pPr>
              <w:spacing w:line="280" w:lineRule="atLeast"/>
              <w:rPr>
                <w:rFonts w:ascii="Trebuchet MS" w:hAnsi="Trebuchet MS"/>
              </w:rPr>
            </w:pPr>
            <w:r w:rsidRPr="0054351F">
              <w:rPr>
                <w:rFonts w:ascii="Trebuchet MS" w:hAnsi="Trebuchet MS"/>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45D59E4" w14:textId="77777777" w:rsidR="0054351F" w:rsidRPr="0054351F" w:rsidRDefault="0054351F" w:rsidP="0054351F">
            <w:pPr>
              <w:spacing w:line="280" w:lineRule="atLeast"/>
              <w:rPr>
                <w:rFonts w:ascii="Trebuchet MS" w:hAnsi="Trebuchet MS"/>
              </w:rPr>
            </w:pPr>
          </w:p>
          <w:p w14:paraId="5C4E413D" w14:textId="77777777" w:rsidR="0054351F" w:rsidRPr="0054351F" w:rsidRDefault="0054351F" w:rsidP="0054351F">
            <w:pPr>
              <w:spacing w:line="280" w:lineRule="atLeast"/>
              <w:rPr>
                <w:rFonts w:ascii="Trebuchet MS" w:hAnsi="Trebuchet MS"/>
              </w:rPr>
            </w:pPr>
          </w:p>
        </w:tc>
      </w:tr>
      <w:tr w:rsidR="0054351F" w:rsidRPr="0054351F" w14:paraId="246D0E2A" w14:textId="77777777" w:rsidTr="00FA574B">
        <w:tc>
          <w:tcPr>
            <w:tcW w:w="3815" w:type="dxa"/>
            <w:tcBorders>
              <w:top w:val="single" w:sz="4" w:space="0" w:color="auto"/>
              <w:left w:val="single" w:sz="4" w:space="0" w:color="auto"/>
              <w:bottom w:val="single" w:sz="4" w:space="0" w:color="auto"/>
              <w:right w:val="single" w:sz="4" w:space="0" w:color="auto"/>
            </w:tcBorders>
          </w:tcPr>
          <w:p w14:paraId="77765AC7" w14:textId="77777777" w:rsidR="0054351F" w:rsidRPr="0054351F" w:rsidRDefault="0054351F" w:rsidP="0054351F">
            <w:pPr>
              <w:spacing w:line="280" w:lineRule="atLeast"/>
              <w:rPr>
                <w:rFonts w:ascii="Trebuchet MS" w:hAnsi="Trebuchet MS"/>
              </w:rPr>
            </w:pPr>
            <w:r w:rsidRPr="0054351F">
              <w:rPr>
                <w:rFonts w:ascii="Trebuchet MS" w:hAnsi="Trebuchet MS"/>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128571D7" w14:textId="77777777" w:rsidR="0054351F" w:rsidRPr="0054351F" w:rsidRDefault="0054351F" w:rsidP="0054351F">
            <w:pPr>
              <w:spacing w:line="280" w:lineRule="atLeast"/>
              <w:rPr>
                <w:rFonts w:ascii="Trebuchet MS" w:hAnsi="Trebuchet MS"/>
              </w:rPr>
            </w:pPr>
          </w:p>
        </w:tc>
      </w:tr>
      <w:tr w:rsidR="0054351F" w:rsidRPr="0054351F" w14:paraId="7F617D9C" w14:textId="77777777" w:rsidTr="00FA574B">
        <w:tc>
          <w:tcPr>
            <w:tcW w:w="3815" w:type="dxa"/>
            <w:tcBorders>
              <w:top w:val="single" w:sz="4" w:space="0" w:color="auto"/>
              <w:left w:val="single" w:sz="4" w:space="0" w:color="auto"/>
              <w:bottom w:val="single" w:sz="4" w:space="0" w:color="auto"/>
              <w:right w:val="single" w:sz="4" w:space="0" w:color="auto"/>
            </w:tcBorders>
          </w:tcPr>
          <w:p w14:paraId="06C5188F" w14:textId="77777777" w:rsidR="0054351F" w:rsidRDefault="0054351F" w:rsidP="0054351F">
            <w:pPr>
              <w:spacing w:line="280" w:lineRule="atLeast"/>
              <w:rPr>
                <w:rFonts w:ascii="Trebuchet MS" w:hAnsi="Trebuchet MS"/>
              </w:rPr>
            </w:pPr>
            <w:r w:rsidRPr="0054351F">
              <w:rPr>
                <w:rFonts w:ascii="Trebuchet MS" w:hAnsi="Trebuchet MS"/>
              </w:rPr>
              <w:t>Plaats:</w:t>
            </w:r>
          </w:p>
          <w:p w14:paraId="524BDB5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32BB8E8" w14:textId="77777777" w:rsidR="0054351F" w:rsidRPr="0054351F" w:rsidRDefault="0054351F" w:rsidP="0054351F">
            <w:pPr>
              <w:spacing w:line="280" w:lineRule="atLeast"/>
              <w:rPr>
                <w:rFonts w:ascii="Trebuchet MS" w:hAnsi="Trebuchet MS"/>
              </w:rPr>
            </w:pPr>
          </w:p>
        </w:tc>
      </w:tr>
      <w:tr w:rsidR="0054351F" w:rsidRPr="0054351F" w14:paraId="042D2BB1" w14:textId="77777777" w:rsidTr="00FA574B">
        <w:tc>
          <w:tcPr>
            <w:tcW w:w="3815" w:type="dxa"/>
            <w:tcBorders>
              <w:top w:val="single" w:sz="4" w:space="0" w:color="auto"/>
              <w:left w:val="single" w:sz="4" w:space="0" w:color="auto"/>
              <w:bottom w:val="single" w:sz="4" w:space="0" w:color="auto"/>
              <w:right w:val="single" w:sz="4" w:space="0" w:color="auto"/>
            </w:tcBorders>
          </w:tcPr>
          <w:p w14:paraId="5A1CC800" w14:textId="77777777" w:rsidR="0054351F" w:rsidRDefault="0054351F" w:rsidP="0054351F">
            <w:pPr>
              <w:spacing w:line="280" w:lineRule="atLeast"/>
              <w:rPr>
                <w:rFonts w:ascii="Trebuchet MS" w:hAnsi="Trebuchet MS"/>
              </w:rPr>
            </w:pPr>
            <w:r w:rsidRPr="0054351F">
              <w:rPr>
                <w:rFonts w:ascii="Trebuchet MS" w:hAnsi="Trebuchet MS"/>
              </w:rPr>
              <w:t>Datum:</w:t>
            </w:r>
          </w:p>
          <w:p w14:paraId="1D318B6F"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10BED63A" w14:textId="77777777" w:rsidR="0054351F" w:rsidRPr="0054351F" w:rsidRDefault="0054351F" w:rsidP="0054351F">
            <w:pPr>
              <w:spacing w:line="280" w:lineRule="atLeast"/>
              <w:rPr>
                <w:rFonts w:ascii="Trebuchet MS" w:hAnsi="Trebuchet MS"/>
              </w:rPr>
            </w:pPr>
          </w:p>
        </w:tc>
      </w:tr>
      <w:tr w:rsidR="0054351F" w:rsidRPr="0054351F" w14:paraId="123A7A2A" w14:textId="77777777" w:rsidTr="00FA574B">
        <w:tc>
          <w:tcPr>
            <w:tcW w:w="3815" w:type="dxa"/>
            <w:tcBorders>
              <w:top w:val="single" w:sz="4" w:space="0" w:color="auto"/>
              <w:left w:val="single" w:sz="4" w:space="0" w:color="auto"/>
              <w:bottom w:val="single" w:sz="4" w:space="0" w:color="auto"/>
              <w:right w:val="single" w:sz="4" w:space="0" w:color="auto"/>
            </w:tcBorders>
          </w:tcPr>
          <w:p w14:paraId="53F1D6C1" w14:textId="77777777" w:rsidR="0054351F" w:rsidRDefault="0054351F" w:rsidP="0054351F">
            <w:pPr>
              <w:spacing w:line="280" w:lineRule="atLeast"/>
              <w:rPr>
                <w:rFonts w:ascii="Trebuchet MS" w:hAnsi="Trebuchet MS"/>
              </w:rPr>
            </w:pPr>
            <w:r w:rsidRPr="0054351F">
              <w:rPr>
                <w:rFonts w:ascii="Trebuchet MS" w:hAnsi="Trebuchet MS"/>
              </w:rPr>
              <w:t>Handtekening:</w:t>
            </w:r>
          </w:p>
          <w:p w14:paraId="7FC87F74" w14:textId="77777777" w:rsidR="00D51918" w:rsidRPr="0054351F" w:rsidRDefault="00D51918" w:rsidP="0054351F">
            <w:pPr>
              <w:spacing w:line="280" w:lineRule="atLeast"/>
              <w:rPr>
                <w:rFonts w:ascii="Trebuchet MS" w:hAnsi="Trebuchet MS"/>
              </w:rPr>
            </w:pPr>
          </w:p>
        </w:tc>
        <w:tc>
          <w:tcPr>
            <w:tcW w:w="5966" w:type="dxa"/>
            <w:tcBorders>
              <w:top w:val="single" w:sz="4" w:space="0" w:color="auto"/>
              <w:left w:val="single" w:sz="4" w:space="0" w:color="auto"/>
              <w:bottom w:val="single" w:sz="4" w:space="0" w:color="auto"/>
              <w:right w:val="single" w:sz="4" w:space="0" w:color="auto"/>
            </w:tcBorders>
          </w:tcPr>
          <w:p w14:paraId="49CE8112" w14:textId="77777777" w:rsidR="0054351F" w:rsidRPr="0054351F" w:rsidRDefault="0054351F" w:rsidP="0054351F">
            <w:pPr>
              <w:spacing w:line="280" w:lineRule="atLeast"/>
              <w:rPr>
                <w:rFonts w:ascii="Trebuchet MS" w:hAnsi="Trebuchet MS"/>
              </w:rPr>
            </w:pPr>
          </w:p>
        </w:tc>
      </w:tr>
    </w:tbl>
    <w:p w14:paraId="686D62F0" w14:textId="3CDAB3D1" w:rsidR="0054351F" w:rsidRPr="0054351F" w:rsidRDefault="0054351F" w:rsidP="0054351F">
      <w:pPr>
        <w:spacing w:line="280" w:lineRule="atLeast"/>
        <w:rPr>
          <w:rFonts w:ascii="Trebuchet MS" w:hAnsi="Trebuchet MS" w:cs="Arial"/>
          <w:bCs/>
          <w:i/>
          <w:color w:val="00B0F0"/>
          <w:kern w:val="32"/>
          <w:sz w:val="28"/>
          <w:szCs w:val="32"/>
        </w:rPr>
      </w:pPr>
      <w:bookmarkStart w:id="4" w:name="_GoBack"/>
      <w:bookmarkEnd w:id="4"/>
    </w:p>
    <w:bookmarkEnd w:id="0"/>
    <w:sectPr w:rsidR="0054351F" w:rsidRPr="0054351F" w:rsidSect="00301B64">
      <w:headerReference w:type="default" r:id="rId8"/>
      <w:footerReference w:type="default" r:id="rId9"/>
      <w:headerReference w:type="first" r:id="rId10"/>
      <w:footerReference w:type="first" r:id="rId11"/>
      <w:pgSz w:w="11906" w:h="16838"/>
      <w:pgMar w:top="2552" w:right="964" w:bottom="964" w:left="1134" w:header="709" w:footer="709" w:gutter="0"/>
      <w:pgNumType w:start="47"/>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0252" w16cex:dateUtc="2023-04-16T21: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08AD731" w16cid:durableId="27D449B9"/>
  <w16cid:commentId w16cid:paraId="46E7B24A" w16cid:durableId="27E570DF"/>
  <w16cid:commentId w16cid:paraId="4A9D5F7E" w16cid:durableId="27E570E9"/>
  <w16cid:commentId w16cid:paraId="4B1EF800" w16cid:durableId="27E7025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10376" w14:textId="77777777" w:rsidR="006E508D" w:rsidRDefault="006E508D">
      <w:pPr>
        <w:spacing w:line="240" w:lineRule="auto"/>
      </w:pPr>
      <w:r>
        <w:separator/>
      </w:r>
    </w:p>
  </w:endnote>
  <w:endnote w:type="continuationSeparator" w:id="0">
    <w:p w14:paraId="44C4D683" w14:textId="77777777" w:rsidR="006E508D" w:rsidRDefault="006E5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4755882"/>
      <w:docPartObj>
        <w:docPartGallery w:val="Page Numbers (Bottom of Page)"/>
        <w:docPartUnique/>
      </w:docPartObj>
    </w:sdtPr>
    <w:sdtEndPr/>
    <w:sdtContent>
      <w:sdt>
        <w:sdtPr>
          <w:id w:val="332723791"/>
          <w:docPartObj>
            <w:docPartGallery w:val="Page Numbers (Top of Page)"/>
            <w:docPartUnique/>
          </w:docPartObj>
        </w:sdtPr>
        <w:sdtEndPr/>
        <w:sdtContent>
          <w:p w14:paraId="6F852E61" w14:textId="77777777" w:rsidR="006E508D" w:rsidRPr="003A7925" w:rsidRDefault="006E508D" w:rsidP="0054351F">
            <w:pPr>
              <w:tabs>
                <w:tab w:val="center" w:pos="4536"/>
                <w:tab w:val="right" w:pos="9072"/>
              </w:tabs>
              <w:spacing w:line="0" w:lineRule="atLeast"/>
              <w:rPr>
                <w:rFonts w:ascii="Trebuchet MS" w:hAnsi="Trebuchet MS"/>
                <w:b/>
                <w:sz w:val="18"/>
                <w:szCs w:val="18"/>
              </w:rPr>
            </w:pPr>
            <w:r w:rsidRPr="003A7925">
              <w:rPr>
                <w:rFonts w:ascii="Trebuchet MS" w:hAnsi="Trebuchet MS"/>
                <w:b/>
                <w:sz w:val="18"/>
                <w:szCs w:val="18"/>
              </w:rPr>
              <w:t>Aanbestedingsleidraad Europese</w:t>
            </w:r>
            <w:r w:rsidRPr="0054351F">
              <w:rPr>
                <w:rFonts w:ascii="Trebuchet MS" w:hAnsi="Trebuchet MS"/>
                <w:b/>
                <w:sz w:val="18"/>
                <w:szCs w:val="18"/>
              </w:rPr>
              <w:t xml:space="preserve"> </w:t>
            </w:r>
            <w:r w:rsidRPr="003A7925">
              <w:rPr>
                <w:rFonts w:ascii="Trebuchet MS" w:hAnsi="Trebuchet MS"/>
                <w:b/>
                <w:sz w:val="18"/>
                <w:szCs w:val="18"/>
              </w:rPr>
              <w:t xml:space="preserve">Openbare </w:t>
            </w:r>
            <w:r w:rsidRPr="004E1F9E">
              <w:rPr>
                <w:rFonts w:ascii="Trebuchet MS" w:hAnsi="Trebuchet MS"/>
                <w:b/>
                <w:sz w:val="18"/>
                <w:szCs w:val="18"/>
              </w:rPr>
              <w:t>Procedure</w:t>
            </w:r>
            <w:r w:rsidRPr="004E1F9E" w:rsidDel="00632326">
              <w:rPr>
                <w:rFonts w:ascii="Trebuchet MS" w:hAnsi="Trebuchet MS"/>
                <w:b/>
                <w:sz w:val="18"/>
                <w:szCs w:val="18"/>
              </w:rPr>
              <w:t xml:space="preserve"> </w:t>
            </w:r>
            <w:r w:rsidRPr="00EC63D6">
              <w:rPr>
                <w:rFonts w:ascii="Trebuchet MS" w:hAnsi="Trebuchet MS"/>
                <w:sz w:val="18"/>
                <w:szCs w:val="18"/>
              </w:rPr>
              <w:t>“</w:t>
            </w:r>
            <w:r>
              <w:t>Onderhoud Groen en Water</w:t>
            </w:r>
            <w:r w:rsidRPr="004E1F9E">
              <w:t xml:space="preserve"> Berkel en Rodenrijs</w:t>
            </w:r>
            <w:r w:rsidRPr="004E1F9E">
              <w:rPr>
                <w:rFonts w:ascii="Trebuchet MS" w:hAnsi="Trebuchet MS"/>
                <w:b/>
                <w:sz w:val="18"/>
                <w:szCs w:val="18"/>
              </w:rPr>
              <w:t>”</w:t>
            </w:r>
          </w:p>
          <w:p w14:paraId="635121FE" w14:textId="77777777" w:rsidR="006E508D" w:rsidRPr="00F213E1" w:rsidRDefault="006E508D" w:rsidP="0054351F">
            <w:pPr>
              <w:tabs>
                <w:tab w:val="center" w:pos="4536"/>
                <w:tab w:val="right" w:pos="9072"/>
              </w:tabs>
              <w:spacing w:line="0" w:lineRule="atLeast"/>
              <w:rPr>
                <w:rFonts w:ascii="Trebuchet MS" w:hAnsi="Trebuchet MS"/>
                <w:sz w:val="18"/>
                <w:szCs w:val="18"/>
              </w:rPr>
            </w:pPr>
            <w:r w:rsidRPr="00F213E1">
              <w:rPr>
                <w:rFonts w:ascii="Trebuchet MS" w:hAnsi="Trebuchet MS"/>
                <w:sz w:val="18"/>
                <w:szCs w:val="18"/>
              </w:rPr>
              <w:t>Referentienr.: POR468</w:t>
            </w:r>
          </w:p>
          <w:p w14:paraId="3A91F6B3" w14:textId="76C0BEF1" w:rsidR="006E508D" w:rsidRDefault="006E508D" w:rsidP="006E4784">
            <w:pPr>
              <w:pStyle w:val="Voettekst"/>
              <w:jc w:val="right"/>
            </w:pPr>
            <w:r>
              <w:rPr>
                <w:noProof/>
              </w:rPr>
              <w:drawing>
                <wp:anchor distT="0" distB="0" distL="114300" distR="114300" simplePos="0" relativeHeight="251659264" behindDoc="1" locked="1" layoutInCell="1" allowOverlap="1" wp14:anchorId="444F21A1" wp14:editId="2AC9F130">
                  <wp:simplePos x="0" y="0"/>
                  <wp:positionH relativeFrom="page">
                    <wp:posOffset>-152400</wp:posOffset>
                  </wp:positionH>
                  <wp:positionV relativeFrom="page">
                    <wp:align>bottom</wp:align>
                  </wp:positionV>
                  <wp:extent cx="7620635" cy="2937510"/>
                  <wp:effectExtent l="0" t="0" r="0" b="0"/>
                  <wp:wrapNone/>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D91343">
              <w:rPr>
                <w:bCs/>
                <w:noProof/>
                <w:sz w:val="16"/>
                <w:szCs w:val="16"/>
              </w:rPr>
              <w:t>47</w:t>
            </w:r>
            <w:r>
              <w:rPr>
                <w:bCs/>
                <w:sz w:val="16"/>
                <w:szCs w:val="16"/>
              </w:rPr>
              <w:fldChar w:fldCharType="end"/>
            </w:r>
            <w:r>
              <w:rPr>
                <w:sz w:val="16"/>
                <w:szCs w:val="16"/>
              </w:rPr>
              <w:t>/</w:t>
            </w:r>
            <w:r w:rsidR="00A07A0C">
              <w:rPr>
                <w:sz w:val="16"/>
                <w:szCs w:val="16"/>
              </w:rPr>
              <w:t>56</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935641"/>
      <w:docPartObj>
        <w:docPartGallery w:val="Page Numbers (Bottom of Page)"/>
        <w:docPartUnique/>
      </w:docPartObj>
    </w:sdtPr>
    <w:sdtEndPr/>
    <w:sdtContent>
      <w:sdt>
        <w:sdtPr>
          <w:id w:val="-1769616900"/>
          <w:docPartObj>
            <w:docPartGallery w:val="Page Numbers (Top of Page)"/>
            <w:docPartUnique/>
          </w:docPartObj>
        </w:sdtPr>
        <w:sdtEndPr/>
        <w:sdtContent>
          <w:p w14:paraId="09A9B2D2" w14:textId="236C3B59" w:rsidR="006E508D" w:rsidRDefault="006E508D" w:rsidP="006E4784">
            <w:pPr>
              <w:pStyle w:val="Voettekst"/>
              <w:jc w:val="right"/>
            </w:pPr>
            <w:r>
              <w:rPr>
                <w:noProof/>
              </w:rPr>
              <w:drawing>
                <wp:anchor distT="0" distB="0" distL="114300" distR="114300" simplePos="0" relativeHeight="251661312" behindDoc="1" locked="1" layoutInCell="1" allowOverlap="1" wp14:anchorId="20367C2E" wp14:editId="6546BDF6">
                  <wp:simplePos x="0" y="0"/>
                  <wp:positionH relativeFrom="page">
                    <wp:posOffset>0</wp:posOffset>
                  </wp:positionH>
                  <wp:positionV relativeFrom="page">
                    <wp:posOffset>7755255</wp:posOffset>
                  </wp:positionV>
                  <wp:extent cx="7621200" cy="2937600"/>
                  <wp:effectExtent l="0" t="0" r="0" b="0"/>
                  <wp:wrapNone/>
                  <wp:docPr id="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A07A0C">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D91343">
              <w:rPr>
                <w:bCs/>
                <w:noProof/>
                <w:sz w:val="16"/>
                <w:szCs w:val="16"/>
              </w:rPr>
              <w:t>2</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42FA1" w14:textId="77777777" w:rsidR="006E508D" w:rsidRDefault="006E508D">
      <w:pPr>
        <w:spacing w:line="240" w:lineRule="auto"/>
      </w:pPr>
      <w:r>
        <w:separator/>
      </w:r>
    </w:p>
  </w:footnote>
  <w:footnote w:type="continuationSeparator" w:id="0">
    <w:p w14:paraId="0A319C7B" w14:textId="77777777" w:rsidR="006E508D" w:rsidRDefault="006E508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6AA86" w14:textId="77777777" w:rsidR="006E508D" w:rsidRPr="006E4784" w:rsidRDefault="006E508D" w:rsidP="006E4784">
    <w:pPr>
      <w:jc w:val="right"/>
    </w:pPr>
    <w:r>
      <w:rPr>
        <w:noProof/>
      </w:rPr>
      <w:drawing>
        <wp:anchor distT="0" distB="0" distL="114300" distR="114300" simplePos="0" relativeHeight="251658240" behindDoc="1" locked="1" layoutInCell="1" allowOverlap="1" wp14:anchorId="500F91F0" wp14:editId="005E7F88">
          <wp:simplePos x="0" y="0"/>
          <wp:positionH relativeFrom="page">
            <wp:posOffset>5292725</wp:posOffset>
          </wp:positionH>
          <wp:positionV relativeFrom="page">
            <wp:posOffset>629920</wp:posOffset>
          </wp:positionV>
          <wp:extent cx="1501200" cy="547200"/>
          <wp:effectExtent l="0" t="0" r="3810" b="5715"/>
          <wp:wrapNone/>
          <wp:docPr id="7" name="Afbeelding 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C74E7" w14:textId="77777777" w:rsidR="006E508D" w:rsidRPr="006E4784" w:rsidRDefault="006E508D" w:rsidP="00ED1725">
    <w:pPr>
      <w:jc w:val="right"/>
    </w:pPr>
  </w:p>
  <w:p w14:paraId="7E7D9157" w14:textId="77777777" w:rsidR="006E508D" w:rsidRPr="006E4784" w:rsidRDefault="006E508D" w:rsidP="00ED1725">
    <w:pPr>
      <w:pStyle w:val="Koptekst"/>
      <w:spacing w:line="240" w:lineRule="exact"/>
      <w:rPr>
        <w:sz w:val="24"/>
        <w:szCs w:val="24"/>
      </w:rPr>
    </w:pPr>
  </w:p>
  <w:p w14:paraId="323DA520" w14:textId="77777777" w:rsidR="006E508D" w:rsidRPr="006E4784" w:rsidRDefault="006E508D" w:rsidP="00ED1725">
    <w:pPr>
      <w:pStyle w:val="Koptekst"/>
      <w:spacing w:line="240" w:lineRule="exact"/>
      <w:rPr>
        <w:sz w:val="24"/>
        <w:szCs w:val="24"/>
      </w:rPr>
    </w:pPr>
  </w:p>
  <w:p w14:paraId="01F49379" w14:textId="77777777" w:rsidR="006E508D" w:rsidRPr="006E4784" w:rsidRDefault="006E508D" w:rsidP="008A2638">
    <w:pPr>
      <w:pStyle w:val="Koptekst"/>
      <w:spacing w:line="240" w:lineRule="exact"/>
      <w:rPr>
        <w:sz w:val="24"/>
        <w:szCs w:val="24"/>
      </w:rPr>
    </w:pPr>
  </w:p>
  <w:p w14:paraId="1ECA2A14" w14:textId="77777777" w:rsidR="006E508D" w:rsidRPr="006E4784" w:rsidRDefault="006E508D"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3E639FB"/>
    <w:multiLevelType w:val="hybridMultilevel"/>
    <w:tmpl w:val="42D2E34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731"/>
        </w:tabs>
        <w:ind w:left="731" w:hanging="360"/>
      </w:pPr>
      <w:rPr>
        <w:rFonts w:ascii="Courier New" w:hAnsi="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10" w15:restartNumberingAfterBreak="0">
    <w:nsid w:val="0BD355D9"/>
    <w:multiLevelType w:val="hybridMultilevel"/>
    <w:tmpl w:val="53E6F096"/>
    <w:styleLink w:val="Artikelsectie1"/>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1" w15:restartNumberingAfterBreak="0">
    <w:nsid w:val="0E911599"/>
    <w:multiLevelType w:val="hybridMultilevel"/>
    <w:tmpl w:val="AB9287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3" w15:restartNumberingAfterBreak="0">
    <w:nsid w:val="12DF2895"/>
    <w:multiLevelType w:val="hybridMultilevel"/>
    <w:tmpl w:val="90D016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3E61611"/>
    <w:multiLevelType w:val="hybridMultilevel"/>
    <w:tmpl w:val="8220A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17" w15:restartNumberingAfterBreak="0">
    <w:nsid w:val="22013D29"/>
    <w:multiLevelType w:val="hybridMultilevel"/>
    <w:tmpl w:val="180038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7134F61"/>
    <w:multiLevelType w:val="hybridMultilevel"/>
    <w:tmpl w:val="1E0E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99A40B6"/>
    <w:multiLevelType w:val="hybridMultilevel"/>
    <w:tmpl w:val="8160CA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70D23"/>
    <w:multiLevelType w:val="hybridMultilevel"/>
    <w:tmpl w:val="4C70C0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1A7123A"/>
    <w:multiLevelType w:val="hybridMultilevel"/>
    <w:tmpl w:val="167AB9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96DCFA42"/>
    <w:lvl w:ilvl="0" w:tplc="04130005">
      <w:start w:val="1"/>
      <w:numFmt w:val="bullet"/>
      <w:lvlText w:val=""/>
      <w:lvlJc w:val="left"/>
      <w:pPr>
        <w:ind w:left="360" w:hanging="360"/>
      </w:pPr>
      <w:rPr>
        <w:rFonts w:ascii="Wingdings" w:hAnsi="Wingdings"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B112CA3"/>
    <w:multiLevelType w:val="hybridMultilevel"/>
    <w:tmpl w:val="558433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FF126E"/>
    <w:multiLevelType w:val="hybridMultilevel"/>
    <w:tmpl w:val="5748E8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BA662F8"/>
    <w:multiLevelType w:val="hybridMultilevel"/>
    <w:tmpl w:val="60EA72E4"/>
    <w:lvl w:ilvl="0" w:tplc="07C460B8">
      <w:start w:val="1"/>
      <w:numFmt w:val="decimal"/>
      <w:lvlText w:val="%1."/>
      <w:lvlJc w:val="left"/>
      <w:pPr>
        <w:ind w:left="502" w:hanging="360"/>
      </w:pPr>
      <w:rPr>
        <w:rFonts w:hint="default"/>
        <w:color w:val="000000" w:themeColor="tex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DE506AF"/>
    <w:multiLevelType w:val="hybridMultilevel"/>
    <w:tmpl w:val="4D4A7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4020D4"/>
    <w:multiLevelType w:val="hybridMultilevel"/>
    <w:tmpl w:val="188E4D9C"/>
    <w:lvl w:ilvl="0" w:tplc="E4701C7C">
      <w:start w:val="1"/>
      <w:numFmt w:val="bullet"/>
      <w:lvlText w:val=""/>
      <w:lvlJc w:val="left"/>
      <w:pPr>
        <w:ind w:left="360" w:hanging="360"/>
      </w:pPr>
      <w:rPr>
        <w:rFonts w:ascii="Wingdings" w:hAnsi="Wingdings"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5C5D31CF"/>
    <w:multiLevelType w:val="hybridMultilevel"/>
    <w:tmpl w:val="2B7A6F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2A75D88"/>
    <w:multiLevelType w:val="multilevel"/>
    <w:tmpl w:val="D9FAEF16"/>
    <w:styleLink w:val="1111111"/>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2" w15:restartNumberingAfterBreak="0">
    <w:nsid w:val="65634DB2"/>
    <w:multiLevelType w:val="multilevel"/>
    <w:tmpl w:val="74A0814A"/>
    <w:lvl w:ilvl="0">
      <w:start w:val="1"/>
      <w:numFmt w:val="decimal"/>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426"/>
      </w:pPr>
      <w:rPr>
        <w:rFonts w:cs="Times New Roman"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rPr>
    </w:lvl>
    <w:lvl w:ilvl="2">
      <w:numFmt w:val="bullet"/>
      <w:pStyle w:val="2-Opsomming"/>
      <w:lvlText w:val="-"/>
      <w:lvlJc w:val="left"/>
      <w:pPr>
        <w:ind w:left="1418" w:hanging="567"/>
      </w:pPr>
      <w:rPr>
        <w:rFonts w:ascii="Calibri" w:eastAsiaTheme="minorHAnsi" w:hAnsi="Calibri" w:cs="Verdana" w:hint="default"/>
        <w:b w:val="0"/>
        <w:bCs w:val="0"/>
        <w:i/>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B6A20D8"/>
    <w:multiLevelType w:val="hybridMultilevel"/>
    <w:tmpl w:val="3C88AA92"/>
    <w:lvl w:ilvl="0" w:tplc="0413000F">
      <w:start w:val="1"/>
      <w:numFmt w:val="decimal"/>
      <w:lvlText w:val="%1."/>
      <w:lvlJc w:val="left"/>
      <w:pPr>
        <w:ind w:left="502" w:hanging="360"/>
      </w:pPr>
      <w:rPr>
        <w:rFonts w:hint="default"/>
      </w:rPr>
    </w:lvl>
    <w:lvl w:ilvl="1" w:tplc="4E78D030">
      <w:numFmt w:val="bullet"/>
      <w:lvlText w:val="-"/>
      <w:lvlJc w:val="left"/>
      <w:pPr>
        <w:ind w:left="1222" w:hanging="360"/>
      </w:pPr>
      <w:rPr>
        <w:rFonts w:ascii="Trebuchet MS" w:eastAsia="Times New Roman" w:hAnsi="Trebuchet MS" w:cs="Times New Roman" w:hint="default"/>
      </w:r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6"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EFB5584"/>
    <w:multiLevelType w:val="hybridMultilevel"/>
    <w:tmpl w:val="F93658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E71D8A"/>
    <w:multiLevelType w:val="hybridMultilevel"/>
    <w:tmpl w:val="E806CF6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F02532B"/>
    <w:multiLevelType w:val="hybridMultilevel"/>
    <w:tmpl w:val="B59E1DDA"/>
    <w:styleLink w:val="1ai1"/>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abstractNumId w:val="34"/>
  </w:num>
  <w:num w:numId="2">
    <w:abstractNumId w:val="24"/>
  </w:num>
  <w:num w:numId="3">
    <w:abstractNumId w:val="36"/>
  </w:num>
  <w:num w:numId="4">
    <w:abstractNumId w:val="8"/>
  </w:num>
  <w:num w:numId="5">
    <w:abstractNumId w:val="31"/>
  </w:num>
  <w:num w:numId="6">
    <w:abstractNumId w:val="40"/>
  </w:num>
  <w:num w:numId="7">
    <w:abstractNumId w:val="10"/>
  </w:num>
  <w:num w:numId="8">
    <w:abstractNumId w:val="31"/>
  </w:num>
  <w:num w:numId="9">
    <w:abstractNumId w:val="40"/>
  </w:num>
  <w:num w:numId="10">
    <w:abstractNumId w:val="10"/>
  </w:num>
  <w:num w:numId="11">
    <w:abstractNumId w:val="12"/>
  </w:num>
  <w:num w:numId="12">
    <w:abstractNumId w:val="39"/>
  </w:num>
  <w:num w:numId="13">
    <w:abstractNumId w:val="7"/>
  </w:num>
  <w:num w:numId="14">
    <w:abstractNumId w:val="5"/>
  </w:num>
  <w:num w:numId="15">
    <w:abstractNumId w:val="4"/>
  </w:num>
  <w:num w:numId="16">
    <w:abstractNumId w:val="3"/>
  </w:num>
  <w:num w:numId="17">
    <w:abstractNumId w:val="6"/>
  </w:num>
  <w:num w:numId="18">
    <w:abstractNumId w:val="2"/>
  </w:num>
  <w:num w:numId="19">
    <w:abstractNumId w:val="1"/>
  </w:num>
  <w:num w:numId="20">
    <w:abstractNumId w:val="0"/>
  </w:num>
  <w:num w:numId="21">
    <w:abstractNumId w:val="16"/>
  </w:num>
  <w:num w:numId="22">
    <w:abstractNumId w:val="15"/>
  </w:num>
  <w:num w:numId="23">
    <w:abstractNumId w:val="32"/>
  </w:num>
  <w:num w:numId="24">
    <w:abstractNumId w:val="22"/>
  </w:num>
  <w:num w:numId="25">
    <w:abstractNumId w:val="28"/>
  </w:num>
  <w:num w:numId="26">
    <w:abstractNumId w:val="35"/>
  </w:num>
  <w:num w:numId="27">
    <w:abstractNumId w:val="33"/>
  </w:num>
  <w:num w:numId="28">
    <w:abstractNumId w:val="27"/>
  </w:num>
  <w:num w:numId="29">
    <w:abstractNumId w:val="26"/>
  </w:num>
  <w:num w:numId="30">
    <w:abstractNumId w:val="13"/>
  </w:num>
  <w:num w:numId="31">
    <w:abstractNumId w:val="9"/>
  </w:num>
  <w:num w:numId="32">
    <w:abstractNumId w:val="37"/>
  </w:num>
  <w:num w:numId="33">
    <w:abstractNumId w:val="21"/>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4"/>
  </w:num>
  <w:num w:numId="38">
    <w:abstractNumId w:val="20"/>
  </w:num>
  <w:num w:numId="39">
    <w:abstractNumId w:val="29"/>
  </w:num>
  <w:num w:numId="40">
    <w:abstractNumId w:val="17"/>
  </w:num>
  <w:num w:numId="41">
    <w:abstractNumId w:val="19"/>
  </w:num>
  <w:num w:numId="42">
    <w:abstractNumId w:val="38"/>
  </w:num>
  <w:num w:numId="43">
    <w:abstractNumId w:val="23"/>
  </w:num>
  <w:num w:numId="44">
    <w:abstractNumId w:val="30"/>
  </w:num>
  <w:num w:numId="45">
    <w:abstractNumId w:val="16"/>
  </w:num>
  <w:num w:numId="46">
    <w:abstractNumId w:val="25"/>
  </w:num>
  <w:num w:numId="47">
    <w:abstractNumId w:val="1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73"/>
    <w:rsid w:val="00000C76"/>
    <w:rsid w:val="00004932"/>
    <w:rsid w:val="000079FB"/>
    <w:rsid w:val="0001140E"/>
    <w:rsid w:val="00016948"/>
    <w:rsid w:val="000212EC"/>
    <w:rsid w:val="00021F12"/>
    <w:rsid w:val="00023840"/>
    <w:rsid w:val="00031077"/>
    <w:rsid w:val="00044039"/>
    <w:rsid w:val="00045C31"/>
    <w:rsid w:val="0005237D"/>
    <w:rsid w:val="00056B6B"/>
    <w:rsid w:val="00064016"/>
    <w:rsid w:val="00067C90"/>
    <w:rsid w:val="0007038F"/>
    <w:rsid w:val="00071068"/>
    <w:rsid w:val="00072EDC"/>
    <w:rsid w:val="000735BD"/>
    <w:rsid w:val="000738BB"/>
    <w:rsid w:val="00075BD1"/>
    <w:rsid w:val="00081E19"/>
    <w:rsid w:val="00087986"/>
    <w:rsid w:val="000971CF"/>
    <w:rsid w:val="00097402"/>
    <w:rsid w:val="000A1186"/>
    <w:rsid w:val="000A20B4"/>
    <w:rsid w:val="000A3F21"/>
    <w:rsid w:val="000A7B30"/>
    <w:rsid w:val="000B2E23"/>
    <w:rsid w:val="000C0239"/>
    <w:rsid w:val="000C2744"/>
    <w:rsid w:val="000D0AE8"/>
    <w:rsid w:val="000D0CB8"/>
    <w:rsid w:val="000D3D97"/>
    <w:rsid w:val="000D6B6F"/>
    <w:rsid w:val="000F0E5F"/>
    <w:rsid w:val="000F165F"/>
    <w:rsid w:val="000F22A5"/>
    <w:rsid w:val="000F685F"/>
    <w:rsid w:val="000F79E9"/>
    <w:rsid w:val="00101421"/>
    <w:rsid w:val="001045F3"/>
    <w:rsid w:val="00105F4D"/>
    <w:rsid w:val="00105F5C"/>
    <w:rsid w:val="00106CF8"/>
    <w:rsid w:val="00114CAB"/>
    <w:rsid w:val="00120F95"/>
    <w:rsid w:val="001227A8"/>
    <w:rsid w:val="00132C7D"/>
    <w:rsid w:val="00133608"/>
    <w:rsid w:val="001377FD"/>
    <w:rsid w:val="00146F0B"/>
    <w:rsid w:val="0015791F"/>
    <w:rsid w:val="00161704"/>
    <w:rsid w:val="00162274"/>
    <w:rsid w:val="0018035A"/>
    <w:rsid w:val="001831C5"/>
    <w:rsid w:val="001B13D5"/>
    <w:rsid w:val="001B5CDE"/>
    <w:rsid w:val="001B78B2"/>
    <w:rsid w:val="001C303B"/>
    <w:rsid w:val="001C3D1E"/>
    <w:rsid w:val="001C5414"/>
    <w:rsid w:val="001D2D3F"/>
    <w:rsid w:val="001D2E1C"/>
    <w:rsid w:val="001D37BC"/>
    <w:rsid w:val="001D38C1"/>
    <w:rsid w:val="001D4F91"/>
    <w:rsid w:val="001E57C5"/>
    <w:rsid w:val="001F1148"/>
    <w:rsid w:val="001F2C30"/>
    <w:rsid w:val="001F4879"/>
    <w:rsid w:val="001F707D"/>
    <w:rsid w:val="00210A82"/>
    <w:rsid w:val="002137AA"/>
    <w:rsid w:val="00216A0B"/>
    <w:rsid w:val="002207D2"/>
    <w:rsid w:val="0022099A"/>
    <w:rsid w:val="00223B0F"/>
    <w:rsid w:val="0022692B"/>
    <w:rsid w:val="00227047"/>
    <w:rsid w:val="00230B94"/>
    <w:rsid w:val="00237313"/>
    <w:rsid w:val="00237C15"/>
    <w:rsid w:val="00244F5F"/>
    <w:rsid w:val="00245A8B"/>
    <w:rsid w:val="0024796A"/>
    <w:rsid w:val="002479DF"/>
    <w:rsid w:val="002532FE"/>
    <w:rsid w:val="00254AFB"/>
    <w:rsid w:val="00254EE8"/>
    <w:rsid w:val="00255611"/>
    <w:rsid w:val="002573F6"/>
    <w:rsid w:val="002600DB"/>
    <w:rsid w:val="00263AD3"/>
    <w:rsid w:val="002677C5"/>
    <w:rsid w:val="0027299E"/>
    <w:rsid w:val="00274F3B"/>
    <w:rsid w:val="00285780"/>
    <w:rsid w:val="00296324"/>
    <w:rsid w:val="00297AF7"/>
    <w:rsid w:val="002B08C0"/>
    <w:rsid w:val="002B0DAD"/>
    <w:rsid w:val="002B5FE8"/>
    <w:rsid w:val="002C17E4"/>
    <w:rsid w:val="002C34B5"/>
    <w:rsid w:val="002D18E5"/>
    <w:rsid w:val="002D4A12"/>
    <w:rsid w:val="002D58E7"/>
    <w:rsid w:val="002E0CB2"/>
    <w:rsid w:val="002E6FCF"/>
    <w:rsid w:val="002F1732"/>
    <w:rsid w:val="002F33E1"/>
    <w:rsid w:val="002F4BDC"/>
    <w:rsid w:val="0030017A"/>
    <w:rsid w:val="00301B64"/>
    <w:rsid w:val="00304D71"/>
    <w:rsid w:val="003050CB"/>
    <w:rsid w:val="003066A4"/>
    <w:rsid w:val="00306C29"/>
    <w:rsid w:val="00307AB9"/>
    <w:rsid w:val="00310ED4"/>
    <w:rsid w:val="003164D3"/>
    <w:rsid w:val="00341ACC"/>
    <w:rsid w:val="00351EAC"/>
    <w:rsid w:val="00356AB7"/>
    <w:rsid w:val="00361130"/>
    <w:rsid w:val="00361DA6"/>
    <w:rsid w:val="00366061"/>
    <w:rsid w:val="00367E9F"/>
    <w:rsid w:val="0037549F"/>
    <w:rsid w:val="00393AB6"/>
    <w:rsid w:val="003965C6"/>
    <w:rsid w:val="00397245"/>
    <w:rsid w:val="003A1D5F"/>
    <w:rsid w:val="003B0C98"/>
    <w:rsid w:val="003B111B"/>
    <w:rsid w:val="003B4B3B"/>
    <w:rsid w:val="003C1668"/>
    <w:rsid w:val="003C389A"/>
    <w:rsid w:val="003C47FB"/>
    <w:rsid w:val="003C7994"/>
    <w:rsid w:val="003D0998"/>
    <w:rsid w:val="003D2F7D"/>
    <w:rsid w:val="003E1CFE"/>
    <w:rsid w:val="003F2B83"/>
    <w:rsid w:val="004004DA"/>
    <w:rsid w:val="004006EC"/>
    <w:rsid w:val="0040172A"/>
    <w:rsid w:val="004123EE"/>
    <w:rsid w:val="00414AFE"/>
    <w:rsid w:val="00415BFE"/>
    <w:rsid w:val="00422330"/>
    <w:rsid w:val="0042251A"/>
    <w:rsid w:val="004240A9"/>
    <w:rsid w:val="00427F4E"/>
    <w:rsid w:val="00435CE5"/>
    <w:rsid w:val="00442828"/>
    <w:rsid w:val="00445A63"/>
    <w:rsid w:val="00446357"/>
    <w:rsid w:val="004478E2"/>
    <w:rsid w:val="00465565"/>
    <w:rsid w:val="004710EC"/>
    <w:rsid w:val="00481C69"/>
    <w:rsid w:val="00493B52"/>
    <w:rsid w:val="00496EFA"/>
    <w:rsid w:val="004A2FFA"/>
    <w:rsid w:val="004B618B"/>
    <w:rsid w:val="004C1DC7"/>
    <w:rsid w:val="004C4888"/>
    <w:rsid w:val="004D546F"/>
    <w:rsid w:val="004D62CC"/>
    <w:rsid w:val="004D7836"/>
    <w:rsid w:val="004E1F9E"/>
    <w:rsid w:val="004E77F6"/>
    <w:rsid w:val="004F2AD7"/>
    <w:rsid w:val="005238EB"/>
    <w:rsid w:val="00526DFA"/>
    <w:rsid w:val="00527D64"/>
    <w:rsid w:val="00532B5E"/>
    <w:rsid w:val="0053490E"/>
    <w:rsid w:val="00540568"/>
    <w:rsid w:val="00542180"/>
    <w:rsid w:val="0054351F"/>
    <w:rsid w:val="0054411C"/>
    <w:rsid w:val="00554DA8"/>
    <w:rsid w:val="005613B8"/>
    <w:rsid w:val="0056376C"/>
    <w:rsid w:val="00567D5F"/>
    <w:rsid w:val="00570594"/>
    <w:rsid w:val="00574561"/>
    <w:rsid w:val="00576A22"/>
    <w:rsid w:val="00580735"/>
    <w:rsid w:val="005812B6"/>
    <w:rsid w:val="00584104"/>
    <w:rsid w:val="00590AE4"/>
    <w:rsid w:val="00591442"/>
    <w:rsid w:val="0059247E"/>
    <w:rsid w:val="005B1698"/>
    <w:rsid w:val="005B19CF"/>
    <w:rsid w:val="005B764F"/>
    <w:rsid w:val="005C0D1D"/>
    <w:rsid w:val="005E2AAE"/>
    <w:rsid w:val="005E4037"/>
    <w:rsid w:val="005E577B"/>
    <w:rsid w:val="005F0221"/>
    <w:rsid w:val="00605C7D"/>
    <w:rsid w:val="00606A4A"/>
    <w:rsid w:val="006111FE"/>
    <w:rsid w:val="00612EC1"/>
    <w:rsid w:val="00616A7D"/>
    <w:rsid w:val="00625D60"/>
    <w:rsid w:val="006275CB"/>
    <w:rsid w:val="00632F7B"/>
    <w:rsid w:val="00637030"/>
    <w:rsid w:val="00640350"/>
    <w:rsid w:val="0064192D"/>
    <w:rsid w:val="00645505"/>
    <w:rsid w:val="00647F48"/>
    <w:rsid w:val="00652B54"/>
    <w:rsid w:val="00655554"/>
    <w:rsid w:val="00657E38"/>
    <w:rsid w:val="00660F45"/>
    <w:rsid w:val="006705E3"/>
    <w:rsid w:val="006746F3"/>
    <w:rsid w:val="0067633A"/>
    <w:rsid w:val="00682927"/>
    <w:rsid w:val="00683FED"/>
    <w:rsid w:val="00685D08"/>
    <w:rsid w:val="0069157C"/>
    <w:rsid w:val="00691D15"/>
    <w:rsid w:val="00695D5F"/>
    <w:rsid w:val="006A1504"/>
    <w:rsid w:val="006A1DCF"/>
    <w:rsid w:val="006B36C4"/>
    <w:rsid w:val="006C5E8C"/>
    <w:rsid w:val="006D3811"/>
    <w:rsid w:val="006D7FD6"/>
    <w:rsid w:val="006E2530"/>
    <w:rsid w:val="006E4784"/>
    <w:rsid w:val="006E508D"/>
    <w:rsid w:val="006E5E70"/>
    <w:rsid w:val="006E6B97"/>
    <w:rsid w:val="006E7DA7"/>
    <w:rsid w:val="006F090E"/>
    <w:rsid w:val="006F5E38"/>
    <w:rsid w:val="00702BE3"/>
    <w:rsid w:val="007032EA"/>
    <w:rsid w:val="00705C3A"/>
    <w:rsid w:val="00705F43"/>
    <w:rsid w:val="00706B84"/>
    <w:rsid w:val="0071260C"/>
    <w:rsid w:val="00714A6C"/>
    <w:rsid w:val="007333AE"/>
    <w:rsid w:val="007336A3"/>
    <w:rsid w:val="00734552"/>
    <w:rsid w:val="00747ABD"/>
    <w:rsid w:val="007520F2"/>
    <w:rsid w:val="007576B2"/>
    <w:rsid w:val="007607D2"/>
    <w:rsid w:val="00762F0D"/>
    <w:rsid w:val="007631F3"/>
    <w:rsid w:val="00763FDA"/>
    <w:rsid w:val="00772635"/>
    <w:rsid w:val="00780E6E"/>
    <w:rsid w:val="00794274"/>
    <w:rsid w:val="007A1664"/>
    <w:rsid w:val="007A59DC"/>
    <w:rsid w:val="007B1430"/>
    <w:rsid w:val="007B1455"/>
    <w:rsid w:val="007C055A"/>
    <w:rsid w:val="007C0BB2"/>
    <w:rsid w:val="007D19D0"/>
    <w:rsid w:val="007D1C5B"/>
    <w:rsid w:val="007E00BA"/>
    <w:rsid w:val="007E2369"/>
    <w:rsid w:val="007F4502"/>
    <w:rsid w:val="007F5C61"/>
    <w:rsid w:val="0080080C"/>
    <w:rsid w:val="00801BE3"/>
    <w:rsid w:val="00802802"/>
    <w:rsid w:val="00803398"/>
    <w:rsid w:val="00807529"/>
    <w:rsid w:val="0081478C"/>
    <w:rsid w:val="008151C9"/>
    <w:rsid w:val="008225CA"/>
    <w:rsid w:val="00826455"/>
    <w:rsid w:val="0083385C"/>
    <w:rsid w:val="00834D96"/>
    <w:rsid w:val="00834F3C"/>
    <w:rsid w:val="00836CF9"/>
    <w:rsid w:val="00842505"/>
    <w:rsid w:val="00851A3A"/>
    <w:rsid w:val="00853080"/>
    <w:rsid w:val="00854508"/>
    <w:rsid w:val="00855DA6"/>
    <w:rsid w:val="00861BB8"/>
    <w:rsid w:val="00872AEB"/>
    <w:rsid w:val="008733E5"/>
    <w:rsid w:val="008774BF"/>
    <w:rsid w:val="00886A62"/>
    <w:rsid w:val="008A1AFF"/>
    <w:rsid w:val="008A2638"/>
    <w:rsid w:val="008A6A14"/>
    <w:rsid w:val="008B31B2"/>
    <w:rsid w:val="008B6595"/>
    <w:rsid w:val="008C0524"/>
    <w:rsid w:val="008D0337"/>
    <w:rsid w:val="008E08B5"/>
    <w:rsid w:val="008E0D24"/>
    <w:rsid w:val="008F4303"/>
    <w:rsid w:val="008F5FFD"/>
    <w:rsid w:val="00902CC4"/>
    <w:rsid w:val="00903A3A"/>
    <w:rsid w:val="00910679"/>
    <w:rsid w:val="00910E2E"/>
    <w:rsid w:val="00915E11"/>
    <w:rsid w:val="00916124"/>
    <w:rsid w:val="0092096B"/>
    <w:rsid w:val="00925DD1"/>
    <w:rsid w:val="00940635"/>
    <w:rsid w:val="00942493"/>
    <w:rsid w:val="00953FE1"/>
    <w:rsid w:val="00954023"/>
    <w:rsid w:val="00954A4B"/>
    <w:rsid w:val="00954C60"/>
    <w:rsid w:val="00966617"/>
    <w:rsid w:val="00970627"/>
    <w:rsid w:val="009724C5"/>
    <w:rsid w:val="009810B5"/>
    <w:rsid w:val="0098242C"/>
    <w:rsid w:val="00984FAF"/>
    <w:rsid w:val="00992859"/>
    <w:rsid w:val="009975FA"/>
    <w:rsid w:val="009A1799"/>
    <w:rsid w:val="009A1E1E"/>
    <w:rsid w:val="009A39A3"/>
    <w:rsid w:val="009A486C"/>
    <w:rsid w:val="009A5015"/>
    <w:rsid w:val="009B2DD9"/>
    <w:rsid w:val="009B537E"/>
    <w:rsid w:val="009D4ABF"/>
    <w:rsid w:val="009D66C4"/>
    <w:rsid w:val="009E366C"/>
    <w:rsid w:val="009E5A1A"/>
    <w:rsid w:val="009F3FD5"/>
    <w:rsid w:val="009F5652"/>
    <w:rsid w:val="009F6541"/>
    <w:rsid w:val="009F719E"/>
    <w:rsid w:val="009F72AE"/>
    <w:rsid w:val="00A0159C"/>
    <w:rsid w:val="00A04FFA"/>
    <w:rsid w:val="00A05B73"/>
    <w:rsid w:val="00A06C1B"/>
    <w:rsid w:val="00A07A0C"/>
    <w:rsid w:val="00A141CE"/>
    <w:rsid w:val="00A17D48"/>
    <w:rsid w:val="00A247F1"/>
    <w:rsid w:val="00A33D0B"/>
    <w:rsid w:val="00A46FF0"/>
    <w:rsid w:val="00A5665D"/>
    <w:rsid w:val="00A6355F"/>
    <w:rsid w:val="00A676D7"/>
    <w:rsid w:val="00A753BB"/>
    <w:rsid w:val="00A772B6"/>
    <w:rsid w:val="00A80EFB"/>
    <w:rsid w:val="00A81968"/>
    <w:rsid w:val="00A82AA6"/>
    <w:rsid w:val="00A85EB4"/>
    <w:rsid w:val="00A86456"/>
    <w:rsid w:val="00A86C56"/>
    <w:rsid w:val="00A86DA2"/>
    <w:rsid w:val="00A9209F"/>
    <w:rsid w:val="00A93500"/>
    <w:rsid w:val="00A94D6B"/>
    <w:rsid w:val="00AB18B3"/>
    <w:rsid w:val="00AB1CD4"/>
    <w:rsid w:val="00AB2496"/>
    <w:rsid w:val="00AB28C4"/>
    <w:rsid w:val="00AC01DA"/>
    <w:rsid w:val="00AC133C"/>
    <w:rsid w:val="00AC7CFC"/>
    <w:rsid w:val="00AE0C0A"/>
    <w:rsid w:val="00AE21F5"/>
    <w:rsid w:val="00AE56CD"/>
    <w:rsid w:val="00AF5DA5"/>
    <w:rsid w:val="00B00466"/>
    <w:rsid w:val="00B10DDB"/>
    <w:rsid w:val="00B115DA"/>
    <w:rsid w:val="00B14695"/>
    <w:rsid w:val="00B17953"/>
    <w:rsid w:val="00B21E74"/>
    <w:rsid w:val="00B2722F"/>
    <w:rsid w:val="00B371AF"/>
    <w:rsid w:val="00B40723"/>
    <w:rsid w:val="00B40793"/>
    <w:rsid w:val="00B466A9"/>
    <w:rsid w:val="00B510E9"/>
    <w:rsid w:val="00B54BE1"/>
    <w:rsid w:val="00B56EE0"/>
    <w:rsid w:val="00B57806"/>
    <w:rsid w:val="00B63BA2"/>
    <w:rsid w:val="00B73600"/>
    <w:rsid w:val="00B82970"/>
    <w:rsid w:val="00B853A7"/>
    <w:rsid w:val="00B91DBC"/>
    <w:rsid w:val="00B94EDE"/>
    <w:rsid w:val="00B96413"/>
    <w:rsid w:val="00B97C17"/>
    <w:rsid w:val="00BA0F73"/>
    <w:rsid w:val="00BA242B"/>
    <w:rsid w:val="00BC4146"/>
    <w:rsid w:val="00BC6413"/>
    <w:rsid w:val="00BD146D"/>
    <w:rsid w:val="00BD748D"/>
    <w:rsid w:val="00BE1C58"/>
    <w:rsid w:val="00BE38BC"/>
    <w:rsid w:val="00BE38CC"/>
    <w:rsid w:val="00BE42DD"/>
    <w:rsid w:val="00BF0620"/>
    <w:rsid w:val="00BF3C8B"/>
    <w:rsid w:val="00C02847"/>
    <w:rsid w:val="00C070AD"/>
    <w:rsid w:val="00C07B5D"/>
    <w:rsid w:val="00C147EF"/>
    <w:rsid w:val="00C16045"/>
    <w:rsid w:val="00C20D6C"/>
    <w:rsid w:val="00C23AB9"/>
    <w:rsid w:val="00C27F7D"/>
    <w:rsid w:val="00C3660A"/>
    <w:rsid w:val="00C3682C"/>
    <w:rsid w:val="00C4367E"/>
    <w:rsid w:val="00C44A31"/>
    <w:rsid w:val="00C6744D"/>
    <w:rsid w:val="00C70A36"/>
    <w:rsid w:val="00C73668"/>
    <w:rsid w:val="00C73C6D"/>
    <w:rsid w:val="00C742D1"/>
    <w:rsid w:val="00C827E3"/>
    <w:rsid w:val="00C82CEE"/>
    <w:rsid w:val="00C83138"/>
    <w:rsid w:val="00C86153"/>
    <w:rsid w:val="00C87C17"/>
    <w:rsid w:val="00C923A1"/>
    <w:rsid w:val="00CB0C50"/>
    <w:rsid w:val="00CB46C5"/>
    <w:rsid w:val="00CC54C3"/>
    <w:rsid w:val="00CC577A"/>
    <w:rsid w:val="00CD2651"/>
    <w:rsid w:val="00CD4B1F"/>
    <w:rsid w:val="00CE6AC2"/>
    <w:rsid w:val="00CE6EF9"/>
    <w:rsid w:val="00D007BD"/>
    <w:rsid w:val="00D04173"/>
    <w:rsid w:val="00D114CB"/>
    <w:rsid w:val="00D14E68"/>
    <w:rsid w:val="00D308B6"/>
    <w:rsid w:val="00D31CCE"/>
    <w:rsid w:val="00D34B8A"/>
    <w:rsid w:val="00D41E86"/>
    <w:rsid w:val="00D501E4"/>
    <w:rsid w:val="00D51918"/>
    <w:rsid w:val="00D51BCC"/>
    <w:rsid w:val="00D6001C"/>
    <w:rsid w:val="00D60D1F"/>
    <w:rsid w:val="00D62737"/>
    <w:rsid w:val="00D66F8F"/>
    <w:rsid w:val="00D670E0"/>
    <w:rsid w:val="00D76014"/>
    <w:rsid w:val="00D91343"/>
    <w:rsid w:val="00D93415"/>
    <w:rsid w:val="00D95167"/>
    <w:rsid w:val="00D96C6D"/>
    <w:rsid w:val="00DA3AD7"/>
    <w:rsid w:val="00DA4A92"/>
    <w:rsid w:val="00DA4DBE"/>
    <w:rsid w:val="00DC097B"/>
    <w:rsid w:val="00DC231D"/>
    <w:rsid w:val="00DD112E"/>
    <w:rsid w:val="00DD5C11"/>
    <w:rsid w:val="00DE1AEA"/>
    <w:rsid w:val="00DE1BE0"/>
    <w:rsid w:val="00DE5EC9"/>
    <w:rsid w:val="00DE64AD"/>
    <w:rsid w:val="00DE6DBB"/>
    <w:rsid w:val="00DF6FA8"/>
    <w:rsid w:val="00DF7956"/>
    <w:rsid w:val="00E02641"/>
    <w:rsid w:val="00E11F4B"/>
    <w:rsid w:val="00E166CF"/>
    <w:rsid w:val="00E24B52"/>
    <w:rsid w:val="00E26475"/>
    <w:rsid w:val="00E34C78"/>
    <w:rsid w:val="00E41411"/>
    <w:rsid w:val="00E47316"/>
    <w:rsid w:val="00E50ECE"/>
    <w:rsid w:val="00E5541F"/>
    <w:rsid w:val="00E56E2E"/>
    <w:rsid w:val="00E60E00"/>
    <w:rsid w:val="00E62EED"/>
    <w:rsid w:val="00E711DC"/>
    <w:rsid w:val="00E77C8C"/>
    <w:rsid w:val="00E9177C"/>
    <w:rsid w:val="00EB05A1"/>
    <w:rsid w:val="00EC01A5"/>
    <w:rsid w:val="00EC10CE"/>
    <w:rsid w:val="00EC2A61"/>
    <w:rsid w:val="00EC63D6"/>
    <w:rsid w:val="00ED1725"/>
    <w:rsid w:val="00ED4C29"/>
    <w:rsid w:val="00ED58A2"/>
    <w:rsid w:val="00ED5B74"/>
    <w:rsid w:val="00EE0320"/>
    <w:rsid w:val="00EE0E2B"/>
    <w:rsid w:val="00EE3F92"/>
    <w:rsid w:val="00EF0379"/>
    <w:rsid w:val="00EF3D88"/>
    <w:rsid w:val="00EF424E"/>
    <w:rsid w:val="00EF5366"/>
    <w:rsid w:val="00F105E0"/>
    <w:rsid w:val="00F16152"/>
    <w:rsid w:val="00F20FC1"/>
    <w:rsid w:val="00F213E1"/>
    <w:rsid w:val="00F25FBF"/>
    <w:rsid w:val="00F31962"/>
    <w:rsid w:val="00F3759C"/>
    <w:rsid w:val="00F50234"/>
    <w:rsid w:val="00F52ECE"/>
    <w:rsid w:val="00F53C75"/>
    <w:rsid w:val="00F63D1A"/>
    <w:rsid w:val="00F646F5"/>
    <w:rsid w:val="00F715F0"/>
    <w:rsid w:val="00F721B5"/>
    <w:rsid w:val="00F76331"/>
    <w:rsid w:val="00F82987"/>
    <w:rsid w:val="00F82EA1"/>
    <w:rsid w:val="00F84408"/>
    <w:rsid w:val="00F9478B"/>
    <w:rsid w:val="00F9540A"/>
    <w:rsid w:val="00FA3A5E"/>
    <w:rsid w:val="00FA574B"/>
    <w:rsid w:val="00FB01A4"/>
    <w:rsid w:val="00FB123C"/>
    <w:rsid w:val="00FB5888"/>
    <w:rsid w:val="00FB596F"/>
    <w:rsid w:val="00FB6B27"/>
    <w:rsid w:val="00FC272F"/>
    <w:rsid w:val="00FD0A27"/>
    <w:rsid w:val="00FD63BC"/>
    <w:rsid w:val="00FF1DC9"/>
    <w:rsid w:val="00FF495A"/>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0D812EB"/>
  <w15:docId w15:val="{217B0354-85F4-48E3-B567-475AFA01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semiHidden="1" w:unhideWhenUsed="1" w:qFormat="1"/>
    <w:lsdException w:name="List Number" w:qFormat="1"/>
    <w:lsdException w:name="Title" w:qFormat="1"/>
    <w:lsdException w:name="Subtitle" w:qFormat="1"/>
    <w:lsdException w:name="Note Heading"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_broodtekst"/>
    <w:qFormat/>
    <w:rsid w:val="00255611"/>
    <w:pPr>
      <w:spacing w:line="280" w:lineRule="exact"/>
    </w:pPr>
  </w:style>
  <w:style w:type="paragraph" w:styleId="Kop1">
    <w:name w:val="heading 1"/>
    <w:aliases w:val="Grote kop,Hoofdstukkop"/>
    <w:basedOn w:val="Standaard"/>
    <w:next w:val="Standaard"/>
    <w:link w:val="Kop1Char"/>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Paragraafkop"/>
    <w:basedOn w:val="Standaard"/>
    <w:next w:val="Standaard"/>
    <w:link w:val="Kop2Char"/>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Subparagraafkop"/>
    <w:basedOn w:val="Kop2"/>
    <w:next w:val="Standaard"/>
    <w:link w:val="Kop3Char"/>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8"/>
      </w:numPr>
      <w:spacing w:before="40"/>
      <w:ind w:left="0" w:firstLine="0"/>
      <w:outlineLvl w:val="3"/>
    </w:pPr>
    <w:rPr>
      <w:bCs/>
      <w:i/>
      <w:sz w:val="24"/>
      <w:szCs w:val="28"/>
    </w:rPr>
  </w:style>
  <w:style w:type="paragraph" w:styleId="Kop5">
    <w:name w:val="heading 5"/>
    <w:basedOn w:val="Standaard"/>
    <w:next w:val="Standaard"/>
    <w:link w:val="Kop5Char"/>
    <w:qFormat/>
    <w:rsid w:val="00DF3B44"/>
    <w:pPr>
      <w:numPr>
        <w:ilvl w:val="4"/>
        <w:numId w:val="8"/>
      </w:numPr>
      <w:spacing w:before="240" w:after="60"/>
      <w:outlineLvl w:val="4"/>
    </w:pPr>
    <w:rPr>
      <w:b/>
      <w:bCs/>
      <w:i/>
      <w:iCs/>
      <w:sz w:val="26"/>
      <w:szCs w:val="26"/>
    </w:rPr>
  </w:style>
  <w:style w:type="paragraph" w:styleId="Kop6">
    <w:name w:val="heading 6"/>
    <w:basedOn w:val="Standaard"/>
    <w:next w:val="Standaard"/>
    <w:link w:val="Kop6Char"/>
    <w:qFormat/>
    <w:rsid w:val="00DF3B44"/>
    <w:pPr>
      <w:numPr>
        <w:ilvl w:val="5"/>
        <w:numId w:val="8"/>
      </w:numPr>
      <w:spacing w:before="240" w:after="60"/>
      <w:outlineLvl w:val="5"/>
    </w:pPr>
    <w:rPr>
      <w:b/>
      <w:bCs/>
      <w:sz w:val="22"/>
      <w:szCs w:val="22"/>
    </w:rPr>
  </w:style>
  <w:style w:type="paragraph" w:styleId="Kop7">
    <w:name w:val="heading 7"/>
    <w:basedOn w:val="Standaard"/>
    <w:next w:val="Standaard"/>
    <w:link w:val="Kop7Char"/>
    <w:qFormat/>
    <w:rsid w:val="00DF3B44"/>
    <w:pPr>
      <w:numPr>
        <w:ilvl w:val="6"/>
        <w:numId w:val="8"/>
      </w:numPr>
      <w:spacing w:before="240" w:after="60"/>
      <w:outlineLvl w:val="6"/>
    </w:pPr>
    <w:rPr>
      <w:sz w:val="24"/>
    </w:rPr>
  </w:style>
  <w:style w:type="paragraph" w:styleId="Kop8">
    <w:name w:val="heading 8"/>
    <w:basedOn w:val="Standaard"/>
    <w:next w:val="Standaard"/>
    <w:link w:val="Kop8Char"/>
    <w:qFormat/>
    <w:rsid w:val="00DF3B44"/>
    <w:pPr>
      <w:numPr>
        <w:ilvl w:val="7"/>
        <w:numId w:val="8"/>
      </w:numPr>
      <w:spacing w:before="240" w:after="60"/>
      <w:outlineLvl w:val="7"/>
    </w:pPr>
    <w:rPr>
      <w:i/>
      <w:iCs/>
      <w:sz w:val="24"/>
    </w:rPr>
  </w:style>
  <w:style w:type="paragraph" w:styleId="Kop9">
    <w:name w:val="heading 9"/>
    <w:basedOn w:val="Standaard"/>
    <w:next w:val="Standaard"/>
    <w:link w:val="Kop9Char"/>
    <w:qFormat/>
    <w:rsid w:val="00DF3B44"/>
    <w:pPr>
      <w:numPr>
        <w:ilvl w:val="8"/>
        <w:numId w:val="8"/>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uiPriority w:val="59"/>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13"/>
      </w:numPr>
    </w:pPr>
  </w:style>
  <w:style w:type="paragraph" w:styleId="Lijstnummering">
    <w:name w:val="List Number"/>
    <w:aliases w:val="Lijst (genummerd) 2"/>
    <w:basedOn w:val="Standaard"/>
    <w:unhideWhenUsed/>
    <w:qFormat/>
    <w:rsid w:val="00CE64FA"/>
    <w:pPr>
      <w:numPr>
        <w:numId w:val="17"/>
      </w:numPr>
      <w:contextualSpacing/>
    </w:pPr>
  </w:style>
  <w:style w:type="paragraph" w:customStyle="1" w:styleId="OpmaakprofielLijst2Links0cmEersteregel0cm">
    <w:name w:val="Opmaakprofiel Lijst 2 + Links:  0 cm Eerste regel:  0 cm"/>
    <w:basedOn w:val="Standaard"/>
    <w:semiHidden/>
    <w:rsid w:val="004A4245"/>
    <w:pPr>
      <w:numPr>
        <w:numId w:val="22"/>
      </w:numPr>
    </w:pPr>
  </w:style>
  <w:style w:type="paragraph" w:styleId="Lijstnummering2">
    <w:name w:val="List Number 2"/>
    <w:basedOn w:val="Standaard"/>
    <w:rsid w:val="0098242C"/>
  </w:style>
  <w:style w:type="paragraph" w:styleId="Lijst">
    <w:name w:val="List"/>
    <w:basedOn w:val="Standaard"/>
    <w:semiHidden/>
    <w:rsid w:val="004A4245"/>
    <w:pPr>
      <w:numPr>
        <w:numId w:val="12"/>
      </w:numPr>
    </w:pPr>
  </w:style>
  <w:style w:type="paragraph" w:styleId="Lijstopsomteken2">
    <w:name w:val="List Bullet 2"/>
    <w:basedOn w:val="Standaard"/>
    <w:semiHidden/>
    <w:rsid w:val="004A4245"/>
    <w:pPr>
      <w:numPr>
        <w:ilvl w:val="1"/>
        <w:numId w:val="12"/>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link w:val="AfsluitingChar"/>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link w:val="BerichtkopChar"/>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link w:val="PlattetekstChar"/>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link w:val="HandtekeningChar"/>
    <w:semiHidden/>
    <w:rsid w:val="009A5B4A"/>
    <w:pPr>
      <w:ind w:left="4252"/>
    </w:pPr>
  </w:style>
  <w:style w:type="paragraph" w:styleId="HTML-voorafopgemaakt">
    <w:name w:val="HTML Preformatted"/>
    <w:basedOn w:val="Standaard"/>
    <w:link w:val="HTML-voorafopgemaaktChar"/>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link w:val="HTML-adresChar"/>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uiPriority w:val="99"/>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4"/>
      </w:numPr>
    </w:pPr>
  </w:style>
  <w:style w:type="paragraph" w:styleId="Lijstopsomteken4">
    <w:name w:val="List Bullet 4"/>
    <w:basedOn w:val="Standaard"/>
    <w:semiHidden/>
    <w:rsid w:val="009A5B4A"/>
    <w:pPr>
      <w:numPr>
        <w:numId w:val="15"/>
      </w:numPr>
    </w:pPr>
  </w:style>
  <w:style w:type="paragraph" w:styleId="Lijstopsomteken5">
    <w:name w:val="List Bullet 5"/>
    <w:basedOn w:val="Standaard"/>
    <w:semiHidden/>
    <w:rsid w:val="009A5B4A"/>
    <w:pPr>
      <w:numPr>
        <w:numId w:val="16"/>
      </w:numPr>
    </w:pPr>
  </w:style>
  <w:style w:type="paragraph" w:styleId="Lijstnummering3">
    <w:name w:val="List Number 3"/>
    <w:basedOn w:val="Standaard"/>
    <w:semiHidden/>
    <w:rsid w:val="009A5B4A"/>
    <w:pPr>
      <w:numPr>
        <w:numId w:val="18"/>
      </w:numPr>
    </w:pPr>
  </w:style>
  <w:style w:type="paragraph" w:styleId="Lijstnummering4">
    <w:name w:val="List Number 4"/>
    <w:basedOn w:val="Standaard"/>
    <w:semiHidden/>
    <w:rsid w:val="009A5B4A"/>
    <w:pPr>
      <w:numPr>
        <w:numId w:val="19"/>
      </w:numPr>
    </w:pPr>
  </w:style>
  <w:style w:type="paragraph" w:styleId="Lijstnummering5">
    <w:name w:val="List Number 5"/>
    <w:basedOn w:val="Standaard"/>
    <w:semiHidden/>
    <w:rsid w:val="009A5B4A"/>
    <w:pPr>
      <w:numPr>
        <w:numId w:val="20"/>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link w:val="Plattetekst2Char"/>
    <w:semiHidden/>
    <w:rsid w:val="009A5B4A"/>
    <w:pPr>
      <w:spacing w:after="120" w:line="480" w:lineRule="auto"/>
    </w:pPr>
  </w:style>
  <w:style w:type="paragraph" w:styleId="Plattetekst3">
    <w:name w:val="Body Text 3"/>
    <w:basedOn w:val="Standaard"/>
    <w:link w:val="Plattetekst3Char"/>
    <w:semiHidden/>
    <w:rsid w:val="009A5B4A"/>
    <w:pPr>
      <w:spacing w:after="120"/>
    </w:pPr>
    <w:rPr>
      <w:sz w:val="16"/>
      <w:szCs w:val="16"/>
    </w:rPr>
  </w:style>
  <w:style w:type="paragraph" w:styleId="Platteteksteersteinspringing">
    <w:name w:val="Body Text First Indent"/>
    <w:basedOn w:val="Plattetekst"/>
    <w:link w:val="PlatteteksteersteinspringingChar"/>
    <w:semiHidden/>
    <w:rsid w:val="009A5B4A"/>
    <w:pPr>
      <w:spacing w:after="120"/>
      <w:ind w:firstLine="210"/>
    </w:pPr>
  </w:style>
  <w:style w:type="paragraph" w:styleId="Plattetekstinspringen">
    <w:name w:val="Body Text Indent"/>
    <w:basedOn w:val="Standaard"/>
    <w:link w:val="PlattetekstinspringenChar"/>
    <w:semiHidden/>
    <w:rsid w:val="009A5B4A"/>
    <w:pPr>
      <w:spacing w:after="120"/>
      <w:ind w:left="283"/>
    </w:pPr>
  </w:style>
  <w:style w:type="paragraph" w:styleId="Platteteksteersteinspringing2">
    <w:name w:val="Body Text First Indent 2"/>
    <w:basedOn w:val="Plattetekstinspringen"/>
    <w:link w:val="Platteteksteersteinspringing2Char"/>
    <w:semiHidden/>
    <w:rsid w:val="009A5B4A"/>
    <w:pPr>
      <w:ind w:firstLine="210"/>
    </w:pPr>
  </w:style>
  <w:style w:type="paragraph" w:styleId="Plattetekstinspringen2">
    <w:name w:val="Body Text Indent 2"/>
    <w:basedOn w:val="Standaard"/>
    <w:link w:val="Plattetekstinspringen2Char"/>
    <w:semiHidden/>
    <w:rsid w:val="009A5B4A"/>
    <w:pPr>
      <w:spacing w:after="120" w:line="480" w:lineRule="auto"/>
      <w:ind w:left="283"/>
    </w:pPr>
  </w:style>
  <w:style w:type="paragraph" w:styleId="Plattetekstinspringen3">
    <w:name w:val="Body Text Indent 3"/>
    <w:basedOn w:val="Standaard"/>
    <w:link w:val="Plattetekstinspringen3Char"/>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link w:val="VoetnoottekstChar"/>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link w:val="TekstzonderopmaakChar"/>
    <w:rsid w:val="004E017F"/>
    <w:rPr>
      <w:rFonts w:cs="Courier New"/>
    </w:rPr>
  </w:style>
  <w:style w:type="character" w:customStyle="1" w:styleId="Kop2Char">
    <w:name w:val="Kop 2 Char"/>
    <w:aliases w:val="Middelgrote kop Char,Paragraafkop Char"/>
    <w:basedOn w:val="Standaardalinea-lettertype"/>
    <w:link w:val="Kop2"/>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Hoofdstukkop Char"/>
    <w:basedOn w:val="Standaardalinea-lettertype"/>
    <w:link w:val="Kop1"/>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Subparagraafkop Char"/>
    <w:basedOn w:val="Standaardalinea-lettertype"/>
    <w:link w:val="Kop3"/>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link w:val="LijstalineaChar"/>
    <w:uiPriority w:val="34"/>
    <w:qFormat/>
    <w:rsid w:val="00DC69FE"/>
    <w:pPr>
      <w:numPr>
        <w:numId w:val="21"/>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link w:val="DatumChar"/>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link w:val="NotitiekopChar"/>
    <w:qFormat/>
    <w:rsid w:val="00E7453E"/>
    <w:pPr>
      <w:keepNext/>
      <w:keepLines/>
      <w:numPr>
        <w:numId w:val="9"/>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uiPriority w:val="39"/>
    <w:rsid w:val="00A772B6"/>
    <w:pPr>
      <w:tabs>
        <w:tab w:val="left" w:pos="380"/>
        <w:tab w:val="right" w:leader="dot" w:pos="9798"/>
      </w:tabs>
    </w:pPr>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10"/>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11"/>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rsid w:val="00841CD9"/>
    <w:rPr>
      <w:bCs/>
      <w:i/>
      <w:sz w:val="24"/>
      <w:szCs w:val="28"/>
    </w:rPr>
  </w:style>
  <w:style w:type="character" w:customStyle="1" w:styleId="OndertitelChar">
    <w:name w:val="Ondertitel Char"/>
    <w:basedOn w:val="Standaardalinea-lettertype"/>
    <w:link w:val="Ondertitel"/>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paragraph" w:styleId="Inhopg2">
    <w:name w:val="toc 2"/>
    <w:basedOn w:val="Standaard"/>
    <w:next w:val="Standaard"/>
    <w:autoRedefine/>
    <w:uiPriority w:val="39"/>
    <w:rsid w:val="0054351F"/>
    <w:pPr>
      <w:spacing w:after="100"/>
      <w:ind w:left="200"/>
    </w:pPr>
  </w:style>
  <w:style w:type="numbering" w:customStyle="1" w:styleId="Geenlijst1">
    <w:name w:val="Geen lijst1"/>
    <w:next w:val="Geenlijst"/>
    <w:uiPriority w:val="99"/>
    <w:semiHidden/>
    <w:unhideWhenUsed/>
    <w:rsid w:val="0054351F"/>
  </w:style>
  <w:style w:type="table" w:customStyle="1" w:styleId="Tabelraster10">
    <w:name w:val="Tabelraster1"/>
    <w:basedOn w:val="Standaardtabel"/>
    <w:next w:val="Tabelraster"/>
    <w:rsid w:val="0054351F"/>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table" w:customStyle="1" w:styleId="TabelLansingerlandNotitie1">
    <w:name w:val="Tabel Lansingerland Notitie1"/>
    <w:basedOn w:val="Standaardtabel"/>
    <w:rsid w:val="0054351F"/>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table" w:customStyle="1" w:styleId="3D-effectenvoortabel11">
    <w:name w:val="3D-effecten voor tabel 11"/>
    <w:basedOn w:val="Standaardtabel"/>
    <w:next w:val="3D-effectenvoortabel1"/>
    <w:semiHidden/>
    <w:rsid w:val="0054351F"/>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54351F"/>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54351F"/>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54351F"/>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54351F"/>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54351F"/>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54351F"/>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54351F"/>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54351F"/>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54351F"/>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54351F"/>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54351F"/>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54351F"/>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54351F"/>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54351F"/>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54351F"/>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54351F"/>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54351F"/>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54351F"/>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54351F"/>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54351F"/>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54351F"/>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54351F"/>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54351F"/>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54351F"/>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54351F"/>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54351F"/>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54351F"/>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54351F"/>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54351F"/>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54351F"/>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54351F"/>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54351F"/>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54351F"/>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54351F"/>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54351F"/>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54351F"/>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ansingerlandstandaard1">
    <w:name w:val="Tabel Lansingerland standaard1"/>
    <w:basedOn w:val="Standaardtabel"/>
    <w:rsid w:val="0054351F"/>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31">
    <w:name w:val="Rastertabel 4 - Accent 31"/>
    <w:basedOn w:val="Standaardtabel"/>
    <w:next w:val="Rastertabel4-Accent3"/>
    <w:uiPriority w:val="49"/>
    <w:rsid w:val="0054351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eurrijkraster-accent61">
    <w:name w:val="Kleurrijk raster - accent 61"/>
    <w:basedOn w:val="Standaardtabel"/>
    <w:next w:val="Kleurrijkraster-accent6"/>
    <w:uiPriority w:val="73"/>
    <w:semiHidden/>
    <w:unhideWhenUsed/>
    <w:rsid w:val="0054351F"/>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Donkerelijst-accent61">
    <w:name w:val="Donkere lijst - accent 61"/>
    <w:basedOn w:val="Kleurrijkraster-accent6"/>
    <w:next w:val="Donkerelijst-accent6"/>
    <w:uiPriority w:val="70"/>
    <w:semiHidden/>
    <w:unhideWhenUsed/>
    <w:rsid w:val="0054351F"/>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numbering" w:customStyle="1" w:styleId="Geenlijst11">
    <w:name w:val="Geen lijst11"/>
    <w:next w:val="Geenlijst"/>
    <w:uiPriority w:val="99"/>
    <w:semiHidden/>
    <w:unhideWhenUsed/>
    <w:rsid w:val="0054351F"/>
  </w:style>
  <w:style w:type="paragraph" w:styleId="Kopvaninhoudsopgave">
    <w:name w:val="TOC Heading"/>
    <w:basedOn w:val="Kop1"/>
    <w:next w:val="Standaard"/>
    <w:uiPriority w:val="39"/>
    <w:unhideWhenUsed/>
    <w:qFormat/>
    <w:rsid w:val="0054351F"/>
    <w:pPr>
      <w:spacing w:line="280" w:lineRule="exact"/>
      <w:outlineLvl w:val="9"/>
    </w:pPr>
    <w:rPr>
      <w:rFonts w:asciiTheme="majorHAnsi" w:hAnsiTheme="majorHAnsi"/>
      <w:color w:val="2E74B5" w:themeColor="accent1" w:themeShade="BF"/>
      <w:sz w:val="32"/>
    </w:rPr>
  </w:style>
  <w:style w:type="numbering" w:customStyle="1" w:styleId="Geenlijst111">
    <w:name w:val="Geen lijst111"/>
    <w:next w:val="Geenlijst"/>
    <w:uiPriority w:val="99"/>
    <w:semiHidden/>
    <w:unhideWhenUsed/>
    <w:rsid w:val="0054351F"/>
  </w:style>
  <w:style w:type="character" w:customStyle="1" w:styleId="Kop5Char">
    <w:name w:val="Kop 5 Char"/>
    <w:basedOn w:val="Standaardalinea-lettertype"/>
    <w:link w:val="Kop5"/>
    <w:rsid w:val="0054351F"/>
    <w:rPr>
      <w:b/>
      <w:bCs/>
      <w:i/>
      <w:iCs/>
      <w:sz w:val="26"/>
      <w:szCs w:val="26"/>
    </w:rPr>
  </w:style>
  <w:style w:type="character" w:customStyle="1" w:styleId="Kop6Char">
    <w:name w:val="Kop 6 Char"/>
    <w:basedOn w:val="Standaardalinea-lettertype"/>
    <w:link w:val="Kop6"/>
    <w:rsid w:val="0054351F"/>
    <w:rPr>
      <w:b/>
      <w:bCs/>
      <w:sz w:val="22"/>
      <w:szCs w:val="22"/>
    </w:rPr>
  </w:style>
  <w:style w:type="character" w:customStyle="1" w:styleId="Kop7Char">
    <w:name w:val="Kop 7 Char"/>
    <w:basedOn w:val="Standaardalinea-lettertype"/>
    <w:link w:val="Kop7"/>
    <w:rsid w:val="0054351F"/>
    <w:rPr>
      <w:sz w:val="24"/>
    </w:rPr>
  </w:style>
  <w:style w:type="character" w:customStyle="1" w:styleId="Kop8Char">
    <w:name w:val="Kop 8 Char"/>
    <w:basedOn w:val="Standaardalinea-lettertype"/>
    <w:link w:val="Kop8"/>
    <w:rsid w:val="0054351F"/>
    <w:rPr>
      <w:i/>
      <w:iCs/>
      <w:sz w:val="24"/>
    </w:rPr>
  </w:style>
  <w:style w:type="character" w:customStyle="1" w:styleId="Kop9Char">
    <w:name w:val="Kop 9 Char"/>
    <w:basedOn w:val="Standaardalinea-lettertype"/>
    <w:link w:val="Kop9"/>
    <w:rsid w:val="0054351F"/>
    <w:rPr>
      <w:rFonts w:cs="Arial"/>
      <w:sz w:val="22"/>
      <w:szCs w:val="22"/>
    </w:rPr>
  </w:style>
  <w:style w:type="character" w:customStyle="1" w:styleId="PlattetekstChar">
    <w:name w:val="Platte tekst Char"/>
    <w:basedOn w:val="Standaardalinea-lettertype"/>
    <w:link w:val="Plattetekst"/>
    <w:semiHidden/>
    <w:rsid w:val="0054351F"/>
  </w:style>
  <w:style w:type="character" w:customStyle="1" w:styleId="NotitiekopChar">
    <w:name w:val="Notitiekop Char"/>
    <w:aliases w:val="Kop 1 notitie (Hoofdstuk) Char"/>
    <w:basedOn w:val="Standaardalinea-lettertype"/>
    <w:link w:val="Notitiekop"/>
    <w:rsid w:val="0054351F"/>
    <w:rPr>
      <w:rFonts w:ascii="Trebuchet MS" w:hAnsi="Trebuchet MS"/>
      <w:sz w:val="56"/>
    </w:rPr>
  </w:style>
  <w:style w:type="table" w:customStyle="1" w:styleId="TabelLansingerlandNotitie11">
    <w:name w:val="Tabel Lansingerland Notitie11"/>
    <w:basedOn w:val="Standaardtabel"/>
    <w:rsid w:val="0054351F"/>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numbering" w:customStyle="1" w:styleId="1111111">
    <w:name w:val="1 / 1.1 / 1.1.11"/>
    <w:basedOn w:val="Geenlijst"/>
    <w:next w:val="111111"/>
    <w:semiHidden/>
    <w:rsid w:val="0054351F"/>
    <w:pPr>
      <w:numPr>
        <w:numId w:val="5"/>
      </w:numPr>
    </w:pPr>
  </w:style>
  <w:style w:type="numbering" w:customStyle="1" w:styleId="1ai1">
    <w:name w:val="1 / a / i1"/>
    <w:basedOn w:val="Geenlijst"/>
    <w:next w:val="1ai"/>
    <w:semiHidden/>
    <w:rsid w:val="0054351F"/>
    <w:pPr>
      <w:numPr>
        <w:numId w:val="6"/>
      </w:numPr>
    </w:pPr>
  </w:style>
  <w:style w:type="table" w:customStyle="1" w:styleId="3D-effectenvoortabel111">
    <w:name w:val="3D-effecten voor tabel 111"/>
    <w:basedOn w:val="Standaardtabel"/>
    <w:next w:val="3D-effectenvoortabel1"/>
    <w:semiHidden/>
    <w:rsid w:val="0054351F"/>
    <w:pPr>
      <w:spacing w:line="260" w:lineRule="atLeast"/>
    </w:pPr>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1">
    <w:name w:val="3D-effecten voor tabel 211"/>
    <w:basedOn w:val="Standaardtabel"/>
    <w:next w:val="3D-effectenvoortabel2"/>
    <w:semiHidden/>
    <w:rsid w:val="0054351F"/>
    <w:pPr>
      <w:spacing w:line="260" w:lineRule="atLeast"/>
    </w:pPr>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1">
    <w:name w:val="3D-effecten voor tabel 311"/>
    <w:basedOn w:val="Standaardtabel"/>
    <w:next w:val="3D-effectenvoortabel3"/>
    <w:semiHidden/>
    <w:rsid w:val="0054351F"/>
    <w:pPr>
      <w:spacing w:line="260" w:lineRule="atLeast"/>
    </w:pPr>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anhefChar">
    <w:name w:val="Aanhef Char"/>
    <w:basedOn w:val="Standaardalinea-lettertype"/>
    <w:link w:val="Aanhef"/>
    <w:semiHidden/>
    <w:rsid w:val="0054351F"/>
  </w:style>
  <w:style w:type="character" w:customStyle="1" w:styleId="AfsluitingChar">
    <w:name w:val="Afsluiting Char"/>
    <w:basedOn w:val="Standaardalinea-lettertype"/>
    <w:link w:val="Afsluiting"/>
    <w:semiHidden/>
    <w:rsid w:val="0054351F"/>
  </w:style>
  <w:style w:type="numbering" w:customStyle="1" w:styleId="Artikelsectie1">
    <w:name w:val="Artikel/sectie1"/>
    <w:basedOn w:val="Geenlijst"/>
    <w:next w:val="Artikelsectie"/>
    <w:semiHidden/>
    <w:rsid w:val="0054351F"/>
    <w:pPr>
      <w:numPr>
        <w:numId w:val="7"/>
      </w:numPr>
    </w:pPr>
  </w:style>
  <w:style w:type="character" w:customStyle="1" w:styleId="BerichtkopChar">
    <w:name w:val="Berichtkop Char"/>
    <w:basedOn w:val="Standaardalinea-lettertype"/>
    <w:link w:val="Berichtkop"/>
    <w:semiHidden/>
    <w:rsid w:val="0054351F"/>
    <w:rPr>
      <w:rFonts w:ascii="Arial" w:hAnsi="Arial" w:cs="Arial"/>
      <w:sz w:val="24"/>
      <w:shd w:val="pct20" w:color="auto" w:fill="auto"/>
    </w:rPr>
  </w:style>
  <w:style w:type="character" w:customStyle="1" w:styleId="DatumChar">
    <w:name w:val="Datum Char"/>
    <w:basedOn w:val="Standaardalinea-lettertype"/>
    <w:link w:val="Datum"/>
    <w:semiHidden/>
    <w:rsid w:val="0054351F"/>
  </w:style>
  <w:style w:type="table" w:customStyle="1" w:styleId="Eenvoudigetabel111">
    <w:name w:val="Eenvoudige tabel 111"/>
    <w:basedOn w:val="Standaardtabel"/>
    <w:next w:val="Eenvoudigetabel1"/>
    <w:semiHidden/>
    <w:rsid w:val="0054351F"/>
    <w:pPr>
      <w:spacing w:line="260" w:lineRule="atLeast"/>
    </w:pPr>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1">
    <w:name w:val="Eenvoudige tabel 211"/>
    <w:basedOn w:val="Standaardtabel"/>
    <w:next w:val="Eenvoudigetabel2"/>
    <w:semiHidden/>
    <w:rsid w:val="0054351F"/>
    <w:pPr>
      <w:spacing w:line="260" w:lineRule="atLeast"/>
    </w:pPr>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1">
    <w:name w:val="Eenvoudige tabel 311"/>
    <w:basedOn w:val="Standaardtabel"/>
    <w:next w:val="Eenvoudigetabel3"/>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1">
    <w:name w:val="Eigentijdse tabel11"/>
    <w:basedOn w:val="Standaardtabel"/>
    <w:next w:val="Eigentijdsetabel"/>
    <w:semiHidden/>
    <w:rsid w:val="0054351F"/>
    <w:pPr>
      <w:spacing w:line="260" w:lineRule="atLeast"/>
    </w:pPr>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1">
    <w:name w:val="Elegante tabel11"/>
    <w:basedOn w:val="Standaardtabel"/>
    <w:next w:val="Elegantetabel"/>
    <w:semiHidden/>
    <w:rsid w:val="0054351F"/>
    <w:pPr>
      <w:spacing w:line="260" w:lineRule="atLeast"/>
    </w:pPr>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E-mailhandtekeningChar">
    <w:name w:val="E-mailhandtekening Char"/>
    <w:basedOn w:val="Standaardalinea-lettertype"/>
    <w:link w:val="E-mailhandtekening"/>
    <w:semiHidden/>
    <w:rsid w:val="0054351F"/>
  </w:style>
  <w:style w:type="character" w:customStyle="1" w:styleId="HandtekeningChar">
    <w:name w:val="Handtekening Char"/>
    <w:basedOn w:val="Standaardalinea-lettertype"/>
    <w:link w:val="Handtekening"/>
    <w:semiHidden/>
    <w:rsid w:val="0054351F"/>
  </w:style>
  <w:style w:type="character" w:customStyle="1" w:styleId="HTML-voorafopgemaaktChar">
    <w:name w:val="HTML - vooraf opgemaakt Char"/>
    <w:basedOn w:val="Standaardalinea-lettertype"/>
    <w:link w:val="HTML-voorafopgemaakt"/>
    <w:semiHidden/>
    <w:rsid w:val="0054351F"/>
    <w:rPr>
      <w:rFonts w:ascii="Courier New" w:hAnsi="Courier New" w:cs="Courier New"/>
    </w:rPr>
  </w:style>
  <w:style w:type="character" w:customStyle="1" w:styleId="HTML-adresChar">
    <w:name w:val="HTML-adres Char"/>
    <w:basedOn w:val="Standaardalinea-lettertype"/>
    <w:link w:val="HTML-adres"/>
    <w:semiHidden/>
    <w:rsid w:val="0054351F"/>
    <w:rPr>
      <w:i/>
      <w:iCs/>
    </w:rPr>
  </w:style>
  <w:style w:type="table" w:customStyle="1" w:styleId="Klassieketabel111">
    <w:name w:val="Klassieke tabel 111"/>
    <w:basedOn w:val="Standaardtabel"/>
    <w:next w:val="Klassieketabel1"/>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1">
    <w:name w:val="Klassieke tabel 211"/>
    <w:basedOn w:val="Standaardtabel"/>
    <w:next w:val="Klassieketabel2"/>
    <w:semiHidden/>
    <w:rsid w:val="0054351F"/>
    <w:pPr>
      <w:spacing w:line="260" w:lineRule="atLeast"/>
    </w:pPr>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1">
    <w:name w:val="Klassieke tabel 311"/>
    <w:basedOn w:val="Standaardtabel"/>
    <w:next w:val="Klassieketabel3"/>
    <w:semiHidden/>
    <w:rsid w:val="0054351F"/>
    <w:pPr>
      <w:spacing w:line="260" w:lineRule="atLeast"/>
    </w:pPr>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1">
    <w:name w:val="Klassieke tabel 411"/>
    <w:basedOn w:val="Standaardtabel"/>
    <w:next w:val="Klassieketabel4"/>
    <w:semiHidden/>
    <w:rsid w:val="0054351F"/>
    <w:pPr>
      <w:spacing w:line="260" w:lineRule="atLeast"/>
    </w:pPr>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1">
    <w:name w:val="Kleurrijke tabel 111"/>
    <w:basedOn w:val="Standaardtabel"/>
    <w:next w:val="Kleurrijketabel1"/>
    <w:semiHidden/>
    <w:rsid w:val="0054351F"/>
    <w:pPr>
      <w:spacing w:line="260" w:lineRule="atLeast"/>
    </w:pPr>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1">
    <w:name w:val="Kleurrijke tabel 211"/>
    <w:basedOn w:val="Standaardtabel"/>
    <w:next w:val="Kleurrijketabel2"/>
    <w:semiHidden/>
    <w:rsid w:val="0054351F"/>
    <w:pPr>
      <w:spacing w:line="260" w:lineRule="atLeast"/>
    </w:pPr>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1">
    <w:name w:val="Kleurrijke tabel 311"/>
    <w:basedOn w:val="Standaardtabel"/>
    <w:next w:val="Kleurrijketabel3"/>
    <w:semiHidden/>
    <w:rsid w:val="0054351F"/>
    <w:pPr>
      <w:spacing w:line="260" w:lineRule="atLeast"/>
    </w:pPr>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Plattetekst2Char">
    <w:name w:val="Platte tekst 2 Char"/>
    <w:basedOn w:val="Standaardalinea-lettertype"/>
    <w:link w:val="Plattetekst2"/>
    <w:semiHidden/>
    <w:rsid w:val="0054351F"/>
  </w:style>
  <w:style w:type="character" w:customStyle="1" w:styleId="Plattetekst3Char">
    <w:name w:val="Platte tekst 3 Char"/>
    <w:basedOn w:val="Standaardalinea-lettertype"/>
    <w:link w:val="Plattetekst3"/>
    <w:semiHidden/>
    <w:rsid w:val="0054351F"/>
    <w:rPr>
      <w:sz w:val="16"/>
      <w:szCs w:val="16"/>
    </w:rPr>
  </w:style>
  <w:style w:type="character" w:customStyle="1" w:styleId="PlatteteksteersteinspringingChar">
    <w:name w:val="Platte tekst eerste inspringing Char"/>
    <w:basedOn w:val="PlattetekstChar"/>
    <w:link w:val="Platteteksteersteinspringing"/>
    <w:semiHidden/>
    <w:rsid w:val="0054351F"/>
  </w:style>
  <w:style w:type="character" w:customStyle="1" w:styleId="PlattetekstinspringenChar">
    <w:name w:val="Platte tekst inspringen Char"/>
    <w:basedOn w:val="Standaardalinea-lettertype"/>
    <w:link w:val="Plattetekstinspringen"/>
    <w:semiHidden/>
    <w:rsid w:val="0054351F"/>
  </w:style>
  <w:style w:type="character" w:customStyle="1" w:styleId="Platteteksteersteinspringing2Char">
    <w:name w:val="Platte tekst eerste inspringing 2 Char"/>
    <w:basedOn w:val="PlattetekstinspringenChar"/>
    <w:link w:val="Platteteksteersteinspringing2"/>
    <w:semiHidden/>
    <w:rsid w:val="0054351F"/>
  </w:style>
  <w:style w:type="character" w:customStyle="1" w:styleId="Plattetekstinspringen2Char">
    <w:name w:val="Platte tekst inspringen 2 Char"/>
    <w:basedOn w:val="Standaardalinea-lettertype"/>
    <w:link w:val="Plattetekstinspringen2"/>
    <w:semiHidden/>
    <w:rsid w:val="0054351F"/>
  </w:style>
  <w:style w:type="character" w:customStyle="1" w:styleId="Plattetekstinspringen3Char">
    <w:name w:val="Platte tekst inspringen 3 Char"/>
    <w:basedOn w:val="Standaardalinea-lettertype"/>
    <w:link w:val="Plattetekstinspringen3"/>
    <w:semiHidden/>
    <w:rsid w:val="0054351F"/>
    <w:rPr>
      <w:sz w:val="16"/>
      <w:szCs w:val="16"/>
    </w:rPr>
  </w:style>
  <w:style w:type="table" w:customStyle="1" w:styleId="Professioneletabel11">
    <w:name w:val="Professionele tabel11"/>
    <w:basedOn w:val="Standaardtabel"/>
    <w:next w:val="Professioneletabel"/>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1">
    <w:name w:val="Tabelkolommen 111"/>
    <w:basedOn w:val="Standaardtabel"/>
    <w:next w:val="Tabelkolommen1"/>
    <w:semiHidden/>
    <w:rsid w:val="0054351F"/>
    <w:pPr>
      <w:spacing w:line="260" w:lineRule="atLeast"/>
    </w:pPr>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1">
    <w:name w:val="Tabelkolommen 211"/>
    <w:basedOn w:val="Standaardtabel"/>
    <w:next w:val="Tabelkolommen2"/>
    <w:semiHidden/>
    <w:rsid w:val="0054351F"/>
    <w:pPr>
      <w:spacing w:line="260" w:lineRule="atLeast"/>
    </w:pPr>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1">
    <w:name w:val="Tabelkolommen 311"/>
    <w:basedOn w:val="Standaardtabel"/>
    <w:next w:val="Tabelkolommen3"/>
    <w:semiHidden/>
    <w:rsid w:val="0054351F"/>
    <w:pPr>
      <w:spacing w:line="260" w:lineRule="atLeast"/>
    </w:pPr>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1">
    <w:name w:val="Tabelkolommen 411"/>
    <w:basedOn w:val="Standaardtabel"/>
    <w:next w:val="Tabelkolommen4"/>
    <w:semiHidden/>
    <w:rsid w:val="0054351F"/>
    <w:pPr>
      <w:spacing w:line="260" w:lineRule="atLeast"/>
    </w:pPr>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1">
    <w:name w:val="Tabelkolommen 511"/>
    <w:basedOn w:val="Standaardtabel"/>
    <w:next w:val="Tabelkolommen5"/>
    <w:semiHidden/>
    <w:rsid w:val="0054351F"/>
    <w:pPr>
      <w:spacing w:line="260" w:lineRule="atLeast"/>
    </w:pPr>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1">
    <w:name w:val="Tabellijst 111"/>
    <w:basedOn w:val="Standaardtabel"/>
    <w:next w:val="Tabellijst1"/>
    <w:semiHidden/>
    <w:rsid w:val="0054351F"/>
    <w:pPr>
      <w:spacing w:line="260" w:lineRule="atLeast"/>
    </w:pPr>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1">
    <w:name w:val="Tabellijst 211"/>
    <w:basedOn w:val="Standaardtabel"/>
    <w:next w:val="Tabellijst2"/>
    <w:semiHidden/>
    <w:rsid w:val="0054351F"/>
    <w:pPr>
      <w:spacing w:line="260" w:lineRule="atLeast"/>
    </w:pPr>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1">
    <w:name w:val="Tabellijst 311"/>
    <w:basedOn w:val="Standaardtabel"/>
    <w:next w:val="Tabellijst3"/>
    <w:semiHidden/>
    <w:rsid w:val="0054351F"/>
    <w:pPr>
      <w:spacing w:line="260" w:lineRule="atLeast"/>
    </w:pPr>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1">
    <w:name w:val="Tabellijst 411"/>
    <w:basedOn w:val="Standaardtabel"/>
    <w:next w:val="Tabellijst4"/>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1">
    <w:name w:val="Tabellijst 511"/>
    <w:basedOn w:val="Standaardtabel"/>
    <w:next w:val="Tabellijst5"/>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1">
    <w:name w:val="Tabellijst 611"/>
    <w:basedOn w:val="Standaardtabel"/>
    <w:next w:val="Tabellijst6"/>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1">
    <w:name w:val="Tabellijst 711"/>
    <w:basedOn w:val="Standaardtabel"/>
    <w:next w:val="Tabellijst7"/>
    <w:semiHidden/>
    <w:rsid w:val="0054351F"/>
    <w:pPr>
      <w:spacing w:line="260" w:lineRule="atLeast"/>
    </w:pPr>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1">
    <w:name w:val="Tabellijst 811"/>
    <w:basedOn w:val="Standaardtabel"/>
    <w:next w:val="Tabellijst8"/>
    <w:semiHidden/>
    <w:rsid w:val="0054351F"/>
    <w:pPr>
      <w:spacing w:line="260" w:lineRule="atLeast"/>
    </w:pPr>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0">
    <w:name w:val="Tabelraster11"/>
    <w:basedOn w:val="Standaardtabel"/>
    <w:next w:val="Tabelraster"/>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 111"/>
    <w:basedOn w:val="Standaardtabel"/>
    <w:next w:val="Tabelraster1"/>
    <w:semiHidden/>
    <w:rsid w:val="0054351F"/>
    <w:pPr>
      <w:spacing w:line="260" w:lineRule="atLeast"/>
    </w:pPr>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1">
    <w:name w:val="Tabelraster 211"/>
    <w:basedOn w:val="Standaardtabel"/>
    <w:next w:val="Tabelraster2"/>
    <w:semiHidden/>
    <w:rsid w:val="0054351F"/>
    <w:pPr>
      <w:spacing w:line="260" w:lineRule="atLeast"/>
    </w:pPr>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1">
    <w:name w:val="Tabelraster 311"/>
    <w:basedOn w:val="Standaardtabel"/>
    <w:next w:val="Tabelraster3"/>
    <w:semiHidden/>
    <w:rsid w:val="0054351F"/>
    <w:pPr>
      <w:spacing w:line="260" w:lineRule="atLeast"/>
    </w:pPr>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1">
    <w:name w:val="Tabelraster 411"/>
    <w:basedOn w:val="Standaardtabel"/>
    <w:next w:val="Tabelraster4"/>
    <w:semiHidden/>
    <w:rsid w:val="0054351F"/>
    <w:pPr>
      <w:spacing w:line="260" w:lineRule="atLeast"/>
    </w:pPr>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1">
    <w:name w:val="Tabelraster 511"/>
    <w:basedOn w:val="Standaardtabel"/>
    <w:next w:val="Tabelraster5"/>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1">
    <w:name w:val="Tabelraster 611"/>
    <w:basedOn w:val="Standaardtabel"/>
    <w:next w:val="Tabelraster6"/>
    <w:semiHidden/>
    <w:rsid w:val="0054351F"/>
    <w:pPr>
      <w:spacing w:line="260" w:lineRule="atLeast"/>
    </w:pPr>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1">
    <w:name w:val="Tabelraster 711"/>
    <w:basedOn w:val="Standaardtabel"/>
    <w:next w:val="Tabelraster7"/>
    <w:semiHidden/>
    <w:rsid w:val="0054351F"/>
    <w:pPr>
      <w:spacing w:line="260" w:lineRule="atLeast"/>
    </w:pPr>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1">
    <w:name w:val="Tabelraster 811"/>
    <w:basedOn w:val="Standaardtabel"/>
    <w:next w:val="Tabelraster8"/>
    <w:semiHidden/>
    <w:rsid w:val="0054351F"/>
    <w:pPr>
      <w:spacing w:line="260" w:lineRule="atLeast"/>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1">
    <w:name w:val="Tabelthema11"/>
    <w:basedOn w:val="Standaardtabel"/>
    <w:next w:val="Tabelthema"/>
    <w:semiHidden/>
    <w:rsid w:val="0054351F"/>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1">
    <w:name w:val="Verfijnde tabel 111"/>
    <w:basedOn w:val="Standaardtabel"/>
    <w:next w:val="Verfijndetabel1"/>
    <w:semiHidden/>
    <w:rsid w:val="0054351F"/>
    <w:pPr>
      <w:spacing w:line="260" w:lineRule="atLeast"/>
    </w:pPr>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1">
    <w:name w:val="Verfijnde tabel 211"/>
    <w:basedOn w:val="Standaardtabel"/>
    <w:next w:val="Verfijndetabel2"/>
    <w:semiHidden/>
    <w:rsid w:val="0054351F"/>
    <w:pPr>
      <w:spacing w:line="260" w:lineRule="atLeast"/>
    </w:pPr>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1">
    <w:name w:val="Webtabel 111"/>
    <w:basedOn w:val="Standaardtabel"/>
    <w:next w:val="Webtabel1"/>
    <w:semiHidden/>
    <w:rsid w:val="0054351F"/>
    <w:pPr>
      <w:spacing w:line="260" w:lineRule="atLeast"/>
    </w:pPr>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1">
    <w:name w:val="Webtabel 211"/>
    <w:basedOn w:val="Standaardtabel"/>
    <w:next w:val="Webtabel2"/>
    <w:semiHidden/>
    <w:rsid w:val="0054351F"/>
    <w:pPr>
      <w:spacing w:line="260" w:lineRule="atLeast"/>
    </w:pPr>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1">
    <w:name w:val="Webtabel 311"/>
    <w:basedOn w:val="Standaardtabel"/>
    <w:next w:val="Webtabel3"/>
    <w:semiHidden/>
    <w:rsid w:val="0054351F"/>
    <w:pPr>
      <w:spacing w:line="260" w:lineRule="atLeast"/>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VoetnoottekstChar">
    <w:name w:val="Voetnoottekst Char"/>
    <w:basedOn w:val="Standaardalinea-lettertype"/>
    <w:link w:val="Voetnoottekst"/>
    <w:rsid w:val="0054351F"/>
    <w:rPr>
      <w:b/>
      <w:sz w:val="14"/>
    </w:rPr>
  </w:style>
  <w:style w:type="table" w:customStyle="1" w:styleId="TabelLansingerlandstandaard11">
    <w:name w:val="Tabel Lansingerland standaard11"/>
    <w:basedOn w:val="Standaardtabel"/>
    <w:rsid w:val="0054351F"/>
    <w:pPr>
      <w:spacing w:line="260" w:lineRule="atLeast"/>
    </w:pPr>
    <w:rPr>
      <w:rFonts w:ascii="Trebuchet MS" w:hAnsi="Trebuchet MS"/>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zonderopmaakChar">
    <w:name w:val="Tekst zonder opmaak Char"/>
    <w:basedOn w:val="Standaardalinea-lettertype"/>
    <w:link w:val="Tekstzonderopmaak"/>
    <w:rsid w:val="0054351F"/>
    <w:rPr>
      <w:rFonts w:cs="Courier New"/>
    </w:rPr>
  </w:style>
  <w:style w:type="paragraph" w:customStyle="1" w:styleId="2-Opsomming">
    <w:name w:val="2 - Opsomming"/>
    <w:basedOn w:val="Standaard"/>
    <w:link w:val="2-OpsommingChar"/>
    <w:qFormat/>
    <w:rsid w:val="0054351F"/>
    <w:pPr>
      <w:numPr>
        <w:ilvl w:val="2"/>
        <w:numId w:val="23"/>
      </w:numPr>
      <w:tabs>
        <w:tab w:val="left" w:pos="709"/>
      </w:tabs>
      <w:spacing w:before="240" w:after="60" w:line="260" w:lineRule="atLeast"/>
      <w:outlineLvl w:val="2"/>
    </w:pPr>
    <w:rPr>
      <w:rFonts w:ascii="Trebuchet MS" w:hAnsi="Trebuchet MS"/>
      <w:bCs/>
      <w:sz w:val="19"/>
    </w:rPr>
  </w:style>
  <w:style w:type="character" w:customStyle="1" w:styleId="2-OpsommingChar">
    <w:name w:val="2 - Opsomming Char"/>
    <w:basedOn w:val="Standaardalinea-lettertype"/>
    <w:link w:val="2-Opsomming"/>
    <w:rsid w:val="0054351F"/>
    <w:rPr>
      <w:rFonts w:ascii="Trebuchet MS" w:hAnsi="Trebuchet MS"/>
      <w:bCs/>
      <w:sz w:val="19"/>
    </w:rPr>
  </w:style>
  <w:style w:type="paragraph" w:styleId="Inhopg3">
    <w:name w:val="toc 3"/>
    <w:basedOn w:val="Standaard"/>
    <w:next w:val="Standaard"/>
    <w:autoRedefine/>
    <w:uiPriority w:val="39"/>
    <w:rsid w:val="0054351F"/>
    <w:pPr>
      <w:spacing w:after="100" w:line="260" w:lineRule="atLeast"/>
      <w:ind w:left="380"/>
    </w:pPr>
    <w:rPr>
      <w:rFonts w:ascii="Trebuchet MS" w:hAnsi="Trebuchet MS"/>
      <w:sz w:val="19"/>
    </w:rPr>
  </w:style>
  <w:style w:type="paragraph" w:customStyle="1" w:styleId="Calibrikop1">
    <w:name w:val="Calibri kop 1"/>
    <w:basedOn w:val="Standaard"/>
    <w:link w:val="Calibrikop1Char"/>
    <w:qFormat/>
    <w:rsid w:val="0054351F"/>
    <w:pPr>
      <w:spacing w:after="360" w:line="240" w:lineRule="auto"/>
    </w:pPr>
    <w:rPr>
      <w:rFonts w:ascii="Calibri" w:hAnsi="Calibri"/>
      <w:b/>
      <w:color w:val="333399"/>
      <w:sz w:val="28"/>
      <w:szCs w:val="28"/>
      <w:lang w:val="x-none" w:eastAsia="x-none"/>
    </w:rPr>
  </w:style>
  <w:style w:type="character" w:customStyle="1" w:styleId="Calibrikop1Char">
    <w:name w:val="Calibri kop 1 Char"/>
    <w:link w:val="Calibrikop1"/>
    <w:rsid w:val="0054351F"/>
    <w:rPr>
      <w:rFonts w:ascii="Calibri" w:hAnsi="Calibri"/>
      <w:b/>
      <w:color w:val="333399"/>
      <w:sz w:val="28"/>
      <w:szCs w:val="28"/>
      <w:lang w:val="x-none" w:eastAsia="x-none"/>
    </w:rPr>
  </w:style>
  <w:style w:type="paragraph" w:styleId="Onderwerpvanopmerking">
    <w:name w:val="annotation subject"/>
    <w:basedOn w:val="Tekstopmerking"/>
    <w:next w:val="Tekstopmerking"/>
    <w:link w:val="OnderwerpvanopmerkingChar"/>
    <w:rsid w:val="0054351F"/>
    <w:rPr>
      <w:rFonts w:ascii="Trebuchet MS" w:hAnsi="Trebuchet MS"/>
      <w:b/>
      <w:bCs/>
    </w:rPr>
  </w:style>
  <w:style w:type="character" w:customStyle="1" w:styleId="OnderwerpvanopmerkingChar">
    <w:name w:val="Onderwerp van opmerking Char"/>
    <w:basedOn w:val="TekstopmerkingChar"/>
    <w:link w:val="Onderwerpvanopmerking"/>
    <w:rsid w:val="0054351F"/>
    <w:rPr>
      <w:rFonts w:ascii="Trebuchet MS" w:hAnsi="Trebuchet MS"/>
      <w:b/>
      <w:bCs/>
    </w:rPr>
  </w:style>
  <w:style w:type="character" w:customStyle="1" w:styleId="Onopgelostemelding1">
    <w:name w:val="Onopgeloste melding1"/>
    <w:basedOn w:val="Standaardalinea-lettertype"/>
    <w:uiPriority w:val="99"/>
    <w:semiHidden/>
    <w:unhideWhenUsed/>
    <w:rsid w:val="0054351F"/>
    <w:rPr>
      <w:color w:val="808080"/>
      <w:shd w:val="clear" w:color="auto" w:fill="E6E6E6"/>
    </w:rPr>
  </w:style>
  <w:style w:type="paragraph" w:styleId="Revisie">
    <w:name w:val="Revision"/>
    <w:hidden/>
    <w:uiPriority w:val="99"/>
    <w:semiHidden/>
    <w:rsid w:val="0054351F"/>
    <w:rPr>
      <w:rFonts w:ascii="Trebuchet MS" w:hAnsi="Trebuchet MS"/>
      <w:sz w:val="19"/>
    </w:rPr>
  </w:style>
  <w:style w:type="paragraph" w:customStyle="1" w:styleId="1-Kop1MemoCorversenBS">
    <w:name w:val="1 - Kop 1 Memo Corvers en BS"/>
    <w:basedOn w:val="Standaard"/>
    <w:next w:val="Standaard"/>
    <w:qFormat/>
    <w:rsid w:val="0054351F"/>
    <w:pPr>
      <w:numPr>
        <w:numId w:val="27"/>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link w:val="3-Kop3SubparagraafCorversBSChar"/>
    <w:qFormat/>
    <w:rsid w:val="0054351F"/>
    <w:pPr>
      <w:numPr>
        <w:ilvl w:val="2"/>
      </w:numPr>
      <w:spacing w:before="240" w:after="60"/>
      <w:outlineLvl w:val="2"/>
    </w:pPr>
    <w:rPr>
      <w:u w:val="none"/>
    </w:rPr>
  </w:style>
  <w:style w:type="character" w:customStyle="1" w:styleId="3-Kop3SubparagraafCorversBSChar">
    <w:name w:val="3 - Kop 3_Subparagraaf Corvers &amp; BS Char"/>
    <w:link w:val="3-Kop3SubparagraafCorversBS"/>
    <w:rsid w:val="0054351F"/>
    <w:rPr>
      <w:bCs/>
      <w:sz w:val="22"/>
      <w:szCs w:val="22"/>
      <w:lang w:eastAsia="en-US"/>
    </w:rPr>
  </w:style>
  <w:style w:type="paragraph" w:customStyle="1" w:styleId="2-Kop2ParagraafCorversBS">
    <w:name w:val="2 - Kop 2_Paragraaf Corvers &amp; BS"/>
    <w:basedOn w:val="Standaard"/>
    <w:qFormat/>
    <w:rsid w:val="0054351F"/>
    <w:pPr>
      <w:numPr>
        <w:ilvl w:val="1"/>
        <w:numId w:val="27"/>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54351F"/>
    <w:pPr>
      <w:numPr>
        <w:ilvl w:val="3"/>
      </w:numPr>
    </w:pPr>
  </w:style>
  <w:style w:type="paragraph" w:customStyle="1" w:styleId="Style">
    <w:name w:val="Style"/>
    <w:rsid w:val="0054351F"/>
    <w:pPr>
      <w:widowControl w:val="0"/>
      <w:autoSpaceDE w:val="0"/>
      <w:autoSpaceDN w:val="0"/>
      <w:adjustRightInd w:val="0"/>
    </w:pPr>
    <w:rPr>
      <w:rFonts w:ascii="Times New Roman" w:hAnsi="Times New Roman"/>
      <w:sz w:val="24"/>
      <w:szCs w:val="24"/>
      <w:lang w:val="nl" w:eastAsia="zh-CN"/>
    </w:rPr>
  </w:style>
  <w:style w:type="paragraph" w:customStyle="1" w:styleId="Kop2MVolg">
    <w:name w:val="Kop2 MVolg"/>
    <w:basedOn w:val="Kop2"/>
    <w:next w:val="Standaard"/>
    <w:rsid w:val="0054351F"/>
    <w:pPr>
      <w:keepLines w:val="0"/>
      <w:spacing w:before="0" w:line="260" w:lineRule="atLeast"/>
    </w:pPr>
    <w:rPr>
      <w:rFonts w:ascii="Trebuchet MS" w:eastAsia="MS Mincho" w:hAnsi="Trebuchet MS" w:cs="Arial"/>
      <w:bCs/>
      <w:iCs/>
      <w:color w:val="auto"/>
      <w:sz w:val="24"/>
      <w:szCs w:val="19"/>
    </w:rPr>
  </w:style>
  <w:style w:type="paragraph" w:customStyle="1" w:styleId="Inhopg41">
    <w:name w:val="Inhopg 41"/>
    <w:basedOn w:val="Standaard"/>
    <w:next w:val="Standaard"/>
    <w:autoRedefine/>
    <w:uiPriority w:val="39"/>
    <w:unhideWhenUsed/>
    <w:rsid w:val="0054351F"/>
    <w:pPr>
      <w:spacing w:after="100" w:line="259" w:lineRule="auto"/>
      <w:ind w:left="660"/>
    </w:pPr>
    <w:rPr>
      <w:sz w:val="22"/>
      <w:szCs w:val="22"/>
    </w:rPr>
  </w:style>
  <w:style w:type="paragraph" w:customStyle="1" w:styleId="Inhopg51">
    <w:name w:val="Inhopg 51"/>
    <w:basedOn w:val="Standaard"/>
    <w:next w:val="Standaard"/>
    <w:autoRedefine/>
    <w:uiPriority w:val="39"/>
    <w:unhideWhenUsed/>
    <w:rsid w:val="0054351F"/>
    <w:pPr>
      <w:spacing w:after="100" w:line="259" w:lineRule="auto"/>
      <w:ind w:left="880"/>
    </w:pPr>
    <w:rPr>
      <w:sz w:val="22"/>
      <w:szCs w:val="22"/>
    </w:rPr>
  </w:style>
  <w:style w:type="paragraph" w:customStyle="1" w:styleId="Inhopg61">
    <w:name w:val="Inhopg 61"/>
    <w:basedOn w:val="Standaard"/>
    <w:next w:val="Standaard"/>
    <w:autoRedefine/>
    <w:uiPriority w:val="39"/>
    <w:unhideWhenUsed/>
    <w:rsid w:val="0054351F"/>
    <w:pPr>
      <w:spacing w:after="100" w:line="259" w:lineRule="auto"/>
      <w:ind w:left="1100"/>
    </w:pPr>
    <w:rPr>
      <w:sz w:val="22"/>
      <w:szCs w:val="22"/>
    </w:rPr>
  </w:style>
  <w:style w:type="paragraph" w:customStyle="1" w:styleId="Inhopg71">
    <w:name w:val="Inhopg 71"/>
    <w:basedOn w:val="Standaard"/>
    <w:next w:val="Standaard"/>
    <w:autoRedefine/>
    <w:uiPriority w:val="39"/>
    <w:unhideWhenUsed/>
    <w:rsid w:val="0054351F"/>
    <w:pPr>
      <w:spacing w:after="100" w:line="259" w:lineRule="auto"/>
      <w:ind w:left="1320"/>
    </w:pPr>
    <w:rPr>
      <w:sz w:val="22"/>
      <w:szCs w:val="22"/>
    </w:rPr>
  </w:style>
  <w:style w:type="paragraph" w:customStyle="1" w:styleId="Inhopg81">
    <w:name w:val="Inhopg 81"/>
    <w:basedOn w:val="Standaard"/>
    <w:next w:val="Standaard"/>
    <w:autoRedefine/>
    <w:uiPriority w:val="39"/>
    <w:unhideWhenUsed/>
    <w:rsid w:val="0054351F"/>
    <w:pPr>
      <w:spacing w:after="100" w:line="259" w:lineRule="auto"/>
      <w:ind w:left="1540"/>
    </w:pPr>
    <w:rPr>
      <w:sz w:val="22"/>
      <w:szCs w:val="22"/>
    </w:rPr>
  </w:style>
  <w:style w:type="paragraph" w:customStyle="1" w:styleId="Inhopg91">
    <w:name w:val="Inhopg 91"/>
    <w:basedOn w:val="Standaard"/>
    <w:next w:val="Standaard"/>
    <w:autoRedefine/>
    <w:uiPriority w:val="39"/>
    <w:unhideWhenUsed/>
    <w:rsid w:val="0054351F"/>
    <w:pPr>
      <w:spacing w:after="100" w:line="259" w:lineRule="auto"/>
      <w:ind w:left="1760"/>
    </w:pPr>
    <w:rPr>
      <w:sz w:val="22"/>
      <w:szCs w:val="22"/>
    </w:rPr>
  </w:style>
  <w:style w:type="paragraph" w:styleId="Inhopg4">
    <w:name w:val="toc 4"/>
    <w:basedOn w:val="Standaard"/>
    <w:next w:val="Standaard"/>
    <w:autoRedefine/>
    <w:uiPriority w:val="39"/>
    <w:unhideWhenUsed/>
    <w:rsid w:val="0054351F"/>
    <w:pPr>
      <w:spacing w:after="100" w:line="259" w:lineRule="auto"/>
      <w:ind w:left="660"/>
    </w:pPr>
    <w:rPr>
      <w:rFonts w:eastAsiaTheme="minorEastAsia" w:cstheme="minorBidi"/>
      <w:sz w:val="22"/>
      <w:szCs w:val="22"/>
    </w:rPr>
  </w:style>
  <w:style w:type="paragraph" w:styleId="Inhopg5">
    <w:name w:val="toc 5"/>
    <w:basedOn w:val="Standaard"/>
    <w:next w:val="Standaard"/>
    <w:autoRedefine/>
    <w:uiPriority w:val="39"/>
    <w:unhideWhenUsed/>
    <w:rsid w:val="0054351F"/>
    <w:pPr>
      <w:spacing w:after="100" w:line="259" w:lineRule="auto"/>
      <w:ind w:left="880"/>
    </w:pPr>
    <w:rPr>
      <w:rFonts w:eastAsiaTheme="minorEastAsia" w:cstheme="minorBidi"/>
      <w:sz w:val="22"/>
      <w:szCs w:val="22"/>
    </w:rPr>
  </w:style>
  <w:style w:type="paragraph" w:styleId="Inhopg6">
    <w:name w:val="toc 6"/>
    <w:basedOn w:val="Standaard"/>
    <w:next w:val="Standaard"/>
    <w:autoRedefine/>
    <w:uiPriority w:val="39"/>
    <w:unhideWhenUsed/>
    <w:rsid w:val="0054351F"/>
    <w:pPr>
      <w:spacing w:after="100" w:line="259" w:lineRule="auto"/>
      <w:ind w:left="1100"/>
    </w:pPr>
    <w:rPr>
      <w:rFonts w:eastAsiaTheme="minorEastAsia" w:cstheme="minorBidi"/>
      <w:sz w:val="22"/>
      <w:szCs w:val="22"/>
    </w:rPr>
  </w:style>
  <w:style w:type="paragraph" w:styleId="Inhopg7">
    <w:name w:val="toc 7"/>
    <w:basedOn w:val="Standaard"/>
    <w:next w:val="Standaard"/>
    <w:autoRedefine/>
    <w:uiPriority w:val="39"/>
    <w:unhideWhenUsed/>
    <w:rsid w:val="0054351F"/>
    <w:pPr>
      <w:spacing w:after="100" w:line="259" w:lineRule="auto"/>
      <w:ind w:left="1320"/>
    </w:pPr>
    <w:rPr>
      <w:rFonts w:eastAsiaTheme="minorEastAsia" w:cstheme="minorBidi"/>
      <w:sz w:val="22"/>
      <w:szCs w:val="22"/>
    </w:rPr>
  </w:style>
  <w:style w:type="paragraph" w:styleId="Inhopg8">
    <w:name w:val="toc 8"/>
    <w:basedOn w:val="Standaard"/>
    <w:next w:val="Standaard"/>
    <w:autoRedefine/>
    <w:uiPriority w:val="39"/>
    <w:unhideWhenUsed/>
    <w:rsid w:val="0054351F"/>
    <w:pPr>
      <w:spacing w:after="100" w:line="259" w:lineRule="auto"/>
      <w:ind w:left="1540"/>
    </w:pPr>
    <w:rPr>
      <w:rFonts w:eastAsiaTheme="minorEastAsia" w:cstheme="minorBidi"/>
      <w:sz w:val="22"/>
      <w:szCs w:val="22"/>
    </w:rPr>
  </w:style>
  <w:style w:type="paragraph" w:styleId="Inhopg9">
    <w:name w:val="toc 9"/>
    <w:basedOn w:val="Standaard"/>
    <w:next w:val="Standaard"/>
    <w:autoRedefine/>
    <w:uiPriority w:val="39"/>
    <w:unhideWhenUsed/>
    <w:rsid w:val="0054351F"/>
    <w:pPr>
      <w:spacing w:after="100" w:line="259" w:lineRule="auto"/>
      <w:ind w:left="1760"/>
    </w:pPr>
    <w:rPr>
      <w:rFonts w:eastAsiaTheme="minorEastAsia" w:cstheme="minorBidi"/>
      <w:sz w:val="22"/>
      <w:szCs w:val="22"/>
    </w:rPr>
  </w:style>
  <w:style w:type="character" w:customStyle="1" w:styleId="LijstalineaChar">
    <w:name w:val="Lijstalinea Char"/>
    <w:aliases w:val="Lijst (opsommingstekens) Char"/>
    <w:basedOn w:val="Standaardalinea-lettertype"/>
    <w:link w:val="Lijstalinea"/>
    <w:uiPriority w:val="34"/>
    <w:locked/>
    <w:rsid w:val="004E1F9E"/>
  </w:style>
  <w:style w:type="paragraph" w:styleId="Geenafstand">
    <w:name w:val="No Spacing"/>
    <w:uiPriority w:val="1"/>
    <w:qFormat/>
    <w:rsid w:val="00A05B73"/>
  </w:style>
  <w:style w:type="character" w:styleId="Tekstvantijdelijkeaanduiding">
    <w:name w:val="Placeholder Text"/>
    <w:basedOn w:val="Standaardalinea-lettertype"/>
    <w:uiPriority w:val="99"/>
    <w:semiHidden/>
    <w:rsid w:val="004478E2"/>
    <w:rPr>
      <w:color w:val="808080"/>
    </w:rPr>
  </w:style>
  <w:style w:type="character" w:customStyle="1" w:styleId="Onopgelostemelding2">
    <w:name w:val="Onopgeloste melding2"/>
    <w:basedOn w:val="Standaardalinea-lettertype"/>
    <w:uiPriority w:val="99"/>
    <w:semiHidden/>
    <w:unhideWhenUsed/>
    <w:rsid w:val="003C389A"/>
    <w:rPr>
      <w:color w:val="605E5C"/>
      <w:shd w:val="clear" w:color="auto" w:fill="E1DFDD"/>
    </w:rPr>
  </w:style>
  <w:style w:type="table" w:customStyle="1" w:styleId="Tabelraster20">
    <w:name w:val="Tabelraster2"/>
    <w:basedOn w:val="Standaardtabel"/>
    <w:next w:val="Tabelraster"/>
    <w:uiPriority w:val="59"/>
    <w:rsid w:val="00AC01DA"/>
    <w:pPr>
      <w:spacing w:line="260" w:lineRule="atLeast"/>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3">
    <w:name w:val="Onopgeloste melding3"/>
    <w:basedOn w:val="Standaardalinea-lettertype"/>
    <w:uiPriority w:val="99"/>
    <w:semiHidden/>
    <w:unhideWhenUsed/>
    <w:rsid w:val="00842505"/>
    <w:rPr>
      <w:color w:val="605E5C"/>
      <w:shd w:val="clear" w:color="auto" w:fill="E1DFDD"/>
    </w:rPr>
  </w:style>
  <w:style w:type="character" w:customStyle="1" w:styleId="UnresolvedMention">
    <w:name w:val="Unresolved Mention"/>
    <w:basedOn w:val="Standaardalinea-lettertype"/>
    <w:uiPriority w:val="99"/>
    <w:semiHidden/>
    <w:unhideWhenUsed/>
    <w:rsid w:val="00A77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74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Props1.xml><?xml version="1.0" encoding="utf-8"?>
<ds:datastoreItem xmlns:ds="http://schemas.openxmlformats.org/officeDocument/2006/customXml" ds:itemID="{BD3A95FA-6DF2-45EF-A59D-0AE94AC9F42C}">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352</Words>
  <Characters>2753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Gebruikersnaam</dc:creator>
  <cp:keywords/>
  <dc:description/>
  <cp:lastModifiedBy>Daniel Mol</cp:lastModifiedBy>
  <cp:revision>5</cp:revision>
  <cp:lastPrinted>2023-04-17T22:58:00Z</cp:lastPrinted>
  <dcterms:created xsi:type="dcterms:W3CDTF">2023-04-17T22:56:00Z</dcterms:created>
  <dcterms:modified xsi:type="dcterms:W3CDTF">2023-04-17T22:59:00Z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c93b2564-a963-b7ab-aa14-23bf80eb639e</vt:lpwstr>
  </property>
  <property fmtid="{D5CDD505-2E9C-101B-9397-08002B2CF9AE}" pid="3" name="CORSA_OBJECTTYPE">
    <vt:lpwstr>S</vt:lpwstr>
  </property>
  <property fmtid="{D5CDD505-2E9C-101B-9397-08002B2CF9AE}" pid="4" name="CORSA_OBJECTID">
    <vt:lpwstr>U23.01849</vt:lpwstr>
  </property>
  <property fmtid="{D5CDD505-2E9C-101B-9397-08002B2CF9AE}" pid="5" name="CORSA_VERSION">
    <vt:lpwstr>2</vt:lpwstr>
  </property>
</Properties>
</file>