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71023" w14:textId="77777777" w:rsidR="0054351F" w:rsidRPr="0005237D" w:rsidRDefault="0054351F" w:rsidP="00931AC3">
      <w:pPr>
        <w:pStyle w:val="1-Kop1MemoCorversenBS"/>
        <w:numPr>
          <w:ilvl w:val="0"/>
          <w:numId w:val="0"/>
        </w:numPr>
        <w:spacing w:before="0"/>
        <w:ind w:left="425" w:hanging="425"/>
      </w:pPr>
      <w:bookmarkStart w:id="0" w:name="_Toc7168603"/>
      <w:bookmarkStart w:id="1" w:name="_Toc26972432"/>
      <w:bookmarkStart w:id="2" w:name="_Toc132670466"/>
      <w:r w:rsidRPr="0005237D">
        <w:t xml:space="preserve">Bijlage </w:t>
      </w:r>
      <w:r w:rsidR="0005237D" w:rsidRPr="0005237D">
        <w:t>7</w:t>
      </w:r>
      <w:bookmarkEnd w:id="0"/>
      <w:r w:rsidRPr="0005237D">
        <w:t xml:space="preserve"> Formulier Social Return “</w:t>
      </w:r>
      <w:r w:rsidR="00D51918" w:rsidRPr="0005237D">
        <w:t xml:space="preserve">Onderhoud Groen en Water </w:t>
      </w:r>
      <w:r w:rsidR="00FC272F">
        <w:t xml:space="preserve">          </w:t>
      </w:r>
      <w:r w:rsidR="00D51918" w:rsidRPr="0005237D">
        <w:t>Berkel en Rodenrijs</w:t>
      </w:r>
      <w:r w:rsidRPr="0005237D">
        <w:t>”</w:t>
      </w:r>
      <w:bookmarkEnd w:id="1"/>
      <w:bookmarkEnd w:id="2"/>
    </w:p>
    <w:p w14:paraId="60B2F524" w14:textId="77777777" w:rsidR="0054351F" w:rsidRPr="0005237D" w:rsidRDefault="0054351F" w:rsidP="0054351F">
      <w:pPr>
        <w:spacing w:line="280" w:lineRule="atLeast"/>
        <w:rPr>
          <w:rFonts w:ascii="Trebuchet MS" w:hAnsi="Trebuchet MS"/>
        </w:rPr>
      </w:pPr>
    </w:p>
    <w:p w14:paraId="4C734B88" w14:textId="77777777" w:rsidR="0054351F" w:rsidRPr="0054351F" w:rsidRDefault="0054351F" w:rsidP="0054351F">
      <w:pPr>
        <w:spacing w:line="280" w:lineRule="atLeast"/>
        <w:jc w:val="both"/>
        <w:rPr>
          <w:rFonts w:ascii="Trebuchet MS" w:hAnsi="Trebuchet MS"/>
        </w:rPr>
      </w:pPr>
      <w:r w:rsidRPr="0005237D">
        <w:rPr>
          <w:rFonts w:ascii="Trebuchet MS" w:hAnsi="Trebuchet MS"/>
        </w:rPr>
        <w:t xml:space="preserve">Deel 1 (Voorstel Social Return) van het Formulier Social Return moet in de standstill-periode door de voorgenomen winnaar worden ingevuld en wordt vervolgens in het Social Return gesprek besproken met de Social </w:t>
      </w:r>
      <w:r w:rsidRPr="0054351F">
        <w:rPr>
          <w:rFonts w:ascii="Trebuchet MS" w:hAnsi="Trebuchet MS"/>
        </w:rPr>
        <w:t>Return adviseur van de gemeente Lansingerland.</w:t>
      </w:r>
    </w:p>
    <w:p w14:paraId="7E2577F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Deel 2 (Overeenkomst Social Return) bevat de weergave van de definitieve afspraken die in het Social Return gesprek zijn gemaakt tussen gemeente Lansingerland en de voorgenomen winnaar. </w:t>
      </w:r>
    </w:p>
    <w:p w14:paraId="7E79586F" w14:textId="77777777"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54351F" w14:paraId="676570D2" w14:textId="77777777" w:rsidTr="00AB18B3">
        <w:tc>
          <w:tcPr>
            <w:tcW w:w="9776" w:type="dxa"/>
            <w:shd w:val="clear" w:color="auto" w:fill="D9D9D9" w:themeFill="background1" w:themeFillShade="D9"/>
          </w:tcPr>
          <w:p w14:paraId="1042A29F" w14:textId="77777777" w:rsidR="0054351F" w:rsidRPr="0054351F" w:rsidRDefault="0054351F" w:rsidP="0054351F">
            <w:pPr>
              <w:spacing w:line="280" w:lineRule="atLeast"/>
              <w:jc w:val="both"/>
              <w:rPr>
                <w:b/>
                <w:sz w:val="28"/>
                <w:szCs w:val="28"/>
              </w:rPr>
            </w:pPr>
            <w:r w:rsidRPr="0054351F">
              <w:rPr>
                <w:b/>
                <w:sz w:val="28"/>
                <w:szCs w:val="28"/>
              </w:rPr>
              <w:t>DEEL 1 VOORSTEL SOCIAL RETURN</w:t>
            </w:r>
          </w:p>
        </w:tc>
      </w:tr>
    </w:tbl>
    <w:p w14:paraId="39A617EF" w14:textId="77777777" w:rsidR="0054351F" w:rsidRPr="0054351F" w:rsidRDefault="0054351F" w:rsidP="0054351F">
      <w:pPr>
        <w:spacing w:line="280" w:lineRule="atLeast"/>
        <w:jc w:val="both"/>
        <w:rPr>
          <w:rFonts w:ascii="Trebuchet MS" w:hAnsi="Trebuchet MS"/>
          <w:sz w:val="19"/>
        </w:rPr>
      </w:pPr>
    </w:p>
    <w:p w14:paraId="33F0F807"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w:t>
      </w:r>
      <w:r w:rsidRPr="0005237D">
        <w:rPr>
          <w:rFonts w:ascii="Trebuchet MS" w:hAnsi="Trebuchet MS"/>
        </w:rPr>
        <w:t xml:space="preserve">geldt het Formulier Social Return voor het gehele samenwerkingsverband. Voor meer informatie, zie de bijlage </w:t>
      </w:r>
      <w:r w:rsidR="0005237D" w:rsidRPr="0005237D">
        <w:rPr>
          <w:rFonts w:ascii="Trebuchet MS" w:hAnsi="Trebuchet MS"/>
        </w:rPr>
        <w:t>8</w:t>
      </w:r>
      <w:r w:rsidRPr="0005237D">
        <w:rPr>
          <w:rFonts w:ascii="Trebuchet MS" w:hAnsi="Trebuchet MS"/>
        </w:rPr>
        <w:t xml:space="preserve"> Bouwblokken </w:t>
      </w:r>
      <w:r w:rsidRPr="0054351F">
        <w:rPr>
          <w:rFonts w:ascii="Trebuchet MS" w:hAnsi="Trebuchet MS"/>
        </w:rPr>
        <w:t>Social Return.</w:t>
      </w:r>
    </w:p>
    <w:p w14:paraId="3E67F3F8"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54351F" w:rsidRPr="0054351F" w14:paraId="45483754" w14:textId="77777777" w:rsidTr="00AB18B3">
        <w:tc>
          <w:tcPr>
            <w:tcW w:w="448" w:type="dxa"/>
            <w:shd w:val="clear" w:color="auto" w:fill="D9D9D9" w:themeFill="background1" w:themeFillShade="D9"/>
          </w:tcPr>
          <w:p w14:paraId="35073940" w14:textId="77777777" w:rsidR="0054351F" w:rsidRPr="00FF1DC9" w:rsidRDefault="0054351F" w:rsidP="0054351F">
            <w:pPr>
              <w:spacing w:line="280" w:lineRule="atLeast"/>
              <w:jc w:val="both"/>
              <w:rPr>
                <w:b/>
                <w:sz w:val="20"/>
              </w:rPr>
            </w:pPr>
            <w:r w:rsidRPr="00FF1DC9">
              <w:rPr>
                <w:b/>
                <w:sz w:val="20"/>
              </w:rPr>
              <w:t>A</w:t>
            </w:r>
          </w:p>
        </w:tc>
        <w:tc>
          <w:tcPr>
            <w:tcW w:w="9328" w:type="dxa"/>
            <w:gridSpan w:val="2"/>
            <w:shd w:val="clear" w:color="auto" w:fill="D9D9D9" w:themeFill="background1" w:themeFillShade="D9"/>
          </w:tcPr>
          <w:p w14:paraId="712C2304" w14:textId="77777777" w:rsidR="0054351F" w:rsidRPr="00FF1DC9" w:rsidRDefault="0054351F" w:rsidP="0054351F">
            <w:pPr>
              <w:spacing w:line="280" w:lineRule="atLeast"/>
              <w:jc w:val="both"/>
              <w:rPr>
                <w:b/>
                <w:sz w:val="20"/>
              </w:rPr>
            </w:pPr>
            <w:r w:rsidRPr="00FF1DC9">
              <w:rPr>
                <w:b/>
                <w:sz w:val="20"/>
              </w:rPr>
              <w:t>Algemene informatie</w:t>
            </w:r>
          </w:p>
        </w:tc>
      </w:tr>
      <w:tr w:rsidR="0054351F" w:rsidRPr="0054351F" w14:paraId="34C1B56A" w14:textId="77777777" w:rsidTr="00AB18B3">
        <w:tc>
          <w:tcPr>
            <w:tcW w:w="448" w:type="dxa"/>
            <w:vMerge w:val="restart"/>
          </w:tcPr>
          <w:p w14:paraId="7E7F7A7D" w14:textId="77777777" w:rsidR="0054351F" w:rsidRPr="00FF1DC9" w:rsidRDefault="0054351F" w:rsidP="0054351F">
            <w:pPr>
              <w:spacing w:line="280" w:lineRule="atLeast"/>
              <w:rPr>
                <w:sz w:val="20"/>
              </w:rPr>
            </w:pPr>
            <w:r w:rsidRPr="00FF1DC9">
              <w:rPr>
                <w:sz w:val="20"/>
              </w:rPr>
              <w:t>1</w:t>
            </w:r>
          </w:p>
        </w:tc>
        <w:tc>
          <w:tcPr>
            <w:tcW w:w="3658" w:type="dxa"/>
            <w:shd w:val="clear" w:color="auto" w:fill="D9D9D9"/>
          </w:tcPr>
          <w:p w14:paraId="7B8AF99A" w14:textId="77777777" w:rsidR="0054351F" w:rsidRPr="00FF1DC9" w:rsidRDefault="0054351F" w:rsidP="0054351F">
            <w:pPr>
              <w:spacing w:line="280" w:lineRule="atLeast"/>
              <w:jc w:val="both"/>
              <w:rPr>
                <w:sz w:val="20"/>
              </w:rPr>
            </w:pPr>
            <w:r w:rsidRPr="00FF1DC9">
              <w:rPr>
                <w:sz w:val="20"/>
              </w:rPr>
              <w:t>Naam onderneming</w:t>
            </w:r>
          </w:p>
        </w:tc>
        <w:tc>
          <w:tcPr>
            <w:tcW w:w="5670" w:type="dxa"/>
          </w:tcPr>
          <w:p w14:paraId="1D96943D" w14:textId="77777777" w:rsidR="0054351F" w:rsidRPr="00FF1DC9" w:rsidRDefault="0054351F" w:rsidP="0054351F">
            <w:pPr>
              <w:spacing w:line="280" w:lineRule="atLeast"/>
              <w:jc w:val="both"/>
              <w:rPr>
                <w:sz w:val="20"/>
              </w:rPr>
            </w:pPr>
          </w:p>
        </w:tc>
      </w:tr>
      <w:tr w:rsidR="0054351F" w:rsidRPr="0054351F" w14:paraId="0E045AB6" w14:textId="77777777" w:rsidTr="00AB18B3">
        <w:tc>
          <w:tcPr>
            <w:tcW w:w="448" w:type="dxa"/>
            <w:vMerge/>
          </w:tcPr>
          <w:p w14:paraId="06596167" w14:textId="77777777" w:rsidR="0054351F" w:rsidRPr="00FF1DC9" w:rsidRDefault="0054351F" w:rsidP="0054351F">
            <w:pPr>
              <w:spacing w:line="280" w:lineRule="atLeast"/>
              <w:rPr>
                <w:sz w:val="20"/>
              </w:rPr>
            </w:pPr>
          </w:p>
        </w:tc>
        <w:tc>
          <w:tcPr>
            <w:tcW w:w="3658" w:type="dxa"/>
            <w:shd w:val="clear" w:color="auto" w:fill="D9D9D9"/>
          </w:tcPr>
          <w:p w14:paraId="2DFA613E" w14:textId="77777777" w:rsidR="0054351F" w:rsidRPr="00FF1DC9" w:rsidRDefault="0054351F" w:rsidP="0054351F">
            <w:pPr>
              <w:spacing w:line="280" w:lineRule="atLeast"/>
              <w:jc w:val="both"/>
              <w:rPr>
                <w:sz w:val="20"/>
              </w:rPr>
            </w:pPr>
            <w:r w:rsidRPr="00FF1DC9">
              <w:rPr>
                <w:sz w:val="20"/>
              </w:rPr>
              <w:t>Vestigingsadres</w:t>
            </w:r>
          </w:p>
        </w:tc>
        <w:tc>
          <w:tcPr>
            <w:tcW w:w="5670" w:type="dxa"/>
          </w:tcPr>
          <w:p w14:paraId="79716388" w14:textId="77777777" w:rsidR="0054351F" w:rsidRPr="00FF1DC9" w:rsidRDefault="0054351F" w:rsidP="0054351F">
            <w:pPr>
              <w:spacing w:line="280" w:lineRule="atLeast"/>
              <w:jc w:val="both"/>
              <w:rPr>
                <w:sz w:val="20"/>
              </w:rPr>
            </w:pPr>
          </w:p>
        </w:tc>
      </w:tr>
      <w:tr w:rsidR="0054351F" w:rsidRPr="0054351F" w14:paraId="0FEB4898" w14:textId="77777777" w:rsidTr="00AB18B3">
        <w:tc>
          <w:tcPr>
            <w:tcW w:w="448" w:type="dxa"/>
            <w:vMerge/>
          </w:tcPr>
          <w:p w14:paraId="5818A6CC" w14:textId="77777777" w:rsidR="0054351F" w:rsidRPr="00FF1DC9" w:rsidRDefault="0054351F" w:rsidP="0054351F">
            <w:pPr>
              <w:spacing w:line="280" w:lineRule="atLeast"/>
              <w:rPr>
                <w:sz w:val="20"/>
              </w:rPr>
            </w:pPr>
          </w:p>
        </w:tc>
        <w:tc>
          <w:tcPr>
            <w:tcW w:w="3658" w:type="dxa"/>
            <w:shd w:val="clear" w:color="auto" w:fill="D9D9D9"/>
          </w:tcPr>
          <w:p w14:paraId="44C3C02B"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24B00638" w14:textId="77777777" w:rsidR="0054351F" w:rsidRPr="00FF1DC9" w:rsidRDefault="0054351F" w:rsidP="0054351F">
            <w:pPr>
              <w:spacing w:line="280" w:lineRule="atLeast"/>
              <w:jc w:val="both"/>
              <w:rPr>
                <w:sz w:val="20"/>
              </w:rPr>
            </w:pPr>
          </w:p>
        </w:tc>
      </w:tr>
      <w:tr w:rsidR="0054351F" w:rsidRPr="0054351F" w14:paraId="10FEEDCD" w14:textId="77777777" w:rsidTr="00AB18B3">
        <w:tc>
          <w:tcPr>
            <w:tcW w:w="448" w:type="dxa"/>
            <w:vMerge w:val="restart"/>
          </w:tcPr>
          <w:p w14:paraId="504CB62D" w14:textId="77777777" w:rsidR="0054351F" w:rsidRPr="00FF1DC9" w:rsidRDefault="0054351F" w:rsidP="0054351F">
            <w:pPr>
              <w:spacing w:line="280" w:lineRule="atLeast"/>
              <w:rPr>
                <w:sz w:val="20"/>
              </w:rPr>
            </w:pPr>
            <w:r w:rsidRPr="00FF1DC9">
              <w:rPr>
                <w:sz w:val="20"/>
              </w:rPr>
              <w:t>2</w:t>
            </w:r>
          </w:p>
        </w:tc>
        <w:tc>
          <w:tcPr>
            <w:tcW w:w="3658" w:type="dxa"/>
            <w:shd w:val="clear" w:color="auto" w:fill="D9D9D9"/>
          </w:tcPr>
          <w:p w14:paraId="29F5B6B6" w14:textId="77777777" w:rsidR="0054351F" w:rsidRPr="00FF1DC9" w:rsidRDefault="0054351F" w:rsidP="0054351F">
            <w:pPr>
              <w:spacing w:line="280" w:lineRule="atLeast"/>
              <w:jc w:val="both"/>
              <w:rPr>
                <w:sz w:val="20"/>
              </w:rPr>
            </w:pPr>
            <w:r w:rsidRPr="00FF1DC9">
              <w:rPr>
                <w:sz w:val="20"/>
              </w:rPr>
              <w:t>Contactpersoon van de onderneming</w:t>
            </w:r>
          </w:p>
        </w:tc>
        <w:tc>
          <w:tcPr>
            <w:tcW w:w="5670" w:type="dxa"/>
          </w:tcPr>
          <w:p w14:paraId="526F4034" w14:textId="77777777" w:rsidR="0054351F" w:rsidRPr="00FF1DC9" w:rsidRDefault="0054351F" w:rsidP="0054351F">
            <w:pPr>
              <w:spacing w:line="280" w:lineRule="atLeast"/>
              <w:jc w:val="both"/>
              <w:rPr>
                <w:sz w:val="20"/>
              </w:rPr>
            </w:pPr>
          </w:p>
        </w:tc>
      </w:tr>
      <w:tr w:rsidR="0054351F" w:rsidRPr="0054351F" w14:paraId="2D5A1404" w14:textId="77777777" w:rsidTr="00AB18B3">
        <w:tc>
          <w:tcPr>
            <w:tcW w:w="448" w:type="dxa"/>
            <w:vMerge/>
          </w:tcPr>
          <w:p w14:paraId="1EF57BF6" w14:textId="77777777" w:rsidR="0054351F" w:rsidRPr="00FF1DC9" w:rsidRDefault="0054351F" w:rsidP="0054351F">
            <w:pPr>
              <w:spacing w:line="280" w:lineRule="atLeast"/>
              <w:rPr>
                <w:sz w:val="20"/>
              </w:rPr>
            </w:pPr>
          </w:p>
        </w:tc>
        <w:tc>
          <w:tcPr>
            <w:tcW w:w="3658" w:type="dxa"/>
            <w:shd w:val="clear" w:color="auto" w:fill="D9D9D9"/>
          </w:tcPr>
          <w:p w14:paraId="4AA13F78"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270CB3CA" w14:textId="77777777" w:rsidR="0054351F" w:rsidRPr="00FF1DC9" w:rsidRDefault="0054351F" w:rsidP="0054351F">
            <w:pPr>
              <w:spacing w:line="280" w:lineRule="atLeast"/>
              <w:jc w:val="both"/>
              <w:rPr>
                <w:sz w:val="20"/>
              </w:rPr>
            </w:pPr>
          </w:p>
        </w:tc>
      </w:tr>
      <w:tr w:rsidR="0054351F" w:rsidRPr="0054351F" w14:paraId="5D47C362" w14:textId="77777777" w:rsidTr="00AB18B3">
        <w:tc>
          <w:tcPr>
            <w:tcW w:w="448" w:type="dxa"/>
            <w:vMerge/>
          </w:tcPr>
          <w:p w14:paraId="73BEA9CD" w14:textId="77777777" w:rsidR="0054351F" w:rsidRPr="00FF1DC9" w:rsidRDefault="0054351F" w:rsidP="0054351F">
            <w:pPr>
              <w:spacing w:line="280" w:lineRule="atLeast"/>
              <w:rPr>
                <w:sz w:val="20"/>
              </w:rPr>
            </w:pPr>
          </w:p>
        </w:tc>
        <w:tc>
          <w:tcPr>
            <w:tcW w:w="3658" w:type="dxa"/>
            <w:shd w:val="clear" w:color="auto" w:fill="D9D9D9"/>
          </w:tcPr>
          <w:p w14:paraId="74852132"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32576198" w14:textId="77777777" w:rsidR="0054351F" w:rsidRPr="00FF1DC9" w:rsidRDefault="0054351F" w:rsidP="0054351F">
            <w:pPr>
              <w:spacing w:line="280" w:lineRule="atLeast"/>
              <w:jc w:val="both"/>
              <w:rPr>
                <w:sz w:val="20"/>
              </w:rPr>
            </w:pPr>
          </w:p>
        </w:tc>
      </w:tr>
      <w:tr w:rsidR="0054351F" w:rsidRPr="0054351F" w14:paraId="2C0D2295" w14:textId="77777777" w:rsidTr="00AB18B3">
        <w:tc>
          <w:tcPr>
            <w:tcW w:w="448" w:type="dxa"/>
            <w:vMerge w:val="restart"/>
          </w:tcPr>
          <w:p w14:paraId="251F652A" w14:textId="77777777" w:rsidR="0054351F" w:rsidRPr="00FF1DC9" w:rsidRDefault="0054351F" w:rsidP="0054351F">
            <w:pPr>
              <w:spacing w:line="280" w:lineRule="atLeast"/>
              <w:rPr>
                <w:sz w:val="20"/>
              </w:rPr>
            </w:pPr>
            <w:r w:rsidRPr="00FF1DC9">
              <w:rPr>
                <w:sz w:val="20"/>
              </w:rPr>
              <w:t>3</w:t>
            </w:r>
          </w:p>
        </w:tc>
        <w:tc>
          <w:tcPr>
            <w:tcW w:w="3658" w:type="dxa"/>
            <w:shd w:val="clear" w:color="auto" w:fill="D9D9D9"/>
          </w:tcPr>
          <w:p w14:paraId="4078B893" w14:textId="77777777" w:rsidR="0054351F" w:rsidRPr="00FF1DC9" w:rsidRDefault="0054351F" w:rsidP="0054351F">
            <w:pPr>
              <w:spacing w:line="280" w:lineRule="atLeast"/>
              <w:jc w:val="both"/>
              <w:rPr>
                <w:sz w:val="20"/>
              </w:rPr>
            </w:pPr>
            <w:r w:rsidRPr="00FF1DC9">
              <w:rPr>
                <w:sz w:val="20"/>
              </w:rPr>
              <w:t>Contactpersoon registratie Wizzr</w:t>
            </w:r>
          </w:p>
        </w:tc>
        <w:tc>
          <w:tcPr>
            <w:tcW w:w="5670" w:type="dxa"/>
          </w:tcPr>
          <w:p w14:paraId="724DC1B5" w14:textId="77777777" w:rsidR="0054351F" w:rsidRPr="00FF1DC9" w:rsidRDefault="0054351F" w:rsidP="0054351F">
            <w:pPr>
              <w:spacing w:line="280" w:lineRule="atLeast"/>
              <w:jc w:val="both"/>
              <w:rPr>
                <w:sz w:val="20"/>
              </w:rPr>
            </w:pPr>
          </w:p>
        </w:tc>
      </w:tr>
      <w:tr w:rsidR="0054351F" w:rsidRPr="0054351F" w14:paraId="61EDD408" w14:textId="77777777" w:rsidTr="00AB18B3">
        <w:tc>
          <w:tcPr>
            <w:tcW w:w="448" w:type="dxa"/>
            <w:vMerge/>
          </w:tcPr>
          <w:p w14:paraId="0EF48247" w14:textId="77777777" w:rsidR="0054351F" w:rsidRPr="00FF1DC9" w:rsidRDefault="0054351F" w:rsidP="0054351F">
            <w:pPr>
              <w:spacing w:line="280" w:lineRule="atLeast"/>
              <w:jc w:val="both"/>
              <w:rPr>
                <w:sz w:val="20"/>
              </w:rPr>
            </w:pPr>
          </w:p>
        </w:tc>
        <w:tc>
          <w:tcPr>
            <w:tcW w:w="3658" w:type="dxa"/>
            <w:shd w:val="clear" w:color="auto" w:fill="D9D9D9"/>
          </w:tcPr>
          <w:p w14:paraId="55369098"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2955F6E7" w14:textId="77777777" w:rsidR="0054351F" w:rsidRPr="00FF1DC9" w:rsidRDefault="0054351F" w:rsidP="0054351F">
            <w:pPr>
              <w:spacing w:line="280" w:lineRule="atLeast"/>
              <w:jc w:val="both"/>
              <w:rPr>
                <w:sz w:val="20"/>
              </w:rPr>
            </w:pPr>
          </w:p>
        </w:tc>
      </w:tr>
      <w:tr w:rsidR="0054351F" w:rsidRPr="0054351F" w14:paraId="75534655" w14:textId="77777777" w:rsidTr="00AB18B3">
        <w:tc>
          <w:tcPr>
            <w:tcW w:w="448" w:type="dxa"/>
            <w:vMerge/>
          </w:tcPr>
          <w:p w14:paraId="7BEC281F" w14:textId="77777777" w:rsidR="0054351F" w:rsidRPr="00FF1DC9" w:rsidRDefault="0054351F" w:rsidP="0054351F">
            <w:pPr>
              <w:spacing w:line="280" w:lineRule="atLeast"/>
              <w:jc w:val="both"/>
              <w:rPr>
                <w:sz w:val="20"/>
              </w:rPr>
            </w:pPr>
          </w:p>
        </w:tc>
        <w:tc>
          <w:tcPr>
            <w:tcW w:w="3658" w:type="dxa"/>
            <w:shd w:val="clear" w:color="auto" w:fill="D9D9D9"/>
          </w:tcPr>
          <w:p w14:paraId="2DCC18B6"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09DCC3E1" w14:textId="77777777" w:rsidR="0054351F" w:rsidRPr="00FF1DC9" w:rsidRDefault="0054351F" w:rsidP="0054351F">
            <w:pPr>
              <w:spacing w:line="280" w:lineRule="atLeast"/>
              <w:jc w:val="both"/>
              <w:rPr>
                <w:sz w:val="20"/>
              </w:rPr>
            </w:pPr>
          </w:p>
        </w:tc>
      </w:tr>
    </w:tbl>
    <w:p w14:paraId="16BE228B"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925"/>
        <w:gridCol w:w="2410"/>
      </w:tblGrid>
      <w:tr w:rsidR="0054351F" w:rsidRPr="0054351F" w14:paraId="796A4F7A" w14:textId="77777777" w:rsidTr="0005237D">
        <w:tc>
          <w:tcPr>
            <w:tcW w:w="441" w:type="dxa"/>
            <w:shd w:val="clear" w:color="auto" w:fill="D9D9D9" w:themeFill="background1" w:themeFillShade="D9"/>
          </w:tcPr>
          <w:p w14:paraId="173FE51F" w14:textId="77777777" w:rsidR="0054351F" w:rsidRPr="00FF1DC9" w:rsidRDefault="0054351F" w:rsidP="0054351F">
            <w:pPr>
              <w:spacing w:line="280" w:lineRule="atLeast"/>
              <w:jc w:val="both"/>
              <w:rPr>
                <w:b/>
                <w:sz w:val="20"/>
              </w:rPr>
            </w:pPr>
            <w:r w:rsidRPr="00FF1DC9">
              <w:rPr>
                <w:b/>
                <w:sz w:val="20"/>
              </w:rPr>
              <w:t>B</w:t>
            </w:r>
          </w:p>
        </w:tc>
        <w:tc>
          <w:tcPr>
            <w:tcW w:w="6925" w:type="dxa"/>
            <w:shd w:val="clear" w:color="auto" w:fill="D9D9D9" w:themeFill="background1" w:themeFillShade="D9"/>
          </w:tcPr>
          <w:p w14:paraId="094599B3" w14:textId="77777777" w:rsidR="0054351F" w:rsidRPr="0005237D" w:rsidRDefault="0054351F" w:rsidP="0054351F">
            <w:pPr>
              <w:spacing w:line="280" w:lineRule="atLeast"/>
              <w:jc w:val="both"/>
              <w:rPr>
                <w:b/>
                <w:sz w:val="20"/>
              </w:rPr>
            </w:pPr>
            <w:r w:rsidRPr="0005237D">
              <w:rPr>
                <w:b/>
                <w:sz w:val="20"/>
              </w:rPr>
              <w:t xml:space="preserve">Berekening Social Return </w:t>
            </w:r>
          </w:p>
          <w:p w14:paraId="4E262DC9" w14:textId="77777777" w:rsidR="0054351F" w:rsidRPr="0005237D" w:rsidRDefault="0054351F" w:rsidP="0054351F">
            <w:pPr>
              <w:spacing w:line="280" w:lineRule="atLeast"/>
              <w:jc w:val="both"/>
              <w:rPr>
                <w:i/>
                <w:sz w:val="20"/>
              </w:rPr>
            </w:pPr>
            <w:r w:rsidRPr="0005237D">
              <w:rPr>
                <w:i/>
                <w:sz w:val="20"/>
              </w:rPr>
              <w:t>Bij een raamovereenkomst een inschatting maken van het jaarbedrag. Aan het einde van het contractjaar wordt het definitieve bedrag berekend.</w:t>
            </w:r>
          </w:p>
        </w:tc>
        <w:tc>
          <w:tcPr>
            <w:tcW w:w="2410" w:type="dxa"/>
            <w:shd w:val="clear" w:color="auto" w:fill="D9D9D9" w:themeFill="background1" w:themeFillShade="D9"/>
          </w:tcPr>
          <w:p w14:paraId="29B755FB" w14:textId="77777777" w:rsidR="0054351F" w:rsidRPr="0054351F" w:rsidRDefault="0054351F" w:rsidP="0054351F">
            <w:pPr>
              <w:spacing w:line="280" w:lineRule="atLeast"/>
              <w:jc w:val="both"/>
              <w:rPr>
                <w:b/>
              </w:rPr>
            </w:pPr>
            <w:r w:rsidRPr="0054351F">
              <w:rPr>
                <w:b/>
              </w:rPr>
              <w:t>Bedrag</w:t>
            </w:r>
          </w:p>
        </w:tc>
      </w:tr>
      <w:tr w:rsidR="0054351F" w:rsidRPr="0054351F" w14:paraId="29B38D67" w14:textId="77777777" w:rsidTr="0005237D">
        <w:tc>
          <w:tcPr>
            <w:tcW w:w="441" w:type="dxa"/>
          </w:tcPr>
          <w:p w14:paraId="7E77FE97" w14:textId="77777777" w:rsidR="0054351F" w:rsidRPr="00FF1DC9" w:rsidRDefault="0054351F" w:rsidP="0054351F">
            <w:pPr>
              <w:spacing w:line="280" w:lineRule="atLeast"/>
              <w:jc w:val="both"/>
              <w:rPr>
                <w:sz w:val="20"/>
              </w:rPr>
            </w:pPr>
            <w:r w:rsidRPr="00FF1DC9">
              <w:rPr>
                <w:sz w:val="20"/>
              </w:rPr>
              <w:t xml:space="preserve">1                                                                                                                                                                                                                                                                                                                                                                                                                                                                                                                                                                                                                                                                       </w:t>
            </w:r>
          </w:p>
        </w:tc>
        <w:tc>
          <w:tcPr>
            <w:tcW w:w="6925" w:type="dxa"/>
          </w:tcPr>
          <w:p w14:paraId="5C6EF00C" w14:textId="77777777" w:rsidR="0054351F" w:rsidRPr="0005237D" w:rsidRDefault="0054351F" w:rsidP="0054351F">
            <w:pPr>
              <w:spacing w:line="280" w:lineRule="atLeast"/>
              <w:jc w:val="both"/>
              <w:rPr>
                <w:sz w:val="20"/>
              </w:rPr>
            </w:pPr>
            <w:r w:rsidRPr="0005237D">
              <w:rPr>
                <w:sz w:val="20"/>
              </w:rPr>
              <w:t>5% van de aanneemsom</w:t>
            </w:r>
          </w:p>
        </w:tc>
        <w:tc>
          <w:tcPr>
            <w:tcW w:w="2410" w:type="dxa"/>
          </w:tcPr>
          <w:p w14:paraId="26FBECAE" w14:textId="77777777" w:rsidR="0054351F" w:rsidRPr="0054351F" w:rsidRDefault="0054351F" w:rsidP="0054351F">
            <w:pPr>
              <w:spacing w:line="280" w:lineRule="atLeast"/>
              <w:jc w:val="both"/>
            </w:pPr>
          </w:p>
        </w:tc>
      </w:tr>
    </w:tbl>
    <w:p w14:paraId="6844791D"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54351F" w:rsidRPr="0054351F" w14:paraId="41449190" w14:textId="77777777" w:rsidTr="00AB18B3">
        <w:tc>
          <w:tcPr>
            <w:tcW w:w="444" w:type="dxa"/>
            <w:shd w:val="clear" w:color="auto" w:fill="D9D9D9" w:themeFill="background1" w:themeFillShade="D9"/>
          </w:tcPr>
          <w:p w14:paraId="25E73F6E" w14:textId="77777777" w:rsidR="0054351F" w:rsidRPr="00FF1DC9" w:rsidRDefault="0054351F" w:rsidP="0054351F">
            <w:pPr>
              <w:spacing w:line="280" w:lineRule="atLeast"/>
              <w:jc w:val="both"/>
              <w:rPr>
                <w:b/>
                <w:sz w:val="20"/>
              </w:rPr>
            </w:pPr>
            <w:r w:rsidRPr="00FF1DC9">
              <w:rPr>
                <w:b/>
                <w:sz w:val="20"/>
              </w:rPr>
              <w:t>C</w:t>
            </w:r>
          </w:p>
        </w:tc>
        <w:tc>
          <w:tcPr>
            <w:tcW w:w="9332" w:type="dxa"/>
            <w:shd w:val="clear" w:color="auto" w:fill="D9D9D9" w:themeFill="background1" w:themeFillShade="D9"/>
          </w:tcPr>
          <w:p w14:paraId="33791609" w14:textId="77777777" w:rsidR="0054351F" w:rsidRPr="00FF1DC9" w:rsidRDefault="0054351F" w:rsidP="0054351F">
            <w:pPr>
              <w:spacing w:line="280" w:lineRule="atLeast"/>
              <w:jc w:val="both"/>
              <w:rPr>
                <w:b/>
                <w:sz w:val="20"/>
              </w:rPr>
            </w:pPr>
            <w:r w:rsidRPr="00FF1DC9">
              <w:rPr>
                <w:b/>
                <w:sz w:val="20"/>
              </w:rPr>
              <w:t>Voorstel met betrekking tot invulling Social Return</w:t>
            </w:r>
          </w:p>
          <w:p w14:paraId="474F1E27" w14:textId="77777777" w:rsidR="0054351F" w:rsidRPr="00FF1DC9" w:rsidRDefault="0054351F" w:rsidP="0054351F">
            <w:pPr>
              <w:spacing w:line="280" w:lineRule="atLeast"/>
              <w:jc w:val="both"/>
              <w:rPr>
                <w:i/>
                <w:sz w:val="20"/>
              </w:rPr>
            </w:pPr>
            <w:r w:rsidRPr="00FF1DC9">
              <w:rPr>
                <w:i/>
                <w:sz w:val="20"/>
              </w:rPr>
              <w:t>Beschrijf hieronder op welke wijze uw onderneming denkt invulling te geven aan de Social Return-verplichting in het kader van deze opdracht.</w:t>
            </w:r>
          </w:p>
        </w:tc>
      </w:tr>
      <w:tr w:rsidR="0054351F" w:rsidRPr="0054351F" w14:paraId="7948D246" w14:textId="77777777" w:rsidTr="00AB18B3">
        <w:trPr>
          <w:trHeight w:val="684"/>
        </w:trPr>
        <w:tc>
          <w:tcPr>
            <w:tcW w:w="444" w:type="dxa"/>
          </w:tcPr>
          <w:p w14:paraId="7E912184" w14:textId="77777777" w:rsidR="0054351F" w:rsidRPr="0054351F" w:rsidRDefault="0054351F" w:rsidP="0054351F">
            <w:pPr>
              <w:spacing w:line="280" w:lineRule="atLeast"/>
              <w:jc w:val="both"/>
            </w:pPr>
            <w:r w:rsidRPr="0054351F">
              <w:t>1</w:t>
            </w:r>
          </w:p>
        </w:tc>
        <w:tc>
          <w:tcPr>
            <w:tcW w:w="9332" w:type="dxa"/>
          </w:tcPr>
          <w:p w14:paraId="20BFCDD9" w14:textId="77777777" w:rsidR="0054351F" w:rsidRPr="0054351F" w:rsidRDefault="0054351F" w:rsidP="0054351F">
            <w:pPr>
              <w:spacing w:line="280" w:lineRule="atLeast"/>
              <w:jc w:val="both"/>
            </w:pPr>
          </w:p>
        </w:tc>
      </w:tr>
    </w:tbl>
    <w:p w14:paraId="79B7BC77" w14:textId="77777777" w:rsidR="0054351F" w:rsidRPr="0054351F" w:rsidRDefault="0054351F" w:rsidP="0054351F">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5E65B734"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616F2" w14:textId="77777777" w:rsidR="0054351F" w:rsidRPr="0054351F" w:rsidRDefault="0054351F" w:rsidP="0054351F">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026B032E" w14:textId="77777777" w:rsidR="0054351F" w:rsidRPr="0054351F" w:rsidRDefault="0054351F" w:rsidP="0054351F">
            <w:pPr>
              <w:spacing w:line="280" w:lineRule="atLeast"/>
              <w:rPr>
                <w:rFonts w:ascii="Trebuchet MS" w:hAnsi="Trebuchet MS"/>
              </w:rPr>
            </w:pPr>
          </w:p>
        </w:tc>
      </w:tr>
      <w:tr w:rsidR="0054351F" w:rsidRPr="0054351F" w14:paraId="27EF259B" w14:textId="77777777" w:rsidTr="00AB18B3">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22845"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423FE2DE" w14:textId="77777777" w:rsidR="0054351F" w:rsidRPr="0054351F" w:rsidRDefault="0054351F" w:rsidP="0054351F">
            <w:pPr>
              <w:spacing w:line="280" w:lineRule="atLeast"/>
              <w:rPr>
                <w:rFonts w:ascii="Trebuchet MS" w:hAnsi="Trebuchet MS"/>
              </w:rPr>
            </w:pPr>
          </w:p>
        </w:tc>
      </w:tr>
      <w:tr w:rsidR="0054351F" w:rsidRPr="0054351F" w14:paraId="2DE30AF2"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285AD"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4EF392" w14:textId="77777777" w:rsidR="0054351F" w:rsidRPr="0054351F" w:rsidRDefault="0054351F" w:rsidP="0054351F">
            <w:pPr>
              <w:spacing w:line="280" w:lineRule="atLeast"/>
              <w:rPr>
                <w:rFonts w:ascii="Trebuchet MS" w:hAnsi="Trebuchet MS"/>
              </w:rPr>
            </w:pPr>
          </w:p>
        </w:tc>
      </w:tr>
      <w:tr w:rsidR="0054351F" w:rsidRPr="0054351F" w14:paraId="3C98F5AE"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27B6C2"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09B304D" w14:textId="77777777" w:rsidR="0054351F" w:rsidRPr="0054351F" w:rsidRDefault="0054351F" w:rsidP="0054351F">
            <w:pPr>
              <w:spacing w:line="280" w:lineRule="atLeast"/>
              <w:rPr>
                <w:rFonts w:ascii="Trebuchet MS" w:hAnsi="Trebuchet MS"/>
              </w:rPr>
            </w:pPr>
          </w:p>
        </w:tc>
      </w:tr>
      <w:tr w:rsidR="0054351F" w:rsidRPr="0054351F" w14:paraId="11D17A51"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5E9C7"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0AB661C5" w14:textId="77777777" w:rsidR="0054351F" w:rsidRPr="0054351F" w:rsidRDefault="0054351F" w:rsidP="0054351F">
            <w:pPr>
              <w:spacing w:line="280" w:lineRule="atLeast"/>
              <w:rPr>
                <w:rFonts w:ascii="Trebuchet MS" w:hAnsi="Trebuchet MS"/>
              </w:rPr>
            </w:pPr>
          </w:p>
        </w:tc>
      </w:tr>
    </w:tbl>
    <w:p w14:paraId="2C4E2E4C" w14:textId="77777777"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54351F" w14:paraId="5E8BFD5F" w14:textId="77777777" w:rsidTr="00AB18B3">
        <w:tc>
          <w:tcPr>
            <w:tcW w:w="9776" w:type="dxa"/>
            <w:shd w:val="clear" w:color="auto" w:fill="D9D9D9" w:themeFill="background1" w:themeFillShade="D9"/>
          </w:tcPr>
          <w:p w14:paraId="4E52EE47" w14:textId="77777777" w:rsidR="0054351F" w:rsidRPr="0054351F" w:rsidRDefault="0054351F" w:rsidP="0054351F">
            <w:pPr>
              <w:spacing w:line="280" w:lineRule="atLeast"/>
              <w:jc w:val="both"/>
              <w:rPr>
                <w:b/>
              </w:rPr>
            </w:pPr>
            <w:r w:rsidRPr="0054351F">
              <w:rPr>
                <w:b/>
                <w:sz w:val="28"/>
                <w:szCs w:val="28"/>
              </w:rPr>
              <w:t>DEEL 2 OVEREENKOMST SOCIAL RETURN</w:t>
            </w:r>
          </w:p>
        </w:tc>
      </w:tr>
    </w:tbl>
    <w:p w14:paraId="3B840EB6" w14:textId="77777777"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54351F" w:rsidRPr="0054351F" w14:paraId="49250725" w14:textId="77777777" w:rsidTr="00AB18B3">
        <w:tc>
          <w:tcPr>
            <w:tcW w:w="441" w:type="dxa"/>
            <w:shd w:val="clear" w:color="auto" w:fill="D9D9D9" w:themeFill="background1" w:themeFillShade="D9"/>
          </w:tcPr>
          <w:p w14:paraId="543536DB" w14:textId="77777777" w:rsidR="0054351F" w:rsidRPr="00FF1DC9" w:rsidRDefault="0054351F" w:rsidP="0054351F">
            <w:pPr>
              <w:spacing w:line="280" w:lineRule="atLeast"/>
              <w:jc w:val="both"/>
              <w:rPr>
                <w:b/>
                <w:sz w:val="20"/>
              </w:rPr>
            </w:pPr>
            <w:r w:rsidRPr="00FF1DC9">
              <w:rPr>
                <w:b/>
                <w:sz w:val="20"/>
              </w:rPr>
              <w:t>D</w:t>
            </w:r>
          </w:p>
        </w:tc>
        <w:tc>
          <w:tcPr>
            <w:tcW w:w="6642" w:type="dxa"/>
            <w:shd w:val="clear" w:color="auto" w:fill="D9D9D9" w:themeFill="background1" w:themeFillShade="D9"/>
          </w:tcPr>
          <w:p w14:paraId="18864820" w14:textId="77777777" w:rsidR="0054351F" w:rsidRPr="0005237D" w:rsidRDefault="0054351F" w:rsidP="0054351F">
            <w:pPr>
              <w:spacing w:line="280" w:lineRule="atLeast"/>
              <w:jc w:val="both"/>
              <w:rPr>
                <w:b/>
                <w:sz w:val="20"/>
              </w:rPr>
            </w:pPr>
            <w:r w:rsidRPr="0005237D">
              <w:rPr>
                <w:b/>
                <w:sz w:val="20"/>
              </w:rPr>
              <w:t xml:space="preserve">Berekening Social Return </w:t>
            </w:r>
          </w:p>
          <w:p w14:paraId="7289C1EC" w14:textId="77777777" w:rsidR="0054351F" w:rsidRPr="0005237D" w:rsidRDefault="0054351F" w:rsidP="0054351F">
            <w:pPr>
              <w:spacing w:line="280" w:lineRule="atLeast"/>
              <w:jc w:val="both"/>
              <w:rPr>
                <w:i/>
                <w:sz w:val="20"/>
              </w:rPr>
            </w:pPr>
            <w:r w:rsidRPr="0005237D">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29E173D2" w14:textId="77777777" w:rsidR="0054351F" w:rsidRPr="00FF1DC9" w:rsidRDefault="0054351F" w:rsidP="0054351F">
            <w:pPr>
              <w:spacing w:line="280" w:lineRule="atLeast"/>
              <w:jc w:val="both"/>
              <w:rPr>
                <w:b/>
                <w:sz w:val="20"/>
              </w:rPr>
            </w:pPr>
            <w:r w:rsidRPr="00FF1DC9">
              <w:rPr>
                <w:b/>
                <w:sz w:val="20"/>
              </w:rPr>
              <w:t>Bedrag</w:t>
            </w:r>
          </w:p>
        </w:tc>
      </w:tr>
      <w:tr w:rsidR="0054351F" w:rsidRPr="0054351F" w14:paraId="5A903114" w14:textId="77777777" w:rsidTr="00AB18B3">
        <w:tc>
          <w:tcPr>
            <w:tcW w:w="441" w:type="dxa"/>
          </w:tcPr>
          <w:p w14:paraId="2C8FF7B3" w14:textId="77777777" w:rsidR="0054351F" w:rsidRPr="00FF1DC9" w:rsidRDefault="0054351F" w:rsidP="0054351F">
            <w:pPr>
              <w:spacing w:line="280" w:lineRule="atLeast"/>
              <w:jc w:val="both"/>
              <w:rPr>
                <w:sz w:val="20"/>
              </w:rPr>
            </w:pPr>
            <w:r w:rsidRPr="00FF1DC9">
              <w:rPr>
                <w:sz w:val="20"/>
              </w:rPr>
              <w:t xml:space="preserve">1                                                                                                                                                                                                                                                                                                                                                                                                                                                                                                                                                                                                                                                                       </w:t>
            </w:r>
          </w:p>
        </w:tc>
        <w:tc>
          <w:tcPr>
            <w:tcW w:w="6642" w:type="dxa"/>
          </w:tcPr>
          <w:p w14:paraId="2A1E5F07" w14:textId="77777777" w:rsidR="0054351F" w:rsidRPr="0005237D" w:rsidRDefault="0054351F" w:rsidP="0054351F">
            <w:pPr>
              <w:spacing w:line="280" w:lineRule="atLeast"/>
              <w:jc w:val="both"/>
              <w:rPr>
                <w:sz w:val="20"/>
              </w:rPr>
            </w:pPr>
            <w:r w:rsidRPr="0005237D">
              <w:rPr>
                <w:sz w:val="20"/>
              </w:rPr>
              <w:t>5% van de aanneemsom</w:t>
            </w:r>
          </w:p>
        </w:tc>
        <w:tc>
          <w:tcPr>
            <w:tcW w:w="2693" w:type="dxa"/>
          </w:tcPr>
          <w:p w14:paraId="6A305094" w14:textId="77777777" w:rsidR="0054351F" w:rsidRPr="00FF1DC9" w:rsidRDefault="0054351F" w:rsidP="0054351F">
            <w:pPr>
              <w:spacing w:line="280" w:lineRule="atLeast"/>
              <w:jc w:val="both"/>
              <w:rPr>
                <w:sz w:val="20"/>
              </w:rPr>
            </w:pPr>
          </w:p>
        </w:tc>
      </w:tr>
    </w:tbl>
    <w:p w14:paraId="68B7BB02"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54351F" w:rsidRPr="0054351F" w14:paraId="14427FB2" w14:textId="77777777" w:rsidTr="001F707D">
        <w:tc>
          <w:tcPr>
            <w:tcW w:w="450" w:type="dxa"/>
            <w:tcBorders>
              <w:bottom w:val="single" w:sz="4" w:space="0" w:color="auto"/>
            </w:tcBorders>
            <w:shd w:val="clear" w:color="auto" w:fill="D9D9D9" w:themeFill="background1" w:themeFillShade="D9"/>
          </w:tcPr>
          <w:p w14:paraId="6B8E2765" w14:textId="77777777" w:rsidR="0054351F" w:rsidRPr="00FF1DC9" w:rsidRDefault="0054351F" w:rsidP="0054351F">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14:paraId="478A4E91" w14:textId="77777777" w:rsidR="0054351F" w:rsidRPr="00FF1DC9" w:rsidRDefault="006B36C4" w:rsidP="0054351F">
            <w:pPr>
              <w:spacing w:line="280" w:lineRule="atLeast"/>
              <w:jc w:val="both"/>
              <w:rPr>
                <w:b/>
                <w:sz w:val="20"/>
              </w:rPr>
            </w:pPr>
            <w:r w:rsidRPr="00FF1DC9">
              <w:rPr>
                <w:b/>
                <w:sz w:val="20"/>
              </w:rPr>
              <w:t xml:space="preserve">Definitieve </w:t>
            </w:r>
            <w:r w:rsidR="0054351F" w:rsidRPr="00FF1DC9">
              <w:rPr>
                <w:b/>
                <w:sz w:val="20"/>
              </w:rPr>
              <w:t>afspraken met betrekking tot invulling Social Return</w:t>
            </w:r>
          </w:p>
          <w:p w14:paraId="1FF4FAB4" w14:textId="77777777" w:rsidR="0054351F" w:rsidRPr="00FF1DC9" w:rsidRDefault="0054351F" w:rsidP="0054351F">
            <w:pPr>
              <w:spacing w:line="280" w:lineRule="atLeast"/>
              <w:jc w:val="both"/>
              <w:rPr>
                <w:i/>
                <w:sz w:val="20"/>
              </w:rPr>
            </w:pPr>
            <w:r w:rsidRPr="00FF1DC9">
              <w:rPr>
                <w:i/>
                <w:sz w:val="20"/>
              </w:rPr>
              <w:t>Definitieve afspraken over de wijze waarop uw onderneming invulling gaat geven aan de Social Return verplichting in het kader van deze opdracht.</w:t>
            </w:r>
          </w:p>
        </w:tc>
      </w:tr>
      <w:tr w:rsidR="0054351F" w:rsidRPr="0054351F" w14:paraId="2065E04E" w14:textId="77777777" w:rsidTr="001F707D">
        <w:trPr>
          <w:trHeight w:val="1029"/>
        </w:trPr>
        <w:tc>
          <w:tcPr>
            <w:tcW w:w="450" w:type="dxa"/>
            <w:tcBorders>
              <w:bottom w:val="single" w:sz="4" w:space="0" w:color="auto"/>
            </w:tcBorders>
          </w:tcPr>
          <w:p w14:paraId="56297AE6" w14:textId="77777777" w:rsidR="0054351F" w:rsidRPr="00FF1DC9" w:rsidRDefault="0054351F" w:rsidP="0054351F">
            <w:pPr>
              <w:spacing w:line="280" w:lineRule="atLeast"/>
              <w:jc w:val="both"/>
              <w:rPr>
                <w:sz w:val="20"/>
              </w:rPr>
            </w:pPr>
            <w:r w:rsidRPr="00FF1DC9">
              <w:rPr>
                <w:sz w:val="20"/>
              </w:rPr>
              <w:t>1</w:t>
            </w:r>
          </w:p>
        </w:tc>
        <w:tc>
          <w:tcPr>
            <w:tcW w:w="9326" w:type="dxa"/>
            <w:tcBorders>
              <w:bottom w:val="single" w:sz="4" w:space="0" w:color="auto"/>
            </w:tcBorders>
          </w:tcPr>
          <w:p w14:paraId="105C9BFB" w14:textId="77777777" w:rsidR="0054351F" w:rsidRPr="00FF1DC9" w:rsidRDefault="0054351F" w:rsidP="0054351F">
            <w:pPr>
              <w:spacing w:line="280" w:lineRule="atLeast"/>
              <w:jc w:val="both"/>
              <w:rPr>
                <w:sz w:val="20"/>
              </w:rPr>
            </w:pPr>
          </w:p>
          <w:p w14:paraId="4BD8982B" w14:textId="77777777" w:rsidR="0054351F" w:rsidRPr="00FF1DC9" w:rsidRDefault="0054351F" w:rsidP="0054351F">
            <w:pPr>
              <w:spacing w:line="280" w:lineRule="atLeast"/>
              <w:jc w:val="both"/>
              <w:rPr>
                <w:sz w:val="20"/>
              </w:rPr>
            </w:pPr>
          </w:p>
          <w:p w14:paraId="4F527500" w14:textId="77777777" w:rsidR="0054351F" w:rsidRPr="00FF1DC9" w:rsidRDefault="0054351F" w:rsidP="0054351F">
            <w:pPr>
              <w:spacing w:line="280" w:lineRule="atLeast"/>
              <w:jc w:val="both"/>
              <w:rPr>
                <w:sz w:val="20"/>
              </w:rPr>
            </w:pPr>
          </w:p>
          <w:p w14:paraId="295F5080" w14:textId="77777777" w:rsidR="0054351F" w:rsidRPr="00FF1DC9" w:rsidRDefault="0054351F" w:rsidP="0054351F">
            <w:pPr>
              <w:spacing w:line="280" w:lineRule="atLeast"/>
              <w:jc w:val="both"/>
              <w:rPr>
                <w:sz w:val="20"/>
              </w:rPr>
            </w:pPr>
          </w:p>
          <w:p w14:paraId="48A00DA0" w14:textId="77777777" w:rsidR="0054351F" w:rsidRPr="00FF1DC9" w:rsidRDefault="0054351F" w:rsidP="0054351F">
            <w:pPr>
              <w:spacing w:line="280" w:lineRule="atLeast"/>
              <w:jc w:val="both"/>
              <w:rPr>
                <w:sz w:val="20"/>
              </w:rPr>
            </w:pPr>
          </w:p>
          <w:p w14:paraId="3F3785C5" w14:textId="77777777" w:rsidR="0054351F" w:rsidRPr="00FF1DC9" w:rsidRDefault="0054351F" w:rsidP="0054351F">
            <w:pPr>
              <w:spacing w:line="280" w:lineRule="atLeast"/>
              <w:jc w:val="both"/>
              <w:rPr>
                <w:sz w:val="20"/>
              </w:rPr>
            </w:pPr>
          </w:p>
          <w:p w14:paraId="5013BDD1" w14:textId="77777777" w:rsidR="0054351F" w:rsidRPr="00FF1DC9" w:rsidRDefault="0054351F" w:rsidP="0054351F">
            <w:pPr>
              <w:spacing w:line="280" w:lineRule="atLeast"/>
              <w:jc w:val="both"/>
              <w:rPr>
                <w:sz w:val="20"/>
              </w:rPr>
            </w:pPr>
          </w:p>
        </w:tc>
      </w:tr>
    </w:tbl>
    <w:p w14:paraId="7F5AE0F5"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54351F" w:rsidRPr="0054351F" w14:paraId="63564D68" w14:textId="77777777" w:rsidTr="00AB18B3">
        <w:tc>
          <w:tcPr>
            <w:tcW w:w="436" w:type="dxa"/>
            <w:shd w:val="clear" w:color="auto" w:fill="D9D9D9" w:themeFill="background1" w:themeFillShade="D9"/>
          </w:tcPr>
          <w:p w14:paraId="5C7501ED" w14:textId="77777777" w:rsidR="0054351F" w:rsidRPr="00FF1DC9" w:rsidRDefault="0054351F" w:rsidP="0054351F">
            <w:pPr>
              <w:spacing w:line="280" w:lineRule="atLeast"/>
              <w:jc w:val="both"/>
              <w:rPr>
                <w:b/>
                <w:sz w:val="20"/>
              </w:rPr>
            </w:pPr>
            <w:r w:rsidRPr="00FF1DC9">
              <w:rPr>
                <w:b/>
                <w:sz w:val="20"/>
              </w:rPr>
              <w:t>F</w:t>
            </w:r>
          </w:p>
        </w:tc>
        <w:tc>
          <w:tcPr>
            <w:tcW w:w="9340" w:type="dxa"/>
            <w:gridSpan w:val="2"/>
            <w:shd w:val="clear" w:color="auto" w:fill="D9D9D9" w:themeFill="background1" w:themeFillShade="D9"/>
          </w:tcPr>
          <w:p w14:paraId="0FD7C2BC" w14:textId="77777777" w:rsidR="0054351F" w:rsidRPr="00FF1DC9" w:rsidRDefault="0054351F" w:rsidP="0054351F">
            <w:pPr>
              <w:spacing w:line="280" w:lineRule="atLeast"/>
              <w:jc w:val="both"/>
              <w:rPr>
                <w:b/>
                <w:sz w:val="20"/>
              </w:rPr>
            </w:pPr>
            <w:r w:rsidRPr="00FF1DC9">
              <w:rPr>
                <w:b/>
                <w:sz w:val="20"/>
              </w:rPr>
              <w:t>In te vullen door de opdrachtgever</w:t>
            </w:r>
          </w:p>
        </w:tc>
      </w:tr>
      <w:tr w:rsidR="0054351F" w:rsidRPr="0054351F" w14:paraId="5E077EED" w14:textId="77777777" w:rsidTr="00AB18B3">
        <w:tc>
          <w:tcPr>
            <w:tcW w:w="436" w:type="dxa"/>
            <w:vMerge w:val="restart"/>
          </w:tcPr>
          <w:p w14:paraId="00E487F2" w14:textId="77777777" w:rsidR="0054351F" w:rsidRPr="00FF1DC9" w:rsidRDefault="0054351F" w:rsidP="0054351F">
            <w:pPr>
              <w:spacing w:line="280" w:lineRule="atLeast"/>
              <w:jc w:val="both"/>
              <w:rPr>
                <w:sz w:val="20"/>
              </w:rPr>
            </w:pPr>
            <w:r w:rsidRPr="00FF1DC9">
              <w:rPr>
                <w:sz w:val="20"/>
              </w:rPr>
              <w:t>1</w:t>
            </w:r>
          </w:p>
        </w:tc>
        <w:tc>
          <w:tcPr>
            <w:tcW w:w="3670" w:type="dxa"/>
            <w:shd w:val="clear" w:color="auto" w:fill="D9D9D9"/>
          </w:tcPr>
          <w:p w14:paraId="5A3FF760" w14:textId="77777777" w:rsidR="0054351F" w:rsidRPr="00FF1DC9" w:rsidRDefault="0054351F" w:rsidP="0054351F">
            <w:pPr>
              <w:spacing w:line="280" w:lineRule="atLeast"/>
              <w:jc w:val="both"/>
              <w:rPr>
                <w:sz w:val="20"/>
              </w:rPr>
            </w:pPr>
            <w:r w:rsidRPr="00FF1DC9">
              <w:rPr>
                <w:sz w:val="20"/>
              </w:rPr>
              <w:t>Geplande start werkzaamheden</w:t>
            </w:r>
          </w:p>
        </w:tc>
        <w:tc>
          <w:tcPr>
            <w:tcW w:w="5670" w:type="dxa"/>
          </w:tcPr>
          <w:p w14:paraId="6301FB03" w14:textId="77777777" w:rsidR="0054351F" w:rsidRPr="00FF1DC9" w:rsidRDefault="0054351F" w:rsidP="0054351F">
            <w:pPr>
              <w:spacing w:line="280" w:lineRule="atLeast"/>
              <w:jc w:val="both"/>
              <w:rPr>
                <w:sz w:val="20"/>
              </w:rPr>
            </w:pPr>
          </w:p>
        </w:tc>
      </w:tr>
      <w:tr w:rsidR="0054351F" w:rsidRPr="0054351F" w14:paraId="352EE4C3" w14:textId="77777777" w:rsidTr="00AB18B3">
        <w:tc>
          <w:tcPr>
            <w:tcW w:w="436" w:type="dxa"/>
            <w:vMerge/>
          </w:tcPr>
          <w:p w14:paraId="609D25F5" w14:textId="77777777" w:rsidR="0054351F" w:rsidRPr="00FF1DC9" w:rsidRDefault="0054351F" w:rsidP="0054351F">
            <w:pPr>
              <w:spacing w:line="280" w:lineRule="atLeast"/>
              <w:jc w:val="both"/>
              <w:rPr>
                <w:sz w:val="20"/>
              </w:rPr>
            </w:pPr>
          </w:p>
        </w:tc>
        <w:tc>
          <w:tcPr>
            <w:tcW w:w="3670" w:type="dxa"/>
            <w:shd w:val="clear" w:color="auto" w:fill="D9D9D9"/>
          </w:tcPr>
          <w:p w14:paraId="07C61C5F" w14:textId="77777777" w:rsidR="0054351F" w:rsidRPr="00FF1DC9" w:rsidRDefault="0054351F" w:rsidP="0054351F">
            <w:pPr>
              <w:spacing w:line="280" w:lineRule="atLeast"/>
              <w:jc w:val="both"/>
              <w:rPr>
                <w:sz w:val="20"/>
              </w:rPr>
            </w:pPr>
            <w:r w:rsidRPr="00FF1DC9">
              <w:rPr>
                <w:sz w:val="20"/>
              </w:rPr>
              <w:t>Geplande einddatum werkzaamheden</w:t>
            </w:r>
          </w:p>
        </w:tc>
        <w:tc>
          <w:tcPr>
            <w:tcW w:w="5670" w:type="dxa"/>
          </w:tcPr>
          <w:p w14:paraId="563B1F5C" w14:textId="77777777" w:rsidR="0054351F" w:rsidRPr="00FF1DC9" w:rsidRDefault="0054351F" w:rsidP="0054351F">
            <w:pPr>
              <w:spacing w:line="280" w:lineRule="atLeast"/>
              <w:jc w:val="both"/>
              <w:rPr>
                <w:sz w:val="20"/>
              </w:rPr>
            </w:pPr>
          </w:p>
        </w:tc>
      </w:tr>
      <w:tr w:rsidR="0054351F" w:rsidRPr="0054351F" w14:paraId="17926D05" w14:textId="77777777" w:rsidTr="00AB18B3">
        <w:tc>
          <w:tcPr>
            <w:tcW w:w="436" w:type="dxa"/>
            <w:vMerge w:val="restart"/>
          </w:tcPr>
          <w:p w14:paraId="630AEC99" w14:textId="77777777" w:rsidR="0054351F" w:rsidRPr="00FF1DC9" w:rsidRDefault="0054351F" w:rsidP="0054351F">
            <w:pPr>
              <w:spacing w:line="280" w:lineRule="atLeast"/>
              <w:jc w:val="both"/>
              <w:rPr>
                <w:sz w:val="20"/>
              </w:rPr>
            </w:pPr>
            <w:r w:rsidRPr="00FF1DC9">
              <w:rPr>
                <w:sz w:val="20"/>
              </w:rPr>
              <w:t>2</w:t>
            </w:r>
          </w:p>
        </w:tc>
        <w:tc>
          <w:tcPr>
            <w:tcW w:w="3670" w:type="dxa"/>
            <w:shd w:val="clear" w:color="auto" w:fill="D9D9D9"/>
          </w:tcPr>
          <w:p w14:paraId="352388AB" w14:textId="77777777" w:rsidR="0054351F" w:rsidRPr="00FF1DC9" w:rsidRDefault="0054351F" w:rsidP="0054351F">
            <w:pPr>
              <w:spacing w:line="280" w:lineRule="atLeast"/>
              <w:jc w:val="both"/>
              <w:rPr>
                <w:sz w:val="20"/>
              </w:rPr>
            </w:pPr>
            <w:r w:rsidRPr="00FF1DC9">
              <w:rPr>
                <w:sz w:val="20"/>
              </w:rPr>
              <w:t>Contactpersoon van de opdrachtgever</w:t>
            </w:r>
          </w:p>
        </w:tc>
        <w:tc>
          <w:tcPr>
            <w:tcW w:w="5670" w:type="dxa"/>
          </w:tcPr>
          <w:p w14:paraId="2F3ECEDB" w14:textId="77777777" w:rsidR="0054351F" w:rsidRPr="00FF1DC9" w:rsidRDefault="0054351F" w:rsidP="0054351F">
            <w:pPr>
              <w:spacing w:line="280" w:lineRule="atLeast"/>
              <w:jc w:val="both"/>
              <w:rPr>
                <w:sz w:val="20"/>
              </w:rPr>
            </w:pPr>
          </w:p>
        </w:tc>
      </w:tr>
      <w:tr w:rsidR="0054351F" w:rsidRPr="0054351F" w14:paraId="35DB289B" w14:textId="77777777" w:rsidTr="00AB18B3">
        <w:tc>
          <w:tcPr>
            <w:tcW w:w="436" w:type="dxa"/>
            <w:vMerge/>
          </w:tcPr>
          <w:p w14:paraId="676D1AE7" w14:textId="77777777" w:rsidR="0054351F" w:rsidRPr="00FF1DC9" w:rsidRDefault="0054351F" w:rsidP="0054351F">
            <w:pPr>
              <w:spacing w:line="280" w:lineRule="atLeast"/>
              <w:jc w:val="both"/>
              <w:rPr>
                <w:sz w:val="20"/>
              </w:rPr>
            </w:pPr>
          </w:p>
        </w:tc>
        <w:tc>
          <w:tcPr>
            <w:tcW w:w="3670" w:type="dxa"/>
            <w:shd w:val="clear" w:color="auto" w:fill="D9D9D9"/>
          </w:tcPr>
          <w:p w14:paraId="5FADF1B3" w14:textId="77777777" w:rsidR="0054351F" w:rsidRPr="00FF1DC9" w:rsidRDefault="0054351F" w:rsidP="0054351F">
            <w:pPr>
              <w:spacing w:line="280" w:lineRule="atLeast"/>
              <w:jc w:val="both"/>
              <w:rPr>
                <w:sz w:val="20"/>
              </w:rPr>
            </w:pPr>
            <w:r w:rsidRPr="00FF1DC9">
              <w:rPr>
                <w:sz w:val="20"/>
              </w:rPr>
              <w:t>Telefoon</w:t>
            </w:r>
          </w:p>
        </w:tc>
        <w:tc>
          <w:tcPr>
            <w:tcW w:w="5670" w:type="dxa"/>
          </w:tcPr>
          <w:p w14:paraId="2F1E3B71" w14:textId="77777777" w:rsidR="0054351F" w:rsidRPr="00FF1DC9" w:rsidRDefault="0054351F" w:rsidP="0054351F">
            <w:pPr>
              <w:spacing w:line="280" w:lineRule="atLeast"/>
              <w:jc w:val="both"/>
              <w:rPr>
                <w:sz w:val="20"/>
              </w:rPr>
            </w:pPr>
          </w:p>
        </w:tc>
      </w:tr>
      <w:tr w:rsidR="0054351F" w:rsidRPr="0054351F" w14:paraId="521E0C90" w14:textId="77777777" w:rsidTr="00AB18B3">
        <w:tc>
          <w:tcPr>
            <w:tcW w:w="436" w:type="dxa"/>
            <w:vMerge/>
          </w:tcPr>
          <w:p w14:paraId="33B191E2" w14:textId="77777777" w:rsidR="0054351F" w:rsidRPr="00FF1DC9" w:rsidRDefault="0054351F" w:rsidP="0054351F">
            <w:pPr>
              <w:spacing w:line="280" w:lineRule="atLeast"/>
              <w:jc w:val="both"/>
              <w:rPr>
                <w:sz w:val="20"/>
              </w:rPr>
            </w:pPr>
          </w:p>
        </w:tc>
        <w:tc>
          <w:tcPr>
            <w:tcW w:w="3670" w:type="dxa"/>
            <w:shd w:val="clear" w:color="auto" w:fill="D9D9D9"/>
          </w:tcPr>
          <w:p w14:paraId="3E366132"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473B89B0" w14:textId="77777777" w:rsidR="0054351F" w:rsidRPr="00FF1DC9" w:rsidRDefault="0054351F" w:rsidP="0054351F">
            <w:pPr>
              <w:spacing w:line="280" w:lineRule="atLeast"/>
              <w:jc w:val="both"/>
              <w:rPr>
                <w:sz w:val="20"/>
              </w:rPr>
            </w:pPr>
          </w:p>
        </w:tc>
      </w:tr>
    </w:tbl>
    <w:p w14:paraId="65D4D22B"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644E2C0E" w14:textId="77777777" w:rsidTr="00AB18B3">
        <w:tc>
          <w:tcPr>
            <w:tcW w:w="421" w:type="dxa"/>
            <w:shd w:val="clear" w:color="auto" w:fill="D9D9D9" w:themeFill="background1" w:themeFillShade="D9"/>
          </w:tcPr>
          <w:p w14:paraId="308F9E01" w14:textId="77777777" w:rsidR="0054351F" w:rsidRPr="00FF1DC9" w:rsidRDefault="0054351F" w:rsidP="0054351F">
            <w:pPr>
              <w:spacing w:line="280" w:lineRule="atLeast"/>
              <w:jc w:val="both"/>
              <w:rPr>
                <w:b/>
                <w:sz w:val="20"/>
              </w:rPr>
            </w:pPr>
            <w:r w:rsidRPr="00FF1DC9">
              <w:rPr>
                <w:b/>
                <w:sz w:val="20"/>
              </w:rPr>
              <w:t>G</w:t>
            </w:r>
          </w:p>
        </w:tc>
        <w:tc>
          <w:tcPr>
            <w:tcW w:w="9355" w:type="dxa"/>
            <w:gridSpan w:val="2"/>
            <w:shd w:val="clear" w:color="auto" w:fill="D9D9D9" w:themeFill="background1" w:themeFillShade="D9"/>
          </w:tcPr>
          <w:p w14:paraId="10AD52CD" w14:textId="77777777" w:rsidR="0054351F" w:rsidRPr="00FF1DC9" w:rsidRDefault="0054351F" w:rsidP="0054351F">
            <w:pPr>
              <w:spacing w:line="280" w:lineRule="atLeast"/>
              <w:jc w:val="both"/>
              <w:rPr>
                <w:b/>
                <w:sz w:val="20"/>
              </w:rPr>
            </w:pPr>
            <w:r w:rsidRPr="00FF1DC9">
              <w:rPr>
                <w:b/>
                <w:sz w:val="20"/>
              </w:rPr>
              <w:t>Overige bepalingen</w:t>
            </w:r>
          </w:p>
        </w:tc>
      </w:tr>
      <w:tr w:rsidR="0054351F" w:rsidRPr="0054351F" w14:paraId="0DC9C696" w14:textId="77777777" w:rsidTr="00AB18B3">
        <w:tc>
          <w:tcPr>
            <w:tcW w:w="421" w:type="dxa"/>
            <w:tcBorders>
              <w:bottom w:val="single" w:sz="4" w:space="0" w:color="auto"/>
            </w:tcBorders>
          </w:tcPr>
          <w:p w14:paraId="25FD0E06" w14:textId="77777777" w:rsidR="0054351F" w:rsidRPr="00FF1DC9" w:rsidRDefault="0054351F" w:rsidP="0054351F">
            <w:pPr>
              <w:spacing w:line="280" w:lineRule="atLeast"/>
              <w:jc w:val="both"/>
              <w:rPr>
                <w:sz w:val="20"/>
              </w:rPr>
            </w:pPr>
            <w:r w:rsidRPr="00FF1DC9">
              <w:rPr>
                <w:sz w:val="20"/>
              </w:rPr>
              <w:t>1</w:t>
            </w:r>
          </w:p>
        </w:tc>
        <w:tc>
          <w:tcPr>
            <w:tcW w:w="9355" w:type="dxa"/>
            <w:gridSpan w:val="2"/>
            <w:shd w:val="clear" w:color="auto" w:fill="D9D9D9"/>
          </w:tcPr>
          <w:p w14:paraId="780FB619" w14:textId="77777777" w:rsidR="0054351F" w:rsidRPr="00FF1DC9" w:rsidRDefault="0054351F" w:rsidP="0054351F">
            <w:pPr>
              <w:spacing w:line="280" w:lineRule="atLeast"/>
              <w:jc w:val="both"/>
              <w:rPr>
                <w:sz w:val="20"/>
              </w:rPr>
            </w:pPr>
            <w:r w:rsidRPr="00FF1DC9">
              <w:rPr>
                <w:sz w:val="20"/>
              </w:rPr>
              <w:t>Invulling Social Return – personeel</w:t>
            </w:r>
          </w:p>
        </w:tc>
      </w:tr>
      <w:tr w:rsidR="0054351F" w:rsidRPr="0054351F" w14:paraId="676B6D7D" w14:textId="77777777" w:rsidTr="00AB18B3">
        <w:tc>
          <w:tcPr>
            <w:tcW w:w="421" w:type="dxa"/>
            <w:tcBorders>
              <w:left w:val="nil"/>
              <w:bottom w:val="nil"/>
            </w:tcBorders>
          </w:tcPr>
          <w:p w14:paraId="10D41261" w14:textId="77777777" w:rsidR="0054351F" w:rsidRPr="00FF1DC9" w:rsidRDefault="0054351F" w:rsidP="0054351F">
            <w:pPr>
              <w:spacing w:line="280" w:lineRule="atLeast"/>
              <w:jc w:val="both"/>
              <w:rPr>
                <w:sz w:val="20"/>
              </w:rPr>
            </w:pPr>
          </w:p>
        </w:tc>
        <w:tc>
          <w:tcPr>
            <w:tcW w:w="596" w:type="dxa"/>
          </w:tcPr>
          <w:p w14:paraId="32D1DB52" w14:textId="77777777" w:rsidR="0054351F" w:rsidRPr="00FF1DC9" w:rsidRDefault="0054351F" w:rsidP="0054351F">
            <w:pPr>
              <w:spacing w:line="280" w:lineRule="atLeast"/>
              <w:jc w:val="both"/>
              <w:rPr>
                <w:sz w:val="20"/>
              </w:rPr>
            </w:pPr>
            <w:r w:rsidRPr="00FF1DC9">
              <w:rPr>
                <w:sz w:val="20"/>
              </w:rPr>
              <w:t>1.1</w:t>
            </w:r>
          </w:p>
        </w:tc>
        <w:tc>
          <w:tcPr>
            <w:tcW w:w="8759" w:type="dxa"/>
          </w:tcPr>
          <w:p w14:paraId="37D7A897" w14:textId="77777777" w:rsidR="0054351F" w:rsidRPr="00FF1DC9" w:rsidRDefault="0054351F" w:rsidP="0054351F">
            <w:pPr>
              <w:spacing w:line="280" w:lineRule="atLeast"/>
              <w:jc w:val="both"/>
              <w:rPr>
                <w:sz w:val="20"/>
              </w:rPr>
            </w:pPr>
            <w:r w:rsidRPr="00FF1DC9">
              <w:rPr>
                <w:sz w:val="20"/>
              </w:rPr>
              <w:t>De opdrachtnemer kan zich voor het invullen van de overeenkomst Social Return zich laten adviseren door de Social Return adviseur van de gemeente Lansingerland.</w:t>
            </w:r>
          </w:p>
        </w:tc>
      </w:tr>
    </w:tbl>
    <w:p w14:paraId="1F543CF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5C218AAA" w14:textId="77777777" w:rsidTr="00AB18B3">
        <w:tc>
          <w:tcPr>
            <w:tcW w:w="421" w:type="dxa"/>
            <w:tcBorders>
              <w:bottom w:val="single" w:sz="4" w:space="0" w:color="auto"/>
            </w:tcBorders>
          </w:tcPr>
          <w:p w14:paraId="7DB28592" w14:textId="77777777" w:rsidR="0054351F" w:rsidRPr="00FF1DC9" w:rsidRDefault="0054351F" w:rsidP="0054351F">
            <w:pPr>
              <w:spacing w:line="280" w:lineRule="atLeast"/>
              <w:jc w:val="both"/>
              <w:rPr>
                <w:sz w:val="20"/>
              </w:rPr>
            </w:pPr>
            <w:r w:rsidRPr="00FF1DC9">
              <w:rPr>
                <w:sz w:val="20"/>
              </w:rPr>
              <w:t>2</w:t>
            </w:r>
          </w:p>
        </w:tc>
        <w:tc>
          <w:tcPr>
            <w:tcW w:w="9355" w:type="dxa"/>
            <w:gridSpan w:val="2"/>
            <w:shd w:val="clear" w:color="auto" w:fill="D9D9D9" w:themeFill="background1" w:themeFillShade="D9"/>
          </w:tcPr>
          <w:p w14:paraId="44BB2FB2" w14:textId="77777777" w:rsidR="0054351F" w:rsidRPr="00FF1DC9" w:rsidRDefault="0054351F" w:rsidP="0054351F">
            <w:pPr>
              <w:spacing w:line="280" w:lineRule="atLeast"/>
              <w:jc w:val="both"/>
              <w:rPr>
                <w:sz w:val="20"/>
              </w:rPr>
            </w:pPr>
            <w:r w:rsidRPr="00FF1DC9">
              <w:rPr>
                <w:sz w:val="20"/>
              </w:rPr>
              <w:t>Invulling Social Return – maatschappelijke activiteit/Social Return project</w:t>
            </w:r>
          </w:p>
        </w:tc>
      </w:tr>
      <w:tr w:rsidR="0054351F" w:rsidRPr="0054351F" w14:paraId="44BEF4F4" w14:textId="77777777" w:rsidTr="00AB18B3">
        <w:trPr>
          <w:trHeight w:val="601"/>
        </w:trPr>
        <w:tc>
          <w:tcPr>
            <w:tcW w:w="421" w:type="dxa"/>
            <w:tcBorders>
              <w:left w:val="nil"/>
              <w:bottom w:val="nil"/>
            </w:tcBorders>
          </w:tcPr>
          <w:p w14:paraId="0DD19525"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3C5369CF" w14:textId="77777777" w:rsidR="0054351F" w:rsidRPr="00FF1DC9" w:rsidRDefault="0054351F" w:rsidP="0054351F">
            <w:pPr>
              <w:spacing w:line="280" w:lineRule="atLeast"/>
              <w:jc w:val="both"/>
              <w:rPr>
                <w:sz w:val="20"/>
              </w:rPr>
            </w:pPr>
            <w:r w:rsidRPr="00FF1DC9">
              <w:rPr>
                <w:sz w:val="20"/>
              </w:rPr>
              <w:t>2.1</w:t>
            </w:r>
          </w:p>
        </w:tc>
        <w:tc>
          <w:tcPr>
            <w:tcW w:w="8759" w:type="dxa"/>
            <w:tcBorders>
              <w:bottom w:val="single" w:sz="4" w:space="0" w:color="auto"/>
            </w:tcBorders>
          </w:tcPr>
          <w:p w14:paraId="670EFAF8" w14:textId="77777777" w:rsidR="0054351F" w:rsidRPr="00FF1DC9" w:rsidRDefault="0054351F" w:rsidP="0054351F">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6CC80DF4"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F715F0" w14:paraId="5DB34A74" w14:textId="77777777" w:rsidTr="00AB18B3">
        <w:trPr>
          <w:trHeight w:val="256"/>
        </w:trPr>
        <w:tc>
          <w:tcPr>
            <w:tcW w:w="421" w:type="dxa"/>
            <w:tcBorders>
              <w:left w:val="single" w:sz="4" w:space="0" w:color="auto"/>
              <w:bottom w:val="single" w:sz="4" w:space="0" w:color="auto"/>
            </w:tcBorders>
          </w:tcPr>
          <w:p w14:paraId="51CC3743" w14:textId="77777777" w:rsidR="0054351F" w:rsidRPr="00FF1DC9" w:rsidRDefault="0054351F" w:rsidP="0054351F">
            <w:pPr>
              <w:spacing w:line="280" w:lineRule="atLeast"/>
              <w:jc w:val="both"/>
              <w:rPr>
                <w:sz w:val="20"/>
              </w:rPr>
            </w:pPr>
            <w:r w:rsidRPr="00FF1DC9">
              <w:rPr>
                <w:sz w:val="20"/>
              </w:rPr>
              <w:t>3</w:t>
            </w:r>
          </w:p>
        </w:tc>
        <w:tc>
          <w:tcPr>
            <w:tcW w:w="9355" w:type="dxa"/>
            <w:gridSpan w:val="2"/>
            <w:shd w:val="clear" w:color="auto" w:fill="D9D9D9" w:themeFill="background1" w:themeFillShade="D9"/>
          </w:tcPr>
          <w:p w14:paraId="2270D54A" w14:textId="77777777" w:rsidR="0054351F" w:rsidRPr="00657E38" w:rsidRDefault="0054351F" w:rsidP="0054351F">
            <w:pPr>
              <w:spacing w:line="280" w:lineRule="atLeast"/>
              <w:jc w:val="both"/>
              <w:rPr>
                <w:sz w:val="20"/>
                <w:lang w:val="en-GB"/>
              </w:rPr>
            </w:pPr>
            <w:r w:rsidRPr="00657E38">
              <w:rPr>
                <w:sz w:val="20"/>
                <w:lang w:val="en-GB"/>
              </w:rPr>
              <w:t>Monitoring Social Return en handhaving</w:t>
            </w:r>
          </w:p>
        </w:tc>
      </w:tr>
      <w:tr w:rsidR="0054351F" w:rsidRPr="0054351F" w14:paraId="62611F59" w14:textId="77777777" w:rsidTr="00AB18B3">
        <w:trPr>
          <w:trHeight w:val="601"/>
        </w:trPr>
        <w:tc>
          <w:tcPr>
            <w:tcW w:w="421" w:type="dxa"/>
            <w:tcBorders>
              <w:top w:val="single" w:sz="4" w:space="0" w:color="auto"/>
              <w:left w:val="nil"/>
              <w:bottom w:val="nil"/>
            </w:tcBorders>
          </w:tcPr>
          <w:p w14:paraId="423C246C" w14:textId="77777777" w:rsidR="0054351F" w:rsidRPr="00FF1DC9" w:rsidRDefault="0054351F" w:rsidP="0054351F">
            <w:pPr>
              <w:spacing w:line="280" w:lineRule="atLeast"/>
              <w:jc w:val="both"/>
              <w:rPr>
                <w:sz w:val="20"/>
                <w:lang w:val="en-GB"/>
              </w:rPr>
            </w:pPr>
          </w:p>
          <w:p w14:paraId="184E2CBC" w14:textId="77777777" w:rsidR="0054351F" w:rsidRPr="00FF1DC9" w:rsidRDefault="0054351F" w:rsidP="0054351F">
            <w:pPr>
              <w:spacing w:line="280" w:lineRule="atLeast"/>
              <w:rPr>
                <w:sz w:val="20"/>
                <w:lang w:val="en-GB"/>
              </w:rPr>
            </w:pPr>
          </w:p>
        </w:tc>
        <w:tc>
          <w:tcPr>
            <w:tcW w:w="596" w:type="dxa"/>
          </w:tcPr>
          <w:p w14:paraId="0A16F88C" w14:textId="77777777" w:rsidR="0054351F" w:rsidRPr="00FF1DC9" w:rsidRDefault="0054351F" w:rsidP="0054351F">
            <w:pPr>
              <w:spacing w:line="280" w:lineRule="atLeast"/>
              <w:jc w:val="both"/>
              <w:rPr>
                <w:sz w:val="20"/>
              </w:rPr>
            </w:pPr>
            <w:r w:rsidRPr="00FF1DC9">
              <w:rPr>
                <w:sz w:val="20"/>
              </w:rPr>
              <w:t>3.1</w:t>
            </w:r>
          </w:p>
        </w:tc>
        <w:tc>
          <w:tcPr>
            <w:tcW w:w="8759" w:type="dxa"/>
          </w:tcPr>
          <w:p w14:paraId="2E49DAF1" w14:textId="77777777" w:rsidR="0054351F" w:rsidRPr="000F685F" w:rsidRDefault="0054351F" w:rsidP="0054351F">
            <w:pPr>
              <w:spacing w:line="280" w:lineRule="atLeast"/>
              <w:jc w:val="both"/>
              <w:rPr>
                <w:color w:val="FF0000"/>
                <w:sz w:val="20"/>
              </w:rPr>
            </w:pPr>
            <w:r w:rsidRPr="000F685F">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54351F" w:rsidRPr="0054351F" w14:paraId="4F9D9A0B" w14:textId="77777777" w:rsidTr="00AB18B3">
        <w:trPr>
          <w:trHeight w:val="601"/>
        </w:trPr>
        <w:tc>
          <w:tcPr>
            <w:tcW w:w="421" w:type="dxa"/>
            <w:tcBorders>
              <w:top w:val="nil"/>
              <w:left w:val="nil"/>
              <w:bottom w:val="nil"/>
            </w:tcBorders>
          </w:tcPr>
          <w:p w14:paraId="42FC8454" w14:textId="77777777" w:rsidR="0054351F" w:rsidRPr="00FF1DC9" w:rsidRDefault="0054351F" w:rsidP="0054351F">
            <w:pPr>
              <w:spacing w:line="280" w:lineRule="atLeast"/>
              <w:jc w:val="both"/>
              <w:rPr>
                <w:sz w:val="20"/>
              </w:rPr>
            </w:pPr>
          </w:p>
        </w:tc>
        <w:tc>
          <w:tcPr>
            <w:tcW w:w="596" w:type="dxa"/>
          </w:tcPr>
          <w:p w14:paraId="6C6D730A" w14:textId="77777777" w:rsidR="0054351F" w:rsidRPr="00FF1DC9" w:rsidRDefault="0054351F" w:rsidP="0054351F">
            <w:pPr>
              <w:spacing w:line="280" w:lineRule="atLeast"/>
              <w:jc w:val="both"/>
              <w:rPr>
                <w:sz w:val="20"/>
              </w:rPr>
            </w:pPr>
            <w:r w:rsidRPr="00FF1DC9">
              <w:rPr>
                <w:sz w:val="20"/>
              </w:rPr>
              <w:t>3.2</w:t>
            </w:r>
          </w:p>
        </w:tc>
        <w:tc>
          <w:tcPr>
            <w:tcW w:w="8759" w:type="dxa"/>
          </w:tcPr>
          <w:p w14:paraId="3DE32F62" w14:textId="77777777" w:rsidR="0054351F" w:rsidRPr="000F685F" w:rsidRDefault="0054351F" w:rsidP="0054351F">
            <w:pPr>
              <w:spacing w:line="280" w:lineRule="atLeast"/>
              <w:jc w:val="both"/>
              <w:rPr>
                <w:color w:val="FF0000"/>
                <w:sz w:val="20"/>
              </w:rPr>
            </w:pPr>
            <w:r w:rsidRPr="000F685F">
              <w:rPr>
                <w:sz w:val="20"/>
              </w:rPr>
              <w:t>De Social Return adviseur monitort de invulling van de Social Return verplichting en zal hierover contact onderhouden.</w:t>
            </w:r>
          </w:p>
        </w:tc>
      </w:tr>
      <w:tr w:rsidR="0054351F" w:rsidRPr="0054351F" w14:paraId="7B501B80" w14:textId="77777777" w:rsidTr="00AB18B3">
        <w:trPr>
          <w:trHeight w:val="601"/>
        </w:trPr>
        <w:tc>
          <w:tcPr>
            <w:tcW w:w="421" w:type="dxa"/>
            <w:tcBorders>
              <w:top w:val="nil"/>
              <w:left w:val="nil"/>
              <w:bottom w:val="nil"/>
            </w:tcBorders>
          </w:tcPr>
          <w:p w14:paraId="6C2B70DC"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59959218" w14:textId="77777777" w:rsidR="0054351F" w:rsidRPr="00FF1DC9" w:rsidRDefault="0054351F" w:rsidP="0054351F">
            <w:pPr>
              <w:spacing w:line="280" w:lineRule="atLeast"/>
              <w:jc w:val="both"/>
              <w:rPr>
                <w:sz w:val="20"/>
              </w:rPr>
            </w:pPr>
            <w:r w:rsidRPr="00FF1DC9">
              <w:rPr>
                <w:sz w:val="20"/>
              </w:rPr>
              <w:t>3.3</w:t>
            </w:r>
          </w:p>
        </w:tc>
        <w:tc>
          <w:tcPr>
            <w:tcW w:w="8759" w:type="dxa"/>
            <w:tcBorders>
              <w:bottom w:val="single" w:sz="4" w:space="0" w:color="auto"/>
            </w:tcBorders>
          </w:tcPr>
          <w:p w14:paraId="5A128B64" w14:textId="77777777" w:rsidR="0054351F" w:rsidRPr="000F685F" w:rsidRDefault="0054351F" w:rsidP="0054351F">
            <w:pPr>
              <w:spacing w:line="280" w:lineRule="atLeast"/>
              <w:jc w:val="both"/>
              <w:rPr>
                <w:sz w:val="20"/>
              </w:rPr>
            </w:pPr>
            <w:r w:rsidRPr="000F685F">
              <w:rPr>
                <w:sz w:val="20"/>
              </w:rPr>
              <w:t xml:space="preserve">De Social Return adviseur bespreekt met indien daar aanleiding toe is (de voortgang van) de invulling van de Social Return verplichting met de opdrachtnemer. </w:t>
            </w:r>
          </w:p>
          <w:p w14:paraId="147A7204" w14:textId="77777777" w:rsidR="0054351F" w:rsidRPr="000F685F" w:rsidRDefault="0054351F" w:rsidP="0054351F">
            <w:pPr>
              <w:spacing w:line="280" w:lineRule="atLeast"/>
              <w:jc w:val="both"/>
              <w:rPr>
                <w:sz w:val="20"/>
              </w:rPr>
            </w:pPr>
            <w:r w:rsidRPr="000F685F">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3874D281" w14:textId="77777777" w:rsidR="0054351F" w:rsidRPr="000F685F" w:rsidRDefault="0054351F" w:rsidP="0054351F">
            <w:pPr>
              <w:spacing w:line="280" w:lineRule="atLeast"/>
              <w:jc w:val="both"/>
              <w:rPr>
                <w:sz w:val="20"/>
              </w:rPr>
            </w:pPr>
          </w:p>
          <w:p w14:paraId="74BC6A8A" w14:textId="77777777" w:rsidR="0054351F" w:rsidRPr="000F685F" w:rsidRDefault="0054351F" w:rsidP="0054351F">
            <w:pPr>
              <w:spacing w:line="280" w:lineRule="atLeast"/>
              <w:jc w:val="both"/>
              <w:rPr>
                <w:color w:val="FF0000"/>
                <w:sz w:val="20"/>
              </w:rPr>
            </w:pPr>
          </w:p>
        </w:tc>
      </w:tr>
    </w:tbl>
    <w:p w14:paraId="4B3C08F1"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14E7386D" w14:textId="77777777" w:rsidTr="00AB18B3">
        <w:trPr>
          <w:trHeight w:val="206"/>
        </w:trPr>
        <w:tc>
          <w:tcPr>
            <w:tcW w:w="421" w:type="dxa"/>
            <w:tcBorders>
              <w:left w:val="single" w:sz="4" w:space="0" w:color="auto"/>
              <w:bottom w:val="single" w:sz="4" w:space="0" w:color="auto"/>
            </w:tcBorders>
          </w:tcPr>
          <w:p w14:paraId="592FE0BD" w14:textId="77777777" w:rsidR="0054351F" w:rsidRPr="00FF1DC9" w:rsidRDefault="0054351F" w:rsidP="0054351F">
            <w:pPr>
              <w:spacing w:line="280" w:lineRule="atLeast"/>
              <w:jc w:val="both"/>
              <w:rPr>
                <w:sz w:val="20"/>
              </w:rPr>
            </w:pPr>
            <w:r w:rsidRPr="00FF1DC9">
              <w:rPr>
                <w:sz w:val="20"/>
              </w:rPr>
              <w:t>4</w:t>
            </w:r>
          </w:p>
        </w:tc>
        <w:tc>
          <w:tcPr>
            <w:tcW w:w="9355" w:type="dxa"/>
            <w:gridSpan w:val="2"/>
            <w:shd w:val="clear" w:color="auto" w:fill="D9D9D9" w:themeFill="background1" w:themeFillShade="D9"/>
          </w:tcPr>
          <w:p w14:paraId="1CCD8EAD" w14:textId="77777777" w:rsidR="0054351F" w:rsidRPr="00FF1DC9" w:rsidRDefault="0054351F" w:rsidP="0054351F">
            <w:pPr>
              <w:tabs>
                <w:tab w:val="left" w:pos="2504"/>
              </w:tabs>
              <w:spacing w:line="280" w:lineRule="atLeast"/>
              <w:jc w:val="both"/>
              <w:rPr>
                <w:sz w:val="20"/>
              </w:rPr>
            </w:pPr>
            <w:r w:rsidRPr="00FF1DC9">
              <w:rPr>
                <w:sz w:val="20"/>
              </w:rPr>
              <w:t>Tussentijdse wijzigingen</w:t>
            </w:r>
            <w:r w:rsidRPr="00FF1DC9">
              <w:rPr>
                <w:sz w:val="20"/>
              </w:rPr>
              <w:tab/>
            </w:r>
          </w:p>
        </w:tc>
      </w:tr>
      <w:tr w:rsidR="0054351F" w:rsidRPr="0054351F" w14:paraId="6DE78539" w14:textId="77777777" w:rsidTr="00AB18B3">
        <w:trPr>
          <w:trHeight w:val="601"/>
        </w:trPr>
        <w:tc>
          <w:tcPr>
            <w:tcW w:w="421" w:type="dxa"/>
            <w:tcBorders>
              <w:left w:val="nil"/>
              <w:bottom w:val="nil"/>
            </w:tcBorders>
          </w:tcPr>
          <w:p w14:paraId="056C5C35"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291A0FFB" w14:textId="77777777" w:rsidR="0054351F" w:rsidRPr="00FF1DC9" w:rsidRDefault="0054351F" w:rsidP="0054351F">
            <w:pPr>
              <w:spacing w:line="280" w:lineRule="atLeast"/>
              <w:jc w:val="both"/>
              <w:rPr>
                <w:sz w:val="20"/>
              </w:rPr>
            </w:pPr>
            <w:r w:rsidRPr="00FF1DC9">
              <w:rPr>
                <w:sz w:val="20"/>
              </w:rPr>
              <w:t>4.1</w:t>
            </w:r>
          </w:p>
        </w:tc>
        <w:tc>
          <w:tcPr>
            <w:tcW w:w="8759" w:type="dxa"/>
            <w:tcBorders>
              <w:bottom w:val="single" w:sz="4" w:space="0" w:color="auto"/>
            </w:tcBorders>
          </w:tcPr>
          <w:p w14:paraId="67E3E8E6" w14:textId="77777777" w:rsidR="0054351F" w:rsidRPr="00FF1DC9" w:rsidRDefault="0054351F" w:rsidP="0054351F">
            <w:pPr>
              <w:spacing w:line="280" w:lineRule="atLeast"/>
              <w:jc w:val="both"/>
              <w:rPr>
                <w:sz w:val="20"/>
              </w:rPr>
            </w:pPr>
            <w:r w:rsidRPr="00FF1DC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2D6A9BCB" w14:textId="77777777" w:rsidR="0054351F" w:rsidRPr="00FF1DC9" w:rsidRDefault="0054351F" w:rsidP="0054351F">
            <w:pPr>
              <w:spacing w:line="280" w:lineRule="atLeast"/>
              <w:jc w:val="both"/>
              <w:rPr>
                <w:color w:val="FF0000"/>
                <w:sz w:val="20"/>
              </w:rPr>
            </w:pPr>
          </w:p>
        </w:tc>
      </w:tr>
    </w:tbl>
    <w:p w14:paraId="65EECAAD"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1466EA69" w14:textId="77777777" w:rsidTr="00AB18B3">
        <w:trPr>
          <w:trHeight w:val="221"/>
        </w:trPr>
        <w:tc>
          <w:tcPr>
            <w:tcW w:w="421" w:type="dxa"/>
            <w:tcBorders>
              <w:top w:val="single" w:sz="4" w:space="0" w:color="auto"/>
              <w:left w:val="single" w:sz="4" w:space="0" w:color="auto"/>
              <w:bottom w:val="single" w:sz="4" w:space="0" w:color="auto"/>
            </w:tcBorders>
          </w:tcPr>
          <w:p w14:paraId="14E22924" w14:textId="77777777" w:rsidR="0054351F" w:rsidRPr="00FF1DC9" w:rsidRDefault="0054351F" w:rsidP="0054351F">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4350F8D5" w14:textId="77777777" w:rsidR="0054351F" w:rsidRPr="00FF1DC9" w:rsidRDefault="0054351F" w:rsidP="0054351F">
            <w:pPr>
              <w:spacing w:line="280" w:lineRule="atLeast"/>
              <w:jc w:val="both"/>
              <w:rPr>
                <w:sz w:val="20"/>
              </w:rPr>
            </w:pPr>
            <w:r w:rsidRPr="00FF1DC9">
              <w:rPr>
                <w:sz w:val="20"/>
              </w:rPr>
              <w:t>Beëindiging overeenkomst</w:t>
            </w:r>
          </w:p>
        </w:tc>
      </w:tr>
      <w:tr w:rsidR="0054351F" w:rsidRPr="0054351F" w14:paraId="3CE4825C" w14:textId="77777777" w:rsidTr="00AB18B3">
        <w:trPr>
          <w:trHeight w:val="601"/>
        </w:trPr>
        <w:tc>
          <w:tcPr>
            <w:tcW w:w="421" w:type="dxa"/>
            <w:tcBorders>
              <w:top w:val="single" w:sz="4" w:space="0" w:color="auto"/>
              <w:left w:val="nil"/>
              <w:bottom w:val="nil"/>
            </w:tcBorders>
          </w:tcPr>
          <w:p w14:paraId="4B3B6841" w14:textId="77777777" w:rsidR="0054351F" w:rsidRPr="00FF1DC9" w:rsidRDefault="0054351F" w:rsidP="0054351F">
            <w:pPr>
              <w:spacing w:line="280" w:lineRule="atLeast"/>
              <w:jc w:val="both"/>
              <w:rPr>
                <w:sz w:val="20"/>
              </w:rPr>
            </w:pPr>
          </w:p>
        </w:tc>
        <w:tc>
          <w:tcPr>
            <w:tcW w:w="596" w:type="dxa"/>
            <w:tcBorders>
              <w:top w:val="single" w:sz="4" w:space="0" w:color="auto"/>
            </w:tcBorders>
          </w:tcPr>
          <w:p w14:paraId="411B6299" w14:textId="77777777" w:rsidR="0054351F" w:rsidRPr="00FF1DC9" w:rsidRDefault="0054351F" w:rsidP="0054351F">
            <w:pPr>
              <w:spacing w:line="280" w:lineRule="atLeast"/>
              <w:jc w:val="both"/>
              <w:rPr>
                <w:sz w:val="20"/>
              </w:rPr>
            </w:pPr>
            <w:r w:rsidRPr="00FF1DC9">
              <w:rPr>
                <w:sz w:val="20"/>
              </w:rPr>
              <w:t>5.1</w:t>
            </w:r>
          </w:p>
        </w:tc>
        <w:tc>
          <w:tcPr>
            <w:tcW w:w="8759" w:type="dxa"/>
            <w:tcBorders>
              <w:top w:val="single" w:sz="4" w:space="0" w:color="auto"/>
            </w:tcBorders>
          </w:tcPr>
          <w:p w14:paraId="52A27161" w14:textId="77777777" w:rsidR="0054351F" w:rsidRPr="00FF1DC9" w:rsidRDefault="0054351F" w:rsidP="0054351F">
            <w:pPr>
              <w:spacing w:line="280" w:lineRule="atLeast"/>
              <w:jc w:val="both"/>
              <w:rPr>
                <w:sz w:val="20"/>
              </w:rPr>
            </w:pPr>
            <w:r w:rsidRPr="00FF1DC9">
              <w:rPr>
                <w:sz w:val="20"/>
              </w:rPr>
              <w:t>Deze overeenkomst eindigt van rechtswege wanneer de voorwaarden Social Return zoals is vastgelegd in de overeenkomst (aannemingsovereenkomst, dienstenovereenkomst, leveringsovereenkomst) zijn vervuld.</w:t>
            </w:r>
          </w:p>
        </w:tc>
      </w:tr>
    </w:tbl>
    <w:p w14:paraId="2569E162" w14:textId="77777777" w:rsidR="0054351F" w:rsidRPr="0054351F" w:rsidRDefault="0054351F" w:rsidP="0054351F">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FF1DC9" w14:paraId="7DB9210F"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83DE6" w14:textId="77777777" w:rsidR="0054351F" w:rsidRPr="00FF1DC9" w:rsidRDefault="0054351F" w:rsidP="0054351F">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736B7D77" w14:textId="77777777" w:rsidR="0054351F" w:rsidRPr="00FF1DC9" w:rsidRDefault="0054351F" w:rsidP="0054351F">
            <w:pPr>
              <w:spacing w:line="280" w:lineRule="atLeast"/>
              <w:rPr>
                <w:rFonts w:ascii="Trebuchet MS" w:hAnsi="Trebuchet MS"/>
              </w:rPr>
            </w:pPr>
          </w:p>
        </w:tc>
      </w:tr>
      <w:tr w:rsidR="0054351F" w:rsidRPr="00FF1DC9" w14:paraId="0E7DA60C" w14:textId="77777777" w:rsidTr="00747AB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62CC4" w14:textId="77777777" w:rsidR="0054351F" w:rsidRPr="00FF1DC9" w:rsidRDefault="0054351F" w:rsidP="0054351F">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33603FD5" w14:textId="77777777" w:rsidR="0054351F" w:rsidRPr="00FF1DC9" w:rsidRDefault="0054351F" w:rsidP="0054351F">
            <w:pPr>
              <w:spacing w:line="280" w:lineRule="atLeast"/>
              <w:rPr>
                <w:rFonts w:ascii="Trebuchet MS" w:hAnsi="Trebuchet MS"/>
              </w:rPr>
            </w:pPr>
          </w:p>
        </w:tc>
      </w:tr>
      <w:tr w:rsidR="0054351F" w:rsidRPr="00FF1DC9" w14:paraId="30902ED1"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57E1C5" w14:textId="77777777" w:rsidR="0054351F" w:rsidRPr="00FF1DC9" w:rsidRDefault="0054351F" w:rsidP="0054351F">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77CFA04" w14:textId="77777777" w:rsidR="0054351F" w:rsidRPr="00FF1DC9" w:rsidRDefault="0054351F" w:rsidP="0054351F">
            <w:pPr>
              <w:spacing w:line="280" w:lineRule="atLeast"/>
              <w:rPr>
                <w:rFonts w:ascii="Trebuchet MS" w:hAnsi="Trebuchet MS"/>
              </w:rPr>
            </w:pPr>
          </w:p>
        </w:tc>
      </w:tr>
      <w:tr w:rsidR="0054351F" w:rsidRPr="00FF1DC9" w14:paraId="6461AB3A"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0C6B8" w14:textId="77777777" w:rsidR="0054351F" w:rsidRPr="00FF1DC9" w:rsidRDefault="0054351F" w:rsidP="0054351F">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9B43C8F" w14:textId="77777777" w:rsidR="0054351F" w:rsidRDefault="0054351F" w:rsidP="0054351F">
            <w:pPr>
              <w:spacing w:line="280" w:lineRule="atLeast"/>
              <w:rPr>
                <w:rFonts w:ascii="Trebuchet MS" w:hAnsi="Trebuchet MS"/>
              </w:rPr>
            </w:pPr>
          </w:p>
          <w:p w14:paraId="4284313C" w14:textId="77777777" w:rsidR="00D51918" w:rsidRPr="00FF1DC9" w:rsidRDefault="00D51918" w:rsidP="0054351F">
            <w:pPr>
              <w:spacing w:line="280" w:lineRule="atLeast"/>
              <w:rPr>
                <w:rFonts w:ascii="Trebuchet MS" w:hAnsi="Trebuchet MS"/>
              </w:rPr>
            </w:pPr>
          </w:p>
        </w:tc>
      </w:tr>
      <w:tr w:rsidR="0054351F" w:rsidRPr="00FF1DC9" w14:paraId="0D495CA1"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C782" w14:textId="77777777" w:rsidR="0054351F" w:rsidRPr="00FF1DC9" w:rsidRDefault="0054351F" w:rsidP="0054351F">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29DC8E3C" w14:textId="77777777" w:rsidR="0054351F" w:rsidRPr="00FF1DC9" w:rsidRDefault="0054351F" w:rsidP="0054351F">
            <w:pPr>
              <w:spacing w:line="280" w:lineRule="atLeast"/>
              <w:rPr>
                <w:rFonts w:ascii="Trebuchet MS" w:hAnsi="Trebuchet MS"/>
              </w:rPr>
            </w:pPr>
          </w:p>
        </w:tc>
      </w:tr>
    </w:tbl>
    <w:p w14:paraId="5273553E" w14:textId="77777777" w:rsidR="0054351F" w:rsidRPr="00FF1DC9"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54351F" w:rsidRPr="00FF1DC9" w14:paraId="71A46D02" w14:textId="77777777" w:rsidTr="00747ABD">
        <w:tc>
          <w:tcPr>
            <w:tcW w:w="3823" w:type="dxa"/>
            <w:shd w:val="clear" w:color="auto" w:fill="D9D9D9" w:themeFill="background1" w:themeFillShade="D9"/>
          </w:tcPr>
          <w:p w14:paraId="2D9A13AD" w14:textId="77777777" w:rsidR="0054351F" w:rsidRPr="00FF1DC9" w:rsidRDefault="0054351F" w:rsidP="0054351F">
            <w:pPr>
              <w:spacing w:line="280" w:lineRule="atLeast"/>
              <w:rPr>
                <w:sz w:val="20"/>
              </w:rPr>
            </w:pPr>
            <w:r w:rsidRPr="00FF1DC9">
              <w:rPr>
                <w:sz w:val="20"/>
              </w:rPr>
              <w:t>Gemeente Lansingerland</w:t>
            </w:r>
          </w:p>
        </w:tc>
        <w:tc>
          <w:tcPr>
            <w:tcW w:w="5953" w:type="dxa"/>
          </w:tcPr>
          <w:p w14:paraId="0AF199C2" w14:textId="77777777" w:rsidR="0054351F" w:rsidRPr="00FF1DC9" w:rsidRDefault="0054351F" w:rsidP="0054351F">
            <w:pPr>
              <w:spacing w:line="280" w:lineRule="atLeast"/>
              <w:rPr>
                <w:sz w:val="20"/>
              </w:rPr>
            </w:pPr>
          </w:p>
        </w:tc>
      </w:tr>
      <w:tr w:rsidR="0054351F" w:rsidRPr="00FF1DC9" w14:paraId="7768031A" w14:textId="77777777" w:rsidTr="00747ABD">
        <w:tc>
          <w:tcPr>
            <w:tcW w:w="3823" w:type="dxa"/>
            <w:shd w:val="clear" w:color="auto" w:fill="D9D9D9" w:themeFill="background1" w:themeFillShade="D9"/>
          </w:tcPr>
          <w:p w14:paraId="4BF6D525" w14:textId="77777777" w:rsidR="0054351F" w:rsidRPr="00FF1DC9" w:rsidRDefault="0054351F" w:rsidP="0054351F">
            <w:pPr>
              <w:spacing w:line="280" w:lineRule="atLeast"/>
              <w:rPr>
                <w:sz w:val="20"/>
              </w:rPr>
            </w:pPr>
            <w:r w:rsidRPr="00FF1DC9">
              <w:rPr>
                <w:sz w:val="20"/>
              </w:rPr>
              <w:t>Naam vertegenwoordigingsbevoegde:</w:t>
            </w:r>
          </w:p>
        </w:tc>
        <w:tc>
          <w:tcPr>
            <w:tcW w:w="5953" w:type="dxa"/>
          </w:tcPr>
          <w:p w14:paraId="575BCA2D" w14:textId="77777777" w:rsidR="0054351F" w:rsidRPr="00FF1DC9" w:rsidRDefault="0054351F" w:rsidP="0054351F">
            <w:pPr>
              <w:spacing w:line="280" w:lineRule="atLeast"/>
              <w:rPr>
                <w:sz w:val="20"/>
              </w:rPr>
            </w:pPr>
          </w:p>
        </w:tc>
      </w:tr>
      <w:tr w:rsidR="0054351F" w:rsidRPr="00FF1DC9" w14:paraId="64B6C69C" w14:textId="77777777" w:rsidTr="00747ABD">
        <w:tc>
          <w:tcPr>
            <w:tcW w:w="3823" w:type="dxa"/>
            <w:shd w:val="clear" w:color="auto" w:fill="D9D9D9" w:themeFill="background1" w:themeFillShade="D9"/>
          </w:tcPr>
          <w:p w14:paraId="6C4BE5B8" w14:textId="77777777" w:rsidR="0054351F" w:rsidRPr="00FF1DC9" w:rsidRDefault="0054351F" w:rsidP="0054351F">
            <w:pPr>
              <w:spacing w:line="280" w:lineRule="atLeast"/>
              <w:rPr>
                <w:sz w:val="20"/>
              </w:rPr>
            </w:pPr>
            <w:r w:rsidRPr="00FF1DC9">
              <w:rPr>
                <w:sz w:val="20"/>
              </w:rPr>
              <w:t>Functie vertegenwoordigingsbevoegde:</w:t>
            </w:r>
          </w:p>
        </w:tc>
        <w:tc>
          <w:tcPr>
            <w:tcW w:w="5953" w:type="dxa"/>
          </w:tcPr>
          <w:p w14:paraId="36B8A5A0" w14:textId="77777777" w:rsidR="0054351F" w:rsidRPr="00FF1DC9" w:rsidRDefault="0054351F" w:rsidP="0054351F">
            <w:pPr>
              <w:spacing w:line="280" w:lineRule="atLeast"/>
              <w:rPr>
                <w:sz w:val="20"/>
              </w:rPr>
            </w:pPr>
          </w:p>
        </w:tc>
      </w:tr>
      <w:tr w:rsidR="0054351F" w:rsidRPr="00FF1DC9" w14:paraId="36FCFF78" w14:textId="77777777" w:rsidTr="00747ABD">
        <w:tc>
          <w:tcPr>
            <w:tcW w:w="3823" w:type="dxa"/>
            <w:shd w:val="clear" w:color="auto" w:fill="D9D9D9" w:themeFill="background1" w:themeFillShade="D9"/>
          </w:tcPr>
          <w:p w14:paraId="52EE468E" w14:textId="77777777" w:rsidR="0054351F" w:rsidRPr="00FF1DC9" w:rsidRDefault="0054351F" w:rsidP="0054351F">
            <w:pPr>
              <w:spacing w:line="280" w:lineRule="atLeast"/>
              <w:rPr>
                <w:sz w:val="20"/>
              </w:rPr>
            </w:pPr>
            <w:r w:rsidRPr="00FF1DC9">
              <w:rPr>
                <w:sz w:val="20"/>
              </w:rPr>
              <w:t>Handtekening:</w:t>
            </w:r>
          </w:p>
        </w:tc>
        <w:tc>
          <w:tcPr>
            <w:tcW w:w="5953" w:type="dxa"/>
          </w:tcPr>
          <w:p w14:paraId="1A15A768" w14:textId="77777777" w:rsidR="0054351F" w:rsidRDefault="0054351F" w:rsidP="0054351F">
            <w:pPr>
              <w:spacing w:line="280" w:lineRule="atLeast"/>
              <w:rPr>
                <w:sz w:val="20"/>
              </w:rPr>
            </w:pPr>
          </w:p>
          <w:p w14:paraId="4BC3F0E3" w14:textId="77777777" w:rsidR="00D51918" w:rsidRPr="00FF1DC9" w:rsidRDefault="00D51918" w:rsidP="0054351F">
            <w:pPr>
              <w:spacing w:line="280" w:lineRule="atLeast"/>
              <w:rPr>
                <w:sz w:val="20"/>
              </w:rPr>
            </w:pPr>
          </w:p>
        </w:tc>
      </w:tr>
      <w:tr w:rsidR="0054351F" w:rsidRPr="00FF1DC9" w14:paraId="018F6AFB" w14:textId="77777777" w:rsidTr="00747ABD">
        <w:tc>
          <w:tcPr>
            <w:tcW w:w="3823" w:type="dxa"/>
            <w:shd w:val="clear" w:color="auto" w:fill="D9D9D9" w:themeFill="background1" w:themeFillShade="D9"/>
          </w:tcPr>
          <w:p w14:paraId="22E1719E" w14:textId="77777777" w:rsidR="0054351F" w:rsidRPr="00FF1DC9" w:rsidRDefault="0054351F" w:rsidP="0054351F">
            <w:pPr>
              <w:spacing w:line="280" w:lineRule="atLeast"/>
              <w:rPr>
                <w:sz w:val="20"/>
              </w:rPr>
            </w:pPr>
            <w:r w:rsidRPr="00FF1DC9">
              <w:rPr>
                <w:sz w:val="20"/>
              </w:rPr>
              <w:t>Datum:</w:t>
            </w:r>
          </w:p>
        </w:tc>
        <w:tc>
          <w:tcPr>
            <w:tcW w:w="5953" w:type="dxa"/>
          </w:tcPr>
          <w:p w14:paraId="3DD077C4" w14:textId="77777777" w:rsidR="0054351F" w:rsidRPr="00FF1DC9" w:rsidRDefault="0054351F" w:rsidP="0054351F">
            <w:pPr>
              <w:spacing w:line="280" w:lineRule="atLeast"/>
              <w:rPr>
                <w:sz w:val="20"/>
              </w:rPr>
            </w:pPr>
          </w:p>
        </w:tc>
      </w:tr>
    </w:tbl>
    <w:p w14:paraId="7607CB50" w14:textId="77777777" w:rsidR="0054351F" w:rsidRPr="0054351F" w:rsidRDefault="0054351F" w:rsidP="0054351F">
      <w:pPr>
        <w:spacing w:line="280" w:lineRule="atLeast"/>
        <w:rPr>
          <w:rFonts w:ascii="Trebuchet MS" w:hAnsi="Trebuchet MS"/>
          <w:color w:val="FF0000"/>
          <w:sz w:val="19"/>
          <w:lang w:val="en-GB"/>
        </w:rPr>
      </w:pPr>
      <w:bookmarkStart w:id="3" w:name="_GoBack"/>
      <w:bookmarkEnd w:id="3"/>
    </w:p>
    <w:sectPr w:rsidR="0054351F" w:rsidRPr="0054351F" w:rsidSect="00931AC3">
      <w:headerReference w:type="default" r:id="rId8"/>
      <w:footerReference w:type="default" r:id="rId9"/>
      <w:headerReference w:type="first" r:id="rId10"/>
      <w:footerReference w:type="first" r:id="rId11"/>
      <w:pgSz w:w="11906" w:h="16838"/>
      <w:pgMar w:top="2552" w:right="964" w:bottom="964" w:left="1134" w:header="709" w:footer="709" w:gutter="0"/>
      <w:pgNumType w:start="5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70252" w16cex:dateUtc="2023-04-16T2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8AD731" w16cid:durableId="27D449B9"/>
  <w16cid:commentId w16cid:paraId="46E7B24A" w16cid:durableId="27E570DF"/>
  <w16cid:commentId w16cid:paraId="4A9D5F7E" w16cid:durableId="27E570E9"/>
  <w16cid:commentId w16cid:paraId="4B1EF800" w16cid:durableId="27E702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10376" w14:textId="77777777" w:rsidR="006E508D" w:rsidRDefault="006E508D">
      <w:pPr>
        <w:spacing w:line="240" w:lineRule="auto"/>
      </w:pPr>
      <w:r>
        <w:separator/>
      </w:r>
    </w:p>
  </w:endnote>
  <w:endnote w:type="continuationSeparator" w:id="0">
    <w:p w14:paraId="44C4D683" w14:textId="77777777" w:rsidR="006E508D" w:rsidRDefault="006E50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6F852E61" w14:textId="77777777" w:rsidR="006E508D" w:rsidRPr="003A7925" w:rsidRDefault="006E508D"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sidRPr="003A7925">
              <w:rPr>
                <w:rFonts w:ascii="Trebuchet MS" w:hAnsi="Trebuchet MS"/>
                <w:b/>
                <w:sz w:val="18"/>
                <w:szCs w:val="18"/>
              </w:rPr>
              <w:t xml:space="preserve">Openbare </w:t>
            </w:r>
            <w:r w:rsidRPr="004E1F9E">
              <w:rPr>
                <w:rFonts w:ascii="Trebuchet MS" w:hAnsi="Trebuchet MS"/>
                <w:b/>
                <w:sz w:val="18"/>
                <w:szCs w:val="18"/>
              </w:rPr>
              <w:t>Procedure</w:t>
            </w:r>
            <w:r w:rsidRPr="004E1F9E" w:rsidDel="00632326">
              <w:rPr>
                <w:rFonts w:ascii="Trebuchet MS" w:hAnsi="Trebuchet MS"/>
                <w:b/>
                <w:sz w:val="18"/>
                <w:szCs w:val="18"/>
              </w:rPr>
              <w:t xml:space="preserve"> </w:t>
            </w:r>
            <w:r w:rsidRPr="00EC63D6">
              <w:rPr>
                <w:rFonts w:ascii="Trebuchet MS" w:hAnsi="Trebuchet MS"/>
                <w:sz w:val="18"/>
                <w:szCs w:val="18"/>
              </w:rPr>
              <w:t>“</w:t>
            </w:r>
            <w:r>
              <w:t>Onderhoud Groen en Water</w:t>
            </w:r>
            <w:r w:rsidRPr="004E1F9E">
              <w:t xml:space="preserve"> Berkel en Rodenrijs</w:t>
            </w:r>
            <w:r w:rsidRPr="004E1F9E">
              <w:rPr>
                <w:rFonts w:ascii="Trebuchet MS" w:hAnsi="Trebuchet MS"/>
                <w:b/>
                <w:sz w:val="18"/>
                <w:szCs w:val="18"/>
              </w:rPr>
              <w:t>”</w:t>
            </w:r>
          </w:p>
          <w:p w14:paraId="635121FE" w14:textId="77777777" w:rsidR="006E508D" w:rsidRPr="00F213E1" w:rsidRDefault="006E508D" w:rsidP="0054351F">
            <w:pPr>
              <w:tabs>
                <w:tab w:val="center" w:pos="4536"/>
                <w:tab w:val="right" w:pos="9072"/>
              </w:tabs>
              <w:spacing w:line="0" w:lineRule="atLeast"/>
              <w:rPr>
                <w:rFonts w:ascii="Trebuchet MS" w:hAnsi="Trebuchet MS"/>
                <w:sz w:val="18"/>
                <w:szCs w:val="18"/>
              </w:rPr>
            </w:pPr>
            <w:r w:rsidRPr="00F213E1">
              <w:rPr>
                <w:rFonts w:ascii="Trebuchet MS" w:hAnsi="Trebuchet MS"/>
                <w:sz w:val="18"/>
                <w:szCs w:val="18"/>
              </w:rPr>
              <w:t>Referentienr.: POR468</w:t>
            </w:r>
          </w:p>
          <w:p w14:paraId="3A91F6B3" w14:textId="77B230AD" w:rsidR="006E508D" w:rsidRDefault="006E508D" w:rsidP="006E4784">
            <w:pPr>
              <w:pStyle w:val="Voettekst"/>
              <w:jc w:val="right"/>
            </w:pPr>
            <w:r>
              <w:rPr>
                <w:noProof/>
              </w:rPr>
              <w:drawing>
                <wp:anchor distT="0" distB="0" distL="114300" distR="114300" simplePos="0" relativeHeight="251659264" behindDoc="1" locked="1" layoutInCell="1" allowOverlap="1" wp14:anchorId="444F21A1" wp14:editId="2AC9F130">
                  <wp:simplePos x="0" y="0"/>
                  <wp:positionH relativeFrom="page">
                    <wp:posOffset>-152400</wp:posOffset>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316E3">
              <w:rPr>
                <w:bCs/>
                <w:noProof/>
                <w:sz w:val="16"/>
                <w:szCs w:val="16"/>
              </w:rPr>
              <w:t>51</w:t>
            </w:r>
            <w:r>
              <w:rPr>
                <w:bCs/>
                <w:sz w:val="16"/>
                <w:szCs w:val="16"/>
              </w:rPr>
              <w:fldChar w:fldCharType="end"/>
            </w:r>
            <w:r>
              <w:rPr>
                <w:sz w:val="16"/>
                <w:szCs w:val="16"/>
              </w:rPr>
              <w:t>/</w:t>
            </w:r>
            <w:r w:rsidR="00A07A0C">
              <w:rPr>
                <w:sz w:val="16"/>
                <w:szCs w:val="16"/>
              </w:rPr>
              <w:t>56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9A9B2D2" w14:textId="64C89DF3" w:rsidR="006E508D" w:rsidRDefault="006E508D" w:rsidP="006E4784">
            <w:pPr>
              <w:pStyle w:val="Voettekst"/>
              <w:jc w:val="right"/>
            </w:pPr>
            <w:r>
              <w:rPr>
                <w:noProof/>
              </w:rPr>
              <w:drawing>
                <wp:anchor distT="0" distB="0" distL="114300" distR="114300" simplePos="0" relativeHeight="251661312" behindDoc="1" locked="1" layoutInCell="1" allowOverlap="1" wp14:anchorId="20367C2E" wp14:editId="6546BDF6">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A07A0C">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A07A0C">
              <w:rPr>
                <w:bCs/>
                <w:noProof/>
                <w:sz w:val="16"/>
                <w:szCs w:val="16"/>
              </w:rPr>
              <w:t>18</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42FA1" w14:textId="77777777" w:rsidR="006E508D" w:rsidRDefault="006E508D">
      <w:pPr>
        <w:spacing w:line="240" w:lineRule="auto"/>
      </w:pPr>
      <w:r>
        <w:separator/>
      </w:r>
    </w:p>
  </w:footnote>
  <w:footnote w:type="continuationSeparator" w:id="0">
    <w:p w14:paraId="0A319C7B" w14:textId="77777777" w:rsidR="006E508D" w:rsidRDefault="006E50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AA86" w14:textId="77777777" w:rsidR="006E508D" w:rsidRPr="006E4784" w:rsidRDefault="006E508D" w:rsidP="006E4784">
    <w:pPr>
      <w:jc w:val="right"/>
    </w:pPr>
    <w:r>
      <w:rPr>
        <w:noProof/>
      </w:rPr>
      <w:drawing>
        <wp:anchor distT="0" distB="0" distL="114300" distR="114300" simplePos="0" relativeHeight="251658240" behindDoc="1" locked="1" layoutInCell="1" allowOverlap="1" wp14:anchorId="500F91F0" wp14:editId="005E7F88">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C74E7" w14:textId="77777777" w:rsidR="006E508D" w:rsidRPr="006E4784" w:rsidRDefault="006E508D" w:rsidP="00ED1725">
    <w:pPr>
      <w:jc w:val="right"/>
    </w:pPr>
  </w:p>
  <w:p w14:paraId="7E7D9157" w14:textId="77777777" w:rsidR="006E508D" w:rsidRPr="006E4784" w:rsidRDefault="006E508D" w:rsidP="00ED1725">
    <w:pPr>
      <w:pStyle w:val="Koptekst"/>
      <w:spacing w:line="240" w:lineRule="exact"/>
      <w:rPr>
        <w:sz w:val="24"/>
        <w:szCs w:val="24"/>
      </w:rPr>
    </w:pPr>
  </w:p>
  <w:p w14:paraId="323DA520" w14:textId="77777777" w:rsidR="006E508D" w:rsidRPr="006E4784" w:rsidRDefault="006E508D" w:rsidP="00ED1725">
    <w:pPr>
      <w:pStyle w:val="Koptekst"/>
      <w:spacing w:line="240" w:lineRule="exact"/>
      <w:rPr>
        <w:sz w:val="24"/>
        <w:szCs w:val="24"/>
      </w:rPr>
    </w:pPr>
  </w:p>
  <w:p w14:paraId="01F49379" w14:textId="77777777" w:rsidR="006E508D" w:rsidRPr="006E4784" w:rsidRDefault="006E508D" w:rsidP="008A2638">
    <w:pPr>
      <w:pStyle w:val="Koptekst"/>
      <w:spacing w:line="240" w:lineRule="exact"/>
      <w:rPr>
        <w:sz w:val="24"/>
        <w:szCs w:val="24"/>
      </w:rPr>
    </w:pPr>
  </w:p>
  <w:p w14:paraId="1ECA2A14" w14:textId="77777777" w:rsidR="006E508D" w:rsidRPr="006E4784" w:rsidRDefault="006E508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911599"/>
    <w:multiLevelType w:val="hybridMultilevel"/>
    <w:tmpl w:val="AB9287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E61611"/>
    <w:multiLevelType w:val="hybridMultilevel"/>
    <w:tmpl w:val="8220A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2013D29"/>
    <w:multiLevelType w:val="hybridMultilevel"/>
    <w:tmpl w:val="18003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134F61"/>
    <w:multiLevelType w:val="hybridMultilevel"/>
    <w:tmpl w:val="1E0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9A40B6"/>
    <w:multiLevelType w:val="hybridMultilevel"/>
    <w:tmpl w:val="8160CA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C9085F"/>
    <w:multiLevelType w:val="hybridMultilevel"/>
    <w:tmpl w:val="96DCFA42"/>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B112CA3"/>
    <w:multiLevelType w:val="hybridMultilevel"/>
    <w:tmpl w:val="558433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FF126E"/>
    <w:multiLevelType w:val="hybridMultilevel"/>
    <w:tmpl w:val="5748E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188E4D9C"/>
    <w:lvl w:ilvl="0" w:tplc="E4701C7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C5D31CF"/>
    <w:multiLevelType w:val="hybridMultilevel"/>
    <w:tmpl w:val="2B7A6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B6A20D8"/>
    <w:multiLevelType w:val="hybridMultilevel"/>
    <w:tmpl w:val="3C88AA92"/>
    <w:lvl w:ilvl="0" w:tplc="0413000F">
      <w:start w:val="1"/>
      <w:numFmt w:val="decimal"/>
      <w:lvlText w:val="%1."/>
      <w:lvlJc w:val="left"/>
      <w:pPr>
        <w:ind w:left="502" w:hanging="360"/>
      </w:pPr>
      <w:rPr>
        <w:rFonts w:hint="default"/>
      </w:rPr>
    </w:lvl>
    <w:lvl w:ilvl="1" w:tplc="4E78D030">
      <w:numFmt w:val="bullet"/>
      <w:lvlText w:val="-"/>
      <w:lvlJc w:val="left"/>
      <w:pPr>
        <w:ind w:left="1222" w:hanging="360"/>
      </w:pPr>
      <w:rPr>
        <w:rFonts w:ascii="Trebuchet MS" w:eastAsia="Times New Roman" w:hAnsi="Trebuchet MS" w:cs="Times New Roman"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E71D8A"/>
    <w:multiLevelType w:val="hybridMultilevel"/>
    <w:tmpl w:val="E806CF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4"/>
  </w:num>
  <w:num w:numId="2">
    <w:abstractNumId w:val="24"/>
  </w:num>
  <w:num w:numId="3">
    <w:abstractNumId w:val="36"/>
  </w:num>
  <w:num w:numId="4">
    <w:abstractNumId w:val="8"/>
  </w:num>
  <w:num w:numId="5">
    <w:abstractNumId w:val="31"/>
  </w:num>
  <w:num w:numId="6">
    <w:abstractNumId w:val="40"/>
  </w:num>
  <w:num w:numId="7">
    <w:abstractNumId w:val="10"/>
  </w:num>
  <w:num w:numId="8">
    <w:abstractNumId w:val="31"/>
  </w:num>
  <w:num w:numId="9">
    <w:abstractNumId w:val="40"/>
  </w:num>
  <w:num w:numId="10">
    <w:abstractNumId w:val="10"/>
  </w:num>
  <w:num w:numId="11">
    <w:abstractNumId w:val="12"/>
  </w:num>
  <w:num w:numId="12">
    <w:abstractNumId w:val="3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2"/>
  </w:num>
  <w:num w:numId="24">
    <w:abstractNumId w:val="22"/>
  </w:num>
  <w:num w:numId="25">
    <w:abstractNumId w:val="28"/>
  </w:num>
  <w:num w:numId="26">
    <w:abstractNumId w:val="35"/>
  </w:num>
  <w:num w:numId="27">
    <w:abstractNumId w:val="33"/>
  </w:num>
  <w:num w:numId="28">
    <w:abstractNumId w:val="27"/>
  </w:num>
  <w:num w:numId="29">
    <w:abstractNumId w:val="26"/>
  </w:num>
  <w:num w:numId="30">
    <w:abstractNumId w:val="13"/>
  </w:num>
  <w:num w:numId="31">
    <w:abstractNumId w:val="9"/>
  </w:num>
  <w:num w:numId="32">
    <w:abstractNumId w:val="37"/>
  </w:num>
  <w:num w:numId="33">
    <w:abstractNumId w:val="21"/>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4"/>
  </w:num>
  <w:num w:numId="38">
    <w:abstractNumId w:val="20"/>
  </w:num>
  <w:num w:numId="39">
    <w:abstractNumId w:val="29"/>
  </w:num>
  <w:num w:numId="40">
    <w:abstractNumId w:val="17"/>
  </w:num>
  <w:num w:numId="41">
    <w:abstractNumId w:val="19"/>
  </w:num>
  <w:num w:numId="42">
    <w:abstractNumId w:val="38"/>
  </w:num>
  <w:num w:numId="43">
    <w:abstractNumId w:val="23"/>
  </w:num>
  <w:num w:numId="44">
    <w:abstractNumId w:val="30"/>
  </w:num>
  <w:num w:numId="45">
    <w:abstractNumId w:val="16"/>
  </w:num>
  <w:num w:numId="46">
    <w:abstractNumId w:val="25"/>
  </w:num>
  <w:num w:numId="4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0C76"/>
    <w:rsid w:val="00004932"/>
    <w:rsid w:val="000079FB"/>
    <w:rsid w:val="0001140E"/>
    <w:rsid w:val="00016948"/>
    <w:rsid w:val="000212EC"/>
    <w:rsid w:val="00021F12"/>
    <w:rsid w:val="00023840"/>
    <w:rsid w:val="00031077"/>
    <w:rsid w:val="00044039"/>
    <w:rsid w:val="00045C31"/>
    <w:rsid w:val="0005237D"/>
    <w:rsid w:val="00056B6B"/>
    <w:rsid w:val="00064016"/>
    <w:rsid w:val="00067C90"/>
    <w:rsid w:val="0007038F"/>
    <w:rsid w:val="00071068"/>
    <w:rsid w:val="00072EDC"/>
    <w:rsid w:val="000735BD"/>
    <w:rsid w:val="000738BB"/>
    <w:rsid w:val="00075BD1"/>
    <w:rsid w:val="00081E19"/>
    <w:rsid w:val="00087986"/>
    <w:rsid w:val="000971CF"/>
    <w:rsid w:val="00097402"/>
    <w:rsid w:val="000A1186"/>
    <w:rsid w:val="000A20B4"/>
    <w:rsid w:val="000A3F21"/>
    <w:rsid w:val="000A7B30"/>
    <w:rsid w:val="000B2E23"/>
    <w:rsid w:val="000C0239"/>
    <w:rsid w:val="000C2744"/>
    <w:rsid w:val="000D0AE8"/>
    <w:rsid w:val="000D0CB8"/>
    <w:rsid w:val="000D3D97"/>
    <w:rsid w:val="000D6B6F"/>
    <w:rsid w:val="000F0E5F"/>
    <w:rsid w:val="000F165F"/>
    <w:rsid w:val="000F22A5"/>
    <w:rsid w:val="000F685F"/>
    <w:rsid w:val="000F79E9"/>
    <w:rsid w:val="00101421"/>
    <w:rsid w:val="001045F3"/>
    <w:rsid w:val="00105F4D"/>
    <w:rsid w:val="00105F5C"/>
    <w:rsid w:val="00106CF8"/>
    <w:rsid w:val="00114CAB"/>
    <w:rsid w:val="00120F95"/>
    <w:rsid w:val="001227A8"/>
    <w:rsid w:val="00132C7D"/>
    <w:rsid w:val="00133608"/>
    <w:rsid w:val="001377FD"/>
    <w:rsid w:val="00146F0B"/>
    <w:rsid w:val="0015791F"/>
    <w:rsid w:val="00161704"/>
    <w:rsid w:val="00162274"/>
    <w:rsid w:val="0018035A"/>
    <w:rsid w:val="001831C5"/>
    <w:rsid w:val="001B13D5"/>
    <w:rsid w:val="001B5CDE"/>
    <w:rsid w:val="001B78B2"/>
    <w:rsid w:val="001C303B"/>
    <w:rsid w:val="001C3D1E"/>
    <w:rsid w:val="001C5414"/>
    <w:rsid w:val="001D2D3F"/>
    <w:rsid w:val="001D2E1C"/>
    <w:rsid w:val="001D37BC"/>
    <w:rsid w:val="001D38C1"/>
    <w:rsid w:val="001D4F91"/>
    <w:rsid w:val="001E57C5"/>
    <w:rsid w:val="001F1148"/>
    <w:rsid w:val="001F2C30"/>
    <w:rsid w:val="001F4879"/>
    <w:rsid w:val="001F707D"/>
    <w:rsid w:val="00210A82"/>
    <w:rsid w:val="002137AA"/>
    <w:rsid w:val="00216A0B"/>
    <w:rsid w:val="002207D2"/>
    <w:rsid w:val="0022099A"/>
    <w:rsid w:val="00223B0F"/>
    <w:rsid w:val="0022692B"/>
    <w:rsid w:val="00227047"/>
    <w:rsid w:val="00230B94"/>
    <w:rsid w:val="002316E3"/>
    <w:rsid w:val="00237313"/>
    <w:rsid w:val="00237C15"/>
    <w:rsid w:val="00244F5F"/>
    <w:rsid w:val="0024796A"/>
    <w:rsid w:val="002479DF"/>
    <w:rsid w:val="002532FE"/>
    <w:rsid w:val="00254AFB"/>
    <w:rsid w:val="00254EE8"/>
    <w:rsid w:val="00255611"/>
    <w:rsid w:val="002573F6"/>
    <w:rsid w:val="002600DB"/>
    <w:rsid w:val="00263AD3"/>
    <w:rsid w:val="002677C5"/>
    <w:rsid w:val="0027299E"/>
    <w:rsid w:val="00274F3B"/>
    <w:rsid w:val="00285780"/>
    <w:rsid w:val="00296324"/>
    <w:rsid w:val="00297AF7"/>
    <w:rsid w:val="002B08C0"/>
    <w:rsid w:val="002B0DAD"/>
    <w:rsid w:val="002B5FE8"/>
    <w:rsid w:val="002C17E4"/>
    <w:rsid w:val="002C34B5"/>
    <w:rsid w:val="002D18E5"/>
    <w:rsid w:val="002D4A12"/>
    <w:rsid w:val="002D58E7"/>
    <w:rsid w:val="002E0CB2"/>
    <w:rsid w:val="002E6FCF"/>
    <w:rsid w:val="002F1732"/>
    <w:rsid w:val="002F33E1"/>
    <w:rsid w:val="002F4BDC"/>
    <w:rsid w:val="0030017A"/>
    <w:rsid w:val="00304D71"/>
    <w:rsid w:val="003050CB"/>
    <w:rsid w:val="003066A4"/>
    <w:rsid w:val="00306C29"/>
    <w:rsid w:val="00307AB9"/>
    <w:rsid w:val="00310ED4"/>
    <w:rsid w:val="003164D3"/>
    <w:rsid w:val="00341ACC"/>
    <w:rsid w:val="00351EAC"/>
    <w:rsid w:val="00356AB7"/>
    <w:rsid w:val="00361130"/>
    <w:rsid w:val="00361DA6"/>
    <w:rsid w:val="00366061"/>
    <w:rsid w:val="00367E9F"/>
    <w:rsid w:val="0037549F"/>
    <w:rsid w:val="00393AB6"/>
    <w:rsid w:val="003965C6"/>
    <w:rsid w:val="00397245"/>
    <w:rsid w:val="003A1D5F"/>
    <w:rsid w:val="003B0C98"/>
    <w:rsid w:val="003B111B"/>
    <w:rsid w:val="003B4B3B"/>
    <w:rsid w:val="003C1668"/>
    <w:rsid w:val="003C389A"/>
    <w:rsid w:val="003C47FB"/>
    <w:rsid w:val="003C7994"/>
    <w:rsid w:val="003D0998"/>
    <w:rsid w:val="003D2F7D"/>
    <w:rsid w:val="003E1CFE"/>
    <w:rsid w:val="003F2B83"/>
    <w:rsid w:val="004004DA"/>
    <w:rsid w:val="004006EC"/>
    <w:rsid w:val="0040172A"/>
    <w:rsid w:val="004123EE"/>
    <w:rsid w:val="00414AFE"/>
    <w:rsid w:val="00415BFE"/>
    <w:rsid w:val="00422330"/>
    <w:rsid w:val="0042251A"/>
    <w:rsid w:val="004240A9"/>
    <w:rsid w:val="00427F4E"/>
    <w:rsid w:val="00435CE5"/>
    <w:rsid w:val="00442828"/>
    <w:rsid w:val="00445A63"/>
    <w:rsid w:val="00446357"/>
    <w:rsid w:val="004478E2"/>
    <w:rsid w:val="00465565"/>
    <w:rsid w:val="004710EC"/>
    <w:rsid w:val="00481C69"/>
    <w:rsid w:val="00493B52"/>
    <w:rsid w:val="00496EFA"/>
    <w:rsid w:val="004A2FFA"/>
    <w:rsid w:val="004A6850"/>
    <w:rsid w:val="004B618B"/>
    <w:rsid w:val="004C1DC7"/>
    <w:rsid w:val="004C4888"/>
    <w:rsid w:val="004D546F"/>
    <w:rsid w:val="004D62CC"/>
    <w:rsid w:val="004D7836"/>
    <w:rsid w:val="004E1F9E"/>
    <w:rsid w:val="004E77F6"/>
    <w:rsid w:val="004F2AD7"/>
    <w:rsid w:val="005238EB"/>
    <w:rsid w:val="00526DFA"/>
    <w:rsid w:val="00527D64"/>
    <w:rsid w:val="00532B5E"/>
    <w:rsid w:val="0053490E"/>
    <w:rsid w:val="00540568"/>
    <w:rsid w:val="00542180"/>
    <w:rsid w:val="0054351F"/>
    <w:rsid w:val="0054411C"/>
    <w:rsid w:val="00554DA8"/>
    <w:rsid w:val="005613B8"/>
    <w:rsid w:val="0056376C"/>
    <w:rsid w:val="00567D5F"/>
    <w:rsid w:val="00570594"/>
    <w:rsid w:val="00574561"/>
    <w:rsid w:val="00576A22"/>
    <w:rsid w:val="00580735"/>
    <w:rsid w:val="005812B6"/>
    <w:rsid w:val="00584104"/>
    <w:rsid w:val="00590AE4"/>
    <w:rsid w:val="00591442"/>
    <w:rsid w:val="0059247E"/>
    <w:rsid w:val="005B1698"/>
    <w:rsid w:val="005B19CF"/>
    <w:rsid w:val="005B764F"/>
    <w:rsid w:val="005C0D1D"/>
    <w:rsid w:val="005E2AAE"/>
    <w:rsid w:val="005E4037"/>
    <w:rsid w:val="005E577B"/>
    <w:rsid w:val="005F0221"/>
    <w:rsid w:val="00605C7D"/>
    <w:rsid w:val="00606A4A"/>
    <w:rsid w:val="006111FE"/>
    <w:rsid w:val="00612EC1"/>
    <w:rsid w:val="00616A7D"/>
    <w:rsid w:val="00625D60"/>
    <w:rsid w:val="006275CB"/>
    <w:rsid w:val="00632F7B"/>
    <w:rsid w:val="00637030"/>
    <w:rsid w:val="00640350"/>
    <w:rsid w:val="0064192D"/>
    <w:rsid w:val="00645505"/>
    <w:rsid w:val="00647F48"/>
    <w:rsid w:val="00652B54"/>
    <w:rsid w:val="00655554"/>
    <w:rsid w:val="00657E38"/>
    <w:rsid w:val="006705E3"/>
    <w:rsid w:val="006746F3"/>
    <w:rsid w:val="0067633A"/>
    <w:rsid w:val="00682927"/>
    <w:rsid w:val="00683FED"/>
    <w:rsid w:val="00685D08"/>
    <w:rsid w:val="0069157C"/>
    <w:rsid w:val="00691D15"/>
    <w:rsid w:val="00695D5F"/>
    <w:rsid w:val="006A1504"/>
    <w:rsid w:val="006A1DCF"/>
    <w:rsid w:val="006B36C4"/>
    <w:rsid w:val="006C5E8C"/>
    <w:rsid w:val="006D3811"/>
    <w:rsid w:val="006D7FD6"/>
    <w:rsid w:val="006E2530"/>
    <w:rsid w:val="006E4784"/>
    <w:rsid w:val="006E508D"/>
    <w:rsid w:val="006E5E70"/>
    <w:rsid w:val="006E6B97"/>
    <w:rsid w:val="006E7DA7"/>
    <w:rsid w:val="006F090E"/>
    <w:rsid w:val="006F5E38"/>
    <w:rsid w:val="00702BE3"/>
    <w:rsid w:val="007032EA"/>
    <w:rsid w:val="00705C3A"/>
    <w:rsid w:val="00705F43"/>
    <w:rsid w:val="00706B84"/>
    <w:rsid w:val="0071260C"/>
    <w:rsid w:val="00714A6C"/>
    <w:rsid w:val="007333AE"/>
    <w:rsid w:val="007336A3"/>
    <w:rsid w:val="00734552"/>
    <w:rsid w:val="00747ABD"/>
    <w:rsid w:val="007520F2"/>
    <w:rsid w:val="007576B2"/>
    <w:rsid w:val="007607D2"/>
    <w:rsid w:val="00762F0D"/>
    <w:rsid w:val="007631F3"/>
    <w:rsid w:val="00763FDA"/>
    <w:rsid w:val="00772635"/>
    <w:rsid w:val="00780E6E"/>
    <w:rsid w:val="00794274"/>
    <w:rsid w:val="007A1664"/>
    <w:rsid w:val="007A59DC"/>
    <w:rsid w:val="007B1430"/>
    <w:rsid w:val="007B1455"/>
    <w:rsid w:val="007C055A"/>
    <w:rsid w:val="007C0BB2"/>
    <w:rsid w:val="007D19D0"/>
    <w:rsid w:val="007D1C5B"/>
    <w:rsid w:val="007E00BA"/>
    <w:rsid w:val="007E2369"/>
    <w:rsid w:val="007F4502"/>
    <w:rsid w:val="007F5C61"/>
    <w:rsid w:val="0080080C"/>
    <w:rsid w:val="00801BE3"/>
    <w:rsid w:val="00802802"/>
    <w:rsid w:val="00803398"/>
    <w:rsid w:val="00807529"/>
    <w:rsid w:val="0081478C"/>
    <w:rsid w:val="008151C9"/>
    <w:rsid w:val="008225CA"/>
    <w:rsid w:val="00826455"/>
    <w:rsid w:val="0083385C"/>
    <w:rsid w:val="00834D96"/>
    <w:rsid w:val="00834F3C"/>
    <w:rsid w:val="00836CF9"/>
    <w:rsid w:val="00842505"/>
    <w:rsid w:val="00851A3A"/>
    <w:rsid w:val="00853080"/>
    <w:rsid w:val="00854508"/>
    <w:rsid w:val="00855DA6"/>
    <w:rsid w:val="00861BB8"/>
    <w:rsid w:val="00872AEB"/>
    <w:rsid w:val="008733E5"/>
    <w:rsid w:val="008774BF"/>
    <w:rsid w:val="00886A62"/>
    <w:rsid w:val="008A1AFF"/>
    <w:rsid w:val="008A2638"/>
    <w:rsid w:val="008A6A14"/>
    <w:rsid w:val="008B31B2"/>
    <w:rsid w:val="008B6595"/>
    <w:rsid w:val="008C0524"/>
    <w:rsid w:val="008D0337"/>
    <w:rsid w:val="008E08B5"/>
    <w:rsid w:val="008E0D24"/>
    <w:rsid w:val="008F4303"/>
    <w:rsid w:val="008F5FFD"/>
    <w:rsid w:val="00902CC4"/>
    <w:rsid w:val="00903A3A"/>
    <w:rsid w:val="00910679"/>
    <w:rsid w:val="00910E2E"/>
    <w:rsid w:val="00915E11"/>
    <w:rsid w:val="00916124"/>
    <w:rsid w:val="0092096B"/>
    <w:rsid w:val="00925DD1"/>
    <w:rsid w:val="00931AC3"/>
    <w:rsid w:val="00940635"/>
    <w:rsid w:val="00942493"/>
    <w:rsid w:val="00953FE1"/>
    <w:rsid w:val="00954023"/>
    <w:rsid w:val="00954A4B"/>
    <w:rsid w:val="00954C60"/>
    <w:rsid w:val="00966617"/>
    <w:rsid w:val="00970627"/>
    <w:rsid w:val="009724C5"/>
    <w:rsid w:val="009810B5"/>
    <w:rsid w:val="0098242C"/>
    <w:rsid w:val="00984FAF"/>
    <w:rsid w:val="00992859"/>
    <w:rsid w:val="009975FA"/>
    <w:rsid w:val="009A1799"/>
    <w:rsid w:val="009A1E1E"/>
    <w:rsid w:val="009A39A3"/>
    <w:rsid w:val="009A486C"/>
    <w:rsid w:val="009A5015"/>
    <w:rsid w:val="009B2DD9"/>
    <w:rsid w:val="009B537E"/>
    <w:rsid w:val="009D4ABF"/>
    <w:rsid w:val="009D66C4"/>
    <w:rsid w:val="009E366C"/>
    <w:rsid w:val="009E5A1A"/>
    <w:rsid w:val="009F3FD5"/>
    <w:rsid w:val="009F5652"/>
    <w:rsid w:val="009F6541"/>
    <w:rsid w:val="009F719E"/>
    <w:rsid w:val="009F72AE"/>
    <w:rsid w:val="00A0159C"/>
    <w:rsid w:val="00A04FFA"/>
    <w:rsid w:val="00A05B73"/>
    <w:rsid w:val="00A06C1B"/>
    <w:rsid w:val="00A07A0C"/>
    <w:rsid w:val="00A141CE"/>
    <w:rsid w:val="00A17D48"/>
    <w:rsid w:val="00A247F1"/>
    <w:rsid w:val="00A33D0B"/>
    <w:rsid w:val="00A46FF0"/>
    <w:rsid w:val="00A5665D"/>
    <w:rsid w:val="00A6355F"/>
    <w:rsid w:val="00A676D7"/>
    <w:rsid w:val="00A753BB"/>
    <w:rsid w:val="00A772B6"/>
    <w:rsid w:val="00A80EFB"/>
    <w:rsid w:val="00A81968"/>
    <w:rsid w:val="00A82AA6"/>
    <w:rsid w:val="00A85EB4"/>
    <w:rsid w:val="00A86456"/>
    <w:rsid w:val="00A86C56"/>
    <w:rsid w:val="00A86DA2"/>
    <w:rsid w:val="00A9209F"/>
    <w:rsid w:val="00A93500"/>
    <w:rsid w:val="00A94D6B"/>
    <w:rsid w:val="00AB18B3"/>
    <w:rsid w:val="00AB1CD4"/>
    <w:rsid w:val="00AB2496"/>
    <w:rsid w:val="00AB28C4"/>
    <w:rsid w:val="00AC01DA"/>
    <w:rsid w:val="00AC133C"/>
    <w:rsid w:val="00AC7CFC"/>
    <w:rsid w:val="00AE0C0A"/>
    <w:rsid w:val="00AE21F5"/>
    <w:rsid w:val="00AE56CD"/>
    <w:rsid w:val="00AF5DA5"/>
    <w:rsid w:val="00B00466"/>
    <w:rsid w:val="00B10DDB"/>
    <w:rsid w:val="00B115DA"/>
    <w:rsid w:val="00B14695"/>
    <w:rsid w:val="00B17953"/>
    <w:rsid w:val="00B21E74"/>
    <w:rsid w:val="00B2722F"/>
    <w:rsid w:val="00B371AF"/>
    <w:rsid w:val="00B40723"/>
    <w:rsid w:val="00B40793"/>
    <w:rsid w:val="00B466A9"/>
    <w:rsid w:val="00B510E9"/>
    <w:rsid w:val="00B54BE1"/>
    <w:rsid w:val="00B56EE0"/>
    <w:rsid w:val="00B57806"/>
    <w:rsid w:val="00B63BA2"/>
    <w:rsid w:val="00B73600"/>
    <w:rsid w:val="00B82970"/>
    <w:rsid w:val="00B853A7"/>
    <w:rsid w:val="00B91DBC"/>
    <w:rsid w:val="00B94EDE"/>
    <w:rsid w:val="00B96413"/>
    <w:rsid w:val="00B97C17"/>
    <w:rsid w:val="00BA0F73"/>
    <w:rsid w:val="00BA242B"/>
    <w:rsid w:val="00BC4146"/>
    <w:rsid w:val="00BC6413"/>
    <w:rsid w:val="00BD146D"/>
    <w:rsid w:val="00BD748D"/>
    <w:rsid w:val="00BE1C58"/>
    <w:rsid w:val="00BE38BC"/>
    <w:rsid w:val="00BE38CC"/>
    <w:rsid w:val="00BE42DD"/>
    <w:rsid w:val="00BF0620"/>
    <w:rsid w:val="00BF3C8B"/>
    <w:rsid w:val="00C02847"/>
    <w:rsid w:val="00C070AD"/>
    <w:rsid w:val="00C07B5D"/>
    <w:rsid w:val="00C147EF"/>
    <w:rsid w:val="00C16045"/>
    <w:rsid w:val="00C20D6C"/>
    <w:rsid w:val="00C23AB9"/>
    <w:rsid w:val="00C27F7D"/>
    <w:rsid w:val="00C3660A"/>
    <w:rsid w:val="00C3682C"/>
    <w:rsid w:val="00C4367E"/>
    <w:rsid w:val="00C44A31"/>
    <w:rsid w:val="00C6744D"/>
    <w:rsid w:val="00C70A36"/>
    <w:rsid w:val="00C73668"/>
    <w:rsid w:val="00C73C6D"/>
    <w:rsid w:val="00C742D1"/>
    <w:rsid w:val="00C827E3"/>
    <w:rsid w:val="00C82CEE"/>
    <w:rsid w:val="00C83138"/>
    <w:rsid w:val="00C86153"/>
    <w:rsid w:val="00C87C17"/>
    <w:rsid w:val="00C923A1"/>
    <w:rsid w:val="00CB0C50"/>
    <w:rsid w:val="00CB46C5"/>
    <w:rsid w:val="00CC54C3"/>
    <w:rsid w:val="00CC577A"/>
    <w:rsid w:val="00CD2651"/>
    <w:rsid w:val="00CD4B1F"/>
    <w:rsid w:val="00CE6AC2"/>
    <w:rsid w:val="00CE6EF9"/>
    <w:rsid w:val="00D007BD"/>
    <w:rsid w:val="00D04173"/>
    <w:rsid w:val="00D114CB"/>
    <w:rsid w:val="00D14E68"/>
    <w:rsid w:val="00D308B6"/>
    <w:rsid w:val="00D31CCE"/>
    <w:rsid w:val="00D34B8A"/>
    <w:rsid w:val="00D41E86"/>
    <w:rsid w:val="00D501E4"/>
    <w:rsid w:val="00D51918"/>
    <w:rsid w:val="00D51BCC"/>
    <w:rsid w:val="00D6001C"/>
    <w:rsid w:val="00D60D1F"/>
    <w:rsid w:val="00D62737"/>
    <w:rsid w:val="00D66F8F"/>
    <w:rsid w:val="00D670E0"/>
    <w:rsid w:val="00D76014"/>
    <w:rsid w:val="00D93415"/>
    <w:rsid w:val="00D95167"/>
    <w:rsid w:val="00D96C6D"/>
    <w:rsid w:val="00DA3AD7"/>
    <w:rsid w:val="00DA4A92"/>
    <w:rsid w:val="00DA4DBE"/>
    <w:rsid w:val="00DC097B"/>
    <w:rsid w:val="00DC231D"/>
    <w:rsid w:val="00DD112E"/>
    <w:rsid w:val="00DD5C11"/>
    <w:rsid w:val="00DE1AEA"/>
    <w:rsid w:val="00DE1BE0"/>
    <w:rsid w:val="00DE5EC9"/>
    <w:rsid w:val="00DE64AD"/>
    <w:rsid w:val="00DE6DBB"/>
    <w:rsid w:val="00DF6FA8"/>
    <w:rsid w:val="00DF7956"/>
    <w:rsid w:val="00E02641"/>
    <w:rsid w:val="00E11F4B"/>
    <w:rsid w:val="00E166CF"/>
    <w:rsid w:val="00E24B52"/>
    <w:rsid w:val="00E26475"/>
    <w:rsid w:val="00E34C78"/>
    <w:rsid w:val="00E41411"/>
    <w:rsid w:val="00E47316"/>
    <w:rsid w:val="00E50ECE"/>
    <w:rsid w:val="00E5541F"/>
    <w:rsid w:val="00E56E2E"/>
    <w:rsid w:val="00E60E00"/>
    <w:rsid w:val="00E62EED"/>
    <w:rsid w:val="00E711DC"/>
    <w:rsid w:val="00E77C8C"/>
    <w:rsid w:val="00E9177C"/>
    <w:rsid w:val="00EB05A1"/>
    <w:rsid w:val="00EC01A5"/>
    <w:rsid w:val="00EC10CE"/>
    <w:rsid w:val="00EC2A61"/>
    <w:rsid w:val="00EC63D6"/>
    <w:rsid w:val="00ED1725"/>
    <w:rsid w:val="00ED4C29"/>
    <w:rsid w:val="00ED58A2"/>
    <w:rsid w:val="00ED5B74"/>
    <w:rsid w:val="00EE0320"/>
    <w:rsid w:val="00EE0E2B"/>
    <w:rsid w:val="00EE3F92"/>
    <w:rsid w:val="00EF0379"/>
    <w:rsid w:val="00EF3D88"/>
    <w:rsid w:val="00EF424E"/>
    <w:rsid w:val="00EF5366"/>
    <w:rsid w:val="00F105E0"/>
    <w:rsid w:val="00F16152"/>
    <w:rsid w:val="00F20FC1"/>
    <w:rsid w:val="00F213E1"/>
    <w:rsid w:val="00F25FBF"/>
    <w:rsid w:val="00F31962"/>
    <w:rsid w:val="00F3759C"/>
    <w:rsid w:val="00F50234"/>
    <w:rsid w:val="00F52ECE"/>
    <w:rsid w:val="00F53C75"/>
    <w:rsid w:val="00F63D1A"/>
    <w:rsid w:val="00F646F5"/>
    <w:rsid w:val="00F715F0"/>
    <w:rsid w:val="00F721B5"/>
    <w:rsid w:val="00F76331"/>
    <w:rsid w:val="00F82987"/>
    <w:rsid w:val="00F82EA1"/>
    <w:rsid w:val="00F84408"/>
    <w:rsid w:val="00F9478B"/>
    <w:rsid w:val="00F9540A"/>
    <w:rsid w:val="00FA3A5E"/>
    <w:rsid w:val="00FA574B"/>
    <w:rsid w:val="00FB01A4"/>
    <w:rsid w:val="00FB123C"/>
    <w:rsid w:val="00FB5888"/>
    <w:rsid w:val="00FB596F"/>
    <w:rsid w:val="00FB6B27"/>
    <w:rsid w:val="00FC272F"/>
    <w:rsid w:val="00FD0A27"/>
    <w:rsid w:val="00FD63BC"/>
    <w:rsid w:val="00FF1DC9"/>
    <w:rsid w:val="00FF495A"/>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D812EB"/>
  <w15:docId w15:val="{217B0354-85F4-48E3-B567-475AFA01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A772B6"/>
    <w:pPr>
      <w:tabs>
        <w:tab w:val="left" w:pos="380"/>
        <w:tab w:val="right" w:leader="dot" w:pos="9798"/>
      </w:tabs>
    </w:pPr>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LijstalineaChar">
    <w:name w:val="Lijstalinea Char"/>
    <w:aliases w:val="Lijst (opsommingstekens) Char"/>
    <w:basedOn w:val="Standaardalinea-lettertype"/>
    <w:link w:val="Lijstalinea"/>
    <w:uiPriority w:val="34"/>
    <w:locked/>
    <w:rsid w:val="004E1F9E"/>
  </w:style>
  <w:style w:type="paragraph" w:styleId="Geenafstand">
    <w:name w:val="No Spacing"/>
    <w:uiPriority w:val="1"/>
    <w:qFormat/>
    <w:rsid w:val="00A05B73"/>
  </w:style>
  <w:style w:type="character" w:styleId="Tekstvantijdelijkeaanduiding">
    <w:name w:val="Placeholder Text"/>
    <w:basedOn w:val="Standaardalinea-lettertype"/>
    <w:uiPriority w:val="99"/>
    <w:semiHidden/>
    <w:rsid w:val="004478E2"/>
    <w:rPr>
      <w:color w:val="808080"/>
    </w:rPr>
  </w:style>
  <w:style w:type="character" w:customStyle="1" w:styleId="Onopgelostemelding2">
    <w:name w:val="Onopgeloste melding2"/>
    <w:basedOn w:val="Standaardalinea-lettertype"/>
    <w:uiPriority w:val="99"/>
    <w:semiHidden/>
    <w:unhideWhenUsed/>
    <w:rsid w:val="003C389A"/>
    <w:rPr>
      <w:color w:val="605E5C"/>
      <w:shd w:val="clear" w:color="auto" w:fill="E1DFDD"/>
    </w:rPr>
  </w:style>
  <w:style w:type="table" w:customStyle="1" w:styleId="Tabelraster20">
    <w:name w:val="Tabelraster2"/>
    <w:basedOn w:val="Standaardtabel"/>
    <w:next w:val="Tabelraster"/>
    <w:uiPriority w:val="59"/>
    <w:rsid w:val="00AC01DA"/>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3">
    <w:name w:val="Onopgeloste melding3"/>
    <w:basedOn w:val="Standaardalinea-lettertype"/>
    <w:uiPriority w:val="99"/>
    <w:semiHidden/>
    <w:unhideWhenUsed/>
    <w:rsid w:val="00842505"/>
    <w:rPr>
      <w:color w:val="605E5C"/>
      <w:shd w:val="clear" w:color="auto" w:fill="E1DFDD"/>
    </w:rPr>
  </w:style>
  <w:style w:type="character" w:customStyle="1" w:styleId="UnresolvedMention">
    <w:name w:val="Unresolved Mention"/>
    <w:basedOn w:val="Standaardalinea-lettertype"/>
    <w:uiPriority w:val="99"/>
    <w:semiHidden/>
    <w:unhideWhenUsed/>
    <w:rsid w:val="00A77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17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103AFE98-760E-44B1-A9EE-E1038F1E3A2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632</Words>
  <Characters>5457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Daniel Mol</cp:lastModifiedBy>
  <cp:revision>4</cp:revision>
  <cp:lastPrinted>2023-04-17T22:37:00Z</cp:lastPrinted>
  <dcterms:created xsi:type="dcterms:W3CDTF">2023-04-17T23:01:00Z</dcterms:created>
  <dcterms:modified xsi:type="dcterms:W3CDTF">2023-04-17T23:04:00Z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c93b2564-a963-b7ab-aa14-23bf80eb639e</vt:lpwstr>
  </property>
  <property fmtid="{D5CDD505-2E9C-101B-9397-08002B2CF9AE}" pid="3" name="CORSA_OBJECTTYPE">
    <vt:lpwstr>S</vt:lpwstr>
  </property>
  <property fmtid="{D5CDD505-2E9C-101B-9397-08002B2CF9AE}" pid="4" name="CORSA_OBJECTID">
    <vt:lpwstr>U23.01849</vt:lpwstr>
  </property>
  <property fmtid="{D5CDD505-2E9C-101B-9397-08002B2CF9AE}" pid="5" name="CORSA_VERSION">
    <vt:lpwstr>2</vt:lpwstr>
  </property>
</Properties>
</file>