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C396E" w:rsidR="00C24BCF" w:rsidP="00DE20EA" w:rsidRDefault="00991926" w14:paraId="7AAB90C1" w14:textId="5DDB9E86">
      <w:pPr>
        <w:pStyle w:val="RapportTitel"/>
        <w:ind w:right="-484"/>
        <w:rPr>
          <w:rFonts w:ascii="Trebuchet MS" w:hAnsi="Trebuchet MS"/>
          <w:color w:val="auto"/>
        </w:rPr>
      </w:pPr>
      <w:r w:rsidRPr="5835EFC7" w:rsidR="00DC2C5E">
        <w:rPr>
          <w:rFonts w:ascii="Trebuchet MS" w:hAnsi="Trebuchet MS"/>
          <w:color w:val="auto"/>
        </w:rPr>
        <w:t>Referentieformulier</w:t>
      </w:r>
    </w:p>
    <w:p w:rsidR="000C396E" w:rsidP="002C3234" w:rsidRDefault="000C396E" w14:paraId="3806BEBC" w14:textId="77777777">
      <w:pPr>
        <w:rPr>
          <w:rFonts w:ascii="Trebuchet MS" w:hAnsi="Trebuchet MS"/>
        </w:rPr>
      </w:pPr>
      <w:bookmarkStart w:name="_Hlk59019676" w:id="0"/>
    </w:p>
    <w:p w:rsidR="000C396E" w:rsidP="002C3234" w:rsidRDefault="000C396E" w14:paraId="3D609D83" w14:textId="77777777">
      <w:pPr>
        <w:rPr>
          <w:rFonts w:ascii="Trebuchet MS" w:hAnsi="Trebuchet MS"/>
        </w:rPr>
      </w:pPr>
    </w:p>
    <w:p w:rsidRPr="000C396E" w:rsidR="002C3234" w:rsidP="002C3234" w:rsidRDefault="002C3234" w14:paraId="28FF19D8" w14:textId="6C3A3339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Deze bijlage maakt onderdeel uit van de </w:t>
      </w:r>
      <w:r w:rsidRPr="000C396E" w:rsidR="16DF612C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anbestedingsstukken voor de </w:t>
      </w:r>
      <w:r w:rsidRPr="000C396E" w:rsidR="14BA8486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 </w:t>
      </w:r>
      <w:r w:rsidR="00467E37">
        <w:rPr>
          <w:rFonts w:ascii="Trebuchet MS" w:hAnsi="Trebuchet MS"/>
        </w:rPr>
        <w:t xml:space="preserve">Facilitaire dienstverlening </w:t>
      </w:r>
      <w:r w:rsidRPr="000C396E">
        <w:rPr>
          <w:rFonts w:ascii="Trebuchet MS" w:hAnsi="Trebuchet MS"/>
        </w:rPr>
        <w:t xml:space="preserve"> </w:t>
      </w:r>
      <w:r w:rsidRPr="00EF4A45" w:rsidR="00EF4A45">
        <w:t>Facilitaire dienstverlening gemeentelijke opvang Oekraïense ontheemden</w:t>
      </w:r>
      <w:r w:rsidR="00EF4A45">
        <w:t>.</w:t>
      </w:r>
    </w:p>
    <w:p w:rsidRPr="000C396E" w:rsidR="002C3234" w:rsidP="002C3234" w:rsidRDefault="002C3234" w14:paraId="5D8F3C26" w14:textId="77777777">
      <w:pPr>
        <w:rPr>
          <w:rFonts w:ascii="Trebuchet MS" w:hAnsi="Trebuchet MS"/>
          <w:b/>
          <w:sz w:val="24"/>
          <w:szCs w:val="24"/>
        </w:rPr>
      </w:pPr>
    </w:p>
    <w:bookmarkEnd w:id="0"/>
    <w:p w:rsidR="007C6965" w:rsidP="007C6965" w:rsidRDefault="000C396E" w14:paraId="6280F267" w14:textId="3EEA6147">
      <w:pPr>
        <w:rPr>
          <w:rFonts w:ascii="Trebuchet MS" w:hAnsi="Trebuchet MS"/>
        </w:rPr>
      </w:pPr>
      <w:r>
        <w:rPr>
          <w:rFonts w:ascii="Trebuchet MS" w:hAnsi="Trebuchet MS"/>
        </w:rPr>
        <w:t>Gebruikt u</w:t>
      </w:r>
      <w:r w:rsidRPr="000C396E" w:rsidR="007C6965">
        <w:rPr>
          <w:rFonts w:ascii="Trebuchet MS" w:hAnsi="Trebuchet MS"/>
        </w:rPr>
        <w:t xml:space="preserve"> voor het opgeven van de referentieopdracht(en) </w:t>
      </w:r>
      <w:r w:rsidRPr="000C396E" w:rsidR="00C8C361">
        <w:rPr>
          <w:rFonts w:ascii="Trebuchet MS" w:hAnsi="Trebuchet MS"/>
        </w:rPr>
        <w:t>di</w:t>
      </w:r>
      <w:r w:rsidRPr="000C396E" w:rsidR="007C6965">
        <w:rPr>
          <w:rFonts w:ascii="Trebuchet MS" w:hAnsi="Trebuchet MS"/>
        </w:rPr>
        <w:t xml:space="preserve">t referentieformulier. Gebruik per referentieopdracht één formulier. </w:t>
      </w:r>
    </w:p>
    <w:p w:rsidR="000C396E" w:rsidP="007C6965" w:rsidRDefault="000C396E" w14:paraId="419A4231" w14:textId="48B86F07">
      <w:pPr>
        <w:rPr>
          <w:rFonts w:ascii="Trebuchet MS" w:hAnsi="Trebuchet MS"/>
        </w:rPr>
      </w:pPr>
    </w:p>
    <w:p w:rsidR="000C396E" w:rsidP="000C396E" w:rsidRDefault="000C396E" w14:paraId="58C43BBC" w14:textId="3F6F4186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0C396E" w:rsidR="000C396E" w:rsidP="000C396E" w:rsidRDefault="000C396E" w14:paraId="2A319629" w14:textId="77777777">
      <w:pPr>
        <w:rPr>
          <w:rFonts w:ascii="Trebuchet MS" w:hAnsi="Trebuchet MS"/>
        </w:rPr>
      </w:pPr>
    </w:p>
    <w:p w:rsidRPr="000C396E" w:rsidR="007C6965" w:rsidP="007C6965" w:rsidRDefault="007C6965" w14:paraId="07E03762" w14:textId="77777777">
      <w:pPr>
        <w:rPr>
          <w:rFonts w:ascii="Trebuchet MS" w:hAnsi="Trebuchet MS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0C396E" w:rsidR="007C6965" w:rsidTr="73E1373D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68A5ACF" w14:textId="26B7F40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4CA6D5F" w14:textId="59B41C05">
            <w:pPr>
              <w:pStyle w:val="Tabeltekst"/>
              <w:rPr>
                <w:rFonts w:ascii="Trebuchet MS" w:hAnsi="Trebuchet MS"/>
                <w:highlight w:val="yellow"/>
              </w:rPr>
            </w:pPr>
          </w:p>
        </w:tc>
      </w:tr>
      <w:tr w:rsidRPr="000C396E" w:rsidR="007C6965" w:rsidTr="73E1373D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515F372" w14:textId="7A18955D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6290C12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7371E7A" w14:textId="1C270A2C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898F07C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0DA577B" w14:textId="2A89B9F3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435AE971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881F2E5" w14:textId="77777777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C502D29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61F3AD07" w14:textId="6ACB426F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Omschrijving van de </w:t>
            </w:r>
            <w:r w:rsidRPr="000C396E" w:rsidR="168FC655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C41C872" w14:textId="66554579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2C1994" w:rsidTr="73E1373D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2C1994" w:rsidP="007C6965" w:rsidRDefault="002C1994" w14:paraId="2069AA39" w14:textId="77777777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Opdracht uitgevoerd in </w:t>
            </w:r>
            <w:r w:rsidRPr="000C396E" w:rsidR="00C62A36">
              <w:rPr>
                <w:rFonts w:ascii="Trebuchet MS" w:hAnsi="Trebuchet MS"/>
              </w:rPr>
              <w:t xml:space="preserve">combinatie? </w:t>
            </w:r>
          </w:p>
          <w:p w:rsidRPr="000C396E"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Zo ja, </w:t>
            </w:r>
            <w:r w:rsidRPr="000C396E" w:rsidR="00C45124">
              <w:rPr>
                <w:rFonts w:ascii="Trebuchet MS" w:hAnsi="Trebuchet MS"/>
              </w:rPr>
              <w:t xml:space="preserve">benoem </w:t>
            </w:r>
            <w:r w:rsidRPr="000C396E" w:rsidR="008E485D">
              <w:rPr>
                <w:rFonts w:ascii="Trebuchet MS" w:hAnsi="Trebuchet MS"/>
              </w:rPr>
              <w:t>w</w:t>
            </w:r>
            <w:r w:rsidRPr="000C396E">
              <w:rPr>
                <w:rFonts w:ascii="Trebuchet MS" w:hAnsi="Trebuchet MS"/>
              </w:rPr>
              <w:t>elk</w:t>
            </w:r>
            <w:r w:rsidRPr="000C396E" w:rsidR="00C45124">
              <w:rPr>
                <w:rFonts w:ascii="Trebuchet MS" w:hAnsi="Trebuchet MS"/>
              </w:rPr>
              <w:t>e</w:t>
            </w:r>
            <w:r w:rsidRPr="000C396E">
              <w:rPr>
                <w:rFonts w:ascii="Trebuchet MS" w:hAnsi="Trebuchet MS"/>
              </w:rPr>
              <w:t xml:space="preserve"> </w:t>
            </w:r>
            <w:r w:rsidRPr="000C396E" w:rsidR="00C45124">
              <w:rPr>
                <w:rFonts w:ascii="Trebuchet MS" w:hAnsi="Trebuchet M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2C1994" w:rsidP="007C6965" w:rsidRDefault="002C1994" w14:paraId="5AE77E30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3D10B35" w14:textId="206E769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Omvang van de </w:t>
            </w:r>
            <w:r w:rsidRPr="000C396E" w:rsidR="0C633017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  <w:p w:rsidRPr="000C396E" w:rsidR="007C6965" w:rsidP="000C396E" w:rsidRDefault="007C6965" w14:paraId="4C772B81" w14:textId="4F99A637">
            <w:pPr>
              <w:pStyle w:val="Opsomteken1"/>
              <w:numPr>
                <w:ilvl w:val="0"/>
                <w:numId w:val="0"/>
              </w:numPr>
              <w:rPr>
                <w:rFonts w:ascii="Trebuchet MS" w:hAnsi="Trebuchet MS"/>
                <w:i/>
              </w:rPr>
            </w:pP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Als u gebruik </w:t>
            </w:r>
            <w:r w:rsidRPr="000C396E" w:rsidR="000C396E">
              <w:rPr>
                <w:rFonts w:ascii="Trebuchet MS" w:hAnsi="Trebuchet MS"/>
                <w:i/>
                <w:sz w:val="17"/>
                <w:szCs w:val="17"/>
              </w:rPr>
              <w:t xml:space="preserve">maakt van een nog niet (geheel) 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afgeronde </w:t>
            </w:r>
            <w:r w:rsidRPr="000C396E" w:rsidR="09D3C02A">
              <w:rPr>
                <w:rFonts w:ascii="Trebuchet MS" w:hAnsi="Trebuchet MS"/>
                <w:i/>
                <w:sz w:val="17"/>
                <w:szCs w:val="17"/>
              </w:rPr>
              <w:t>O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0C396E">
              <w:rPr>
                <w:rFonts w:ascii="Trebuchet MS" w:hAnsi="Trebuchet MS"/>
                <w:i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2CCDA25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6EDF878" w14:textId="2AAD49A1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261BA67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3661645" w14:textId="5CCDD95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Startdatum </w:t>
            </w:r>
            <w:r w:rsidRPr="000C396E" w:rsidR="407F275F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E7141CA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1F243D3" w14:textId="1A39EB53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Einddatum </w:t>
            </w:r>
            <w:r w:rsidRPr="000C396E" w:rsidR="3C6EDE2D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620D70E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90C0620" w14:textId="77777777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D53B916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65FD73D" w14:textId="70B4182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Naam </w:t>
            </w:r>
            <w:r w:rsidRPr="000C396E" w:rsidR="5D06D322">
              <w:rPr>
                <w:rFonts w:ascii="Trebuchet MS" w:hAnsi="Trebuchet MS"/>
              </w:rPr>
              <w:t>I</w:t>
            </w:r>
            <w:r w:rsidRPr="000C396E">
              <w:rPr>
                <w:rFonts w:ascii="Trebuchet MS" w:hAnsi="Trebuchet MS"/>
              </w:rP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25D1000D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73E1373D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249085D0" w14:textId="6830C56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76A4B03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4B4499" w:rsidTr="73E1373D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4B4499" w:rsidP="007C6965" w:rsidRDefault="004B4499" w14:paraId="0E41DD31" w14:textId="77777777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4B4499" w:rsidP="007C6965" w:rsidRDefault="004B4499" w14:paraId="0FCF570D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4B4499" w:rsidTr="73E1373D" w14:paraId="6FDD4E1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4B4499" w:rsidP="000C396E" w:rsidRDefault="2CBE1788" w14:paraId="41FD8763" w14:textId="77777777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Tevredenheidsverklaring toegevoegd? </w:t>
            </w:r>
          </w:p>
          <w:p w:rsidRPr="000C396E" w:rsidR="000C396E" w:rsidP="000C396E" w:rsidRDefault="000C396E" w14:paraId="1F18FEBD" w14:textId="0F3C8DC7">
            <w:pPr>
              <w:pStyle w:val="Tabeltekst"/>
              <w:rPr>
                <w:rStyle w:val="Voetnootmarkering"/>
                <w:rFonts w:ascii="Trebuchet MS" w:hAnsi="Trebuchet MS"/>
                <w:i/>
              </w:rPr>
            </w:pPr>
            <w:r w:rsidRPr="000C396E">
              <w:rPr>
                <w:rFonts w:ascii="Trebuchet MS" w:hAnsi="Trebuchet MS" w:eastAsia="Calibri"/>
                <w:i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8A0375" w:rsidP="008A0375" w:rsidRDefault="008A0375" w14:paraId="1CF14B2A" w14:textId="2D4D122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Ja</w:t>
            </w:r>
          </w:p>
        </w:tc>
      </w:tr>
    </w:tbl>
    <w:p w:rsidRPr="000C396E" w:rsidR="006B01E8" w:rsidP="00FA3CFC" w:rsidRDefault="006B01E8" w14:paraId="192058A8" w14:textId="77777777">
      <w:pPr>
        <w:rPr>
          <w:rFonts w:ascii="Trebuchet MS" w:hAnsi="Trebuchet MS"/>
        </w:rPr>
      </w:pPr>
    </w:p>
    <w:sectPr w:rsidRPr="000C396E" w:rsidR="006B01E8" w:rsidSect="00DE20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702" w:right="707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7940" w:rsidP="00C13F97" w:rsidRDefault="00E77940" w14:paraId="473B2EB0" w14:textId="77777777">
      <w:pPr>
        <w:spacing w:line="240" w:lineRule="auto"/>
      </w:pPr>
      <w:r>
        <w:separator/>
      </w:r>
    </w:p>
  </w:endnote>
  <w:endnote w:type="continuationSeparator" w:id="0">
    <w:p w:rsidR="00E77940" w:rsidP="00C13F97" w:rsidRDefault="00E77940" w14:paraId="38ACD53A" w14:textId="77777777">
      <w:pPr>
        <w:spacing w:line="240" w:lineRule="auto"/>
      </w:pPr>
      <w:r>
        <w:continuationSeparator/>
      </w:r>
    </w:p>
  </w:endnote>
  <w:endnote w:type="continuationNotice" w:id="1">
    <w:p w:rsidR="00E77940" w:rsidRDefault="00E77940" w14:paraId="292B130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EF4A45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EF4A45">
            <w:fldChar w:fldCharType="begin"/>
          </w:r>
          <w:r w:rsidR="00EF4A45">
            <w:instrText>NUMPAGES   \* MERGEFORMAT</w:instrText>
          </w:r>
          <w:r w:rsidR="00EF4A45">
            <w:fldChar w:fldCharType="separate"/>
          </w:r>
          <w:r>
            <w:rPr>
              <w:noProof/>
            </w:rPr>
            <w:t>6</w:t>
          </w:r>
          <w:r w:rsidR="00EF4A45">
            <w:rPr>
              <w:noProof/>
            </w:rP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0C396E" w:rsidR="00B03A4C" w:rsidTr="000C396E" w14:paraId="64C9B523" w14:textId="77777777">
      <w:tc>
        <w:tcPr>
          <w:tcW w:w="8647" w:type="dxa"/>
        </w:tcPr>
        <w:p w:rsidRPr="000C396E" w:rsidR="00B03A4C" w:rsidP="00B03A4C" w:rsidRDefault="00E77940" w14:paraId="1BA09A6B" w14:textId="30D3E317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EF4A45">
            <w:rPr>
              <w:rFonts w:ascii="Trebuchet MS" w:hAnsi="Trebuchet MS"/>
              <w:noProof/>
              <w:sz w:val="16"/>
              <w:szCs w:val="16"/>
            </w:rPr>
            <w:t>Bijlage 12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0C396E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 w:rsidR="00E77940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 w:rsidR="00E77940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:rsidRPr="000C396E" w:rsidR="002B71B6" w:rsidP="00986BDB" w:rsidRDefault="002B71B6" w14:paraId="711044CB" w14:textId="77777777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EF4A45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EF4A45">
            <w:fldChar w:fldCharType="begin"/>
          </w:r>
          <w:r w:rsidR="00EF4A45">
            <w:instrText>NUMPAGES   \* MERGEFORMAT</w:instrText>
          </w:r>
          <w:r w:rsidR="00EF4A45">
            <w:fldChar w:fldCharType="separate"/>
          </w:r>
          <w:r w:rsidR="000C396E">
            <w:rPr>
              <w:noProof/>
            </w:rPr>
            <w:t>1</w:t>
          </w:r>
          <w:r w:rsidR="00EF4A45">
            <w:rPr>
              <w:noProof/>
            </w:rP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7940" w:rsidP="00C13F97" w:rsidRDefault="00E77940" w14:paraId="60397179" w14:textId="77777777">
      <w:pPr>
        <w:spacing w:line="240" w:lineRule="auto"/>
      </w:pPr>
      <w:r>
        <w:separator/>
      </w:r>
    </w:p>
  </w:footnote>
  <w:footnote w:type="continuationSeparator" w:id="0">
    <w:p w:rsidR="00E77940" w:rsidP="00C13F97" w:rsidRDefault="00E77940" w14:paraId="576E1B27" w14:textId="77777777">
      <w:pPr>
        <w:spacing w:line="240" w:lineRule="auto"/>
      </w:pPr>
      <w:r>
        <w:continuationSeparator/>
      </w:r>
    </w:p>
  </w:footnote>
  <w:footnote w:type="continuationNotice" w:id="1">
    <w:p w:rsidR="00E77940" w:rsidRDefault="00E77940" w14:paraId="4F1593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96E" w:rsidRDefault="000C396E" w14:paraId="11B7537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C396E" w:rsidRDefault="001605B8" w14:paraId="5C1156C5" w14:textId="43714BB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682906037" name="Afbeelding 1682906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96E" w:rsidRDefault="000C396E" w14:paraId="0838FC7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363898604">
    <w:abstractNumId w:val="2"/>
  </w:num>
  <w:num w:numId="2" w16cid:durableId="107553997">
    <w:abstractNumId w:val="0"/>
  </w:num>
  <w:num w:numId="3" w16cid:durableId="358823411">
    <w:abstractNumId w:val="8"/>
  </w:num>
  <w:num w:numId="4" w16cid:durableId="1996955245">
    <w:abstractNumId w:val="4"/>
  </w:num>
  <w:num w:numId="5" w16cid:durableId="748767421">
    <w:abstractNumId w:val="6"/>
  </w:num>
  <w:num w:numId="6" w16cid:durableId="949166705">
    <w:abstractNumId w:val="4"/>
    <w:lvlOverride w:ilvl="0">
      <w:startOverride w:val="1"/>
    </w:lvlOverride>
  </w:num>
  <w:num w:numId="7" w16cid:durableId="297993857">
    <w:abstractNumId w:val="3"/>
  </w:num>
  <w:num w:numId="8" w16cid:durableId="2127461292">
    <w:abstractNumId w:val="5"/>
  </w:num>
  <w:num w:numId="9" w16cid:durableId="1779255772">
    <w:abstractNumId w:val="4"/>
    <w:lvlOverride w:ilvl="0">
      <w:startOverride w:val="1"/>
    </w:lvlOverride>
  </w:num>
  <w:num w:numId="10" w16cid:durableId="2060667798">
    <w:abstractNumId w:val="4"/>
    <w:lvlOverride w:ilvl="0">
      <w:startOverride w:val="1"/>
    </w:lvlOverride>
  </w:num>
  <w:num w:numId="11" w16cid:durableId="1846743562">
    <w:abstractNumId w:val="1"/>
  </w:num>
  <w:num w:numId="12" w16cid:durableId="7922149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67E37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20EA"/>
    <w:rsid w:val="00DE67B4"/>
    <w:rsid w:val="00E01F2C"/>
    <w:rsid w:val="00E168B0"/>
    <w:rsid w:val="00E4487E"/>
    <w:rsid w:val="00E60DCD"/>
    <w:rsid w:val="00E77940"/>
    <w:rsid w:val="00E80289"/>
    <w:rsid w:val="00EC3152"/>
    <w:rsid w:val="00EF4A45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835EFC7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character" w:styleId="normaltextrun" w:customStyle="1">
    <w:name w:val="normaltextrun"/>
    <w:basedOn w:val="Standaardalinea-lettertype"/>
    <w:rsid w:val="00EF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53842FC3C4C409455C013BD7779CC" ma:contentTypeVersion="11" ma:contentTypeDescription="Een nieuw document maken." ma:contentTypeScope="" ma:versionID="9ed8e967d39e8efc0d64ec775792021c">
  <xsd:schema xmlns:xsd="http://www.w3.org/2001/XMLSchema" xmlns:xs="http://www.w3.org/2001/XMLSchema" xmlns:p="http://schemas.microsoft.com/office/2006/metadata/properties" xmlns:ns2="70a31ee7-0887-41d0-a651-6832c9653ff9" xmlns:ns3="fb52d0a5-2f63-42cb-ae4a-862a47deb391" targetNamespace="http://schemas.microsoft.com/office/2006/metadata/properties" ma:root="true" ma:fieldsID="dc0b3de2e61e80fb3589344053538a2f" ns2:_="" ns3:_="">
    <xsd:import namespace="70a31ee7-0887-41d0-a651-6832c9653ff9"/>
    <xsd:import namespace="fb52d0a5-2f63-42cb-ae4a-862a47deb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31ee7-0887-41d0-a651-6832c9653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d0a5-2f63-42cb-ae4a-862a47deb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3E7D53-A5CB-4B2C-954D-1EA764C81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31ee7-0887-41d0-a651-6832c9653ff9"/>
    <ds:schemaRef ds:uri="fb52d0a5-2f63-42cb-ae4a-862a47deb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schemas.microsoft.com/office/2006/metadata/properties"/>
    <ds:schemaRef ds:uri="fb52d0a5-2f63-42cb-ae4a-862a47deb391"/>
    <ds:schemaRef ds:uri="70a31ee7-0887-41d0-a651-6832c9653ff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Zanten, Marja van</dc:creator>
  <keywords/>
  <lastModifiedBy>Ellen de Jong</lastModifiedBy>
  <revision>7</revision>
  <lastPrinted>2017-09-06T08:56:00.0000000Z</lastPrinted>
  <dcterms:created xsi:type="dcterms:W3CDTF">2022-09-07T10:36:00.0000000Z</dcterms:created>
  <dcterms:modified xsi:type="dcterms:W3CDTF">2023-08-29T10:25:11.7255192Z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0x010100B2F53842FC3C4C409455C013BD7779CC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