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615A55" w14:textId="77777777" w:rsidR="00DB6C6D" w:rsidRDefault="00DB6C6D" w:rsidP="002D7E42">
      <w:pPr>
        <w:spacing w:line="240" w:lineRule="auto"/>
        <w:rPr>
          <w:rFonts w:ascii="Arial" w:hAnsi="Arial" w:cs="Arial"/>
          <w:b/>
        </w:rPr>
      </w:pPr>
    </w:p>
    <w:p w14:paraId="47D33935" w14:textId="77777777" w:rsidR="00DB6C6D" w:rsidRDefault="00DB6C6D" w:rsidP="002D7E42">
      <w:pPr>
        <w:spacing w:line="240" w:lineRule="auto"/>
        <w:rPr>
          <w:rFonts w:ascii="Arial" w:hAnsi="Arial" w:cs="Arial"/>
          <w:b/>
        </w:rPr>
      </w:pPr>
    </w:p>
    <w:p w14:paraId="0D46874A" w14:textId="0080A573" w:rsidR="006D3ADE" w:rsidRPr="00DB6C6D" w:rsidRDefault="00EE589C" w:rsidP="002D7E42">
      <w:pPr>
        <w:spacing w:line="240" w:lineRule="auto"/>
        <w:rPr>
          <w:rFonts w:ascii="Arial" w:hAnsi="Arial" w:cs="Arial"/>
          <w:b/>
        </w:rPr>
      </w:pPr>
      <w:r w:rsidRPr="00DB6C6D">
        <w:rPr>
          <w:rFonts w:ascii="Arial" w:hAnsi="Arial" w:cs="Arial"/>
          <w:b/>
        </w:rPr>
        <w:t xml:space="preserve">Bijlage </w:t>
      </w:r>
      <w:r w:rsidR="003320AB">
        <w:rPr>
          <w:rFonts w:ascii="Arial" w:hAnsi="Arial" w:cs="Arial"/>
          <w:b/>
        </w:rPr>
        <w:t>1</w:t>
      </w:r>
      <w:r w:rsidRPr="00DB6C6D">
        <w:rPr>
          <w:rFonts w:ascii="Arial" w:hAnsi="Arial" w:cs="Arial"/>
          <w:b/>
        </w:rPr>
        <w:t xml:space="preserve">: </w:t>
      </w:r>
      <w:r w:rsidR="003320AB">
        <w:rPr>
          <w:rFonts w:ascii="Arial" w:hAnsi="Arial" w:cs="Arial"/>
          <w:b/>
        </w:rPr>
        <w:t>Te beantwoorden vragen</w:t>
      </w:r>
      <w:r w:rsidRPr="00DB6C6D">
        <w:rPr>
          <w:rFonts w:ascii="Arial" w:hAnsi="Arial" w:cs="Arial"/>
          <w:b/>
        </w:rPr>
        <w:t xml:space="preserve"> Marktconsultatie </w:t>
      </w:r>
      <w:r w:rsidR="00DB6C6D">
        <w:rPr>
          <w:rFonts w:ascii="Arial" w:hAnsi="Arial" w:cs="Arial"/>
          <w:b/>
        </w:rPr>
        <w:t>FIT-</w:t>
      </w:r>
      <w:r w:rsidR="00F86CC4">
        <w:rPr>
          <w:rFonts w:ascii="Arial" w:hAnsi="Arial" w:cs="Arial"/>
          <w:b/>
        </w:rPr>
        <w:t>T</w:t>
      </w:r>
      <w:r w:rsidR="00DB6C6D">
        <w:rPr>
          <w:rFonts w:ascii="Arial" w:hAnsi="Arial" w:cs="Arial"/>
          <w:b/>
        </w:rPr>
        <w:t>estme</w:t>
      </w:r>
      <w:r w:rsidR="00142883">
        <w:rPr>
          <w:rFonts w:ascii="Arial" w:hAnsi="Arial" w:cs="Arial"/>
          <w:b/>
        </w:rPr>
        <w:t>th</w:t>
      </w:r>
      <w:r w:rsidR="00DB6C6D">
        <w:rPr>
          <w:rFonts w:ascii="Arial" w:hAnsi="Arial" w:cs="Arial"/>
          <w:b/>
        </w:rPr>
        <w:t xml:space="preserve">ode </w:t>
      </w:r>
    </w:p>
    <w:p w14:paraId="65C0DDF9" w14:textId="77777777" w:rsidR="006E3D31" w:rsidRPr="00DB6C6D" w:rsidRDefault="006E3D31" w:rsidP="00DB452E">
      <w:pPr>
        <w:spacing w:line="240" w:lineRule="auto"/>
        <w:rPr>
          <w:rFonts w:ascii="Arial" w:hAnsi="Arial" w:cs="Arial"/>
        </w:rPr>
      </w:pPr>
    </w:p>
    <w:p w14:paraId="33108D39" w14:textId="77777777" w:rsidR="00EE589C" w:rsidRPr="00DB6C6D" w:rsidRDefault="00EE589C" w:rsidP="002D7E42">
      <w:pPr>
        <w:spacing w:line="240" w:lineRule="auto"/>
        <w:rPr>
          <w:rFonts w:ascii="Arial" w:hAnsi="Arial" w:cs="Arial"/>
        </w:rPr>
      </w:pPr>
    </w:p>
    <w:tbl>
      <w:tblPr>
        <w:tblW w:w="89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783"/>
      </w:tblGrid>
      <w:tr w:rsidR="0065342E" w:rsidRPr="00DB6C6D" w14:paraId="3C5B423E" w14:textId="77777777" w:rsidTr="0065342E">
        <w:trPr>
          <w:trHeight w:val="419"/>
        </w:trPr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D068F89" w14:textId="77777777" w:rsidR="0065342E" w:rsidRPr="00DB6C6D" w:rsidRDefault="00C821C5" w:rsidP="00D171E3">
            <w:pPr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Naam o</w:t>
            </w:r>
            <w:r w:rsidR="0065342E" w:rsidRPr="00DB6C6D">
              <w:rPr>
                <w:rFonts w:ascii="Arial" w:hAnsi="Arial" w:cs="Arial"/>
                <w:b/>
              </w:rPr>
              <w:t>rganisatie</w:t>
            </w:r>
          </w:p>
        </w:tc>
        <w:tc>
          <w:tcPr>
            <w:tcW w:w="6783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1FBD4DB8" w14:textId="77777777" w:rsidR="0065342E" w:rsidRPr="00DB6C6D" w:rsidRDefault="0065342E" w:rsidP="00D171E3">
            <w:pPr>
              <w:spacing w:before="40" w:after="40"/>
              <w:rPr>
                <w:rFonts w:ascii="Arial" w:hAnsi="Arial" w:cs="Arial"/>
                <w:lang w:val="de-DE"/>
              </w:rPr>
            </w:pPr>
          </w:p>
        </w:tc>
      </w:tr>
      <w:tr w:rsidR="00CD62F2" w:rsidRPr="00DB6C6D" w14:paraId="56A3C01C" w14:textId="77777777" w:rsidTr="0065342E">
        <w:trPr>
          <w:trHeight w:val="419"/>
        </w:trPr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409196C" w14:textId="77777777" w:rsidR="00CD62F2" w:rsidRPr="00DB6C6D" w:rsidRDefault="00CD62F2" w:rsidP="00D171E3">
            <w:pPr>
              <w:spacing w:before="40" w:after="40"/>
              <w:rPr>
                <w:rFonts w:ascii="Arial" w:hAnsi="Arial" w:cs="Arial"/>
                <w:b/>
              </w:rPr>
            </w:pPr>
            <w:r w:rsidRPr="00DB6C6D">
              <w:rPr>
                <w:rFonts w:ascii="Arial" w:hAnsi="Arial" w:cs="Arial"/>
                <w:b/>
              </w:rPr>
              <w:t>Contactpersoon</w:t>
            </w:r>
          </w:p>
        </w:tc>
        <w:tc>
          <w:tcPr>
            <w:tcW w:w="6783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3C20EFFE" w14:textId="77777777" w:rsidR="00CD62F2" w:rsidRPr="00DB6C6D" w:rsidRDefault="00CD62F2" w:rsidP="00D171E3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CD62F2" w:rsidRPr="00DB6C6D" w14:paraId="31F21D47" w14:textId="77777777" w:rsidTr="0065342E">
        <w:trPr>
          <w:trHeight w:val="419"/>
        </w:trPr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30DCE08" w14:textId="77777777" w:rsidR="00CD62F2" w:rsidRPr="00DB6C6D" w:rsidRDefault="00CD62F2" w:rsidP="00D171E3">
            <w:pPr>
              <w:spacing w:before="40" w:after="40"/>
              <w:rPr>
                <w:rFonts w:ascii="Arial" w:hAnsi="Arial" w:cs="Arial"/>
                <w:b/>
              </w:rPr>
            </w:pPr>
            <w:r w:rsidRPr="00DB6C6D">
              <w:rPr>
                <w:rFonts w:ascii="Arial" w:hAnsi="Arial" w:cs="Arial"/>
                <w:b/>
              </w:rPr>
              <w:t>Contactgegevens</w:t>
            </w:r>
            <w:r w:rsidR="00C821C5">
              <w:rPr>
                <w:rFonts w:ascii="Arial" w:hAnsi="Arial" w:cs="Arial"/>
                <w:b/>
              </w:rPr>
              <w:t xml:space="preserve"> (email en telefoonnummer) </w:t>
            </w:r>
          </w:p>
        </w:tc>
        <w:tc>
          <w:tcPr>
            <w:tcW w:w="6783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3A5FD46" w14:textId="77777777" w:rsidR="00CD62F2" w:rsidRPr="00DB6C6D" w:rsidRDefault="00CD62F2" w:rsidP="00D171E3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CD62F2" w:rsidRPr="00DB6C6D" w14:paraId="42C71642" w14:textId="77777777" w:rsidTr="0065342E">
        <w:trPr>
          <w:trHeight w:val="419"/>
        </w:trPr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05A0522" w14:textId="77777777" w:rsidR="00CD62F2" w:rsidRPr="00DB6C6D" w:rsidRDefault="00CD62F2" w:rsidP="00D171E3">
            <w:pPr>
              <w:spacing w:before="40" w:after="40"/>
              <w:rPr>
                <w:rFonts w:ascii="Arial" w:hAnsi="Arial" w:cs="Arial"/>
                <w:b/>
              </w:rPr>
            </w:pPr>
            <w:r w:rsidRPr="00DB6C6D">
              <w:rPr>
                <w:rFonts w:ascii="Arial" w:hAnsi="Arial" w:cs="Arial"/>
                <w:b/>
              </w:rPr>
              <w:t>Datum</w:t>
            </w:r>
          </w:p>
        </w:tc>
        <w:tc>
          <w:tcPr>
            <w:tcW w:w="6783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883C91D" w14:textId="77777777" w:rsidR="00CD62F2" w:rsidRPr="00DB6C6D" w:rsidRDefault="00CD62F2" w:rsidP="00D171E3">
            <w:pPr>
              <w:spacing w:before="40" w:after="40"/>
              <w:rPr>
                <w:rFonts w:ascii="Arial" w:hAnsi="Arial" w:cs="Arial"/>
              </w:rPr>
            </w:pPr>
          </w:p>
        </w:tc>
      </w:tr>
    </w:tbl>
    <w:p w14:paraId="6AADA8B5" w14:textId="77777777" w:rsidR="00EE589C" w:rsidRPr="00DB6C6D" w:rsidRDefault="00EE589C" w:rsidP="002D7E42">
      <w:pPr>
        <w:spacing w:line="240" w:lineRule="auto"/>
        <w:rPr>
          <w:rFonts w:ascii="Arial" w:hAnsi="Arial" w:cs="Arial"/>
        </w:rPr>
      </w:pPr>
    </w:p>
    <w:p w14:paraId="232E1394" w14:textId="77777777" w:rsidR="009F0742" w:rsidRPr="00DB6C6D" w:rsidRDefault="009F0742" w:rsidP="002D7E42">
      <w:pPr>
        <w:spacing w:line="240" w:lineRule="auto"/>
        <w:rPr>
          <w:rFonts w:ascii="Arial" w:hAnsi="Arial" w:cs="Arial"/>
        </w:rPr>
      </w:pPr>
    </w:p>
    <w:p w14:paraId="3254297F" w14:textId="77777777" w:rsidR="00DE1567" w:rsidRPr="00DB6C6D" w:rsidRDefault="00DE1567" w:rsidP="002D7E42">
      <w:pPr>
        <w:spacing w:line="240" w:lineRule="auto"/>
        <w:rPr>
          <w:rFonts w:ascii="Arial" w:hAnsi="Arial" w:cs="Arial"/>
        </w:rPr>
      </w:pPr>
    </w:p>
    <w:tbl>
      <w:tblPr>
        <w:tblW w:w="8910" w:type="dxa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278"/>
        <w:gridCol w:w="1642"/>
        <w:gridCol w:w="5990"/>
      </w:tblGrid>
      <w:tr w:rsidR="00D92BB9" w:rsidRPr="00DB6C6D" w14:paraId="5151AC5A" w14:textId="77777777" w:rsidTr="00D85E6C">
        <w:tc>
          <w:tcPr>
            <w:tcW w:w="1278" w:type="dxa"/>
            <w:shd w:val="clear" w:color="auto" w:fill="C0C0C0"/>
            <w:vAlign w:val="center"/>
          </w:tcPr>
          <w:p w14:paraId="39B1D6DA" w14:textId="77777777" w:rsidR="00D92BB9" w:rsidRPr="00DB6C6D" w:rsidRDefault="00D92BB9" w:rsidP="00D85E6C">
            <w:pPr>
              <w:spacing w:after="40"/>
              <w:jc w:val="center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Nr.</w:t>
            </w:r>
          </w:p>
        </w:tc>
        <w:tc>
          <w:tcPr>
            <w:tcW w:w="1642" w:type="dxa"/>
            <w:shd w:val="clear" w:color="auto" w:fill="C0C0C0"/>
            <w:vAlign w:val="center"/>
          </w:tcPr>
          <w:p w14:paraId="768C4AF9" w14:textId="77777777" w:rsidR="00D92BB9" w:rsidRPr="00DB6C6D" w:rsidRDefault="00D92BB9" w:rsidP="00D85E6C">
            <w:pPr>
              <w:spacing w:after="40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betreft</w:t>
            </w:r>
          </w:p>
        </w:tc>
        <w:tc>
          <w:tcPr>
            <w:tcW w:w="5990" w:type="dxa"/>
            <w:shd w:val="clear" w:color="auto" w:fill="C0C0C0"/>
            <w:vAlign w:val="center"/>
          </w:tcPr>
          <w:p w14:paraId="7F25343B" w14:textId="77777777" w:rsidR="00D92BB9" w:rsidRPr="00DB6C6D" w:rsidRDefault="00D92BB9" w:rsidP="00D85E6C">
            <w:pPr>
              <w:spacing w:after="40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Vraag</w:t>
            </w:r>
          </w:p>
        </w:tc>
      </w:tr>
      <w:tr w:rsidR="00D92BB9" w:rsidRPr="00DB6C6D" w14:paraId="52B915EE" w14:textId="77777777" w:rsidTr="00D85E6C">
        <w:tc>
          <w:tcPr>
            <w:tcW w:w="1278" w:type="dxa"/>
            <w:shd w:val="clear" w:color="auto" w:fill="auto"/>
          </w:tcPr>
          <w:p w14:paraId="454DC858" w14:textId="77777777" w:rsidR="00D92BB9" w:rsidRPr="00DB6C6D" w:rsidRDefault="00D92BB9" w:rsidP="00D85E6C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</w:rPr>
              <w:fldChar w:fldCharType="begin"/>
            </w:r>
            <w:r w:rsidRPr="00DB6C6D">
              <w:rPr>
                <w:rFonts w:ascii="Arial" w:hAnsi="Arial" w:cs="Arial"/>
              </w:rPr>
              <w:instrText xml:space="preserve"> AUTONUM  \* Arabic </w:instrText>
            </w:r>
            <w:r w:rsidRPr="00DB6C6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42" w:type="dxa"/>
            <w:shd w:val="clear" w:color="auto" w:fill="auto"/>
          </w:tcPr>
          <w:p w14:paraId="540BB507" w14:textId="77777777" w:rsidR="00D92BB9" w:rsidRPr="00DB6C6D" w:rsidRDefault="00175DA3" w:rsidP="00D85E6C">
            <w:pPr>
              <w:spacing w:before="40" w:after="40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</w:rPr>
              <w:t>Totaaloplossing</w:t>
            </w:r>
          </w:p>
          <w:p w14:paraId="602CBE4F" w14:textId="77777777" w:rsidR="00D92BB9" w:rsidRPr="00DB6C6D" w:rsidRDefault="00D92BB9" w:rsidP="00175DA3">
            <w:pPr>
              <w:spacing w:before="40" w:after="40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</w:rPr>
              <w:t>(</w:t>
            </w:r>
            <w:r w:rsidR="00175DA3" w:rsidRPr="00DB6C6D">
              <w:rPr>
                <w:rFonts w:ascii="Arial" w:hAnsi="Arial" w:cs="Arial"/>
              </w:rPr>
              <w:t>componenten</w:t>
            </w:r>
            <w:r w:rsidRPr="00DB6C6D">
              <w:rPr>
                <w:rFonts w:ascii="Arial" w:hAnsi="Arial" w:cs="Arial"/>
              </w:rPr>
              <w:t>)</w:t>
            </w:r>
          </w:p>
        </w:tc>
        <w:tc>
          <w:tcPr>
            <w:tcW w:w="5990" w:type="dxa"/>
            <w:shd w:val="clear" w:color="auto" w:fill="auto"/>
          </w:tcPr>
          <w:p w14:paraId="2F8DC4B3" w14:textId="554DFF53" w:rsidR="00D92BB9" w:rsidRDefault="00856BF5" w:rsidP="00D85E6C">
            <w:pPr>
              <w:spacing w:before="40"/>
              <w:ind w:right="74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</w:rPr>
              <w:t>BVO</w:t>
            </w:r>
            <w:r w:rsidR="00057E61">
              <w:rPr>
                <w:rFonts w:ascii="Arial" w:hAnsi="Arial" w:cs="Arial"/>
              </w:rPr>
              <w:t xml:space="preserve"> </w:t>
            </w:r>
            <w:r w:rsidRPr="00DB6C6D">
              <w:rPr>
                <w:rFonts w:ascii="Arial" w:hAnsi="Arial" w:cs="Arial"/>
              </w:rPr>
              <w:t>NL</w:t>
            </w:r>
            <w:r w:rsidR="00AC20A8" w:rsidRPr="00DB6C6D">
              <w:rPr>
                <w:rFonts w:ascii="Arial" w:hAnsi="Arial" w:cs="Arial"/>
              </w:rPr>
              <w:t xml:space="preserve"> is voornemens een </w:t>
            </w:r>
            <w:r w:rsidRPr="00DB6C6D">
              <w:rPr>
                <w:rFonts w:ascii="Arial" w:hAnsi="Arial" w:cs="Arial"/>
              </w:rPr>
              <w:t>FIT-</w:t>
            </w:r>
            <w:proofErr w:type="spellStart"/>
            <w:r w:rsidR="009D1C9D">
              <w:rPr>
                <w:rFonts w:ascii="Arial" w:hAnsi="Arial" w:cs="Arial"/>
              </w:rPr>
              <w:t>T</w:t>
            </w:r>
            <w:r w:rsidRPr="00DB6C6D">
              <w:rPr>
                <w:rFonts w:ascii="Arial" w:hAnsi="Arial" w:cs="Arial"/>
              </w:rPr>
              <w:t>estmehode</w:t>
            </w:r>
            <w:proofErr w:type="spellEnd"/>
            <w:r w:rsidR="00AC20A8" w:rsidRPr="00DB6C6D">
              <w:rPr>
                <w:rFonts w:ascii="Arial" w:hAnsi="Arial" w:cs="Arial"/>
              </w:rPr>
              <w:t xml:space="preserve"> </w:t>
            </w:r>
            <w:r w:rsidR="00955345" w:rsidRPr="00DB6C6D">
              <w:rPr>
                <w:rFonts w:ascii="Arial" w:hAnsi="Arial" w:cs="Arial"/>
              </w:rPr>
              <w:t>af te nemen</w:t>
            </w:r>
            <w:r w:rsidR="00AC20A8" w:rsidRPr="00DB6C6D">
              <w:rPr>
                <w:rFonts w:ascii="Arial" w:hAnsi="Arial" w:cs="Arial"/>
              </w:rPr>
              <w:t xml:space="preserve">, bestaande uit de volgende componenten: </w:t>
            </w:r>
          </w:p>
          <w:p w14:paraId="5D19F58E" w14:textId="77777777" w:rsidR="00FB297D" w:rsidRDefault="00FB297D" w:rsidP="00D85E6C">
            <w:pPr>
              <w:spacing w:before="40"/>
              <w:ind w:right="74"/>
              <w:rPr>
                <w:rFonts w:ascii="Arial" w:hAnsi="Arial" w:cs="Arial"/>
              </w:rPr>
            </w:pPr>
          </w:p>
          <w:p w14:paraId="046D5BAA" w14:textId="77777777" w:rsidR="003320AB" w:rsidRPr="003320AB" w:rsidRDefault="003320AB" w:rsidP="00DC41D9">
            <w:pPr>
              <w:numPr>
                <w:ilvl w:val="0"/>
                <w:numId w:val="20"/>
              </w:numPr>
              <w:spacing w:before="40"/>
              <w:ind w:right="74"/>
              <w:rPr>
                <w:rFonts w:ascii="Arial" w:hAnsi="Arial" w:cs="Arial"/>
              </w:rPr>
            </w:pPr>
            <w:r w:rsidRPr="003320AB">
              <w:rPr>
                <w:rFonts w:ascii="Arial" w:hAnsi="Arial" w:cs="Arial"/>
              </w:rPr>
              <w:t xml:space="preserve">het leveren, testen, operationeel maken, onderhouden en optimaliseren van analyseapparatuur en randapparatuur (meerdere locaties) en bijbehorende reagentia, </w:t>
            </w:r>
            <w:proofErr w:type="spellStart"/>
            <w:r w:rsidRPr="003320AB">
              <w:rPr>
                <w:rFonts w:ascii="Arial" w:hAnsi="Arial" w:cs="Arial"/>
              </w:rPr>
              <w:t>kalibratoren</w:t>
            </w:r>
            <w:proofErr w:type="spellEnd"/>
            <w:r w:rsidRPr="003320AB">
              <w:rPr>
                <w:rFonts w:ascii="Arial" w:hAnsi="Arial" w:cs="Arial"/>
              </w:rPr>
              <w:t xml:space="preserve"> en controles (inclusief installatie &amp; implementatie) ten behoeve van de geautomatiseerde en gevalideerde FIT-analyse; </w:t>
            </w:r>
          </w:p>
          <w:p w14:paraId="72623B42" w14:textId="1647EF16" w:rsidR="003320AB" w:rsidRPr="003320AB" w:rsidRDefault="003320AB" w:rsidP="00DC41D9">
            <w:pPr>
              <w:numPr>
                <w:ilvl w:val="0"/>
                <w:numId w:val="20"/>
              </w:numPr>
              <w:spacing w:before="40"/>
              <w:ind w:right="74"/>
              <w:rPr>
                <w:rFonts w:ascii="Arial" w:hAnsi="Arial" w:cs="Arial"/>
              </w:rPr>
            </w:pPr>
            <w:r w:rsidRPr="003320AB">
              <w:rPr>
                <w:rFonts w:ascii="Arial" w:hAnsi="Arial" w:cs="Arial"/>
              </w:rPr>
              <w:t>het leveren, testen, operationeel maken en onderhouden/ optimaliseren van (een) koppeling(en)</w:t>
            </w:r>
            <w:r w:rsidR="00364FBE">
              <w:rPr>
                <w:rFonts w:ascii="Arial" w:hAnsi="Arial" w:cs="Arial"/>
              </w:rPr>
              <w:t xml:space="preserve"> tussen de</w:t>
            </w:r>
            <w:r w:rsidRPr="003320AB">
              <w:rPr>
                <w:rFonts w:ascii="Arial" w:hAnsi="Arial" w:cs="Arial"/>
              </w:rPr>
              <w:t xml:space="preserve"> </w:t>
            </w:r>
            <w:r w:rsidR="00322E0E" w:rsidRPr="003320AB">
              <w:rPr>
                <w:rFonts w:ascii="Arial" w:hAnsi="Arial" w:cs="Arial"/>
              </w:rPr>
              <w:t xml:space="preserve">benodigde hard- en software van Opdrachtnemer </w:t>
            </w:r>
            <w:r w:rsidR="00364FBE">
              <w:rPr>
                <w:rFonts w:ascii="Arial" w:hAnsi="Arial" w:cs="Arial"/>
              </w:rPr>
              <w:t xml:space="preserve">en </w:t>
            </w:r>
            <w:r w:rsidRPr="003320AB">
              <w:rPr>
                <w:rFonts w:ascii="Arial" w:hAnsi="Arial" w:cs="Arial"/>
              </w:rPr>
              <w:t>de software van BVO N</w:t>
            </w:r>
            <w:r w:rsidR="00364FBE">
              <w:rPr>
                <w:rFonts w:ascii="Arial" w:hAnsi="Arial" w:cs="Arial"/>
              </w:rPr>
              <w:t>L</w:t>
            </w:r>
            <w:r w:rsidRPr="003320AB">
              <w:rPr>
                <w:rFonts w:ascii="Arial" w:hAnsi="Arial" w:cs="Arial"/>
              </w:rPr>
              <w:t xml:space="preserve">, waaronder </w:t>
            </w:r>
            <w:proofErr w:type="spellStart"/>
            <w:r w:rsidRPr="003320AB">
              <w:rPr>
                <w:rFonts w:ascii="Arial" w:hAnsi="Arial" w:cs="Arial"/>
              </w:rPr>
              <w:t>ScreenIT</w:t>
            </w:r>
            <w:proofErr w:type="spellEnd"/>
            <w:r w:rsidRPr="003320AB">
              <w:rPr>
                <w:rFonts w:ascii="Arial" w:hAnsi="Arial" w:cs="Arial"/>
              </w:rPr>
              <w:t xml:space="preserve"> (in overleg met BVO NL en de te contracteren laboratoria); </w:t>
            </w:r>
          </w:p>
          <w:p w14:paraId="3D883D27" w14:textId="77777777" w:rsidR="003320AB" w:rsidRPr="003320AB" w:rsidRDefault="003320AB" w:rsidP="00DC41D9">
            <w:pPr>
              <w:numPr>
                <w:ilvl w:val="0"/>
                <w:numId w:val="20"/>
              </w:numPr>
              <w:spacing w:before="40"/>
              <w:ind w:right="74"/>
              <w:rPr>
                <w:rFonts w:ascii="Arial" w:hAnsi="Arial" w:cs="Arial"/>
              </w:rPr>
            </w:pPr>
            <w:r w:rsidRPr="003320AB">
              <w:rPr>
                <w:rFonts w:ascii="Arial" w:hAnsi="Arial" w:cs="Arial"/>
              </w:rPr>
              <w:t>het leveren van zelfafnamebuizen, inclusief buffer en gebruiksinstructies;</w:t>
            </w:r>
          </w:p>
          <w:p w14:paraId="2E9EC37B" w14:textId="53F16DF0" w:rsidR="003320AB" w:rsidRPr="003320AB" w:rsidRDefault="003320AB" w:rsidP="00DC41D9">
            <w:pPr>
              <w:numPr>
                <w:ilvl w:val="0"/>
                <w:numId w:val="20"/>
              </w:numPr>
              <w:spacing w:before="40"/>
              <w:ind w:right="74"/>
              <w:rPr>
                <w:rFonts w:ascii="Arial" w:hAnsi="Arial" w:cs="Arial"/>
              </w:rPr>
            </w:pPr>
            <w:r w:rsidRPr="003320AB">
              <w:rPr>
                <w:rFonts w:ascii="Arial" w:hAnsi="Arial" w:cs="Arial"/>
              </w:rPr>
              <w:t xml:space="preserve">het leveren van de </w:t>
            </w:r>
            <w:r w:rsidR="003C7F5A">
              <w:rPr>
                <w:rFonts w:ascii="Arial" w:hAnsi="Arial" w:cs="Arial"/>
              </w:rPr>
              <w:t xml:space="preserve">overige </w:t>
            </w:r>
            <w:r w:rsidRPr="003320AB">
              <w:rPr>
                <w:rFonts w:ascii="Arial" w:hAnsi="Arial" w:cs="Arial"/>
              </w:rPr>
              <w:t>verbruiksmaterialen van de FIT-Testmethode;</w:t>
            </w:r>
          </w:p>
          <w:p w14:paraId="1BBE1602" w14:textId="77777777" w:rsidR="003320AB" w:rsidRPr="003320AB" w:rsidRDefault="003320AB" w:rsidP="00DC41D9">
            <w:pPr>
              <w:numPr>
                <w:ilvl w:val="0"/>
                <w:numId w:val="20"/>
              </w:numPr>
              <w:spacing w:before="40"/>
              <w:ind w:right="74"/>
              <w:rPr>
                <w:rFonts w:ascii="Arial" w:hAnsi="Arial" w:cs="Arial"/>
              </w:rPr>
            </w:pPr>
            <w:r w:rsidRPr="003320AB">
              <w:rPr>
                <w:rFonts w:ascii="Arial" w:hAnsi="Arial" w:cs="Arial"/>
              </w:rPr>
              <w:t>het leveren van gebruikersondersteuning (opleiding en overige ondersteuning);</w:t>
            </w:r>
          </w:p>
          <w:p w14:paraId="665F19C6" w14:textId="77777777" w:rsidR="003320AB" w:rsidRDefault="003320AB" w:rsidP="00DC41D9">
            <w:pPr>
              <w:numPr>
                <w:ilvl w:val="0"/>
                <w:numId w:val="20"/>
              </w:numPr>
              <w:spacing w:before="40"/>
              <w:ind w:right="74"/>
              <w:rPr>
                <w:rFonts w:ascii="Arial" w:hAnsi="Arial" w:cs="Arial"/>
              </w:rPr>
            </w:pPr>
            <w:r w:rsidRPr="003320AB">
              <w:rPr>
                <w:rFonts w:ascii="Arial" w:hAnsi="Arial" w:cs="Arial"/>
              </w:rPr>
              <w:t> het verzorgen van de implementatie, reguliere dienstverlening en exit-diensten. </w:t>
            </w:r>
          </w:p>
          <w:p w14:paraId="2873CA45" w14:textId="65861E08" w:rsidR="002C2BB4" w:rsidRDefault="002C2BB4" w:rsidP="002C2BB4">
            <w:pPr>
              <w:spacing w:before="40"/>
              <w:ind w:right="74"/>
              <w:rPr>
                <w:rFonts w:ascii="Arial" w:hAnsi="Arial" w:cs="Arial"/>
              </w:rPr>
            </w:pPr>
          </w:p>
          <w:p w14:paraId="265EE2EF" w14:textId="77777777" w:rsidR="002C2BB4" w:rsidRPr="003320AB" w:rsidRDefault="002C2BB4" w:rsidP="002C2BB4">
            <w:pPr>
              <w:spacing w:before="40"/>
              <w:ind w:right="74"/>
              <w:rPr>
                <w:rFonts w:ascii="Arial" w:hAnsi="Arial" w:cs="Arial"/>
              </w:rPr>
            </w:pPr>
          </w:p>
          <w:p w14:paraId="28AAB101" w14:textId="6A36D4E3" w:rsidR="0032524B" w:rsidRDefault="00363A2B" w:rsidP="00DC41D9">
            <w:pPr>
              <w:numPr>
                <w:ilvl w:val="0"/>
                <w:numId w:val="26"/>
              </w:numPr>
              <w:spacing w:before="40"/>
              <w:ind w:right="7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Kunt u de</w:t>
            </w:r>
            <w:r w:rsidR="00865F9A">
              <w:rPr>
                <w:rFonts w:ascii="Arial" w:hAnsi="Arial" w:cs="Arial"/>
              </w:rPr>
              <w:t xml:space="preserve">ze </w:t>
            </w:r>
            <w:r w:rsidR="00C66FB2">
              <w:rPr>
                <w:rFonts w:ascii="Arial" w:hAnsi="Arial" w:cs="Arial"/>
              </w:rPr>
              <w:t>T</w:t>
            </w:r>
            <w:r w:rsidR="00865F9A">
              <w:rPr>
                <w:rFonts w:ascii="Arial" w:hAnsi="Arial" w:cs="Arial"/>
              </w:rPr>
              <w:t xml:space="preserve">otaaloplossing (al dan niet </w:t>
            </w:r>
            <w:r w:rsidR="00A109CC">
              <w:rPr>
                <w:rFonts w:ascii="Arial" w:hAnsi="Arial" w:cs="Arial"/>
              </w:rPr>
              <w:t xml:space="preserve">in combinatie </w:t>
            </w:r>
            <w:r w:rsidR="00865F9A">
              <w:rPr>
                <w:rFonts w:ascii="Arial" w:hAnsi="Arial" w:cs="Arial"/>
              </w:rPr>
              <w:t xml:space="preserve">met onderaannemers) leveren? </w:t>
            </w:r>
          </w:p>
          <w:p w14:paraId="3262FDE1" w14:textId="65FAEC29" w:rsidR="00FB297D" w:rsidRDefault="0032524B" w:rsidP="00DC41D9">
            <w:pPr>
              <w:numPr>
                <w:ilvl w:val="0"/>
                <w:numId w:val="26"/>
              </w:numPr>
              <w:spacing w:before="40"/>
              <w:ind w:right="7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3E7272" w:rsidRPr="003E7272">
              <w:rPr>
                <w:rFonts w:ascii="Arial" w:hAnsi="Arial" w:cs="Arial"/>
              </w:rPr>
              <w:t>at voor Totaaloplossingen levert u op dit moment?</w:t>
            </w:r>
          </w:p>
          <w:p w14:paraId="2B760384" w14:textId="0C267F86" w:rsidR="00D16848" w:rsidRDefault="00D16848" w:rsidP="00DC41D9">
            <w:pPr>
              <w:numPr>
                <w:ilvl w:val="0"/>
                <w:numId w:val="26"/>
              </w:numPr>
              <w:spacing w:before="40"/>
              <w:ind w:right="7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Heeft u mogelijk ook een gebruiksaanwijzing</w:t>
            </w:r>
            <w:r w:rsidR="00496B30">
              <w:rPr>
                <w:rFonts w:ascii="Arial" w:hAnsi="Arial" w:cs="Arial"/>
              </w:rPr>
              <w:t xml:space="preserve"> (bijsluiter met </w:t>
            </w:r>
            <w:r w:rsidR="004B13AD">
              <w:rPr>
                <w:rFonts w:ascii="Arial" w:hAnsi="Arial" w:cs="Arial"/>
              </w:rPr>
              <w:t>productinformatie</w:t>
            </w:r>
            <w:r w:rsidR="00496B30">
              <w:rPr>
                <w:rFonts w:ascii="Arial" w:hAnsi="Arial" w:cs="Arial"/>
              </w:rPr>
              <w:t>)</w:t>
            </w:r>
            <w:r w:rsidR="004B13AD">
              <w:rPr>
                <w:rFonts w:ascii="Arial" w:hAnsi="Arial" w:cs="Arial"/>
              </w:rPr>
              <w:t xml:space="preserve"> die u naar ons </w:t>
            </w:r>
            <w:r w:rsidR="005E464A">
              <w:rPr>
                <w:rFonts w:ascii="Arial" w:hAnsi="Arial" w:cs="Arial"/>
              </w:rPr>
              <w:t>toe kunt sturen</w:t>
            </w:r>
            <w:r w:rsidR="00496B30">
              <w:rPr>
                <w:rFonts w:ascii="Arial" w:hAnsi="Arial" w:cs="Arial"/>
              </w:rPr>
              <w:t>?</w:t>
            </w:r>
          </w:p>
          <w:p w14:paraId="45B71F07" w14:textId="77777777" w:rsidR="00FB297D" w:rsidRPr="00DB6C6D" w:rsidRDefault="00FB297D" w:rsidP="00D85E6C">
            <w:pPr>
              <w:spacing w:before="40"/>
              <w:ind w:right="74"/>
              <w:rPr>
                <w:rFonts w:ascii="Arial" w:hAnsi="Arial" w:cs="Arial"/>
              </w:rPr>
            </w:pPr>
          </w:p>
          <w:p w14:paraId="27967952" w14:textId="69EA175F" w:rsidR="00D92BB9" w:rsidRPr="00DB6C6D" w:rsidRDefault="00D92BB9" w:rsidP="00AC20A8">
            <w:pPr>
              <w:spacing w:after="40"/>
              <w:ind w:right="74"/>
              <w:rPr>
                <w:rFonts w:ascii="Arial" w:hAnsi="Arial" w:cs="Arial"/>
              </w:rPr>
            </w:pPr>
          </w:p>
        </w:tc>
      </w:tr>
      <w:tr w:rsidR="00D92BB9" w:rsidRPr="00DB6C6D" w14:paraId="71003771" w14:textId="77777777" w:rsidTr="00D85E6C">
        <w:tc>
          <w:tcPr>
            <w:tcW w:w="1278" w:type="dxa"/>
            <w:shd w:val="clear" w:color="auto" w:fill="auto"/>
          </w:tcPr>
          <w:p w14:paraId="218B2ED1" w14:textId="77777777" w:rsidR="00D92BB9" w:rsidRPr="00DB6C6D" w:rsidRDefault="00D92BB9" w:rsidP="00D85E6C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DB6C6D">
              <w:rPr>
                <w:rFonts w:ascii="Arial" w:hAnsi="Arial" w:cs="Arial"/>
                <w:b/>
              </w:rPr>
              <w:t>Antwoord:</w:t>
            </w:r>
          </w:p>
        </w:tc>
        <w:tc>
          <w:tcPr>
            <w:tcW w:w="7632" w:type="dxa"/>
            <w:gridSpan w:val="2"/>
            <w:shd w:val="clear" w:color="auto" w:fill="auto"/>
          </w:tcPr>
          <w:p w14:paraId="4005B7DB" w14:textId="77777777" w:rsidR="00FA00C7" w:rsidRDefault="00FA00C7" w:rsidP="00D85E6C">
            <w:pPr>
              <w:spacing w:before="40" w:after="40"/>
              <w:rPr>
                <w:rFonts w:ascii="Arial" w:hAnsi="Arial" w:cs="Arial"/>
              </w:rPr>
            </w:pPr>
          </w:p>
          <w:p w14:paraId="738FDC38" w14:textId="022D47A7" w:rsidR="006B0393" w:rsidRPr="00DB6C6D" w:rsidRDefault="006B0393" w:rsidP="00D85E6C">
            <w:pPr>
              <w:spacing w:before="40" w:after="40"/>
              <w:rPr>
                <w:rFonts w:ascii="Arial" w:hAnsi="Arial" w:cs="Arial"/>
              </w:rPr>
            </w:pPr>
          </w:p>
        </w:tc>
      </w:tr>
    </w:tbl>
    <w:p w14:paraId="305BE7DB" w14:textId="77777777" w:rsidR="0065342E" w:rsidRPr="00DB6C6D" w:rsidRDefault="0065342E" w:rsidP="002D7E42">
      <w:pPr>
        <w:spacing w:line="240" w:lineRule="auto"/>
        <w:rPr>
          <w:rFonts w:ascii="Arial" w:hAnsi="Arial" w:cs="Arial"/>
        </w:rPr>
      </w:pPr>
    </w:p>
    <w:p w14:paraId="50DA957F" w14:textId="77777777" w:rsidR="00D92BB9" w:rsidRPr="00DB6C6D" w:rsidRDefault="00D92BB9" w:rsidP="002D7E42">
      <w:pPr>
        <w:spacing w:line="240" w:lineRule="auto"/>
        <w:rPr>
          <w:rFonts w:ascii="Arial" w:hAnsi="Arial" w:cs="Arial"/>
        </w:rPr>
      </w:pPr>
    </w:p>
    <w:p w14:paraId="76BF8468" w14:textId="16C7A21D" w:rsidR="52AC11C6" w:rsidRDefault="52AC11C6" w:rsidP="52AC11C6">
      <w:pPr>
        <w:spacing w:line="240" w:lineRule="auto"/>
        <w:rPr>
          <w:rFonts w:ascii="Arial" w:hAnsi="Arial" w:cs="Arial"/>
        </w:rPr>
      </w:pPr>
    </w:p>
    <w:p w14:paraId="2CA6A406" w14:textId="4A3B725E" w:rsidR="52AC11C6" w:rsidRDefault="52AC11C6" w:rsidP="52AC11C6">
      <w:pPr>
        <w:spacing w:line="240" w:lineRule="auto"/>
        <w:rPr>
          <w:rFonts w:ascii="Arial" w:hAnsi="Arial" w:cs="Arial"/>
        </w:rPr>
      </w:pPr>
    </w:p>
    <w:p w14:paraId="3F81C245" w14:textId="46F3A0F8" w:rsidR="52AC11C6" w:rsidRDefault="52AC11C6" w:rsidP="52AC11C6">
      <w:pPr>
        <w:spacing w:line="240" w:lineRule="auto"/>
        <w:rPr>
          <w:rFonts w:ascii="Arial" w:hAnsi="Arial" w:cs="Arial"/>
        </w:rPr>
      </w:pPr>
    </w:p>
    <w:p w14:paraId="5841F253" w14:textId="6328ED87" w:rsidR="52AC11C6" w:rsidRDefault="52AC11C6" w:rsidP="52AC11C6">
      <w:pPr>
        <w:spacing w:line="240" w:lineRule="auto"/>
        <w:rPr>
          <w:rFonts w:ascii="Arial" w:hAnsi="Arial" w:cs="Arial"/>
        </w:rPr>
      </w:pPr>
    </w:p>
    <w:p w14:paraId="4D8E6AF5" w14:textId="66D082DA" w:rsidR="52AC11C6" w:rsidRDefault="52AC11C6" w:rsidP="52AC11C6">
      <w:pPr>
        <w:spacing w:line="240" w:lineRule="auto"/>
        <w:rPr>
          <w:rFonts w:ascii="Arial" w:hAnsi="Arial" w:cs="Arial"/>
        </w:rPr>
      </w:pPr>
    </w:p>
    <w:p w14:paraId="711A8601" w14:textId="54A8D52C" w:rsidR="52AC11C6" w:rsidRDefault="52AC11C6" w:rsidP="52AC11C6">
      <w:pPr>
        <w:spacing w:line="240" w:lineRule="auto"/>
        <w:rPr>
          <w:rFonts w:ascii="Arial" w:hAnsi="Arial" w:cs="Arial"/>
        </w:rPr>
      </w:pPr>
    </w:p>
    <w:p w14:paraId="452F6280" w14:textId="3AD01408" w:rsidR="52AC11C6" w:rsidRDefault="52AC11C6" w:rsidP="52AC11C6">
      <w:pPr>
        <w:spacing w:line="240" w:lineRule="auto"/>
        <w:rPr>
          <w:rFonts w:ascii="Arial" w:hAnsi="Arial" w:cs="Arial"/>
        </w:rPr>
      </w:pPr>
    </w:p>
    <w:p w14:paraId="4A314AE7" w14:textId="3689DDC3" w:rsidR="52AC11C6" w:rsidRDefault="52AC11C6" w:rsidP="52AC11C6">
      <w:pPr>
        <w:spacing w:line="240" w:lineRule="auto"/>
        <w:rPr>
          <w:rFonts w:ascii="Arial" w:hAnsi="Arial" w:cs="Arial"/>
        </w:rPr>
      </w:pPr>
    </w:p>
    <w:p w14:paraId="2AB36A87" w14:textId="0E4088A1" w:rsidR="52AC11C6" w:rsidRDefault="52AC11C6" w:rsidP="52AC11C6">
      <w:pPr>
        <w:spacing w:line="240" w:lineRule="auto"/>
        <w:rPr>
          <w:rFonts w:ascii="Arial" w:hAnsi="Arial" w:cs="Arial"/>
        </w:rPr>
      </w:pPr>
    </w:p>
    <w:p w14:paraId="50D6D41E" w14:textId="6F45ED88" w:rsidR="52AC11C6" w:rsidRDefault="52AC11C6" w:rsidP="52AC11C6">
      <w:pPr>
        <w:spacing w:line="240" w:lineRule="auto"/>
        <w:rPr>
          <w:rFonts w:ascii="Arial" w:hAnsi="Arial" w:cs="Arial"/>
        </w:rPr>
      </w:pPr>
    </w:p>
    <w:p w14:paraId="4870B5BE" w14:textId="7BBCE4F1" w:rsidR="52AC11C6" w:rsidRDefault="52AC11C6" w:rsidP="52AC11C6">
      <w:pPr>
        <w:spacing w:line="240" w:lineRule="auto"/>
        <w:rPr>
          <w:rFonts w:ascii="Arial" w:hAnsi="Arial" w:cs="Arial"/>
        </w:rPr>
      </w:pPr>
    </w:p>
    <w:p w14:paraId="10555126" w14:textId="2CC5360E" w:rsidR="52AC11C6" w:rsidRDefault="52AC11C6" w:rsidP="52AC11C6">
      <w:pPr>
        <w:spacing w:line="240" w:lineRule="auto"/>
        <w:rPr>
          <w:rFonts w:ascii="Arial" w:hAnsi="Arial" w:cs="Arial"/>
        </w:rPr>
      </w:pPr>
    </w:p>
    <w:tbl>
      <w:tblPr>
        <w:tblW w:w="8910" w:type="dxa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278"/>
        <w:gridCol w:w="1641"/>
        <w:gridCol w:w="5991"/>
      </w:tblGrid>
      <w:tr w:rsidR="00175DA3" w:rsidRPr="00DB6C6D" w14:paraId="5584E96A" w14:textId="77777777" w:rsidTr="00D85E6C">
        <w:tc>
          <w:tcPr>
            <w:tcW w:w="1278" w:type="dxa"/>
            <w:shd w:val="clear" w:color="auto" w:fill="C0C0C0"/>
            <w:vAlign w:val="center"/>
          </w:tcPr>
          <w:p w14:paraId="6CA61A47" w14:textId="77777777" w:rsidR="00175DA3" w:rsidRPr="00DB6C6D" w:rsidRDefault="00175DA3" w:rsidP="00D85E6C">
            <w:pPr>
              <w:spacing w:after="40"/>
              <w:jc w:val="center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Nr.</w:t>
            </w:r>
          </w:p>
        </w:tc>
        <w:tc>
          <w:tcPr>
            <w:tcW w:w="1641" w:type="dxa"/>
            <w:shd w:val="clear" w:color="auto" w:fill="C0C0C0"/>
            <w:vAlign w:val="center"/>
          </w:tcPr>
          <w:p w14:paraId="3B4AFA46" w14:textId="77777777" w:rsidR="00175DA3" w:rsidRPr="00DB6C6D" w:rsidRDefault="00175DA3" w:rsidP="00D85E6C">
            <w:pPr>
              <w:spacing w:after="40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betreft</w:t>
            </w:r>
          </w:p>
        </w:tc>
        <w:tc>
          <w:tcPr>
            <w:tcW w:w="5991" w:type="dxa"/>
            <w:shd w:val="clear" w:color="auto" w:fill="C0C0C0"/>
            <w:vAlign w:val="center"/>
          </w:tcPr>
          <w:p w14:paraId="4670193C" w14:textId="77777777" w:rsidR="00175DA3" w:rsidRPr="00DB6C6D" w:rsidRDefault="00175DA3" w:rsidP="00D85E6C">
            <w:pPr>
              <w:spacing w:after="40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Vraag</w:t>
            </w:r>
          </w:p>
        </w:tc>
      </w:tr>
      <w:tr w:rsidR="00175DA3" w:rsidRPr="00DB6C6D" w14:paraId="37CF7EEE" w14:textId="77777777" w:rsidTr="00D85E6C">
        <w:tc>
          <w:tcPr>
            <w:tcW w:w="1278" w:type="dxa"/>
            <w:shd w:val="clear" w:color="auto" w:fill="auto"/>
          </w:tcPr>
          <w:p w14:paraId="66FB6072" w14:textId="77777777" w:rsidR="00175DA3" w:rsidRPr="00DB6C6D" w:rsidRDefault="00175DA3" w:rsidP="00D85E6C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</w:rPr>
              <w:fldChar w:fldCharType="begin"/>
            </w:r>
            <w:r w:rsidRPr="00DB6C6D">
              <w:rPr>
                <w:rFonts w:ascii="Arial" w:hAnsi="Arial" w:cs="Arial"/>
              </w:rPr>
              <w:instrText xml:space="preserve"> AUTONUM  \* Arabic </w:instrText>
            </w:r>
            <w:r w:rsidRPr="00DB6C6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41" w:type="dxa"/>
            <w:shd w:val="clear" w:color="auto" w:fill="auto"/>
          </w:tcPr>
          <w:p w14:paraId="54AFE68E" w14:textId="77777777" w:rsidR="00175DA3" w:rsidRPr="00DB6C6D" w:rsidRDefault="00175DA3" w:rsidP="00D85E6C">
            <w:pPr>
              <w:spacing w:before="40" w:after="40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</w:rPr>
              <w:t>Totaaloplossing</w:t>
            </w:r>
          </w:p>
          <w:p w14:paraId="7B2CBA10" w14:textId="77777777" w:rsidR="00175DA3" w:rsidRPr="00DB6C6D" w:rsidRDefault="00175DA3" w:rsidP="00175DA3">
            <w:pPr>
              <w:spacing w:before="40" w:after="40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</w:rPr>
              <w:t>(systeem)</w:t>
            </w:r>
          </w:p>
        </w:tc>
        <w:tc>
          <w:tcPr>
            <w:tcW w:w="5991" w:type="dxa"/>
            <w:shd w:val="clear" w:color="auto" w:fill="auto"/>
          </w:tcPr>
          <w:p w14:paraId="61665624" w14:textId="5A1A1062" w:rsidR="00175DA3" w:rsidRDefault="00037C4C" w:rsidP="00DC41D9">
            <w:pPr>
              <w:numPr>
                <w:ilvl w:val="0"/>
                <w:numId w:val="24"/>
              </w:numPr>
              <w:overflowPunct/>
              <w:spacing w:before="40" w:after="40"/>
              <w:ind w:right="74"/>
              <w:textAlignment w:val="auto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</w:rPr>
              <w:t>In welke mate is er bij uw totaaloplossing voor F</w:t>
            </w:r>
            <w:r w:rsidR="00FD572F" w:rsidRPr="00DB6C6D">
              <w:rPr>
                <w:rFonts w:ascii="Arial" w:hAnsi="Arial" w:cs="Arial"/>
              </w:rPr>
              <w:t>IT</w:t>
            </w:r>
            <w:r w:rsidRPr="00DB6C6D">
              <w:rPr>
                <w:rFonts w:ascii="Arial" w:hAnsi="Arial" w:cs="Arial"/>
              </w:rPr>
              <w:t xml:space="preserve">-analyse sprake van een </w:t>
            </w:r>
            <w:proofErr w:type="spellStart"/>
            <w:r w:rsidR="00175DA3" w:rsidRPr="00DB6C6D">
              <w:rPr>
                <w:rFonts w:ascii="Arial" w:hAnsi="Arial" w:cs="Arial"/>
              </w:rPr>
              <w:t>dedicated</w:t>
            </w:r>
            <w:proofErr w:type="spellEnd"/>
            <w:r w:rsidRPr="00DB6C6D">
              <w:rPr>
                <w:rFonts w:ascii="Arial" w:hAnsi="Arial" w:cs="Arial"/>
              </w:rPr>
              <w:t xml:space="preserve"> systeem</w:t>
            </w:r>
            <w:r w:rsidR="0065342E" w:rsidRPr="00DB6C6D">
              <w:rPr>
                <w:rFonts w:ascii="Arial" w:hAnsi="Arial" w:cs="Arial"/>
              </w:rPr>
              <w:t xml:space="preserve"> (</w:t>
            </w:r>
            <w:r w:rsidR="003F4749" w:rsidRPr="00DB6C6D">
              <w:rPr>
                <w:rFonts w:ascii="Arial" w:hAnsi="Arial" w:cs="Arial"/>
              </w:rPr>
              <w:t>de mate van compatibiliteit van alle hiervoor genoemde componenten)</w:t>
            </w:r>
            <w:r w:rsidR="00FD572F" w:rsidRPr="00DB6C6D">
              <w:rPr>
                <w:rFonts w:ascii="Arial" w:hAnsi="Arial" w:cs="Arial"/>
              </w:rPr>
              <w:t xml:space="preserve"> om bulk analyses ui</w:t>
            </w:r>
            <w:r w:rsidR="006E3D31" w:rsidRPr="00DB6C6D">
              <w:rPr>
                <w:rFonts w:ascii="Arial" w:hAnsi="Arial" w:cs="Arial"/>
              </w:rPr>
              <w:t>t</w:t>
            </w:r>
            <w:r w:rsidR="00FD572F" w:rsidRPr="00DB6C6D">
              <w:rPr>
                <w:rFonts w:ascii="Arial" w:hAnsi="Arial" w:cs="Arial"/>
              </w:rPr>
              <w:t xml:space="preserve"> te voeren</w:t>
            </w:r>
            <w:r w:rsidR="0065342E" w:rsidRPr="00DB6C6D">
              <w:rPr>
                <w:rFonts w:ascii="Arial" w:hAnsi="Arial" w:cs="Arial"/>
              </w:rPr>
              <w:t>?</w:t>
            </w:r>
            <w:r w:rsidR="00856BF5" w:rsidRPr="00DB6C6D">
              <w:rPr>
                <w:rFonts w:ascii="Arial" w:hAnsi="Arial" w:cs="Arial"/>
              </w:rPr>
              <w:t xml:space="preserve"> (zie omvang in paragraaf </w:t>
            </w:r>
            <w:r w:rsidR="00572AAD" w:rsidRPr="00DB6C6D">
              <w:rPr>
                <w:rFonts w:ascii="Arial" w:hAnsi="Arial" w:cs="Arial"/>
              </w:rPr>
              <w:t>1.</w:t>
            </w:r>
            <w:r w:rsidR="000158E1">
              <w:rPr>
                <w:rFonts w:ascii="Arial" w:hAnsi="Arial" w:cs="Arial"/>
              </w:rPr>
              <w:t>5</w:t>
            </w:r>
            <w:r w:rsidR="00572AAD" w:rsidRPr="00DB6C6D">
              <w:rPr>
                <w:rFonts w:ascii="Arial" w:hAnsi="Arial" w:cs="Arial"/>
              </w:rPr>
              <w:t xml:space="preserve"> van het marktconsultatiedocument</w:t>
            </w:r>
            <w:r w:rsidR="00856BF5" w:rsidRPr="00DB6C6D">
              <w:rPr>
                <w:rFonts w:ascii="Arial" w:hAnsi="Arial" w:cs="Arial"/>
              </w:rPr>
              <w:t>)</w:t>
            </w:r>
            <w:r w:rsidR="00645B55">
              <w:rPr>
                <w:rFonts w:ascii="Arial" w:hAnsi="Arial" w:cs="Arial"/>
              </w:rPr>
              <w:t>.</w:t>
            </w:r>
          </w:p>
          <w:p w14:paraId="7DEAE7E7" w14:textId="75BF6B19" w:rsidR="00645B55" w:rsidRPr="00DB6C6D" w:rsidRDefault="0090609E" w:rsidP="007E3059">
            <w:pPr>
              <w:numPr>
                <w:ilvl w:val="0"/>
                <w:numId w:val="24"/>
              </w:numPr>
              <w:overflowPunct/>
              <w:spacing w:before="40" w:after="40"/>
              <w:ind w:right="74"/>
              <w:textAlignment w:val="auto"/>
              <w:rPr>
                <w:rFonts w:ascii="Arial" w:hAnsi="Arial" w:cs="Arial"/>
              </w:rPr>
            </w:pPr>
            <w:r w:rsidRPr="007E3059">
              <w:rPr>
                <w:rFonts w:ascii="Arial" w:hAnsi="Arial" w:cs="Arial"/>
              </w:rPr>
              <w:t xml:space="preserve">Heeft u oplossingen om </w:t>
            </w:r>
            <w:r w:rsidR="00730FD7" w:rsidRPr="007E3059">
              <w:rPr>
                <w:rFonts w:ascii="Arial" w:hAnsi="Arial" w:cs="Arial"/>
              </w:rPr>
              <w:t>door de Client ingestuurde</w:t>
            </w:r>
            <w:r w:rsidRPr="007E3059">
              <w:rPr>
                <w:rFonts w:ascii="Arial" w:hAnsi="Arial" w:cs="Arial"/>
              </w:rPr>
              <w:t xml:space="preserve"> </w:t>
            </w:r>
            <w:r w:rsidR="00BF3EFB" w:rsidRPr="007E3059">
              <w:rPr>
                <w:rFonts w:ascii="Arial" w:hAnsi="Arial" w:cs="Arial"/>
              </w:rPr>
              <w:t>FIT</w:t>
            </w:r>
            <w:r w:rsidR="000A0E83">
              <w:rPr>
                <w:rFonts w:ascii="Arial" w:hAnsi="Arial" w:cs="Arial"/>
              </w:rPr>
              <w:t>-</w:t>
            </w:r>
            <w:r w:rsidRPr="007E3059">
              <w:rPr>
                <w:rFonts w:ascii="Arial" w:hAnsi="Arial" w:cs="Arial"/>
              </w:rPr>
              <w:t>buizen vóór analyse te scannen en geselecteerde</w:t>
            </w:r>
            <w:r w:rsidR="00C27096" w:rsidRPr="007E3059">
              <w:rPr>
                <w:rFonts w:ascii="Arial" w:hAnsi="Arial" w:cs="Arial"/>
              </w:rPr>
              <w:t xml:space="preserve"> FIT</w:t>
            </w:r>
            <w:r w:rsidR="000A0E83">
              <w:rPr>
                <w:rFonts w:ascii="Arial" w:hAnsi="Arial" w:cs="Arial"/>
              </w:rPr>
              <w:t>-</w:t>
            </w:r>
            <w:r w:rsidRPr="007E3059">
              <w:rPr>
                <w:rFonts w:ascii="Arial" w:hAnsi="Arial" w:cs="Arial"/>
              </w:rPr>
              <w:t xml:space="preserve">buizen, op basis van informatie uit ons screeningssysteem, uit te sluiten voor verdere analyse? Indien ja, </w:t>
            </w:r>
            <w:r w:rsidR="0016366B" w:rsidRPr="007E3059">
              <w:rPr>
                <w:rFonts w:ascii="Arial" w:hAnsi="Arial" w:cs="Arial"/>
              </w:rPr>
              <w:t>k</w:t>
            </w:r>
            <w:r w:rsidRPr="007E3059">
              <w:rPr>
                <w:rFonts w:ascii="Arial" w:hAnsi="Arial" w:cs="Arial"/>
              </w:rPr>
              <w:t xml:space="preserve">unt u een toelichting geven over deze eventuele oplossing.  </w:t>
            </w:r>
          </w:p>
        </w:tc>
      </w:tr>
      <w:tr w:rsidR="00175DA3" w:rsidRPr="00DB6C6D" w14:paraId="36A3EF85" w14:textId="77777777" w:rsidTr="00D85E6C">
        <w:tc>
          <w:tcPr>
            <w:tcW w:w="1278" w:type="dxa"/>
            <w:shd w:val="clear" w:color="auto" w:fill="auto"/>
          </w:tcPr>
          <w:p w14:paraId="2E454D99" w14:textId="77777777" w:rsidR="00175DA3" w:rsidRPr="00DB6C6D" w:rsidRDefault="00175DA3" w:rsidP="00D85E6C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  <w:b/>
              </w:rPr>
              <w:t>Antwoord:</w:t>
            </w:r>
          </w:p>
        </w:tc>
        <w:tc>
          <w:tcPr>
            <w:tcW w:w="7632" w:type="dxa"/>
            <w:gridSpan w:val="2"/>
            <w:shd w:val="clear" w:color="auto" w:fill="auto"/>
          </w:tcPr>
          <w:p w14:paraId="16CDE389" w14:textId="77777777" w:rsidR="00175DA3" w:rsidRDefault="00175DA3" w:rsidP="00D85E6C">
            <w:pPr>
              <w:spacing w:before="40" w:after="40"/>
              <w:rPr>
                <w:rFonts w:ascii="Arial" w:hAnsi="Arial" w:cs="Arial"/>
              </w:rPr>
            </w:pPr>
          </w:p>
          <w:p w14:paraId="33BEB7F5" w14:textId="77777777" w:rsidR="006B0393" w:rsidRPr="00DB6C6D" w:rsidRDefault="006B0393" w:rsidP="00D85E6C">
            <w:pPr>
              <w:spacing w:before="40" w:after="40"/>
              <w:rPr>
                <w:rFonts w:ascii="Arial" w:hAnsi="Arial" w:cs="Arial"/>
              </w:rPr>
            </w:pPr>
          </w:p>
        </w:tc>
      </w:tr>
    </w:tbl>
    <w:p w14:paraId="4A28A007" w14:textId="77777777" w:rsidR="00175DA3" w:rsidRPr="00DB6C6D" w:rsidRDefault="00175DA3" w:rsidP="002D7E42">
      <w:pPr>
        <w:spacing w:line="240" w:lineRule="auto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278"/>
        <w:gridCol w:w="1656"/>
        <w:gridCol w:w="5976"/>
      </w:tblGrid>
      <w:tr w:rsidR="00C1187C" w:rsidRPr="00DB6C6D" w14:paraId="69BEC156" w14:textId="77777777" w:rsidTr="00924B48">
        <w:tc>
          <w:tcPr>
            <w:tcW w:w="1278" w:type="dxa"/>
            <w:shd w:val="clear" w:color="auto" w:fill="C0C0C0"/>
            <w:vAlign w:val="center"/>
          </w:tcPr>
          <w:p w14:paraId="138FF6CD" w14:textId="77777777" w:rsidR="00C1187C" w:rsidRPr="00DB6C6D" w:rsidRDefault="00C1187C" w:rsidP="00924B48">
            <w:pPr>
              <w:spacing w:after="40"/>
              <w:jc w:val="center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Nr.</w:t>
            </w:r>
          </w:p>
        </w:tc>
        <w:tc>
          <w:tcPr>
            <w:tcW w:w="1656" w:type="dxa"/>
            <w:shd w:val="clear" w:color="auto" w:fill="C0C0C0"/>
            <w:vAlign w:val="center"/>
          </w:tcPr>
          <w:p w14:paraId="14FBCA2D" w14:textId="77777777" w:rsidR="00C1187C" w:rsidRPr="00DB6C6D" w:rsidRDefault="00C1187C" w:rsidP="00924B48">
            <w:pPr>
              <w:spacing w:after="40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betreft</w:t>
            </w:r>
          </w:p>
        </w:tc>
        <w:tc>
          <w:tcPr>
            <w:tcW w:w="5976" w:type="dxa"/>
            <w:shd w:val="clear" w:color="auto" w:fill="C0C0C0"/>
            <w:vAlign w:val="center"/>
          </w:tcPr>
          <w:p w14:paraId="1A87E090" w14:textId="77777777" w:rsidR="00C1187C" w:rsidRPr="00DB6C6D" w:rsidRDefault="00C1187C" w:rsidP="00924B48">
            <w:pPr>
              <w:spacing w:after="40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Vraag</w:t>
            </w:r>
          </w:p>
        </w:tc>
      </w:tr>
      <w:tr w:rsidR="00C1187C" w:rsidRPr="00DB6C6D" w14:paraId="0B98C21D" w14:textId="77777777" w:rsidTr="00924B48">
        <w:tc>
          <w:tcPr>
            <w:tcW w:w="1278" w:type="dxa"/>
            <w:shd w:val="clear" w:color="auto" w:fill="auto"/>
          </w:tcPr>
          <w:p w14:paraId="560BF5F4" w14:textId="77777777" w:rsidR="00C1187C" w:rsidRPr="00DB6C6D" w:rsidRDefault="00C1187C" w:rsidP="00924B48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</w:rPr>
              <w:fldChar w:fldCharType="begin"/>
            </w:r>
            <w:r w:rsidRPr="00DB6C6D">
              <w:rPr>
                <w:rFonts w:ascii="Arial" w:hAnsi="Arial" w:cs="Arial"/>
              </w:rPr>
              <w:instrText xml:space="preserve"> AUTONUM  \* Arabic </w:instrText>
            </w:r>
            <w:r w:rsidRPr="00DB6C6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56" w:type="dxa"/>
            <w:shd w:val="clear" w:color="auto" w:fill="auto"/>
          </w:tcPr>
          <w:p w14:paraId="23E77932" w14:textId="77777777" w:rsidR="00C1187C" w:rsidRPr="00DB6C6D" w:rsidRDefault="00C1187C" w:rsidP="00924B48">
            <w:pPr>
              <w:spacing w:before="40" w:after="40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</w:rPr>
              <w:t xml:space="preserve">Capaciteit </w:t>
            </w:r>
          </w:p>
          <w:p w14:paraId="022127B1" w14:textId="36F56095" w:rsidR="00C1187C" w:rsidRPr="00DB6C6D" w:rsidRDefault="00C1187C" w:rsidP="00924B48">
            <w:pPr>
              <w:spacing w:before="40" w:after="40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</w:rPr>
              <w:t>(testen)</w:t>
            </w:r>
          </w:p>
        </w:tc>
        <w:tc>
          <w:tcPr>
            <w:tcW w:w="5976" w:type="dxa"/>
            <w:shd w:val="clear" w:color="auto" w:fill="auto"/>
          </w:tcPr>
          <w:p w14:paraId="4CFC7170" w14:textId="130041E6" w:rsidR="00C1187C" w:rsidRPr="00DB6C6D" w:rsidRDefault="0031635E" w:rsidP="00924B48">
            <w:pPr>
              <w:spacing w:after="40"/>
              <w:ind w:right="74"/>
              <w:rPr>
                <w:rFonts w:ascii="Arial" w:hAnsi="Arial" w:cs="Arial"/>
              </w:rPr>
            </w:pPr>
            <w:r w:rsidRPr="0031635E">
              <w:rPr>
                <w:rFonts w:ascii="Arial" w:hAnsi="Arial" w:cs="Arial"/>
              </w:rPr>
              <w:t>Wanneer de benodigde analysecapaciteit bekend is, kan worden bepaald hoe deze het best over de te contracteren laboratoria kan worden verdeeld</w:t>
            </w:r>
            <w:r>
              <w:rPr>
                <w:rFonts w:ascii="Arial" w:hAnsi="Arial" w:cs="Arial"/>
              </w:rPr>
              <w:t>.</w:t>
            </w:r>
            <w:r w:rsidRPr="0031635E">
              <w:rPr>
                <w:rFonts w:ascii="Arial" w:hAnsi="Arial" w:cs="Arial"/>
              </w:rPr>
              <w:t xml:space="preserve"> </w:t>
            </w:r>
            <w:r w:rsidR="00C1187C" w:rsidRPr="00DB6C6D">
              <w:rPr>
                <w:rFonts w:ascii="Arial" w:hAnsi="Arial" w:cs="Arial"/>
              </w:rPr>
              <w:t xml:space="preserve">Onze dagelijkse testcapaciteit </w:t>
            </w:r>
            <w:r w:rsidR="00572AAD" w:rsidRPr="00DB6C6D">
              <w:rPr>
                <w:rFonts w:ascii="Arial" w:hAnsi="Arial" w:cs="Arial"/>
              </w:rPr>
              <w:t>(zie omvang in paragraaf 1.</w:t>
            </w:r>
            <w:r w:rsidR="00E669F9">
              <w:rPr>
                <w:rFonts w:ascii="Arial" w:hAnsi="Arial" w:cs="Arial"/>
              </w:rPr>
              <w:t>5</w:t>
            </w:r>
            <w:r w:rsidR="00572AAD" w:rsidRPr="00DB6C6D">
              <w:rPr>
                <w:rFonts w:ascii="Arial" w:hAnsi="Arial" w:cs="Arial"/>
              </w:rPr>
              <w:t xml:space="preserve"> van het marktconsultatiedocument) </w:t>
            </w:r>
            <w:r w:rsidR="00C1187C" w:rsidRPr="00DB6C6D">
              <w:rPr>
                <w:rFonts w:ascii="Arial" w:hAnsi="Arial" w:cs="Arial"/>
              </w:rPr>
              <w:t>vraagt om een hoge doorloopsnelheid voor analyse</w:t>
            </w:r>
            <w:r w:rsidR="003D7B7C">
              <w:rPr>
                <w:rFonts w:ascii="Arial" w:hAnsi="Arial" w:cs="Arial"/>
              </w:rPr>
              <w:t>;</w:t>
            </w:r>
            <w:r w:rsidR="00C1187C" w:rsidRPr="00DB6C6D">
              <w:rPr>
                <w:rFonts w:ascii="Arial" w:hAnsi="Arial" w:cs="Arial"/>
              </w:rPr>
              <w:t xml:space="preserve"> kunt u aangeven hoeveel analyses </w:t>
            </w:r>
            <w:r w:rsidR="00C1187C" w:rsidRPr="00CC3B04">
              <w:rPr>
                <w:rFonts w:ascii="Arial" w:hAnsi="Arial" w:cs="Arial"/>
              </w:rPr>
              <w:t>per apparaat, per uur</w:t>
            </w:r>
            <w:r w:rsidR="00C1187C" w:rsidRPr="00DB6C6D">
              <w:rPr>
                <w:rFonts w:ascii="Arial" w:hAnsi="Arial" w:cs="Arial"/>
              </w:rPr>
              <w:t xml:space="preserve"> kunnen worden</w:t>
            </w:r>
            <w:r w:rsidR="000B4D06">
              <w:rPr>
                <w:rFonts w:ascii="Arial" w:hAnsi="Arial" w:cs="Arial"/>
              </w:rPr>
              <w:t xml:space="preserve"> verwerkt</w:t>
            </w:r>
            <w:r w:rsidR="00C1187C" w:rsidRPr="00DB6C6D">
              <w:rPr>
                <w:rFonts w:ascii="Arial" w:hAnsi="Arial" w:cs="Arial"/>
              </w:rPr>
              <w:t xml:space="preserve">? </w:t>
            </w:r>
          </w:p>
        </w:tc>
      </w:tr>
      <w:tr w:rsidR="00C1187C" w:rsidRPr="00DB6C6D" w14:paraId="49EDCFF5" w14:textId="77777777" w:rsidTr="00924B48">
        <w:tc>
          <w:tcPr>
            <w:tcW w:w="1278" w:type="dxa"/>
            <w:shd w:val="clear" w:color="auto" w:fill="auto"/>
          </w:tcPr>
          <w:p w14:paraId="7E5B96A4" w14:textId="77777777" w:rsidR="00C1187C" w:rsidRPr="00DB6C6D" w:rsidRDefault="00C1187C" w:rsidP="00924B48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DB6C6D">
              <w:rPr>
                <w:rFonts w:ascii="Arial" w:hAnsi="Arial" w:cs="Arial"/>
                <w:b/>
              </w:rPr>
              <w:t>Antwoord:</w:t>
            </w:r>
          </w:p>
        </w:tc>
        <w:tc>
          <w:tcPr>
            <w:tcW w:w="7632" w:type="dxa"/>
            <w:gridSpan w:val="2"/>
            <w:shd w:val="clear" w:color="auto" w:fill="auto"/>
          </w:tcPr>
          <w:p w14:paraId="06A95DDC" w14:textId="77777777" w:rsidR="00C1187C" w:rsidRDefault="00C1187C" w:rsidP="00924B48">
            <w:pPr>
              <w:spacing w:before="40" w:after="40"/>
              <w:rPr>
                <w:rFonts w:ascii="Arial" w:hAnsi="Arial" w:cs="Arial"/>
              </w:rPr>
            </w:pPr>
          </w:p>
          <w:p w14:paraId="1AAF160E" w14:textId="77777777" w:rsidR="006B0393" w:rsidRPr="00DB6C6D" w:rsidRDefault="006B0393" w:rsidP="00924B48">
            <w:pPr>
              <w:spacing w:before="40" w:after="40"/>
              <w:rPr>
                <w:rFonts w:ascii="Arial" w:hAnsi="Arial" w:cs="Arial"/>
              </w:rPr>
            </w:pPr>
          </w:p>
        </w:tc>
      </w:tr>
    </w:tbl>
    <w:p w14:paraId="434FBEAC" w14:textId="77777777" w:rsidR="00D66B42" w:rsidRPr="00DB6C6D" w:rsidRDefault="00D66B42" w:rsidP="002D7E42">
      <w:pPr>
        <w:spacing w:line="240" w:lineRule="auto"/>
        <w:rPr>
          <w:rFonts w:ascii="Arial" w:hAnsi="Arial" w:cs="Arial"/>
        </w:rPr>
      </w:pPr>
    </w:p>
    <w:tbl>
      <w:tblPr>
        <w:tblW w:w="8910" w:type="dxa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278"/>
        <w:gridCol w:w="1641"/>
        <w:gridCol w:w="5991"/>
      </w:tblGrid>
      <w:tr w:rsidR="001C451A" w:rsidRPr="00DB6C6D" w14:paraId="09E50D96" w14:textId="77777777">
        <w:tc>
          <w:tcPr>
            <w:tcW w:w="127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0C0C0"/>
            <w:vAlign w:val="center"/>
            <w:hideMark/>
          </w:tcPr>
          <w:p w14:paraId="6552B010" w14:textId="77777777" w:rsidR="001C451A" w:rsidRPr="00DB6C6D" w:rsidRDefault="001C451A" w:rsidP="00C16FA3">
            <w:pPr>
              <w:spacing w:after="40"/>
              <w:jc w:val="center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Nr.</w:t>
            </w:r>
          </w:p>
        </w:tc>
        <w:tc>
          <w:tcPr>
            <w:tcW w:w="16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0C0C0"/>
            <w:vAlign w:val="center"/>
            <w:hideMark/>
          </w:tcPr>
          <w:p w14:paraId="30393F03" w14:textId="77777777" w:rsidR="001C451A" w:rsidRPr="00DB6C6D" w:rsidRDefault="001C451A" w:rsidP="00C16FA3">
            <w:pPr>
              <w:spacing w:after="40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betreft</w:t>
            </w:r>
          </w:p>
        </w:tc>
        <w:tc>
          <w:tcPr>
            <w:tcW w:w="599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0C0C0"/>
            <w:vAlign w:val="center"/>
            <w:hideMark/>
          </w:tcPr>
          <w:p w14:paraId="1F3330D5" w14:textId="77777777" w:rsidR="001C451A" w:rsidRPr="00DB6C6D" w:rsidRDefault="001C451A" w:rsidP="00C16FA3">
            <w:pPr>
              <w:spacing w:after="40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Vraag</w:t>
            </w:r>
          </w:p>
        </w:tc>
      </w:tr>
      <w:tr w:rsidR="001C451A" w:rsidRPr="00DB6C6D" w14:paraId="22631858" w14:textId="77777777">
        <w:tc>
          <w:tcPr>
            <w:tcW w:w="127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3346DB6E" w14:textId="77777777" w:rsidR="001C451A" w:rsidRPr="00DB6C6D" w:rsidRDefault="001C451A" w:rsidP="00C16FA3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</w:rPr>
              <w:fldChar w:fldCharType="begin"/>
            </w:r>
            <w:r w:rsidRPr="00DB6C6D">
              <w:rPr>
                <w:rFonts w:ascii="Arial" w:hAnsi="Arial" w:cs="Arial"/>
              </w:rPr>
              <w:instrText xml:space="preserve"> AUTONUM  \* Arabic </w:instrText>
            </w:r>
            <w:r w:rsidRPr="00DB6C6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405CDDAF" w14:textId="77777777" w:rsidR="001C451A" w:rsidRPr="00DB6C6D" w:rsidRDefault="001C451A" w:rsidP="00C16FA3">
            <w:pPr>
              <w:spacing w:before="40" w:after="40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</w:rPr>
              <w:t>Afnamebuis</w:t>
            </w:r>
          </w:p>
          <w:p w14:paraId="45B14A6E" w14:textId="2AFF01AF" w:rsidR="001C451A" w:rsidRPr="00DB6C6D" w:rsidRDefault="001C451A" w:rsidP="00C16FA3">
            <w:pPr>
              <w:spacing w:before="40" w:after="40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</w:rPr>
              <w:t>(stabiliteit)</w:t>
            </w:r>
            <w:r w:rsidR="00262B75">
              <w:rPr>
                <w:rFonts w:ascii="Arial" w:hAnsi="Arial" w:cs="Arial"/>
              </w:rPr>
              <w:t xml:space="preserve">. Zie ook bijlage 2 Concept </w:t>
            </w:r>
            <w:proofErr w:type="spellStart"/>
            <w:r w:rsidR="00262B75">
              <w:rPr>
                <w:rFonts w:ascii="Arial" w:hAnsi="Arial" w:cs="Arial"/>
              </w:rPr>
              <w:t>PvE</w:t>
            </w:r>
            <w:r w:rsidR="00E8684E">
              <w:rPr>
                <w:rFonts w:ascii="Arial" w:hAnsi="Arial" w:cs="Arial"/>
              </w:rPr>
              <w:t>&amp;W</w:t>
            </w:r>
            <w:proofErr w:type="spellEnd"/>
            <w:r w:rsidR="00262B75">
              <w:rPr>
                <w:rFonts w:ascii="Arial" w:hAnsi="Arial" w:cs="Arial"/>
              </w:rPr>
              <w:t xml:space="preserve"> B4.4)</w:t>
            </w:r>
          </w:p>
        </w:tc>
        <w:tc>
          <w:tcPr>
            <w:tcW w:w="599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53E312F0" w14:textId="0BECC423" w:rsidR="001C451A" w:rsidRPr="00DB6C6D" w:rsidRDefault="001C451A" w:rsidP="00B3683F">
            <w:pPr>
              <w:pStyle w:val="ListParagraph"/>
              <w:numPr>
                <w:ilvl w:val="0"/>
                <w:numId w:val="6"/>
              </w:numPr>
              <w:overflowPunct/>
              <w:spacing w:before="40" w:after="40"/>
              <w:ind w:right="74"/>
              <w:rPr>
                <w:szCs w:val="18"/>
              </w:rPr>
            </w:pPr>
            <w:r w:rsidRPr="690605F6">
              <w:rPr>
                <w:rFonts w:ascii="Arial" w:hAnsi="Arial" w:cs="Arial"/>
              </w:rPr>
              <w:t>Wat zijn de gestelde bewaarcondities voor</w:t>
            </w:r>
            <w:r w:rsidR="00A541CC" w:rsidRPr="690605F6">
              <w:rPr>
                <w:rFonts w:ascii="Arial" w:hAnsi="Arial" w:cs="Arial"/>
              </w:rPr>
              <w:t>afgaand aan de zelf</w:t>
            </w:r>
            <w:r w:rsidRPr="690605F6">
              <w:rPr>
                <w:rFonts w:ascii="Arial" w:hAnsi="Arial" w:cs="Arial"/>
              </w:rPr>
              <w:t>afname</w:t>
            </w:r>
            <w:r w:rsidR="000B4D06">
              <w:rPr>
                <w:rFonts w:ascii="Arial" w:hAnsi="Arial" w:cs="Arial"/>
              </w:rPr>
              <w:t>?</w:t>
            </w:r>
            <w:r w:rsidR="00562214" w:rsidRPr="690605F6">
              <w:rPr>
                <w:rFonts w:ascii="Arial" w:hAnsi="Arial" w:cs="Arial"/>
              </w:rPr>
              <w:t xml:space="preserve"> </w:t>
            </w:r>
          </w:p>
          <w:p w14:paraId="3A9CA6F5" w14:textId="212B1937" w:rsidR="001C451A" w:rsidRPr="00DB6C6D" w:rsidRDefault="6759AD54" w:rsidP="00B3683F">
            <w:pPr>
              <w:pStyle w:val="ListParagraph"/>
              <w:numPr>
                <w:ilvl w:val="0"/>
                <w:numId w:val="6"/>
              </w:numPr>
              <w:overflowPunct/>
              <w:spacing w:before="40" w:after="40"/>
              <w:ind w:right="74"/>
            </w:pPr>
            <w:r w:rsidRPr="690605F6">
              <w:rPr>
                <w:rFonts w:ascii="Arial" w:hAnsi="Arial" w:cs="Arial"/>
              </w:rPr>
              <w:t xml:space="preserve">Wat is </w:t>
            </w:r>
            <w:r w:rsidR="00562214" w:rsidRPr="690605F6">
              <w:rPr>
                <w:rFonts w:ascii="Arial" w:hAnsi="Arial" w:cs="Arial"/>
              </w:rPr>
              <w:t>de houdbaarheidsduur</w:t>
            </w:r>
            <w:r w:rsidR="001C451A" w:rsidRPr="690605F6">
              <w:rPr>
                <w:rFonts w:ascii="Arial" w:hAnsi="Arial" w:cs="Arial"/>
              </w:rPr>
              <w:t xml:space="preserve"> </w:t>
            </w:r>
            <w:r w:rsidR="09810C2C" w:rsidRPr="690605F6">
              <w:rPr>
                <w:rFonts w:ascii="Arial" w:hAnsi="Arial" w:cs="Arial"/>
              </w:rPr>
              <w:t xml:space="preserve">van de buffer </w:t>
            </w:r>
            <w:r w:rsidR="001C451A" w:rsidRPr="690605F6">
              <w:rPr>
                <w:rFonts w:ascii="Arial" w:hAnsi="Arial" w:cs="Arial"/>
              </w:rPr>
              <w:t>waarbij de stabiliteit van de FIT</w:t>
            </w:r>
            <w:r w:rsidR="000B4D06">
              <w:rPr>
                <w:rFonts w:ascii="Arial" w:hAnsi="Arial" w:cs="Arial"/>
              </w:rPr>
              <w:t>-</w:t>
            </w:r>
            <w:r w:rsidR="14D46784" w:rsidRPr="690605F6">
              <w:rPr>
                <w:rFonts w:ascii="Arial" w:hAnsi="Arial" w:cs="Arial"/>
              </w:rPr>
              <w:t xml:space="preserve">test </w:t>
            </w:r>
            <w:r w:rsidR="001C451A" w:rsidRPr="690605F6">
              <w:rPr>
                <w:rFonts w:ascii="Arial" w:hAnsi="Arial" w:cs="Arial"/>
              </w:rPr>
              <w:t>wordt gegarandeerd?</w:t>
            </w:r>
            <w:r w:rsidR="00C1277A" w:rsidRPr="690605F6">
              <w:rPr>
                <w:rFonts w:ascii="Arial" w:hAnsi="Arial" w:cs="Arial"/>
              </w:rPr>
              <w:t xml:space="preserve"> </w:t>
            </w:r>
          </w:p>
          <w:p w14:paraId="5E0CBEEF" w14:textId="46B06CDE" w:rsidR="001C451A" w:rsidRPr="004B153E" w:rsidRDefault="0551051F" w:rsidP="00134959">
            <w:pPr>
              <w:numPr>
                <w:ilvl w:val="0"/>
                <w:numId w:val="6"/>
              </w:numPr>
              <w:rPr>
                <w:rFonts w:ascii="Arial" w:hAnsi="Arial" w:cs="Arial"/>
                <w:szCs w:val="18"/>
              </w:rPr>
            </w:pPr>
            <w:r w:rsidRPr="004B153E">
              <w:rPr>
                <w:rFonts w:ascii="Arial" w:hAnsi="Arial" w:cs="Arial"/>
                <w:szCs w:val="18"/>
              </w:rPr>
              <w:t>Kan de leverancier voor alle componenten van de afnamebuis het productieproces en bijbehorende afkeuring</w:t>
            </w:r>
            <w:r w:rsidR="001D2F78" w:rsidRPr="004B153E">
              <w:rPr>
                <w:rFonts w:ascii="Arial" w:hAnsi="Arial" w:cs="Arial"/>
                <w:szCs w:val="18"/>
              </w:rPr>
              <w:t>s-</w:t>
            </w:r>
            <w:r w:rsidRPr="004B153E">
              <w:rPr>
                <w:rFonts w:ascii="Arial" w:hAnsi="Arial" w:cs="Arial"/>
                <w:szCs w:val="18"/>
              </w:rPr>
              <w:t xml:space="preserve"> en acceptatierapportage</w:t>
            </w:r>
            <w:r w:rsidR="32CBBF4E" w:rsidRPr="004B153E">
              <w:rPr>
                <w:rFonts w:ascii="Arial" w:hAnsi="Arial" w:cs="Arial"/>
                <w:szCs w:val="18"/>
              </w:rPr>
              <w:t xml:space="preserve"> aanleveren?</w:t>
            </w:r>
            <w:r w:rsidR="00134959" w:rsidRPr="004B153E">
              <w:rPr>
                <w:rFonts w:ascii="Arial" w:hAnsi="Arial" w:cs="Arial"/>
                <w:szCs w:val="18"/>
              </w:rPr>
              <w:t xml:space="preserve"> Wat is daarbij de grondslag van de acceptatiecriteria en hoe wordt getoetst of deze worden gehaald?</w:t>
            </w:r>
          </w:p>
          <w:p w14:paraId="3D813F38" w14:textId="0FAEFD8D" w:rsidR="001C451A" w:rsidRPr="00DB6C6D" w:rsidRDefault="1861C672" w:rsidP="00B3683F">
            <w:pPr>
              <w:pStyle w:val="ListParagraph"/>
              <w:numPr>
                <w:ilvl w:val="0"/>
                <w:numId w:val="6"/>
              </w:numPr>
              <w:overflowPunct/>
              <w:spacing w:before="40" w:after="40"/>
              <w:ind w:right="74"/>
              <w:rPr>
                <w:rFonts w:ascii="Arial" w:hAnsi="Arial" w:cs="Arial"/>
              </w:rPr>
            </w:pPr>
            <w:r w:rsidRPr="27A41081">
              <w:rPr>
                <w:rFonts w:ascii="Arial" w:hAnsi="Arial" w:cs="Arial"/>
              </w:rPr>
              <w:t xml:space="preserve">BVO NL onderzoekt de mogelijkheid om voor de zelfafnamebuis een inklaringstest uit </w:t>
            </w:r>
            <w:r w:rsidR="69320A8B" w:rsidRPr="27A41081">
              <w:rPr>
                <w:rFonts w:ascii="Arial" w:hAnsi="Arial" w:cs="Arial"/>
              </w:rPr>
              <w:t xml:space="preserve">te voeren </w:t>
            </w:r>
            <w:r w:rsidRPr="27A41081">
              <w:rPr>
                <w:rFonts w:ascii="Arial" w:hAnsi="Arial" w:cs="Arial"/>
              </w:rPr>
              <w:t xml:space="preserve">om zo weinig mogelijk variatie tussen de verschillende </w:t>
            </w:r>
            <w:r w:rsidR="7BE19B95" w:rsidRPr="27A41081">
              <w:rPr>
                <w:rFonts w:ascii="Arial" w:hAnsi="Arial" w:cs="Arial"/>
              </w:rPr>
              <w:t>batches/</w:t>
            </w:r>
            <w:proofErr w:type="spellStart"/>
            <w:r w:rsidRPr="27A41081">
              <w:rPr>
                <w:rFonts w:ascii="Arial" w:hAnsi="Arial" w:cs="Arial"/>
              </w:rPr>
              <w:t>lots</w:t>
            </w:r>
            <w:proofErr w:type="spellEnd"/>
            <w:r w:rsidRPr="27A41081">
              <w:rPr>
                <w:rFonts w:ascii="Arial" w:hAnsi="Arial" w:cs="Arial"/>
              </w:rPr>
              <w:t xml:space="preserve"> te hebben en daardoor een constant screeningsprogramma. </w:t>
            </w:r>
            <w:r w:rsidR="32CBBF4E" w:rsidRPr="27A41081">
              <w:rPr>
                <w:rFonts w:ascii="Arial" w:hAnsi="Arial" w:cs="Arial"/>
              </w:rPr>
              <w:t>Kan de leverancier van de zelfafnamebuis helpen bij het opstellen van een inklaringsprocedure, zodat zo min</w:t>
            </w:r>
            <w:r w:rsidR="090165E6" w:rsidRPr="27A41081">
              <w:rPr>
                <w:rFonts w:ascii="Arial" w:hAnsi="Arial" w:cs="Arial"/>
              </w:rPr>
              <w:t xml:space="preserve"> </w:t>
            </w:r>
            <w:r w:rsidR="32CBBF4E" w:rsidRPr="27A41081">
              <w:rPr>
                <w:rFonts w:ascii="Arial" w:hAnsi="Arial" w:cs="Arial"/>
              </w:rPr>
              <w:t xml:space="preserve">mogelijke variatie tussen de verschillende </w:t>
            </w:r>
            <w:proofErr w:type="spellStart"/>
            <w:r w:rsidR="32CBBF4E" w:rsidRPr="27A41081">
              <w:rPr>
                <w:rFonts w:ascii="Arial" w:hAnsi="Arial" w:cs="Arial"/>
              </w:rPr>
              <w:t>lots</w:t>
            </w:r>
            <w:proofErr w:type="spellEnd"/>
            <w:r w:rsidR="06110FED" w:rsidRPr="27A41081">
              <w:rPr>
                <w:rFonts w:ascii="Arial" w:hAnsi="Arial" w:cs="Arial"/>
              </w:rPr>
              <w:t xml:space="preserve"> aanwezig is, die aansluit op hetgeen de leverancier in c benoemd</w:t>
            </w:r>
            <w:r w:rsidR="53EF45BD" w:rsidRPr="27A41081">
              <w:rPr>
                <w:rFonts w:ascii="Arial" w:hAnsi="Arial" w:cs="Arial"/>
              </w:rPr>
              <w:t>?</w:t>
            </w:r>
            <w:r w:rsidR="32CBBF4E" w:rsidRPr="27A41081">
              <w:rPr>
                <w:rFonts w:ascii="Arial" w:hAnsi="Arial" w:cs="Arial"/>
              </w:rPr>
              <w:t xml:space="preserve"> </w:t>
            </w:r>
          </w:p>
        </w:tc>
      </w:tr>
      <w:tr w:rsidR="001C451A" w:rsidRPr="00DB6C6D" w14:paraId="7C99A197" w14:textId="77777777">
        <w:tc>
          <w:tcPr>
            <w:tcW w:w="127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4EA9A902" w14:textId="77777777" w:rsidR="001C451A" w:rsidRPr="00DB6C6D" w:rsidRDefault="001C451A" w:rsidP="00C16FA3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  <w:b/>
              </w:rPr>
              <w:t>Antwoord:</w:t>
            </w:r>
          </w:p>
        </w:tc>
        <w:tc>
          <w:tcPr>
            <w:tcW w:w="763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1644D8" w14:textId="77777777" w:rsidR="001C451A" w:rsidRDefault="001C451A" w:rsidP="00C16FA3">
            <w:pPr>
              <w:spacing w:before="40" w:after="40"/>
              <w:rPr>
                <w:rFonts w:ascii="Arial" w:hAnsi="Arial" w:cs="Arial"/>
              </w:rPr>
            </w:pPr>
          </w:p>
          <w:p w14:paraId="5DC57EAD" w14:textId="77777777" w:rsidR="006B0393" w:rsidRPr="00DB6C6D" w:rsidRDefault="006B0393" w:rsidP="00C16FA3">
            <w:pPr>
              <w:spacing w:before="40" w:after="40"/>
              <w:rPr>
                <w:rFonts w:ascii="Arial" w:hAnsi="Arial" w:cs="Arial"/>
              </w:rPr>
            </w:pPr>
          </w:p>
        </w:tc>
      </w:tr>
    </w:tbl>
    <w:p w14:paraId="1D4F5AA2" w14:textId="2B876EE5" w:rsidR="0065342E" w:rsidRPr="00DB6C6D" w:rsidRDefault="0065342E" w:rsidP="00D66B42">
      <w:pPr>
        <w:spacing w:line="240" w:lineRule="auto"/>
        <w:rPr>
          <w:rFonts w:ascii="Arial" w:hAnsi="Arial" w:cs="Arial"/>
        </w:rPr>
      </w:pPr>
    </w:p>
    <w:p w14:paraId="640D5CC1" w14:textId="77777777" w:rsidR="00814B2C" w:rsidRDefault="00814B2C" w:rsidP="00D66B42">
      <w:pPr>
        <w:spacing w:line="240" w:lineRule="auto"/>
        <w:rPr>
          <w:rFonts w:ascii="Arial" w:hAnsi="Arial" w:cs="Arial"/>
        </w:rPr>
      </w:pPr>
    </w:p>
    <w:p w14:paraId="787EEB94" w14:textId="77777777" w:rsidR="00814B2C" w:rsidRDefault="00814B2C" w:rsidP="00D66B42">
      <w:pPr>
        <w:spacing w:line="240" w:lineRule="auto"/>
        <w:rPr>
          <w:rFonts w:ascii="Arial" w:hAnsi="Arial" w:cs="Arial"/>
        </w:rPr>
      </w:pPr>
    </w:p>
    <w:p w14:paraId="424A9747" w14:textId="77777777" w:rsidR="00814B2C" w:rsidRDefault="00814B2C" w:rsidP="00D66B42">
      <w:pPr>
        <w:spacing w:line="240" w:lineRule="auto"/>
        <w:rPr>
          <w:rFonts w:ascii="Arial" w:hAnsi="Arial" w:cs="Arial"/>
        </w:rPr>
      </w:pPr>
    </w:p>
    <w:p w14:paraId="434DE3B3" w14:textId="77777777" w:rsidR="00814B2C" w:rsidRDefault="00814B2C" w:rsidP="00D66B42">
      <w:pPr>
        <w:spacing w:line="240" w:lineRule="auto"/>
        <w:rPr>
          <w:rFonts w:ascii="Arial" w:hAnsi="Arial" w:cs="Arial"/>
        </w:rPr>
      </w:pPr>
    </w:p>
    <w:p w14:paraId="416AD4C6" w14:textId="77777777" w:rsidR="00814B2C" w:rsidRPr="00DB6C6D" w:rsidRDefault="00814B2C" w:rsidP="00D66B42">
      <w:pPr>
        <w:spacing w:line="240" w:lineRule="auto"/>
        <w:rPr>
          <w:rFonts w:ascii="Arial" w:hAnsi="Arial" w:cs="Arial"/>
        </w:rPr>
      </w:pPr>
    </w:p>
    <w:p w14:paraId="0854C37C" w14:textId="77777777" w:rsidR="00D66B42" w:rsidRPr="00DB6C6D" w:rsidRDefault="00D66B42" w:rsidP="00D66B42">
      <w:pPr>
        <w:spacing w:line="240" w:lineRule="auto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278"/>
        <w:gridCol w:w="1655"/>
        <w:gridCol w:w="5977"/>
      </w:tblGrid>
      <w:tr w:rsidR="00D66B42" w:rsidRPr="00DB6C6D" w14:paraId="136EC04C" w14:textId="77777777" w:rsidTr="690605F6">
        <w:tc>
          <w:tcPr>
            <w:tcW w:w="1278" w:type="dxa"/>
            <w:shd w:val="clear" w:color="auto" w:fill="C0C0C0"/>
            <w:vAlign w:val="center"/>
          </w:tcPr>
          <w:p w14:paraId="36DC1C3A" w14:textId="77777777" w:rsidR="00D66B42" w:rsidRPr="00DB6C6D" w:rsidRDefault="00D66B42" w:rsidP="00D85E6C">
            <w:pPr>
              <w:spacing w:after="40"/>
              <w:jc w:val="center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Nr.</w:t>
            </w:r>
          </w:p>
        </w:tc>
        <w:tc>
          <w:tcPr>
            <w:tcW w:w="1655" w:type="dxa"/>
            <w:shd w:val="clear" w:color="auto" w:fill="C0C0C0"/>
            <w:vAlign w:val="center"/>
          </w:tcPr>
          <w:p w14:paraId="3533AF0B" w14:textId="77777777" w:rsidR="00D66B42" w:rsidRPr="00DB6C6D" w:rsidRDefault="00D66B42" w:rsidP="00D85E6C">
            <w:pPr>
              <w:spacing w:after="40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betreft</w:t>
            </w:r>
          </w:p>
        </w:tc>
        <w:tc>
          <w:tcPr>
            <w:tcW w:w="5977" w:type="dxa"/>
            <w:shd w:val="clear" w:color="auto" w:fill="C0C0C0"/>
            <w:vAlign w:val="center"/>
          </w:tcPr>
          <w:p w14:paraId="1ACF07E6" w14:textId="77777777" w:rsidR="00D66B42" w:rsidRPr="00DB6C6D" w:rsidRDefault="00D66B42" w:rsidP="00D85E6C">
            <w:pPr>
              <w:spacing w:after="40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Vraag</w:t>
            </w:r>
          </w:p>
        </w:tc>
      </w:tr>
      <w:tr w:rsidR="00D66B42" w:rsidRPr="00DB6C6D" w14:paraId="33102DF6" w14:textId="77777777" w:rsidTr="690605F6">
        <w:tc>
          <w:tcPr>
            <w:tcW w:w="1278" w:type="dxa"/>
            <w:shd w:val="clear" w:color="auto" w:fill="auto"/>
          </w:tcPr>
          <w:p w14:paraId="1AD3F0DD" w14:textId="77777777" w:rsidR="00D66B42" w:rsidRPr="00DB6C6D" w:rsidRDefault="00D66B42" w:rsidP="00D85E6C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</w:rPr>
              <w:fldChar w:fldCharType="begin"/>
            </w:r>
            <w:r w:rsidRPr="00DB6C6D">
              <w:rPr>
                <w:rFonts w:ascii="Arial" w:hAnsi="Arial" w:cs="Arial"/>
              </w:rPr>
              <w:instrText xml:space="preserve"> AUTONUM  \* Arabic </w:instrText>
            </w:r>
            <w:r w:rsidRPr="00DB6C6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55" w:type="dxa"/>
            <w:shd w:val="clear" w:color="auto" w:fill="auto"/>
          </w:tcPr>
          <w:p w14:paraId="4FCC0C2D" w14:textId="77777777" w:rsidR="00D66B42" w:rsidRPr="00DB6C6D" w:rsidRDefault="00D66B42" w:rsidP="00D85E6C">
            <w:pPr>
              <w:spacing w:before="40" w:after="40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</w:rPr>
              <w:t>Afnamebuis</w:t>
            </w:r>
          </w:p>
          <w:p w14:paraId="61FBF589" w14:textId="6B91E190" w:rsidR="00D66B42" w:rsidRPr="00DB6C6D" w:rsidRDefault="00D66B42" w:rsidP="00D66B42">
            <w:pPr>
              <w:spacing w:before="40" w:after="40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</w:rPr>
              <w:t>(stabiliteit)</w:t>
            </w:r>
            <w:r w:rsidR="002B5DC3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5977" w:type="dxa"/>
            <w:shd w:val="clear" w:color="auto" w:fill="auto"/>
          </w:tcPr>
          <w:p w14:paraId="1A0764C9" w14:textId="6E563B3F" w:rsidR="00037C4C" w:rsidRPr="00DB6C6D" w:rsidRDefault="651970BF" w:rsidP="00B3683F">
            <w:pPr>
              <w:pStyle w:val="ListParagraph"/>
              <w:numPr>
                <w:ilvl w:val="0"/>
                <w:numId w:val="5"/>
              </w:numPr>
              <w:spacing w:before="40"/>
              <w:ind w:right="74"/>
              <w:rPr>
                <w:szCs w:val="18"/>
              </w:rPr>
            </w:pPr>
            <w:r w:rsidRPr="690605F6">
              <w:rPr>
                <w:rFonts w:ascii="Arial" w:hAnsi="Arial" w:cs="Arial"/>
              </w:rPr>
              <w:t>Kunt u aangeven h</w:t>
            </w:r>
            <w:r w:rsidR="523D5280" w:rsidRPr="690605F6">
              <w:rPr>
                <w:rFonts w:ascii="Arial" w:hAnsi="Arial" w:cs="Arial"/>
              </w:rPr>
              <w:t xml:space="preserve">oeveel dagen de </w:t>
            </w:r>
            <w:r w:rsidR="00F535A5">
              <w:rPr>
                <w:rFonts w:ascii="Arial" w:hAnsi="Arial" w:cs="Arial"/>
              </w:rPr>
              <w:t>meetbare</w:t>
            </w:r>
            <w:r w:rsidR="523D5280" w:rsidRPr="690605F6">
              <w:rPr>
                <w:rFonts w:ascii="Arial" w:hAnsi="Arial" w:cs="Arial"/>
              </w:rPr>
              <w:t xml:space="preserve"> </w:t>
            </w:r>
            <w:proofErr w:type="spellStart"/>
            <w:r w:rsidR="523D5280" w:rsidRPr="690605F6">
              <w:rPr>
                <w:rFonts w:ascii="Arial" w:hAnsi="Arial" w:cs="Arial"/>
              </w:rPr>
              <w:t>Hb</w:t>
            </w:r>
            <w:proofErr w:type="spellEnd"/>
            <w:r w:rsidR="523D5280" w:rsidRPr="690605F6">
              <w:rPr>
                <w:rFonts w:ascii="Arial" w:hAnsi="Arial" w:cs="Arial"/>
              </w:rPr>
              <w:t xml:space="preserve">-concentratie van gesampled materiaal in </w:t>
            </w:r>
            <w:r w:rsidR="4D5E5966" w:rsidRPr="690605F6">
              <w:rPr>
                <w:rFonts w:ascii="Arial" w:hAnsi="Arial" w:cs="Arial"/>
              </w:rPr>
              <w:t xml:space="preserve">de </w:t>
            </w:r>
            <w:r w:rsidR="523D5280" w:rsidRPr="690605F6">
              <w:rPr>
                <w:rFonts w:ascii="Arial" w:hAnsi="Arial" w:cs="Arial"/>
              </w:rPr>
              <w:t xml:space="preserve">buffer minimaal stabiel </w:t>
            </w:r>
            <w:r w:rsidRPr="690605F6">
              <w:rPr>
                <w:rFonts w:ascii="Arial" w:hAnsi="Arial" w:cs="Arial"/>
              </w:rPr>
              <w:t>is</w:t>
            </w:r>
            <w:r w:rsidR="35F3F28B" w:rsidRPr="690605F6">
              <w:rPr>
                <w:rFonts w:ascii="Arial" w:hAnsi="Arial" w:cs="Arial"/>
              </w:rPr>
              <w:t xml:space="preserve"> </w:t>
            </w:r>
            <w:r w:rsidR="001C451A" w:rsidRPr="690605F6">
              <w:rPr>
                <w:rFonts w:ascii="Arial" w:hAnsi="Arial" w:cs="Arial"/>
                <w:u w:val="single"/>
              </w:rPr>
              <w:t>na afname</w:t>
            </w:r>
            <w:r w:rsidRPr="690605F6">
              <w:rPr>
                <w:rFonts w:ascii="Arial" w:hAnsi="Arial" w:cs="Arial"/>
              </w:rPr>
              <w:t xml:space="preserve"> </w:t>
            </w:r>
            <w:r w:rsidR="523D5280" w:rsidRPr="690605F6">
              <w:rPr>
                <w:rFonts w:ascii="Arial" w:hAnsi="Arial" w:cs="Arial"/>
              </w:rPr>
              <w:t>bij</w:t>
            </w:r>
            <w:r w:rsidR="762F8769" w:rsidRPr="690605F6">
              <w:rPr>
                <w:rFonts w:ascii="Arial" w:hAnsi="Arial" w:cs="Arial"/>
              </w:rPr>
              <w:t>:</w:t>
            </w:r>
          </w:p>
          <w:p w14:paraId="28B22898" w14:textId="77777777" w:rsidR="00FD572F" w:rsidRPr="00DB6C6D" w:rsidRDefault="00FD572F" w:rsidP="00DC41D9">
            <w:pPr>
              <w:numPr>
                <w:ilvl w:val="0"/>
                <w:numId w:val="17"/>
              </w:numPr>
              <w:tabs>
                <w:tab w:val="clear" w:pos="357"/>
              </w:tabs>
              <w:ind w:left="212" w:right="74" w:hanging="212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</w:rPr>
              <w:t xml:space="preserve">temperaturen tot 45 </w:t>
            </w:r>
            <w:r w:rsidRPr="00DB6C6D">
              <w:rPr>
                <w:rFonts w:ascii="Symbol" w:eastAsia="Symbol" w:hAnsi="Symbol" w:cs="Symbol"/>
              </w:rPr>
              <w:t>°</w:t>
            </w:r>
            <w:r w:rsidRPr="00DB6C6D">
              <w:rPr>
                <w:rFonts w:ascii="Arial" w:hAnsi="Arial" w:cs="Arial"/>
              </w:rPr>
              <w:t>C</w:t>
            </w:r>
          </w:p>
          <w:p w14:paraId="55CC2430" w14:textId="77777777" w:rsidR="00037C4C" w:rsidRPr="00DB6C6D" w:rsidRDefault="00037C4C" w:rsidP="00DC41D9">
            <w:pPr>
              <w:numPr>
                <w:ilvl w:val="0"/>
                <w:numId w:val="17"/>
              </w:numPr>
              <w:tabs>
                <w:tab w:val="clear" w:pos="357"/>
              </w:tabs>
              <w:ind w:left="212" w:right="74" w:hanging="212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</w:rPr>
              <w:t xml:space="preserve">temperaturen tot 35 </w:t>
            </w:r>
            <w:r w:rsidRPr="00DB6C6D">
              <w:rPr>
                <w:rFonts w:ascii="Symbol" w:eastAsia="Symbol" w:hAnsi="Symbol" w:cs="Symbol"/>
              </w:rPr>
              <w:t>°</w:t>
            </w:r>
            <w:r w:rsidRPr="00DB6C6D">
              <w:rPr>
                <w:rFonts w:ascii="Arial" w:hAnsi="Arial" w:cs="Arial"/>
              </w:rPr>
              <w:t>C</w:t>
            </w:r>
          </w:p>
          <w:p w14:paraId="13951E88" w14:textId="77777777" w:rsidR="00037C4C" w:rsidRPr="00DB6C6D" w:rsidRDefault="00037C4C" w:rsidP="00DC41D9">
            <w:pPr>
              <w:numPr>
                <w:ilvl w:val="0"/>
                <w:numId w:val="17"/>
              </w:numPr>
              <w:tabs>
                <w:tab w:val="clear" w:pos="357"/>
              </w:tabs>
              <w:ind w:left="212" w:right="74" w:hanging="212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</w:rPr>
              <w:t xml:space="preserve">een temperatuur van 20 </w:t>
            </w:r>
            <w:r w:rsidRPr="00DB6C6D">
              <w:rPr>
                <w:rFonts w:ascii="Symbol" w:eastAsia="Symbol" w:hAnsi="Symbol" w:cs="Symbol"/>
              </w:rPr>
              <w:t>°</w:t>
            </w:r>
            <w:r w:rsidRPr="00DB6C6D">
              <w:rPr>
                <w:rFonts w:ascii="Arial" w:hAnsi="Arial" w:cs="Arial"/>
              </w:rPr>
              <w:t>C</w:t>
            </w:r>
          </w:p>
          <w:p w14:paraId="5AC0F9C2" w14:textId="77777777" w:rsidR="00037C4C" w:rsidRPr="00DB6C6D" w:rsidRDefault="00037C4C" w:rsidP="00DC41D9">
            <w:pPr>
              <w:numPr>
                <w:ilvl w:val="0"/>
                <w:numId w:val="17"/>
              </w:numPr>
              <w:tabs>
                <w:tab w:val="clear" w:pos="357"/>
              </w:tabs>
              <w:ind w:left="212" w:right="74" w:hanging="212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</w:rPr>
              <w:t xml:space="preserve">een temperatuur van 4 </w:t>
            </w:r>
            <w:r w:rsidRPr="00DB6C6D">
              <w:rPr>
                <w:rFonts w:ascii="Symbol" w:eastAsia="Symbol" w:hAnsi="Symbol" w:cs="Symbol"/>
              </w:rPr>
              <w:t>°</w:t>
            </w:r>
            <w:r w:rsidRPr="00DB6C6D">
              <w:rPr>
                <w:rFonts w:ascii="Arial" w:hAnsi="Arial" w:cs="Arial"/>
              </w:rPr>
              <w:t>C</w:t>
            </w:r>
          </w:p>
          <w:p w14:paraId="7A3DAA38" w14:textId="77777777" w:rsidR="00E82914" w:rsidRDefault="00903150" w:rsidP="00DC41D9">
            <w:pPr>
              <w:numPr>
                <w:ilvl w:val="0"/>
                <w:numId w:val="17"/>
              </w:numPr>
              <w:tabs>
                <w:tab w:val="clear" w:pos="357"/>
              </w:tabs>
              <w:spacing w:after="40"/>
              <w:ind w:left="210" w:right="74" w:hanging="210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</w:rPr>
              <w:t xml:space="preserve">een temperatuur van -20 </w:t>
            </w:r>
            <w:r w:rsidRPr="00DB6C6D">
              <w:rPr>
                <w:rFonts w:ascii="Symbol" w:eastAsia="Symbol" w:hAnsi="Symbol" w:cs="Symbol"/>
              </w:rPr>
              <w:t>°</w:t>
            </w:r>
            <w:r w:rsidRPr="00DB6C6D">
              <w:rPr>
                <w:rFonts w:ascii="Arial" w:hAnsi="Arial" w:cs="Arial"/>
              </w:rPr>
              <w:t>C</w:t>
            </w:r>
          </w:p>
          <w:p w14:paraId="4F7B96D3" w14:textId="77777777" w:rsidR="007E397F" w:rsidRDefault="007E397F" w:rsidP="007E397F">
            <w:pPr>
              <w:spacing w:after="40"/>
              <w:ind w:left="210" w:right="74"/>
              <w:rPr>
                <w:rFonts w:ascii="Arial" w:hAnsi="Arial" w:cs="Arial"/>
              </w:rPr>
            </w:pPr>
          </w:p>
          <w:p w14:paraId="383A63B7" w14:textId="2705460F" w:rsidR="00E82914" w:rsidRPr="00E82914" w:rsidRDefault="21852218" w:rsidP="00B3683F">
            <w:pPr>
              <w:pStyle w:val="ListParagraph"/>
              <w:numPr>
                <w:ilvl w:val="0"/>
                <w:numId w:val="5"/>
              </w:numPr>
              <w:spacing w:after="40"/>
              <w:ind w:right="74"/>
              <w:rPr>
                <w:szCs w:val="18"/>
              </w:rPr>
            </w:pPr>
            <w:r w:rsidRPr="690605F6">
              <w:rPr>
                <w:rFonts w:ascii="Arial" w:hAnsi="Arial" w:cs="Arial"/>
              </w:rPr>
              <w:t>W</w:t>
            </w:r>
            <w:r w:rsidR="446BE358" w:rsidRPr="690605F6">
              <w:rPr>
                <w:rFonts w:ascii="Arial" w:hAnsi="Arial" w:cs="Arial"/>
              </w:rPr>
              <w:t>elke</w:t>
            </w:r>
            <w:r w:rsidR="14C03378" w:rsidRPr="690605F6">
              <w:rPr>
                <w:rFonts w:ascii="Arial" w:hAnsi="Arial" w:cs="Arial"/>
              </w:rPr>
              <w:t xml:space="preserve"> andere factoren dan temperatuur zijn onderzocht die </w:t>
            </w:r>
            <w:r w:rsidR="292C5380" w:rsidRPr="690605F6">
              <w:rPr>
                <w:rFonts w:ascii="Arial" w:hAnsi="Arial" w:cs="Arial"/>
              </w:rPr>
              <w:t>mogelijk</w:t>
            </w:r>
            <w:r w:rsidR="6CF0C5D6" w:rsidRPr="690605F6">
              <w:rPr>
                <w:rFonts w:ascii="Arial" w:hAnsi="Arial" w:cs="Arial"/>
              </w:rPr>
              <w:t xml:space="preserve"> </w:t>
            </w:r>
            <w:r w:rsidR="6AF4B435" w:rsidRPr="690605F6">
              <w:rPr>
                <w:rFonts w:ascii="Arial" w:hAnsi="Arial" w:cs="Arial"/>
              </w:rPr>
              <w:t>een</w:t>
            </w:r>
            <w:r w:rsidR="005A4856">
              <w:rPr>
                <w:rFonts w:ascii="Arial" w:hAnsi="Arial" w:cs="Arial"/>
              </w:rPr>
              <w:t xml:space="preserve"> </w:t>
            </w:r>
            <w:r w:rsidR="446BE358" w:rsidRPr="690605F6">
              <w:rPr>
                <w:rFonts w:ascii="Arial" w:hAnsi="Arial" w:cs="Arial"/>
              </w:rPr>
              <w:t xml:space="preserve">effect hebben op de </w:t>
            </w:r>
            <w:proofErr w:type="spellStart"/>
            <w:r w:rsidR="446BE358" w:rsidRPr="690605F6">
              <w:rPr>
                <w:rFonts w:ascii="Arial" w:hAnsi="Arial" w:cs="Arial"/>
              </w:rPr>
              <w:t>stablititeit</w:t>
            </w:r>
            <w:proofErr w:type="spellEnd"/>
            <w:r w:rsidR="6AF4B435" w:rsidRPr="690605F6">
              <w:rPr>
                <w:rFonts w:ascii="Arial" w:hAnsi="Arial" w:cs="Arial"/>
              </w:rPr>
              <w:t xml:space="preserve"> van </w:t>
            </w:r>
            <w:r w:rsidR="42B6E1A1" w:rsidRPr="690605F6">
              <w:rPr>
                <w:rFonts w:ascii="Arial" w:hAnsi="Arial" w:cs="Arial"/>
              </w:rPr>
              <w:t xml:space="preserve">de FIT test, zoals </w:t>
            </w:r>
            <w:r w:rsidR="002C19D1">
              <w:rPr>
                <w:rFonts w:ascii="Arial" w:hAnsi="Arial" w:cs="Arial"/>
              </w:rPr>
              <w:t xml:space="preserve">bijvoorbeeld </w:t>
            </w:r>
            <w:r w:rsidR="42B6E1A1" w:rsidRPr="690605F6">
              <w:rPr>
                <w:rFonts w:ascii="Arial" w:hAnsi="Arial" w:cs="Arial"/>
              </w:rPr>
              <w:t>enzymremmers</w:t>
            </w:r>
            <w:r w:rsidR="00031B2B">
              <w:rPr>
                <w:rFonts w:ascii="Arial" w:hAnsi="Arial" w:cs="Arial"/>
              </w:rPr>
              <w:t>?</w:t>
            </w:r>
          </w:p>
        </w:tc>
      </w:tr>
      <w:tr w:rsidR="00D66B42" w:rsidRPr="00DB6C6D" w14:paraId="43E044A2" w14:textId="77777777" w:rsidTr="690605F6">
        <w:tc>
          <w:tcPr>
            <w:tcW w:w="1278" w:type="dxa"/>
            <w:shd w:val="clear" w:color="auto" w:fill="auto"/>
          </w:tcPr>
          <w:p w14:paraId="0EBFFEFA" w14:textId="77777777" w:rsidR="00D66B42" w:rsidRPr="00DB6C6D" w:rsidRDefault="00D66B42" w:rsidP="00D85E6C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  <w:b/>
              </w:rPr>
              <w:t>Antwoord:</w:t>
            </w:r>
          </w:p>
        </w:tc>
        <w:tc>
          <w:tcPr>
            <w:tcW w:w="7632" w:type="dxa"/>
            <w:gridSpan w:val="2"/>
            <w:shd w:val="clear" w:color="auto" w:fill="auto"/>
          </w:tcPr>
          <w:p w14:paraId="7D63109C" w14:textId="77777777" w:rsidR="00D66B42" w:rsidRDefault="00D66B42" w:rsidP="00D85E6C">
            <w:pPr>
              <w:spacing w:before="40" w:after="40"/>
              <w:rPr>
                <w:rFonts w:ascii="Arial" w:hAnsi="Arial" w:cs="Arial"/>
              </w:rPr>
            </w:pPr>
          </w:p>
          <w:p w14:paraId="76A570AB" w14:textId="77777777" w:rsidR="006B0393" w:rsidRPr="00DB6C6D" w:rsidRDefault="006B0393" w:rsidP="00D85E6C">
            <w:pPr>
              <w:spacing w:before="40" w:after="40"/>
              <w:rPr>
                <w:rFonts w:ascii="Arial" w:hAnsi="Arial" w:cs="Arial"/>
              </w:rPr>
            </w:pPr>
          </w:p>
        </w:tc>
      </w:tr>
    </w:tbl>
    <w:p w14:paraId="0DB5E614" w14:textId="77777777" w:rsidR="00903150" w:rsidRPr="00DB6C6D" w:rsidRDefault="00903150" w:rsidP="00D66B42">
      <w:pPr>
        <w:spacing w:line="240" w:lineRule="auto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278"/>
        <w:gridCol w:w="1656"/>
        <w:gridCol w:w="5976"/>
      </w:tblGrid>
      <w:tr w:rsidR="00543373" w:rsidRPr="00DB6C6D" w14:paraId="347CD1AB" w14:textId="77777777" w:rsidTr="00581A75">
        <w:tc>
          <w:tcPr>
            <w:tcW w:w="1278" w:type="dxa"/>
            <w:shd w:val="clear" w:color="auto" w:fill="C0C0C0"/>
            <w:vAlign w:val="center"/>
          </w:tcPr>
          <w:p w14:paraId="2043CADE" w14:textId="77777777" w:rsidR="00543373" w:rsidRPr="00DB6C6D" w:rsidRDefault="00543373" w:rsidP="00581A75">
            <w:pPr>
              <w:spacing w:after="40"/>
              <w:jc w:val="center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Nr.</w:t>
            </w:r>
          </w:p>
        </w:tc>
        <w:tc>
          <w:tcPr>
            <w:tcW w:w="1656" w:type="dxa"/>
            <w:shd w:val="clear" w:color="auto" w:fill="C0C0C0"/>
            <w:vAlign w:val="center"/>
          </w:tcPr>
          <w:p w14:paraId="63CA71A6" w14:textId="77777777" w:rsidR="00543373" w:rsidRPr="00DB6C6D" w:rsidRDefault="00543373" w:rsidP="00581A75">
            <w:pPr>
              <w:spacing w:after="40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betreft</w:t>
            </w:r>
          </w:p>
        </w:tc>
        <w:tc>
          <w:tcPr>
            <w:tcW w:w="5976" w:type="dxa"/>
            <w:shd w:val="clear" w:color="auto" w:fill="C0C0C0"/>
            <w:vAlign w:val="center"/>
          </w:tcPr>
          <w:p w14:paraId="6876E6B0" w14:textId="77777777" w:rsidR="00543373" w:rsidRPr="00DB6C6D" w:rsidRDefault="00543373" w:rsidP="00581A75">
            <w:pPr>
              <w:spacing w:after="40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Vraag</w:t>
            </w:r>
          </w:p>
        </w:tc>
      </w:tr>
      <w:tr w:rsidR="00543373" w:rsidRPr="00DB6C6D" w14:paraId="3C938BE3" w14:textId="77777777" w:rsidTr="00581A75">
        <w:tc>
          <w:tcPr>
            <w:tcW w:w="1278" w:type="dxa"/>
            <w:shd w:val="clear" w:color="auto" w:fill="auto"/>
          </w:tcPr>
          <w:p w14:paraId="33845DE5" w14:textId="77777777" w:rsidR="00543373" w:rsidRPr="00DB6C6D" w:rsidRDefault="00543373" w:rsidP="00581A75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</w:rPr>
              <w:fldChar w:fldCharType="begin"/>
            </w:r>
            <w:r w:rsidRPr="00DB6C6D">
              <w:rPr>
                <w:rFonts w:ascii="Arial" w:hAnsi="Arial" w:cs="Arial"/>
              </w:rPr>
              <w:instrText xml:space="preserve"> AUTONUM  \* Arabic </w:instrText>
            </w:r>
            <w:r w:rsidRPr="00DB6C6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56" w:type="dxa"/>
            <w:shd w:val="clear" w:color="auto" w:fill="auto"/>
          </w:tcPr>
          <w:p w14:paraId="7812ECAF" w14:textId="77777777" w:rsidR="00543373" w:rsidRPr="00DB6C6D" w:rsidRDefault="00543373" w:rsidP="00581A75">
            <w:pPr>
              <w:spacing w:before="40" w:after="40"/>
              <w:rPr>
                <w:rFonts w:ascii="Arial" w:hAnsi="Arial" w:cs="Arial"/>
              </w:rPr>
            </w:pPr>
            <w:r w:rsidRPr="690605F6">
              <w:rPr>
                <w:rFonts w:ascii="Arial" w:hAnsi="Arial" w:cs="Arial"/>
              </w:rPr>
              <w:t>Afnamebuis</w:t>
            </w:r>
          </w:p>
          <w:p w14:paraId="090EF541" w14:textId="77777777" w:rsidR="00543373" w:rsidRPr="00DB6C6D" w:rsidRDefault="00543373" w:rsidP="00581A75">
            <w:pPr>
              <w:spacing w:before="40" w:after="40"/>
              <w:rPr>
                <w:rFonts w:ascii="Arial" w:hAnsi="Arial" w:cs="Arial"/>
              </w:rPr>
            </w:pPr>
            <w:r w:rsidRPr="690605F6">
              <w:rPr>
                <w:rFonts w:ascii="Arial" w:hAnsi="Arial" w:cs="Arial"/>
              </w:rPr>
              <w:t>(Identificatie)</w:t>
            </w:r>
          </w:p>
        </w:tc>
        <w:tc>
          <w:tcPr>
            <w:tcW w:w="5976" w:type="dxa"/>
            <w:shd w:val="clear" w:color="auto" w:fill="auto"/>
          </w:tcPr>
          <w:p w14:paraId="1DE385DF" w14:textId="1AC657DB" w:rsidR="00543373" w:rsidRPr="00DB6C6D" w:rsidRDefault="00543373" w:rsidP="00581A75">
            <w:pPr>
              <w:spacing w:before="40" w:after="40"/>
              <w:ind w:right="74"/>
              <w:rPr>
                <w:rFonts w:ascii="Arial" w:hAnsi="Arial" w:cs="Arial"/>
              </w:rPr>
            </w:pPr>
            <w:r w:rsidRPr="009614BD">
              <w:rPr>
                <w:rFonts w:ascii="Arial" w:hAnsi="Arial" w:cs="Arial"/>
              </w:rPr>
              <w:t xml:space="preserve">Voor de identificatie van de FIT </w:t>
            </w:r>
            <w:r>
              <w:rPr>
                <w:rFonts w:ascii="Arial" w:hAnsi="Arial" w:cs="Arial"/>
              </w:rPr>
              <w:t>dient de</w:t>
            </w:r>
            <w:r w:rsidRPr="009614BD">
              <w:rPr>
                <w:rFonts w:ascii="Arial" w:hAnsi="Arial" w:cs="Arial"/>
              </w:rPr>
              <w:t xml:space="preserve"> leverancier tenminste een FIT met een unieke 1D barcode </w:t>
            </w:r>
            <w:r>
              <w:rPr>
                <w:rFonts w:ascii="Arial" w:hAnsi="Arial" w:cs="Arial"/>
              </w:rPr>
              <w:t>te</w:t>
            </w:r>
            <w:r w:rsidRPr="009614BD">
              <w:rPr>
                <w:rFonts w:ascii="Arial" w:hAnsi="Arial" w:cs="Arial"/>
              </w:rPr>
              <w:t xml:space="preserve"> kunnen leveren inclusief een visueel leesbare codering.</w:t>
            </w:r>
            <w:r>
              <w:rPr>
                <w:rFonts w:ascii="Arial" w:hAnsi="Arial" w:cs="Arial"/>
              </w:rPr>
              <w:t xml:space="preserve"> Is er een </w:t>
            </w:r>
            <w:r w:rsidRPr="009614BD">
              <w:rPr>
                <w:rFonts w:ascii="Arial" w:hAnsi="Arial" w:cs="Arial"/>
              </w:rPr>
              <w:t xml:space="preserve">alternatieve identificerende codering </w:t>
            </w:r>
            <w:r>
              <w:rPr>
                <w:rFonts w:ascii="Arial" w:hAnsi="Arial" w:cs="Arial"/>
              </w:rPr>
              <w:t>van de FIT</w:t>
            </w:r>
            <w:r w:rsidR="001C1F2D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test mogelijk?</w:t>
            </w:r>
          </w:p>
        </w:tc>
      </w:tr>
      <w:tr w:rsidR="00543373" w:rsidRPr="00DB6C6D" w14:paraId="1CCC779A" w14:textId="77777777" w:rsidTr="00581A75">
        <w:tc>
          <w:tcPr>
            <w:tcW w:w="1278" w:type="dxa"/>
            <w:shd w:val="clear" w:color="auto" w:fill="auto"/>
          </w:tcPr>
          <w:p w14:paraId="036A4F12" w14:textId="77777777" w:rsidR="00543373" w:rsidRPr="00DB6C6D" w:rsidRDefault="00543373" w:rsidP="00581A75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DB6C6D">
              <w:rPr>
                <w:rFonts w:ascii="Arial" w:hAnsi="Arial" w:cs="Arial"/>
                <w:b/>
              </w:rPr>
              <w:t>Antwoord:</w:t>
            </w:r>
          </w:p>
        </w:tc>
        <w:tc>
          <w:tcPr>
            <w:tcW w:w="7632" w:type="dxa"/>
            <w:gridSpan w:val="2"/>
            <w:shd w:val="clear" w:color="auto" w:fill="auto"/>
          </w:tcPr>
          <w:p w14:paraId="20682395" w14:textId="77777777" w:rsidR="00543373" w:rsidRDefault="00543373" w:rsidP="00581A75">
            <w:pPr>
              <w:spacing w:before="40" w:after="40"/>
              <w:rPr>
                <w:rFonts w:ascii="Arial" w:hAnsi="Arial" w:cs="Arial"/>
              </w:rPr>
            </w:pPr>
          </w:p>
          <w:p w14:paraId="5629CDE4" w14:textId="77777777" w:rsidR="00543373" w:rsidRPr="00DB6C6D" w:rsidRDefault="00543373" w:rsidP="00581A75">
            <w:pPr>
              <w:spacing w:before="40" w:after="40"/>
              <w:rPr>
                <w:rFonts w:ascii="Arial" w:hAnsi="Arial" w:cs="Arial"/>
              </w:rPr>
            </w:pPr>
          </w:p>
        </w:tc>
      </w:tr>
    </w:tbl>
    <w:p w14:paraId="247302E5" w14:textId="77777777" w:rsidR="001D1A9C" w:rsidRDefault="001D1A9C" w:rsidP="001D1A9C">
      <w:pPr>
        <w:spacing w:line="240" w:lineRule="auto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278"/>
        <w:gridCol w:w="1656"/>
        <w:gridCol w:w="5976"/>
      </w:tblGrid>
      <w:tr w:rsidR="001D1A9C" w:rsidRPr="006E1797" w14:paraId="4CADC4B8" w14:textId="77777777" w:rsidTr="00581A75">
        <w:trPr>
          <w:trHeight w:val="300"/>
        </w:trPr>
        <w:tc>
          <w:tcPr>
            <w:tcW w:w="1278" w:type="dxa"/>
            <w:shd w:val="clear" w:color="auto" w:fill="C0C0C0"/>
            <w:vAlign w:val="center"/>
          </w:tcPr>
          <w:p w14:paraId="6B42D358" w14:textId="77777777" w:rsidR="001D1A9C" w:rsidRPr="006E1797" w:rsidRDefault="001D1A9C" w:rsidP="00581A75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6E1797">
              <w:rPr>
                <w:rFonts w:ascii="Arial" w:hAnsi="Arial" w:cs="Arial"/>
                <w:b/>
                <w:bCs/>
              </w:rPr>
              <w:t>Nr.</w:t>
            </w:r>
          </w:p>
        </w:tc>
        <w:tc>
          <w:tcPr>
            <w:tcW w:w="1656" w:type="dxa"/>
            <w:shd w:val="clear" w:color="auto" w:fill="C0C0C0"/>
            <w:vAlign w:val="center"/>
          </w:tcPr>
          <w:p w14:paraId="7DB2D418" w14:textId="77777777" w:rsidR="001D1A9C" w:rsidRPr="006E1797" w:rsidRDefault="001D1A9C" w:rsidP="00581A75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6E1797">
              <w:rPr>
                <w:rFonts w:ascii="Arial" w:hAnsi="Arial" w:cs="Arial"/>
                <w:b/>
                <w:bCs/>
              </w:rPr>
              <w:t>betreft</w:t>
            </w:r>
          </w:p>
        </w:tc>
        <w:tc>
          <w:tcPr>
            <w:tcW w:w="5976" w:type="dxa"/>
            <w:shd w:val="clear" w:color="auto" w:fill="C0C0C0"/>
            <w:vAlign w:val="center"/>
          </w:tcPr>
          <w:p w14:paraId="507FAA1C" w14:textId="77777777" w:rsidR="001D1A9C" w:rsidRPr="006E1797" w:rsidRDefault="001D1A9C" w:rsidP="00581A75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6E1797">
              <w:rPr>
                <w:rFonts w:ascii="Arial" w:hAnsi="Arial" w:cs="Arial"/>
                <w:b/>
                <w:bCs/>
              </w:rPr>
              <w:t>Vraag</w:t>
            </w:r>
          </w:p>
        </w:tc>
      </w:tr>
      <w:tr w:rsidR="001D1A9C" w:rsidRPr="006E1797" w14:paraId="350F7976" w14:textId="77777777" w:rsidTr="00581A75">
        <w:trPr>
          <w:trHeight w:val="300"/>
        </w:trPr>
        <w:tc>
          <w:tcPr>
            <w:tcW w:w="1278" w:type="dxa"/>
            <w:shd w:val="clear" w:color="auto" w:fill="auto"/>
          </w:tcPr>
          <w:p w14:paraId="4160AACC" w14:textId="77777777" w:rsidR="001D1A9C" w:rsidRPr="006E1797" w:rsidRDefault="001D1A9C" w:rsidP="00581A75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6E1797">
              <w:rPr>
                <w:rFonts w:ascii="Arial" w:hAnsi="Arial" w:cs="Arial"/>
              </w:rPr>
              <w:fldChar w:fldCharType="begin"/>
            </w:r>
            <w:r w:rsidRPr="006E1797">
              <w:rPr>
                <w:rFonts w:ascii="Arial" w:hAnsi="Arial" w:cs="Arial"/>
              </w:rPr>
              <w:instrText xml:space="preserve"> AUTONUM  \* Arabic </w:instrText>
            </w:r>
            <w:r w:rsidRPr="006E179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56" w:type="dxa"/>
            <w:shd w:val="clear" w:color="auto" w:fill="auto"/>
          </w:tcPr>
          <w:p w14:paraId="348539CA" w14:textId="77777777" w:rsidR="001D1A9C" w:rsidRPr="006E1797" w:rsidRDefault="001D1A9C" w:rsidP="00581A75">
            <w:pPr>
              <w:spacing w:line="240" w:lineRule="auto"/>
              <w:rPr>
                <w:rFonts w:ascii="Arial" w:hAnsi="Arial" w:cs="Arial"/>
              </w:rPr>
            </w:pPr>
            <w:r w:rsidRPr="006E1797">
              <w:rPr>
                <w:rFonts w:ascii="Arial" w:hAnsi="Arial" w:cs="Arial"/>
              </w:rPr>
              <w:t>Afnamebuis (verzegeling)</w:t>
            </w:r>
          </w:p>
        </w:tc>
        <w:tc>
          <w:tcPr>
            <w:tcW w:w="5976" w:type="dxa"/>
            <w:shd w:val="clear" w:color="auto" w:fill="auto"/>
          </w:tcPr>
          <w:p w14:paraId="7C146263" w14:textId="27B63A9C" w:rsidR="001D1A9C" w:rsidRPr="006E1797" w:rsidRDefault="001D1A9C" w:rsidP="001C1F2D">
            <w:pPr>
              <w:spacing w:line="240" w:lineRule="auto"/>
              <w:rPr>
                <w:rFonts w:ascii="Arial" w:hAnsi="Arial" w:cs="Arial"/>
              </w:rPr>
            </w:pPr>
            <w:r w:rsidRPr="006E1797">
              <w:rPr>
                <w:rFonts w:ascii="Arial" w:hAnsi="Arial" w:cs="Arial"/>
              </w:rPr>
              <w:t>Deelnemers aan bevolkingsonderzoek sturen soms een ongebruikte afnamebuis in. Welke mogelijkheden ziet u om ongeopende en daarmee ongebruikte buizen te herkennen (denk bijvoorbeeld aan verzegeling).</w:t>
            </w:r>
          </w:p>
        </w:tc>
      </w:tr>
      <w:tr w:rsidR="001D1A9C" w:rsidRPr="006E1797" w14:paraId="0424D0C4" w14:textId="77777777" w:rsidTr="00581A75">
        <w:trPr>
          <w:trHeight w:val="300"/>
        </w:trPr>
        <w:tc>
          <w:tcPr>
            <w:tcW w:w="1278" w:type="dxa"/>
            <w:shd w:val="clear" w:color="auto" w:fill="auto"/>
          </w:tcPr>
          <w:p w14:paraId="2DB36355" w14:textId="77777777" w:rsidR="001D1A9C" w:rsidRPr="006E1797" w:rsidRDefault="001D1A9C" w:rsidP="00581A75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6E1797">
              <w:rPr>
                <w:rFonts w:ascii="Arial" w:hAnsi="Arial" w:cs="Arial"/>
                <w:b/>
                <w:bCs/>
              </w:rPr>
              <w:t>Antwoord:</w:t>
            </w:r>
          </w:p>
        </w:tc>
        <w:tc>
          <w:tcPr>
            <w:tcW w:w="7632" w:type="dxa"/>
            <w:gridSpan w:val="2"/>
            <w:shd w:val="clear" w:color="auto" w:fill="auto"/>
          </w:tcPr>
          <w:p w14:paraId="55F687F3" w14:textId="77777777" w:rsidR="001D1A9C" w:rsidRPr="006E1797" w:rsidRDefault="001D1A9C" w:rsidP="00581A75">
            <w:pPr>
              <w:spacing w:line="240" w:lineRule="auto"/>
              <w:rPr>
                <w:rFonts w:ascii="Arial" w:hAnsi="Arial" w:cs="Arial"/>
              </w:rPr>
            </w:pPr>
          </w:p>
          <w:p w14:paraId="6DCA4779" w14:textId="77777777" w:rsidR="001D1A9C" w:rsidRPr="006E1797" w:rsidRDefault="001D1A9C" w:rsidP="00581A75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1369A095" w14:textId="77777777" w:rsidR="001D1A9C" w:rsidRDefault="001D1A9C" w:rsidP="001D1A9C">
      <w:pPr>
        <w:spacing w:line="240" w:lineRule="auto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278"/>
        <w:gridCol w:w="1656"/>
        <w:gridCol w:w="5976"/>
      </w:tblGrid>
      <w:tr w:rsidR="001D1A9C" w14:paraId="3D2E926C" w14:textId="77777777" w:rsidTr="00581A75">
        <w:trPr>
          <w:trHeight w:val="300"/>
        </w:trPr>
        <w:tc>
          <w:tcPr>
            <w:tcW w:w="1278" w:type="dxa"/>
            <w:shd w:val="clear" w:color="auto" w:fill="C0C0C0"/>
            <w:vAlign w:val="center"/>
          </w:tcPr>
          <w:p w14:paraId="56424281" w14:textId="77777777" w:rsidR="001D1A9C" w:rsidRDefault="001D1A9C" w:rsidP="00581A75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690605F6">
              <w:rPr>
                <w:rFonts w:ascii="Arial" w:hAnsi="Arial" w:cs="Arial"/>
                <w:b/>
                <w:bCs/>
              </w:rPr>
              <w:t>Nr.</w:t>
            </w:r>
          </w:p>
        </w:tc>
        <w:tc>
          <w:tcPr>
            <w:tcW w:w="1656" w:type="dxa"/>
            <w:shd w:val="clear" w:color="auto" w:fill="C0C0C0"/>
            <w:vAlign w:val="center"/>
          </w:tcPr>
          <w:p w14:paraId="46FE288D" w14:textId="77777777" w:rsidR="001D1A9C" w:rsidRDefault="001D1A9C" w:rsidP="00581A75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690605F6">
              <w:rPr>
                <w:rFonts w:ascii="Arial" w:hAnsi="Arial" w:cs="Arial"/>
                <w:b/>
                <w:bCs/>
              </w:rPr>
              <w:t>betreft</w:t>
            </w:r>
          </w:p>
        </w:tc>
        <w:tc>
          <w:tcPr>
            <w:tcW w:w="5976" w:type="dxa"/>
            <w:shd w:val="clear" w:color="auto" w:fill="C0C0C0"/>
            <w:vAlign w:val="center"/>
          </w:tcPr>
          <w:p w14:paraId="1F669353" w14:textId="77777777" w:rsidR="001D1A9C" w:rsidRDefault="001D1A9C" w:rsidP="00581A75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690605F6">
              <w:rPr>
                <w:rFonts w:ascii="Arial" w:hAnsi="Arial" w:cs="Arial"/>
                <w:b/>
                <w:bCs/>
              </w:rPr>
              <w:t>Vraag</w:t>
            </w:r>
          </w:p>
        </w:tc>
      </w:tr>
      <w:tr w:rsidR="001D1A9C" w14:paraId="3339B654" w14:textId="77777777" w:rsidTr="00581A75">
        <w:trPr>
          <w:trHeight w:val="300"/>
        </w:trPr>
        <w:tc>
          <w:tcPr>
            <w:tcW w:w="1278" w:type="dxa"/>
            <w:shd w:val="clear" w:color="auto" w:fill="auto"/>
          </w:tcPr>
          <w:p w14:paraId="3EB406B6" w14:textId="77777777" w:rsidR="001D1A9C" w:rsidRDefault="001D1A9C" w:rsidP="00581A75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690605F6">
              <w:rPr>
                <w:rFonts w:ascii="Arial" w:hAnsi="Arial" w:cs="Arial"/>
              </w:rPr>
              <w:fldChar w:fldCharType="begin"/>
            </w:r>
            <w:r w:rsidRPr="690605F6">
              <w:rPr>
                <w:rFonts w:ascii="Arial" w:hAnsi="Arial" w:cs="Arial"/>
              </w:rPr>
              <w:instrText xml:space="preserve"> AUTONUM  \* Arabic </w:instrText>
            </w:r>
            <w:r w:rsidRPr="690605F6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56" w:type="dxa"/>
            <w:shd w:val="clear" w:color="auto" w:fill="auto"/>
          </w:tcPr>
          <w:p w14:paraId="1B7246EA" w14:textId="77777777" w:rsidR="001D1A9C" w:rsidRDefault="001D1A9C" w:rsidP="00581A75">
            <w:pPr>
              <w:spacing w:line="240" w:lineRule="auto"/>
              <w:rPr>
                <w:rFonts w:ascii="Arial" w:hAnsi="Arial" w:cs="Arial"/>
              </w:rPr>
            </w:pPr>
            <w:r w:rsidRPr="690605F6">
              <w:rPr>
                <w:rFonts w:ascii="Arial" w:hAnsi="Arial" w:cs="Arial"/>
              </w:rPr>
              <w:t>Afnamebuis (instructies)</w:t>
            </w:r>
          </w:p>
        </w:tc>
        <w:tc>
          <w:tcPr>
            <w:tcW w:w="5976" w:type="dxa"/>
            <w:shd w:val="clear" w:color="auto" w:fill="auto"/>
          </w:tcPr>
          <w:p w14:paraId="0A174DD6" w14:textId="7A8A3631" w:rsidR="001D1A9C" w:rsidRPr="00B3683F" w:rsidRDefault="001D1A9C" w:rsidP="001D1A9C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  <w:r w:rsidRPr="00B3683F">
              <w:rPr>
                <w:rFonts w:ascii="Arial" w:hAnsi="Arial" w:cs="Arial"/>
              </w:rPr>
              <w:t xml:space="preserve">Wat zijn de gebruikersinstructies die bij de zelfafnametest geleverd </w:t>
            </w:r>
            <w:r w:rsidR="5186B919" w:rsidRPr="27A41081">
              <w:rPr>
                <w:rFonts w:ascii="Arial" w:hAnsi="Arial" w:cs="Arial"/>
              </w:rPr>
              <w:t>word</w:t>
            </w:r>
            <w:r w:rsidR="2E8479E1" w:rsidRPr="27A41081">
              <w:rPr>
                <w:rFonts w:ascii="Arial" w:hAnsi="Arial" w:cs="Arial"/>
              </w:rPr>
              <w:t>en</w:t>
            </w:r>
            <w:r w:rsidRPr="00B3683F">
              <w:rPr>
                <w:rFonts w:ascii="Arial" w:hAnsi="Arial" w:cs="Arial"/>
              </w:rPr>
              <w:t>?</w:t>
            </w:r>
          </w:p>
          <w:p w14:paraId="3B11C184" w14:textId="792F093B" w:rsidR="001D1A9C" w:rsidRDefault="001D1A9C" w:rsidP="001D1A9C">
            <w:pPr>
              <w:pStyle w:val="ListParagraph"/>
              <w:numPr>
                <w:ilvl w:val="0"/>
                <w:numId w:val="3"/>
              </w:numPr>
              <w:spacing w:line="240" w:lineRule="auto"/>
            </w:pPr>
            <w:r w:rsidRPr="00B3683F">
              <w:rPr>
                <w:rFonts w:ascii="Arial" w:hAnsi="Arial" w:cs="Arial"/>
              </w:rPr>
              <w:t xml:space="preserve">Kunt u aangeven welke instructies ervoor zorgen dat de afname door de verschillende </w:t>
            </w:r>
            <w:r w:rsidR="5186B919" w:rsidRPr="27A41081">
              <w:rPr>
                <w:rFonts w:ascii="Arial" w:hAnsi="Arial" w:cs="Arial"/>
              </w:rPr>
              <w:t>cli</w:t>
            </w:r>
            <w:r w:rsidR="77A9D8C8" w:rsidRPr="27A41081">
              <w:rPr>
                <w:rFonts w:ascii="Arial" w:hAnsi="Arial" w:cs="Arial"/>
              </w:rPr>
              <w:t>ë</w:t>
            </w:r>
            <w:r w:rsidR="5186B919" w:rsidRPr="27A41081">
              <w:rPr>
                <w:rFonts w:ascii="Arial" w:hAnsi="Arial" w:cs="Arial"/>
              </w:rPr>
              <w:t>nten</w:t>
            </w:r>
            <w:r w:rsidRPr="00B3683F">
              <w:rPr>
                <w:rFonts w:ascii="Arial" w:hAnsi="Arial" w:cs="Arial"/>
              </w:rPr>
              <w:t xml:space="preserve"> zoveel mogelijk op dezelfde wijze </w:t>
            </w:r>
            <w:r w:rsidR="006C1400">
              <w:rPr>
                <w:rFonts w:ascii="Arial" w:hAnsi="Arial" w:cs="Arial"/>
              </w:rPr>
              <w:t xml:space="preserve">wordt </w:t>
            </w:r>
            <w:r w:rsidRPr="00B3683F">
              <w:rPr>
                <w:rFonts w:ascii="Arial" w:hAnsi="Arial" w:cs="Arial"/>
              </w:rPr>
              <w:t>uitgevoerd</w:t>
            </w:r>
            <w:r w:rsidR="006C1400">
              <w:rPr>
                <w:rFonts w:ascii="Arial" w:hAnsi="Arial" w:cs="Arial"/>
              </w:rPr>
              <w:t>,</w:t>
            </w:r>
            <w:r w:rsidRPr="00B3683F">
              <w:rPr>
                <w:rFonts w:ascii="Arial" w:hAnsi="Arial" w:cs="Arial"/>
              </w:rPr>
              <w:t xml:space="preserve"> zodat er geen overmaat aan feces in de zelfafnamebuis terecht komt</w:t>
            </w:r>
            <w:r w:rsidR="006C1400">
              <w:rPr>
                <w:rFonts w:ascii="Arial" w:hAnsi="Arial" w:cs="Arial"/>
              </w:rPr>
              <w:t>?</w:t>
            </w:r>
          </w:p>
        </w:tc>
      </w:tr>
      <w:tr w:rsidR="001D1A9C" w14:paraId="081DAEBC" w14:textId="77777777" w:rsidTr="00581A75">
        <w:trPr>
          <w:trHeight w:val="300"/>
        </w:trPr>
        <w:tc>
          <w:tcPr>
            <w:tcW w:w="1278" w:type="dxa"/>
            <w:shd w:val="clear" w:color="auto" w:fill="auto"/>
          </w:tcPr>
          <w:p w14:paraId="48147208" w14:textId="77777777" w:rsidR="001D1A9C" w:rsidRDefault="001D1A9C" w:rsidP="00581A75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690605F6">
              <w:rPr>
                <w:rFonts w:ascii="Arial" w:hAnsi="Arial" w:cs="Arial"/>
                <w:b/>
                <w:bCs/>
              </w:rPr>
              <w:t>Antwoord:</w:t>
            </w:r>
          </w:p>
        </w:tc>
        <w:tc>
          <w:tcPr>
            <w:tcW w:w="7632" w:type="dxa"/>
            <w:gridSpan w:val="2"/>
            <w:shd w:val="clear" w:color="auto" w:fill="auto"/>
          </w:tcPr>
          <w:p w14:paraId="53677B9D" w14:textId="77777777" w:rsidR="001D1A9C" w:rsidRDefault="001D1A9C" w:rsidP="00581A75">
            <w:pPr>
              <w:spacing w:line="240" w:lineRule="auto"/>
              <w:rPr>
                <w:rFonts w:ascii="Arial" w:hAnsi="Arial" w:cs="Arial"/>
              </w:rPr>
            </w:pPr>
          </w:p>
          <w:p w14:paraId="43FE26A7" w14:textId="77777777" w:rsidR="001D1A9C" w:rsidRDefault="001D1A9C" w:rsidP="00581A75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75C52282" w14:textId="77777777" w:rsidR="001D1A9C" w:rsidRDefault="001D1A9C" w:rsidP="001D1A9C">
      <w:pPr>
        <w:spacing w:line="240" w:lineRule="auto"/>
        <w:rPr>
          <w:rFonts w:ascii="Arial" w:hAnsi="Arial" w:cs="Arial"/>
        </w:rPr>
      </w:pPr>
    </w:p>
    <w:tbl>
      <w:tblPr>
        <w:tblW w:w="8910" w:type="dxa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278"/>
        <w:gridCol w:w="1642"/>
        <w:gridCol w:w="5990"/>
      </w:tblGrid>
      <w:tr w:rsidR="001C451A" w:rsidRPr="00DB6C6D" w14:paraId="34DE7B2A" w14:textId="77777777" w:rsidTr="748D03D7">
        <w:tc>
          <w:tcPr>
            <w:tcW w:w="1278" w:type="dxa"/>
            <w:shd w:val="clear" w:color="auto" w:fill="C0C0C0"/>
            <w:vAlign w:val="center"/>
          </w:tcPr>
          <w:p w14:paraId="6C7E2F7A" w14:textId="77777777" w:rsidR="001C451A" w:rsidRPr="00DB6C6D" w:rsidRDefault="001C451A" w:rsidP="00C16FA3">
            <w:pPr>
              <w:spacing w:after="40"/>
              <w:jc w:val="center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Nr.</w:t>
            </w:r>
          </w:p>
        </w:tc>
        <w:tc>
          <w:tcPr>
            <w:tcW w:w="1642" w:type="dxa"/>
            <w:shd w:val="clear" w:color="auto" w:fill="C0C0C0"/>
            <w:vAlign w:val="center"/>
          </w:tcPr>
          <w:p w14:paraId="3FF05A19" w14:textId="77777777" w:rsidR="001C451A" w:rsidRPr="00DB6C6D" w:rsidRDefault="001C451A" w:rsidP="00C16FA3">
            <w:pPr>
              <w:spacing w:after="40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betreft</w:t>
            </w:r>
          </w:p>
        </w:tc>
        <w:tc>
          <w:tcPr>
            <w:tcW w:w="5990" w:type="dxa"/>
            <w:shd w:val="clear" w:color="auto" w:fill="C0C0C0"/>
            <w:vAlign w:val="center"/>
          </w:tcPr>
          <w:p w14:paraId="02BD57D0" w14:textId="77777777" w:rsidR="001C451A" w:rsidRPr="00DB6C6D" w:rsidRDefault="001C451A" w:rsidP="00C16FA3">
            <w:pPr>
              <w:spacing w:after="40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Vraag</w:t>
            </w:r>
          </w:p>
        </w:tc>
      </w:tr>
      <w:tr w:rsidR="001C451A" w:rsidRPr="00DB6C6D" w14:paraId="21037BB2" w14:textId="77777777" w:rsidTr="748D03D7">
        <w:tc>
          <w:tcPr>
            <w:tcW w:w="1278" w:type="dxa"/>
            <w:shd w:val="clear" w:color="auto" w:fill="auto"/>
          </w:tcPr>
          <w:p w14:paraId="5627C15E" w14:textId="77777777" w:rsidR="001C451A" w:rsidRPr="00DB6C6D" w:rsidRDefault="001C451A" w:rsidP="00C16FA3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</w:rPr>
              <w:fldChar w:fldCharType="begin"/>
            </w:r>
            <w:r w:rsidRPr="00DB6C6D">
              <w:rPr>
                <w:rFonts w:ascii="Arial" w:hAnsi="Arial" w:cs="Arial"/>
              </w:rPr>
              <w:instrText xml:space="preserve"> AUTONUM  \* Arabic </w:instrText>
            </w:r>
            <w:r w:rsidRPr="00DB6C6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42" w:type="dxa"/>
            <w:shd w:val="clear" w:color="auto" w:fill="auto"/>
          </w:tcPr>
          <w:p w14:paraId="4E320C16" w14:textId="77777777" w:rsidR="001C451A" w:rsidRPr="00DB6C6D" w:rsidRDefault="001C451A" w:rsidP="00C16FA3">
            <w:pPr>
              <w:spacing w:before="40" w:after="40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</w:rPr>
              <w:t xml:space="preserve">Analysemethode </w:t>
            </w:r>
          </w:p>
          <w:p w14:paraId="71069922" w14:textId="77777777" w:rsidR="001C451A" w:rsidRPr="00DB6C6D" w:rsidRDefault="001C451A" w:rsidP="00C16FA3">
            <w:pPr>
              <w:spacing w:before="40" w:after="40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</w:rPr>
              <w:t>(specificaties)</w:t>
            </w:r>
          </w:p>
          <w:p w14:paraId="252D91D5" w14:textId="77777777" w:rsidR="001C451A" w:rsidRPr="00DB6C6D" w:rsidRDefault="001C451A" w:rsidP="00C16FA3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5990" w:type="dxa"/>
            <w:shd w:val="clear" w:color="auto" w:fill="auto"/>
          </w:tcPr>
          <w:p w14:paraId="74D17C63" w14:textId="58BCB603" w:rsidR="001C451A" w:rsidRDefault="50CF809C" w:rsidP="690605F6">
            <w:pPr>
              <w:spacing w:after="40"/>
              <w:ind w:right="74"/>
              <w:rPr>
                <w:rFonts w:ascii="Arial" w:hAnsi="Arial" w:cs="Arial"/>
              </w:rPr>
            </w:pPr>
            <w:r w:rsidRPr="748D03D7">
              <w:rPr>
                <w:rFonts w:ascii="Arial" w:hAnsi="Arial" w:cs="Arial"/>
              </w:rPr>
              <w:t>In het huidige screeningsprogramma wordt voor het uitvragen van een FIT</w:t>
            </w:r>
            <w:r w:rsidR="007E559C" w:rsidRPr="748D03D7">
              <w:rPr>
                <w:rFonts w:ascii="Arial" w:hAnsi="Arial" w:cs="Arial"/>
              </w:rPr>
              <w:t>-</w:t>
            </w:r>
            <w:r w:rsidRPr="748D03D7">
              <w:rPr>
                <w:rFonts w:ascii="Arial" w:hAnsi="Arial" w:cs="Arial"/>
              </w:rPr>
              <w:t xml:space="preserve">test een interval van twee jaar gebruikt en de verwijzing voor </w:t>
            </w:r>
            <w:proofErr w:type="spellStart"/>
            <w:r w:rsidRPr="748D03D7">
              <w:rPr>
                <w:rFonts w:ascii="Arial" w:hAnsi="Arial" w:cs="Arial"/>
              </w:rPr>
              <w:t>coloscopie</w:t>
            </w:r>
            <w:proofErr w:type="spellEnd"/>
            <w:r w:rsidRPr="748D03D7">
              <w:rPr>
                <w:rFonts w:ascii="Arial" w:hAnsi="Arial" w:cs="Arial"/>
              </w:rPr>
              <w:t xml:space="preserve"> vindt plaats op basis van de huidige </w:t>
            </w:r>
            <w:proofErr w:type="spellStart"/>
            <w:r w:rsidRPr="748D03D7">
              <w:rPr>
                <w:rFonts w:ascii="Arial" w:hAnsi="Arial" w:cs="Arial"/>
              </w:rPr>
              <w:t>cut-off</w:t>
            </w:r>
            <w:proofErr w:type="spellEnd"/>
            <w:r w:rsidRPr="748D03D7">
              <w:rPr>
                <w:rFonts w:ascii="Arial" w:hAnsi="Arial" w:cs="Arial"/>
              </w:rPr>
              <w:t xml:space="preserve"> van 47u</w:t>
            </w:r>
            <w:r w:rsidR="00836EA5" w:rsidRPr="748D03D7">
              <w:rPr>
                <w:rFonts w:ascii="Arial" w:hAnsi="Arial" w:cs="Arial"/>
              </w:rPr>
              <w:t xml:space="preserve">g/g feces. </w:t>
            </w:r>
            <w:r w:rsidR="009F2D6E" w:rsidRPr="748D03D7">
              <w:rPr>
                <w:rFonts w:ascii="Arial" w:hAnsi="Arial" w:cs="Arial"/>
              </w:rPr>
              <w:t xml:space="preserve">Die concentratie leidt bij de huidige testmethode tot een verwijspercentage van zo’n </w:t>
            </w:r>
            <w:r w:rsidR="23160E2B" w:rsidRPr="748D03D7">
              <w:rPr>
                <w:rFonts w:ascii="Arial" w:hAnsi="Arial" w:cs="Arial"/>
              </w:rPr>
              <w:t xml:space="preserve">kleine </w:t>
            </w:r>
            <w:r w:rsidR="009F2D6E" w:rsidRPr="748D03D7">
              <w:rPr>
                <w:rFonts w:ascii="Arial" w:hAnsi="Arial" w:cs="Arial"/>
              </w:rPr>
              <w:t xml:space="preserve">5% voor </w:t>
            </w:r>
            <w:proofErr w:type="spellStart"/>
            <w:r w:rsidR="009F2D6E" w:rsidRPr="748D03D7">
              <w:rPr>
                <w:rFonts w:ascii="Arial" w:hAnsi="Arial" w:cs="Arial"/>
              </w:rPr>
              <w:t>coloscopie</w:t>
            </w:r>
            <w:proofErr w:type="spellEnd"/>
            <w:r w:rsidR="009F2D6E" w:rsidRPr="748D03D7">
              <w:rPr>
                <w:rFonts w:ascii="Arial" w:hAnsi="Arial" w:cs="Arial"/>
              </w:rPr>
              <w:t xml:space="preserve">. We zijn ons bewust dat door gebrek aan standaardisatie van de FIT methoden voor uw test een andere </w:t>
            </w:r>
            <w:proofErr w:type="spellStart"/>
            <w:r w:rsidR="009F2D6E" w:rsidRPr="748D03D7">
              <w:rPr>
                <w:rFonts w:ascii="Arial" w:hAnsi="Arial" w:cs="Arial"/>
              </w:rPr>
              <w:t>cut-off</w:t>
            </w:r>
            <w:proofErr w:type="spellEnd"/>
            <w:r w:rsidR="009F2D6E" w:rsidRPr="748D03D7">
              <w:rPr>
                <w:rFonts w:ascii="Arial" w:hAnsi="Arial" w:cs="Arial"/>
              </w:rPr>
              <w:t xml:space="preserve"> dient te worden gekozen om tot een zelfde verwijspercentage te komen</w:t>
            </w:r>
            <w:r w:rsidR="552B2D42" w:rsidRPr="748D03D7">
              <w:rPr>
                <w:rFonts w:ascii="Arial" w:hAnsi="Arial" w:cs="Arial"/>
              </w:rPr>
              <w:t>.</w:t>
            </w:r>
            <w:r w:rsidR="009F2D6E" w:rsidRPr="748D03D7">
              <w:rPr>
                <w:rFonts w:ascii="Arial" w:hAnsi="Arial" w:cs="Arial"/>
              </w:rPr>
              <w:t xml:space="preserve"> </w:t>
            </w:r>
            <w:r w:rsidR="644C979F" w:rsidRPr="748D03D7">
              <w:rPr>
                <w:rFonts w:ascii="Arial" w:hAnsi="Arial" w:cs="Arial"/>
              </w:rPr>
              <w:t xml:space="preserve">Op termijn kan de situatie ontstaan dat het gebied onder de vastgestelde </w:t>
            </w:r>
            <w:proofErr w:type="spellStart"/>
            <w:r w:rsidR="644C979F" w:rsidRPr="748D03D7">
              <w:rPr>
                <w:rFonts w:ascii="Arial" w:hAnsi="Arial" w:cs="Arial"/>
              </w:rPr>
              <w:t>cut-off</w:t>
            </w:r>
            <w:proofErr w:type="spellEnd"/>
            <w:r w:rsidR="644C979F" w:rsidRPr="748D03D7">
              <w:rPr>
                <w:rFonts w:ascii="Arial" w:hAnsi="Arial" w:cs="Arial"/>
              </w:rPr>
              <w:t xml:space="preserve"> ook wordt meegenomen in het vaststellen van het </w:t>
            </w:r>
            <w:r w:rsidR="032EBEF1" w:rsidRPr="748D03D7">
              <w:rPr>
                <w:rFonts w:ascii="Arial" w:hAnsi="Arial" w:cs="Arial"/>
              </w:rPr>
              <w:t xml:space="preserve">optimale </w:t>
            </w:r>
            <w:r w:rsidR="3C2C0356" w:rsidRPr="748D03D7">
              <w:rPr>
                <w:rFonts w:ascii="Arial" w:hAnsi="Arial" w:cs="Arial"/>
              </w:rPr>
              <w:t>uitnodigings</w:t>
            </w:r>
            <w:r w:rsidR="21047095" w:rsidRPr="748D03D7">
              <w:rPr>
                <w:rFonts w:ascii="Arial" w:hAnsi="Arial" w:cs="Arial"/>
              </w:rPr>
              <w:t xml:space="preserve">interval. </w:t>
            </w:r>
            <w:r w:rsidR="2AC3C115" w:rsidRPr="748D03D7">
              <w:rPr>
                <w:rFonts w:ascii="Arial" w:hAnsi="Arial" w:cs="Arial"/>
              </w:rPr>
              <w:t xml:space="preserve">Het is </w:t>
            </w:r>
            <w:r w:rsidR="1E83CB20" w:rsidRPr="748D03D7">
              <w:rPr>
                <w:rFonts w:ascii="Arial" w:hAnsi="Arial" w:cs="Arial"/>
              </w:rPr>
              <w:t>daarom</w:t>
            </w:r>
            <w:r w:rsidR="4581825C" w:rsidRPr="748D03D7">
              <w:rPr>
                <w:rFonts w:ascii="Arial" w:hAnsi="Arial" w:cs="Arial"/>
              </w:rPr>
              <w:t xml:space="preserve"> </w:t>
            </w:r>
            <w:r w:rsidR="2AC3C115" w:rsidRPr="748D03D7">
              <w:rPr>
                <w:rFonts w:ascii="Arial" w:hAnsi="Arial" w:cs="Arial"/>
              </w:rPr>
              <w:t>van belang dat de resultaten in het la</w:t>
            </w:r>
            <w:r w:rsidR="189752C0" w:rsidRPr="748D03D7">
              <w:rPr>
                <w:rFonts w:ascii="Arial" w:hAnsi="Arial" w:cs="Arial"/>
              </w:rPr>
              <w:t xml:space="preserve">ge gebied constant zijn. </w:t>
            </w:r>
          </w:p>
          <w:p w14:paraId="32FE7C35" w14:textId="77777777" w:rsidR="00623CCF" w:rsidRPr="00DB6C6D" w:rsidRDefault="00623CCF" w:rsidP="690605F6">
            <w:pPr>
              <w:spacing w:after="40"/>
              <w:ind w:right="74"/>
              <w:rPr>
                <w:rFonts w:ascii="Arial" w:hAnsi="Arial" w:cs="Arial"/>
              </w:rPr>
            </w:pPr>
          </w:p>
          <w:p w14:paraId="0F36847F" w14:textId="77777777" w:rsidR="008C4356" w:rsidRDefault="008C4356" w:rsidP="690605F6">
            <w:pPr>
              <w:spacing w:after="40"/>
              <w:ind w:right="74"/>
              <w:rPr>
                <w:rFonts w:ascii="Arial" w:hAnsi="Arial" w:cs="Arial"/>
              </w:rPr>
            </w:pPr>
          </w:p>
          <w:p w14:paraId="23210CCF" w14:textId="38B1085D" w:rsidR="00B86107" w:rsidRDefault="00B86107" w:rsidP="00767C98">
            <w:pPr>
              <w:numPr>
                <w:ilvl w:val="0"/>
                <w:numId w:val="31"/>
              </w:numPr>
              <w:spacing w:after="40"/>
              <w:ind w:right="74"/>
              <w:rPr>
                <w:rFonts w:ascii="Arial" w:hAnsi="Arial" w:cs="Arial"/>
              </w:rPr>
            </w:pPr>
            <w:r w:rsidRPr="00B86107">
              <w:rPr>
                <w:rFonts w:ascii="Arial" w:hAnsi="Arial" w:cs="Arial"/>
              </w:rPr>
              <w:t xml:space="preserve">Kunt u aangeven of en hoe bij uw meetsysteem de </w:t>
            </w:r>
            <w:proofErr w:type="spellStart"/>
            <w:r w:rsidRPr="00B86107">
              <w:rPr>
                <w:rFonts w:ascii="Arial" w:hAnsi="Arial" w:cs="Arial"/>
              </w:rPr>
              <w:t>cut-off</w:t>
            </w:r>
            <w:proofErr w:type="spellEnd"/>
            <w:r w:rsidRPr="00B86107">
              <w:rPr>
                <w:rFonts w:ascii="Arial" w:hAnsi="Arial" w:cs="Arial"/>
              </w:rPr>
              <w:t xml:space="preserve"> zodanig kan worden gekozen dat in de continuering van ons huidige verwijspercentage kan worden voorzien</w:t>
            </w:r>
            <w:r w:rsidR="00723AEC">
              <w:rPr>
                <w:rFonts w:ascii="Arial" w:hAnsi="Arial" w:cs="Arial"/>
              </w:rPr>
              <w:t xml:space="preserve"> </w:t>
            </w:r>
            <w:r w:rsidR="00CC4D89">
              <w:rPr>
                <w:rFonts w:ascii="Arial" w:hAnsi="Arial" w:cs="Arial"/>
              </w:rPr>
              <w:t xml:space="preserve">zodat </w:t>
            </w:r>
            <w:r w:rsidR="00447290">
              <w:rPr>
                <w:rFonts w:ascii="Arial" w:hAnsi="Arial" w:cs="Arial"/>
              </w:rPr>
              <w:t xml:space="preserve">de juiste cliënten worden </w:t>
            </w:r>
            <w:r w:rsidR="002C69C8">
              <w:rPr>
                <w:rFonts w:ascii="Arial" w:hAnsi="Arial" w:cs="Arial"/>
              </w:rPr>
              <w:t>doorverwezen</w:t>
            </w:r>
            <w:r w:rsidR="00653C54">
              <w:rPr>
                <w:rFonts w:ascii="Arial" w:hAnsi="Arial" w:cs="Arial"/>
              </w:rPr>
              <w:t>?</w:t>
            </w:r>
          </w:p>
          <w:p w14:paraId="45F51892" w14:textId="01A8D2B9" w:rsidR="001C451A" w:rsidRDefault="0D426253" w:rsidP="00B86107">
            <w:pPr>
              <w:numPr>
                <w:ilvl w:val="0"/>
                <w:numId w:val="31"/>
              </w:numPr>
              <w:spacing w:after="40"/>
              <w:ind w:right="74"/>
              <w:rPr>
                <w:rFonts w:ascii="Arial" w:hAnsi="Arial" w:cs="Arial"/>
              </w:rPr>
            </w:pPr>
            <w:r w:rsidRPr="690605F6">
              <w:rPr>
                <w:rFonts w:ascii="Arial" w:hAnsi="Arial" w:cs="Arial"/>
              </w:rPr>
              <w:t xml:space="preserve">Kunt u de aangeven hoe en met welke componenten de </w:t>
            </w:r>
            <w:proofErr w:type="spellStart"/>
            <w:r w:rsidRPr="690605F6">
              <w:rPr>
                <w:rFonts w:ascii="Arial" w:hAnsi="Arial" w:cs="Arial"/>
              </w:rPr>
              <w:t>calibratiecurve</w:t>
            </w:r>
            <w:proofErr w:type="spellEnd"/>
            <w:r w:rsidRPr="690605F6">
              <w:rPr>
                <w:rFonts w:ascii="Arial" w:hAnsi="Arial" w:cs="Arial"/>
              </w:rPr>
              <w:t xml:space="preserve"> tot stand komt</w:t>
            </w:r>
            <w:r w:rsidR="5402DF9F" w:rsidRPr="690605F6">
              <w:rPr>
                <w:rFonts w:ascii="Arial" w:hAnsi="Arial" w:cs="Arial"/>
              </w:rPr>
              <w:t>?</w:t>
            </w:r>
          </w:p>
          <w:p w14:paraId="66BC7BCB" w14:textId="40A41782" w:rsidR="00B86107" w:rsidRDefault="00B86107" w:rsidP="00B86107">
            <w:pPr>
              <w:numPr>
                <w:ilvl w:val="0"/>
                <w:numId w:val="31"/>
              </w:numPr>
              <w:spacing w:after="40"/>
              <w:ind w:right="74"/>
              <w:rPr>
                <w:rFonts w:ascii="Arial" w:hAnsi="Arial" w:cs="Arial"/>
              </w:rPr>
            </w:pPr>
            <w:r w:rsidRPr="00767C98">
              <w:rPr>
                <w:rFonts w:ascii="Arial" w:hAnsi="Arial" w:cs="Arial"/>
              </w:rPr>
              <w:t>Hoe ziet de metrologische herleidbaarheidsketen van uw methode eruit en kunt u aangeven hoe voor elke individueel lot reagens/</w:t>
            </w:r>
            <w:proofErr w:type="spellStart"/>
            <w:r w:rsidRPr="00767C98">
              <w:rPr>
                <w:rFonts w:ascii="Arial" w:hAnsi="Arial" w:cs="Arial"/>
              </w:rPr>
              <w:t>kalibrator</w:t>
            </w:r>
            <w:proofErr w:type="spellEnd"/>
            <w:r w:rsidRPr="00767C98">
              <w:rPr>
                <w:rFonts w:ascii="Arial" w:hAnsi="Arial" w:cs="Arial"/>
              </w:rPr>
              <w:t xml:space="preserve"> wordt geborgd dat deze keten intact is</w:t>
            </w:r>
            <w:r w:rsidR="000E7134">
              <w:rPr>
                <w:rFonts w:ascii="Arial" w:hAnsi="Arial" w:cs="Arial"/>
              </w:rPr>
              <w:t>?</w:t>
            </w:r>
          </w:p>
          <w:p w14:paraId="67E60405" w14:textId="19650738" w:rsidR="00B86107" w:rsidRDefault="644C979F" w:rsidP="00B86107">
            <w:pPr>
              <w:numPr>
                <w:ilvl w:val="0"/>
                <w:numId w:val="31"/>
              </w:numPr>
              <w:spacing w:after="40"/>
              <w:ind w:right="74"/>
              <w:rPr>
                <w:rFonts w:ascii="Arial" w:hAnsi="Arial" w:cs="Arial"/>
              </w:rPr>
            </w:pPr>
            <w:r w:rsidRPr="690605F6">
              <w:rPr>
                <w:rFonts w:ascii="Arial" w:hAnsi="Arial" w:cs="Arial"/>
              </w:rPr>
              <w:t xml:space="preserve">Kunt u de </w:t>
            </w:r>
            <w:proofErr w:type="spellStart"/>
            <w:r w:rsidRPr="690605F6">
              <w:rPr>
                <w:rFonts w:ascii="Arial" w:hAnsi="Arial" w:cs="Arial"/>
              </w:rPr>
              <w:t>lineariteit</w:t>
            </w:r>
            <w:proofErr w:type="spellEnd"/>
            <w:r w:rsidRPr="690605F6">
              <w:rPr>
                <w:rFonts w:ascii="Arial" w:hAnsi="Arial" w:cs="Arial"/>
              </w:rPr>
              <w:t xml:space="preserve"> </w:t>
            </w:r>
            <w:r w:rsidR="12B5FDEB" w:rsidRPr="690605F6">
              <w:rPr>
                <w:rFonts w:ascii="Arial" w:hAnsi="Arial" w:cs="Arial"/>
              </w:rPr>
              <w:t>van het gehele meetbereik en zeker van het lage gebied</w:t>
            </w:r>
            <w:r w:rsidR="00B86107" w:rsidRPr="00767C98">
              <w:rPr>
                <w:rFonts w:ascii="Arial" w:hAnsi="Arial" w:cs="Arial"/>
              </w:rPr>
              <w:t>,</w:t>
            </w:r>
            <w:r w:rsidR="12B5FDEB" w:rsidRPr="690605F6">
              <w:rPr>
                <w:rFonts w:ascii="Arial" w:hAnsi="Arial" w:cs="Arial"/>
              </w:rPr>
              <w:t xml:space="preserve"> van de FIT test </w:t>
            </w:r>
            <w:r w:rsidRPr="690605F6">
              <w:rPr>
                <w:rFonts w:ascii="Arial" w:hAnsi="Arial" w:cs="Arial"/>
              </w:rPr>
              <w:t xml:space="preserve">aanleveren en op welke wijze borgt u deze resultaten?  </w:t>
            </w:r>
          </w:p>
          <w:p w14:paraId="7E351585" w14:textId="61753888" w:rsidR="00B86107" w:rsidRDefault="00B86107" w:rsidP="00B86107">
            <w:pPr>
              <w:numPr>
                <w:ilvl w:val="0"/>
                <w:numId w:val="31"/>
              </w:numPr>
              <w:spacing w:after="40"/>
              <w:ind w:right="74"/>
              <w:rPr>
                <w:rFonts w:ascii="Arial" w:hAnsi="Arial" w:cs="Arial"/>
              </w:rPr>
            </w:pPr>
            <w:r w:rsidRPr="00767C98">
              <w:rPr>
                <w:rFonts w:ascii="Arial" w:hAnsi="Arial" w:cs="Arial"/>
              </w:rPr>
              <w:t xml:space="preserve">Kunt u aangeven wat de </w:t>
            </w:r>
            <w:proofErr w:type="spellStart"/>
            <w:r w:rsidRPr="00767C98">
              <w:rPr>
                <w:rFonts w:ascii="Arial" w:hAnsi="Arial" w:cs="Arial"/>
              </w:rPr>
              <w:t>intermediate</w:t>
            </w:r>
            <w:proofErr w:type="spellEnd"/>
            <w:r w:rsidRPr="00767C98">
              <w:rPr>
                <w:rFonts w:ascii="Arial" w:hAnsi="Arial" w:cs="Arial"/>
              </w:rPr>
              <w:t xml:space="preserve"> precisie van uw methode is op het niveau van de beoogde </w:t>
            </w:r>
            <w:proofErr w:type="spellStart"/>
            <w:r w:rsidRPr="00767C98">
              <w:rPr>
                <w:rFonts w:ascii="Arial" w:hAnsi="Arial" w:cs="Arial"/>
              </w:rPr>
              <w:t>cut-off</w:t>
            </w:r>
            <w:proofErr w:type="spellEnd"/>
            <w:r w:rsidRPr="00767C98">
              <w:rPr>
                <w:rFonts w:ascii="Arial" w:hAnsi="Arial" w:cs="Arial"/>
              </w:rPr>
              <w:t xml:space="preserve"> en bij welke concentratie u inschat dat dit bij uw methode is</w:t>
            </w:r>
            <w:r w:rsidR="000E7134">
              <w:rPr>
                <w:rFonts w:ascii="Arial" w:hAnsi="Arial" w:cs="Arial"/>
              </w:rPr>
              <w:t>?</w:t>
            </w:r>
          </w:p>
          <w:p w14:paraId="55878A1F" w14:textId="470582BC" w:rsidR="00B86107" w:rsidRDefault="00B86107" w:rsidP="00B86107">
            <w:pPr>
              <w:numPr>
                <w:ilvl w:val="0"/>
                <w:numId w:val="31"/>
              </w:numPr>
              <w:spacing w:after="40"/>
              <w:ind w:right="74"/>
              <w:rPr>
                <w:rFonts w:ascii="Arial" w:hAnsi="Arial" w:cs="Arial"/>
              </w:rPr>
            </w:pPr>
            <w:r w:rsidRPr="00767C98">
              <w:rPr>
                <w:rFonts w:ascii="Arial" w:hAnsi="Arial" w:cs="Arial"/>
              </w:rPr>
              <w:t xml:space="preserve">Kunt u aangeven wat de limit of </w:t>
            </w:r>
            <w:proofErr w:type="spellStart"/>
            <w:r w:rsidRPr="00767C98">
              <w:rPr>
                <w:rFonts w:ascii="Arial" w:hAnsi="Arial" w:cs="Arial"/>
              </w:rPr>
              <w:t>detection</w:t>
            </w:r>
            <w:proofErr w:type="spellEnd"/>
            <w:r w:rsidRPr="00767C98">
              <w:rPr>
                <w:rFonts w:ascii="Arial" w:hAnsi="Arial" w:cs="Arial"/>
              </w:rPr>
              <w:t xml:space="preserve"> (LOD) en de limit of </w:t>
            </w:r>
            <w:proofErr w:type="spellStart"/>
            <w:r w:rsidRPr="00767C98">
              <w:rPr>
                <w:rFonts w:ascii="Arial" w:hAnsi="Arial" w:cs="Arial"/>
              </w:rPr>
              <w:t>quantitation</w:t>
            </w:r>
            <w:proofErr w:type="spellEnd"/>
            <w:r w:rsidRPr="00767C98">
              <w:rPr>
                <w:rFonts w:ascii="Arial" w:hAnsi="Arial" w:cs="Arial"/>
              </w:rPr>
              <w:t xml:space="preserve"> (LOQ) van uw methode is en wat de precisie op deze niveaus is</w:t>
            </w:r>
            <w:r w:rsidR="000E7134">
              <w:rPr>
                <w:rFonts w:ascii="Arial" w:hAnsi="Arial" w:cs="Arial"/>
              </w:rPr>
              <w:t>?</w:t>
            </w:r>
          </w:p>
          <w:p w14:paraId="6040622E" w14:textId="653B46EE" w:rsidR="001C451A" w:rsidRPr="00DB6C6D" w:rsidRDefault="00B86107" w:rsidP="000E7134">
            <w:pPr>
              <w:numPr>
                <w:ilvl w:val="0"/>
                <w:numId w:val="31"/>
              </w:numPr>
              <w:spacing w:after="40"/>
              <w:ind w:right="74"/>
              <w:rPr>
                <w:szCs w:val="18"/>
              </w:rPr>
            </w:pPr>
            <w:r w:rsidRPr="000E7134">
              <w:rPr>
                <w:rFonts w:ascii="Arial" w:hAnsi="Arial" w:cs="Arial"/>
              </w:rPr>
              <w:t>Kunt u voor alle bovenstaande vragen aangeven hoe u in uw productieproces borgt dat uw prestaties steeds zijn zoals voorgesteld</w:t>
            </w:r>
            <w:r w:rsidR="000E7134" w:rsidRPr="000E7134">
              <w:rPr>
                <w:rFonts w:ascii="Arial" w:hAnsi="Arial" w:cs="Arial"/>
              </w:rPr>
              <w:t>?</w:t>
            </w:r>
            <w:r w:rsidR="644C979F" w:rsidRPr="690605F6">
              <w:rPr>
                <w:rFonts w:ascii="Arial" w:hAnsi="Arial" w:cs="Arial"/>
              </w:rPr>
              <w:t xml:space="preserve"> </w:t>
            </w:r>
          </w:p>
        </w:tc>
      </w:tr>
      <w:tr w:rsidR="001C451A" w:rsidRPr="00DB6C6D" w14:paraId="3B720D74" w14:textId="77777777" w:rsidTr="748D03D7">
        <w:tc>
          <w:tcPr>
            <w:tcW w:w="1278" w:type="dxa"/>
            <w:shd w:val="clear" w:color="auto" w:fill="auto"/>
          </w:tcPr>
          <w:p w14:paraId="1DAD0E3E" w14:textId="77777777" w:rsidR="001C451A" w:rsidRPr="00DB6C6D" w:rsidRDefault="001C451A" w:rsidP="00C16FA3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DB6C6D">
              <w:rPr>
                <w:rFonts w:ascii="Arial" w:hAnsi="Arial" w:cs="Arial"/>
                <w:b/>
              </w:rPr>
              <w:t>Antwoord:</w:t>
            </w:r>
          </w:p>
        </w:tc>
        <w:tc>
          <w:tcPr>
            <w:tcW w:w="7632" w:type="dxa"/>
            <w:gridSpan w:val="2"/>
            <w:shd w:val="clear" w:color="auto" w:fill="auto"/>
          </w:tcPr>
          <w:p w14:paraId="390801CD" w14:textId="77777777" w:rsidR="001C451A" w:rsidRDefault="001C451A" w:rsidP="00C16FA3">
            <w:pPr>
              <w:spacing w:before="40" w:after="40"/>
              <w:rPr>
                <w:rFonts w:ascii="Arial" w:hAnsi="Arial" w:cs="Arial"/>
              </w:rPr>
            </w:pPr>
          </w:p>
          <w:p w14:paraId="13082B4E" w14:textId="77777777" w:rsidR="006B0393" w:rsidRPr="00DB6C6D" w:rsidRDefault="006B0393" w:rsidP="00C16FA3">
            <w:pPr>
              <w:spacing w:before="40" w:after="40"/>
              <w:rPr>
                <w:rFonts w:ascii="Arial" w:hAnsi="Arial" w:cs="Arial"/>
              </w:rPr>
            </w:pPr>
          </w:p>
        </w:tc>
      </w:tr>
    </w:tbl>
    <w:p w14:paraId="212A93D9" w14:textId="77777777" w:rsidR="00814B2C" w:rsidRPr="00DB6C6D" w:rsidRDefault="00814B2C" w:rsidP="00D66B42">
      <w:pPr>
        <w:spacing w:line="240" w:lineRule="auto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278"/>
        <w:gridCol w:w="1656"/>
        <w:gridCol w:w="5976"/>
      </w:tblGrid>
      <w:tr w:rsidR="00036AFB" w:rsidRPr="00DB6C6D" w14:paraId="2702D177" w14:textId="77777777" w:rsidTr="00581A75">
        <w:tc>
          <w:tcPr>
            <w:tcW w:w="1278" w:type="dxa"/>
            <w:shd w:val="clear" w:color="auto" w:fill="C0C0C0"/>
            <w:vAlign w:val="center"/>
          </w:tcPr>
          <w:p w14:paraId="35FDBD4D" w14:textId="77777777" w:rsidR="00036AFB" w:rsidRPr="00DB6C6D" w:rsidRDefault="00036AFB" w:rsidP="00581A75">
            <w:pPr>
              <w:spacing w:after="40"/>
              <w:jc w:val="center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Nr.</w:t>
            </w:r>
          </w:p>
        </w:tc>
        <w:tc>
          <w:tcPr>
            <w:tcW w:w="1656" w:type="dxa"/>
            <w:shd w:val="clear" w:color="auto" w:fill="C0C0C0"/>
            <w:vAlign w:val="center"/>
          </w:tcPr>
          <w:p w14:paraId="625400F9" w14:textId="77777777" w:rsidR="00036AFB" w:rsidRPr="00DB6C6D" w:rsidRDefault="00036AFB" w:rsidP="00581A75">
            <w:pPr>
              <w:spacing w:after="40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betreft</w:t>
            </w:r>
          </w:p>
        </w:tc>
        <w:tc>
          <w:tcPr>
            <w:tcW w:w="5976" w:type="dxa"/>
            <w:shd w:val="clear" w:color="auto" w:fill="C0C0C0"/>
            <w:vAlign w:val="center"/>
          </w:tcPr>
          <w:p w14:paraId="4BB62DAB" w14:textId="77777777" w:rsidR="00036AFB" w:rsidRPr="00DB6C6D" w:rsidRDefault="00036AFB" w:rsidP="00581A75">
            <w:pPr>
              <w:spacing w:after="40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Vraag</w:t>
            </w:r>
          </w:p>
        </w:tc>
      </w:tr>
      <w:tr w:rsidR="00036AFB" w:rsidRPr="00DB6C6D" w14:paraId="4AB35F0D" w14:textId="77777777" w:rsidTr="00581A75">
        <w:tc>
          <w:tcPr>
            <w:tcW w:w="1278" w:type="dxa"/>
            <w:shd w:val="clear" w:color="auto" w:fill="auto"/>
          </w:tcPr>
          <w:p w14:paraId="322A7BA0" w14:textId="77777777" w:rsidR="00036AFB" w:rsidRPr="00DB6C6D" w:rsidRDefault="00036AFB" w:rsidP="00581A75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</w:rPr>
              <w:fldChar w:fldCharType="begin"/>
            </w:r>
            <w:r w:rsidRPr="00DB6C6D">
              <w:rPr>
                <w:rFonts w:ascii="Arial" w:hAnsi="Arial" w:cs="Arial"/>
              </w:rPr>
              <w:instrText xml:space="preserve"> AUTONUM  \* Arabic </w:instrText>
            </w:r>
            <w:r w:rsidRPr="00DB6C6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56" w:type="dxa"/>
            <w:shd w:val="clear" w:color="auto" w:fill="auto"/>
          </w:tcPr>
          <w:p w14:paraId="22D58836" w14:textId="77777777" w:rsidR="00036AFB" w:rsidRPr="00DB6C6D" w:rsidRDefault="00036AFB" w:rsidP="00581A75">
            <w:pPr>
              <w:spacing w:before="40" w:after="40"/>
              <w:rPr>
                <w:rFonts w:ascii="Arial" w:hAnsi="Arial" w:cs="Arial"/>
              </w:rPr>
            </w:pPr>
            <w:r w:rsidRPr="690605F6">
              <w:rPr>
                <w:rFonts w:ascii="Arial" w:hAnsi="Arial" w:cs="Arial"/>
              </w:rPr>
              <w:t>Analysemethode (specificaties)</w:t>
            </w:r>
          </w:p>
        </w:tc>
        <w:tc>
          <w:tcPr>
            <w:tcW w:w="5976" w:type="dxa"/>
            <w:shd w:val="clear" w:color="auto" w:fill="auto"/>
          </w:tcPr>
          <w:p w14:paraId="74D74659" w14:textId="77777777" w:rsidR="00036AFB" w:rsidRDefault="00036AFB" w:rsidP="00581A75">
            <w:pPr>
              <w:numPr>
                <w:ilvl w:val="0"/>
                <w:numId w:val="27"/>
              </w:numPr>
              <w:spacing w:line="240" w:lineRule="auto"/>
              <w:rPr>
                <w:rFonts w:ascii="Arial" w:hAnsi="Arial" w:cs="Arial"/>
              </w:rPr>
            </w:pPr>
            <w:r w:rsidRPr="690605F6">
              <w:rPr>
                <w:rFonts w:ascii="Arial" w:hAnsi="Arial" w:cs="Arial"/>
              </w:rPr>
              <w:t>Kan de leverancier van de FIT methode voor alle componenten het productieproces inclusief herleidbaarheid tot lotnummers van de bronproducten en bijbehorende kwaliteitseisen, met bijbehorende afkeuring en acceptatie rapportages, aanleveren?</w:t>
            </w:r>
          </w:p>
          <w:p w14:paraId="01B2B028" w14:textId="2096BA38" w:rsidR="00036AFB" w:rsidRDefault="00036AFB" w:rsidP="00581A75">
            <w:pPr>
              <w:numPr>
                <w:ilvl w:val="0"/>
                <w:numId w:val="27"/>
              </w:numPr>
              <w:spacing w:line="240" w:lineRule="auto"/>
              <w:rPr>
                <w:rFonts w:ascii="Arial" w:hAnsi="Arial" w:cs="Arial"/>
              </w:rPr>
            </w:pPr>
            <w:r w:rsidRPr="690605F6">
              <w:rPr>
                <w:rFonts w:ascii="Arial" w:hAnsi="Arial" w:cs="Arial"/>
              </w:rPr>
              <w:t xml:space="preserve">BVO NL voert voor de kritische reagentia, die gebruikt worden op </w:t>
            </w:r>
            <w:r w:rsidRPr="00D642F0">
              <w:rPr>
                <w:rFonts w:ascii="Arial" w:hAnsi="Arial" w:cs="Arial"/>
              </w:rPr>
              <w:t>meerdere laboratoria (zie vraag 3), een</w:t>
            </w:r>
            <w:r w:rsidRPr="690605F6">
              <w:rPr>
                <w:rFonts w:ascii="Arial" w:hAnsi="Arial" w:cs="Arial"/>
              </w:rPr>
              <w:t xml:space="preserve"> inklaringstest uit om zo weinig mogelijk variatie tussen de verschillende </w:t>
            </w:r>
            <w:proofErr w:type="spellStart"/>
            <w:r w:rsidRPr="690605F6">
              <w:rPr>
                <w:rFonts w:ascii="Arial" w:hAnsi="Arial" w:cs="Arial"/>
              </w:rPr>
              <w:t>lots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690605F6">
              <w:rPr>
                <w:rFonts w:ascii="Arial" w:hAnsi="Arial" w:cs="Arial"/>
              </w:rPr>
              <w:t xml:space="preserve">te hebben en daardoor een constant screeningsprogramma. Kan de leverancier van de FIT methode BVO NL helpen bij het opstellen van de inklaringsprocedures die </w:t>
            </w:r>
            <w:r w:rsidR="3207D703" w:rsidRPr="27A41081">
              <w:rPr>
                <w:rFonts w:ascii="Arial" w:hAnsi="Arial" w:cs="Arial"/>
              </w:rPr>
              <w:t>aansluit</w:t>
            </w:r>
            <w:r w:rsidR="115A499C" w:rsidRPr="27A41081">
              <w:rPr>
                <w:rFonts w:ascii="Arial" w:hAnsi="Arial" w:cs="Arial"/>
              </w:rPr>
              <w:t>en</w:t>
            </w:r>
            <w:r w:rsidRPr="690605F6">
              <w:rPr>
                <w:rFonts w:ascii="Arial" w:hAnsi="Arial" w:cs="Arial"/>
              </w:rPr>
              <w:t xml:space="preserve"> op hetgeen de leverancier zelf, in a benoemd, uitvoert?  </w:t>
            </w:r>
          </w:p>
          <w:p w14:paraId="3F1CB0B1" w14:textId="6200E69B" w:rsidR="00036AFB" w:rsidRPr="00165921" w:rsidRDefault="00036AFB" w:rsidP="00581A75">
            <w:pPr>
              <w:numPr>
                <w:ilvl w:val="0"/>
                <w:numId w:val="27"/>
              </w:numPr>
              <w:spacing w:line="240" w:lineRule="auto"/>
              <w:rPr>
                <w:rFonts w:ascii="Arial" w:hAnsi="Arial" w:cs="Arial"/>
              </w:rPr>
            </w:pPr>
            <w:r w:rsidRPr="00165921">
              <w:rPr>
                <w:rFonts w:ascii="Arial" w:hAnsi="Arial" w:cs="Arial"/>
              </w:rPr>
              <w:t xml:space="preserve">Binnen welke periode kan de leverancier een nieuw charge leveren van een product </w:t>
            </w:r>
            <w:r w:rsidR="7CF5B6DA" w:rsidRPr="27A41081">
              <w:rPr>
                <w:rFonts w:ascii="Arial" w:hAnsi="Arial" w:cs="Arial"/>
              </w:rPr>
              <w:t xml:space="preserve">(reagentia, zelfafnamebuizen) </w:t>
            </w:r>
            <w:r w:rsidRPr="00165921">
              <w:rPr>
                <w:rFonts w:ascii="Arial" w:hAnsi="Arial" w:cs="Arial"/>
              </w:rPr>
              <w:t>dat de inklaringstoets niet doorstaat?</w:t>
            </w:r>
          </w:p>
        </w:tc>
      </w:tr>
      <w:tr w:rsidR="00036AFB" w:rsidRPr="00DB6C6D" w14:paraId="5402D0C4" w14:textId="77777777" w:rsidTr="00581A75">
        <w:tc>
          <w:tcPr>
            <w:tcW w:w="1278" w:type="dxa"/>
            <w:shd w:val="clear" w:color="auto" w:fill="auto"/>
          </w:tcPr>
          <w:p w14:paraId="5E526404" w14:textId="77777777" w:rsidR="00036AFB" w:rsidRPr="00DB6C6D" w:rsidRDefault="00036AFB" w:rsidP="00581A75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DB6C6D">
              <w:rPr>
                <w:rFonts w:ascii="Arial" w:hAnsi="Arial" w:cs="Arial"/>
                <w:b/>
              </w:rPr>
              <w:t>Antwoord:</w:t>
            </w:r>
          </w:p>
        </w:tc>
        <w:tc>
          <w:tcPr>
            <w:tcW w:w="7632" w:type="dxa"/>
            <w:gridSpan w:val="2"/>
            <w:shd w:val="clear" w:color="auto" w:fill="auto"/>
          </w:tcPr>
          <w:p w14:paraId="19D3D5AE" w14:textId="77777777" w:rsidR="00036AFB" w:rsidRDefault="00036AFB" w:rsidP="00581A75">
            <w:pPr>
              <w:spacing w:before="40" w:after="40"/>
              <w:rPr>
                <w:rFonts w:ascii="Arial" w:hAnsi="Arial" w:cs="Arial"/>
              </w:rPr>
            </w:pPr>
          </w:p>
          <w:p w14:paraId="6EB94116" w14:textId="77777777" w:rsidR="00036AFB" w:rsidRPr="00DB6C6D" w:rsidRDefault="00036AFB" w:rsidP="00581A75">
            <w:pPr>
              <w:spacing w:before="40" w:after="40"/>
              <w:rPr>
                <w:rFonts w:ascii="Arial" w:hAnsi="Arial" w:cs="Arial"/>
              </w:rPr>
            </w:pPr>
          </w:p>
        </w:tc>
      </w:tr>
    </w:tbl>
    <w:p w14:paraId="7AED96A5" w14:textId="77777777" w:rsidR="00036AFB" w:rsidRDefault="00036AFB" w:rsidP="00036AFB">
      <w:pPr>
        <w:spacing w:line="240" w:lineRule="auto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278"/>
        <w:gridCol w:w="1656"/>
        <w:gridCol w:w="5976"/>
      </w:tblGrid>
      <w:tr w:rsidR="00036AFB" w:rsidRPr="00DB6C6D" w14:paraId="36CE6893" w14:textId="77777777" w:rsidTr="00581A75">
        <w:tc>
          <w:tcPr>
            <w:tcW w:w="1278" w:type="dxa"/>
            <w:shd w:val="clear" w:color="auto" w:fill="C0C0C0"/>
            <w:vAlign w:val="center"/>
          </w:tcPr>
          <w:p w14:paraId="07B9215F" w14:textId="77777777" w:rsidR="00036AFB" w:rsidRPr="00DB6C6D" w:rsidRDefault="00036AFB" w:rsidP="00581A75">
            <w:pPr>
              <w:spacing w:after="40"/>
              <w:jc w:val="center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Nr.</w:t>
            </w:r>
          </w:p>
        </w:tc>
        <w:tc>
          <w:tcPr>
            <w:tcW w:w="1656" w:type="dxa"/>
            <w:shd w:val="clear" w:color="auto" w:fill="C0C0C0"/>
            <w:vAlign w:val="center"/>
          </w:tcPr>
          <w:p w14:paraId="6441DC80" w14:textId="77777777" w:rsidR="00036AFB" w:rsidRPr="00DB6C6D" w:rsidRDefault="00036AFB" w:rsidP="00581A75">
            <w:pPr>
              <w:spacing w:after="40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betreft</w:t>
            </w:r>
          </w:p>
        </w:tc>
        <w:tc>
          <w:tcPr>
            <w:tcW w:w="5976" w:type="dxa"/>
            <w:shd w:val="clear" w:color="auto" w:fill="C0C0C0"/>
            <w:vAlign w:val="center"/>
          </w:tcPr>
          <w:p w14:paraId="4DB51408" w14:textId="77777777" w:rsidR="00036AFB" w:rsidRPr="00DB6C6D" w:rsidRDefault="00036AFB" w:rsidP="00581A75">
            <w:pPr>
              <w:spacing w:after="40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Vraag</w:t>
            </w:r>
          </w:p>
        </w:tc>
      </w:tr>
      <w:tr w:rsidR="00036AFB" w:rsidRPr="00DB6C6D" w14:paraId="7C6C9AF8" w14:textId="77777777" w:rsidTr="00581A75">
        <w:tc>
          <w:tcPr>
            <w:tcW w:w="1278" w:type="dxa"/>
            <w:shd w:val="clear" w:color="auto" w:fill="C0C0C0"/>
            <w:vAlign w:val="center"/>
          </w:tcPr>
          <w:p w14:paraId="278E97EF" w14:textId="77777777" w:rsidR="00036AFB" w:rsidRPr="00DB6C6D" w:rsidRDefault="00036AFB" w:rsidP="00581A75">
            <w:pPr>
              <w:spacing w:after="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56" w:type="dxa"/>
            <w:shd w:val="clear" w:color="auto" w:fill="C0C0C0"/>
            <w:vAlign w:val="center"/>
          </w:tcPr>
          <w:p w14:paraId="24677F12" w14:textId="77777777" w:rsidR="00036AFB" w:rsidRPr="00DB6C6D" w:rsidRDefault="00036AFB" w:rsidP="00581A75">
            <w:pPr>
              <w:spacing w:after="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976" w:type="dxa"/>
            <w:shd w:val="clear" w:color="auto" w:fill="C0C0C0"/>
            <w:vAlign w:val="center"/>
          </w:tcPr>
          <w:p w14:paraId="3182A7D0" w14:textId="77777777" w:rsidR="00036AFB" w:rsidRPr="00DB6C6D" w:rsidRDefault="00036AFB" w:rsidP="00581A75">
            <w:pPr>
              <w:spacing w:after="40"/>
              <w:rPr>
                <w:rFonts w:ascii="Arial" w:hAnsi="Arial" w:cs="Arial"/>
                <w:b/>
                <w:bCs/>
              </w:rPr>
            </w:pPr>
          </w:p>
        </w:tc>
      </w:tr>
      <w:tr w:rsidR="00036AFB" w:rsidRPr="00DB6C6D" w14:paraId="70BC081F" w14:textId="77777777" w:rsidTr="00581A75">
        <w:tc>
          <w:tcPr>
            <w:tcW w:w="1278" w:type="dxa"/>
            <w:shd w:val="clear" w:color="auto" w:fill="auto"/>
          </w:tcPr>
          <w:p w14:paraId="6D821613" w14:textId="77777777" w:rsidR="00036AFB" w:rsidRPr="00DB6C6D" w:rsidRDefault="00036AFB" w:rsidP="00581A75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</w:rPr>
              <w:fldChar w:fldCharType="begin"/>
            </w:r>
            <w:r w:rsidRPr="00DB6C6D">
              <w:rPr>
                <w:rFonts w:ascii="Arial" w:hAnsi="Arial" w:cs="Arial"/>
              </w:rPr>
              <w:instrText xml:space="preserve"> AUTONUM  \* Arabic </w:instrText>
            </w:r>
            <w:r w:rsidRPr="00DB6C6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56" w:type="dxa"/>
            <w:shd w:val="clear" w:color="auto" w:fill="auto"/>
          </w:tcPr>
          <w:p w14:paraId="3295CC04" w14:textId="256237F2" w:rsidR="00036AFB" w:rsidRPr="00DB6C6D" w:rsidRDefault="00036AFB" w:rsidP="00581A75">
            <w:pPr>
              <w:spacing w:before="40" w:after="40"/>
              <w:rPr>
                <w:rFonts w:ascii="Arial" w:hAnsi="Arial" w:cs="Arial"/>
              </w:rPr>
            </w:pPr>
            <w:r w:rsidRPr="690605F6">
              <w:rPr>
                <w:rFonts w:ascii="Arial" w:hAnsi="Arial" w:cs="Arial"/>
              </w:rPr>
              <w:t>Analysemethode (specificaties)</w:t>
            </w:r>
            <w:r w:rsidR="00E8684E">
              <w:rPr>
                <w:rFonts w:ascii="Arial" w:hAnsi="Arial" w:cs="Arial"/>
              </w:rPr>
              <w:t xml:space="preserve">, zie ook Concept </w:t>
            </w:r>
            <w:proofErr w:type="spellStart"/>
            <w:r w:rsidRPr="690605F6">
              <w:rPr>
                <w:rFonts w:ascii="Arial" w:hAnsi="Arial" w:cs="Arial"/>
              </w:rPr>
              <w:t>PvE</w:t>
            </w:r>
            <w:r w:rsidR="00E8684E">
              <w:rPr>
                <w:rFonts w:ascii="Arial" w:hAnsi="Arial" w:cs="Arial"/>
              </w:rPr>
              <w:t>&amp;W</w:t>
            </w:r>
            <w:proofErr w:type="spellEnd"/>
            <w:r w:rsidRPr="690605F6">
              <w:rPr>
                <w:rFonts w:ascii="Arial" w:hAnsi="Arial" w:cs="Arial"/>
              </w:rPr>
              <w:t xml:space="preserve"> C5.1</w:t>
            </w:r>
          </w:p>
        </w:tc>
        <w:tc>
          <w:tcPr>
            <w:tcW w:w="5976" w:type="dxa"/>
            <w:shd w:val="clear" w:color="auto" w:fill="auto"/>
          </w:tcPr>
          <w:p w14:paraId="37C08BB2" w14:textId="77777777" w:rsidR="00036AFB" w:rsidRPr="00DB6C6D" w:rsidRDefault="00036AFB" w:rsidP="00581A75">
            <w:pPr>
              <w:spacing w:before="40" w:after="40"/>
              <w:ind w:right="74"/>
              <w:rPr>
                <w:rFonts w:ascii="Arial" w:hAnsi="Arial" w:cs="Arial"/>
              </w:rPr>
            </w:pPr>
            <w:r w:rsidRPr="690605F6">
              <w:rPr>
                <w:rFonts w:ascii="Arial" w:hAnsi="Arial" w:cs="Arial"/>
              </w:rPr>
              <w:t>Wat is de maximale omvang van een enkelvoudige productiebatch voor alle componenten en welke productietijd en houdbaarheid horen daarbij?</w:t>
            </w:r>
          </w:p>
        </w:tc>
      </w:tr>
      <w:tr w:rsidR="00036AFB" w:rsidRPr="00DB6C6D" w14:paraId="2EF26FB1" w14:textId="77777777" w:rsidTr="00581A75">
        <w:tc>
          <w:tcPr>
            <w:tcW w:w="1278" w:type="dxa"/>
            <w:shd w:val="clear" w:color="auto" w:fill="auto"/>
          </w:tcPr>
          <w:p w14:paraId="78909301" w14:textId="77777777" w:rsidR="00036AFB" w:rsidRPr="00DB6C6D" w:rsidRDefault="00036AFB" w:rsidP="00581A75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DB6C6D">
              <w:rPr>
                <w:rFonts w:ascii="Arial" w:hAnsi="Arial" w:cs="Arial"/>
                <w:b/>
              </w:rPr>
              <w:t>Antwoord:</w:t>
            </w:r>
          </w:p>
        </w:tc>
        <w:tc>
          <w:tcPr>
            <w:tcW w:w="7632" w:type="dxa"/>
            <w:gridSpan w:val="2"/>
            <w:shd w:val="clear" w:color="auto" w:fill="auto"/>
          </w:tcPr>
          <w:p w14:paraId="5D649668" w14:textId="77777777" w:rsidR="00036AFB" w:rsidRDefault="00036AFB" w:rsidP="00581A75">
            <w:pPr>
              <w:spacing w:before="40" w:after="40"/>
              <w:rPr>
                <w:rFonts w:ascii="Arial" w:hAnsi="Arial" w:cs="Arial"/>
              </w:rPr>
            </w:pPr>
          </w:p>
          <w:p w14:paraId="76EAF629" w14:textId="77777777" w:rsidR="00036AFB" w:rsidRPr="00DB6C6D" w:rsidRDefault="00036AFB" w:rsidP="00581A75">
            <w:pPr>
              <w:spacing w:before="40" w:after="40"/>
              <w:rPr>
                <w:rFonts w:ascii="Arial" w:hAnsi="Arial" w:cs="Arial"/>
              </w:rPr>
            </w:pPr>
          </w:p>
        </w:tc>
      </w:tr>
    </w:tbl>
    <w:p w14:paraId="02AB0EAA" w14:textId="77777777" w:rsidR="00C1187C" w:rsidRPr="00DB6C6D" w:rsidRDefault="00C1187C" w:rsidP="006D3ADE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278"/>
        <w:gridCol w:w="1656"/>
        <w:gridCol w:w="5976"/>
      </w:tblGrid>
      <w:tr w:rsidR="00401B9F" w:rsidRPr="00C90139" w14:paraId="43F1108A" w14:textId="77777777" w:rsidTr="00581A75">
        <w:tc>
          <w:tcPr>
            <w:tcW w:w="1278" w:type="dxa"/>
            <w:shd w:val="clear" w:color="auto" w:fill="C0C0C0"/>
            <w:vAlign w:val="center"/>
          </w:tcPr>
          <w:p w14:paraId="1C36D9B5" w14:textId="77777777" w:rsidR="00401B9F" w:rsidRPr="00C90139" w:rsidRDefault="00401B9F" w:rsidP="00401B9F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90139">
              <w:rPr>
                <w:rFonts w:ascii="Arial" w:hAnsi="Arial" w:cs="Arial"/>
                <w:b/>
                <w:bCs/>
              </w:rPr>
              <w:t>Nr.</w:t>
            </w:r>
          </w:p>
        </w:tc>
        <w:tc>
          <w:tcPr>
            <w:tcW w:w="1656" w:type="dxa"/>
            <w:shd w:val="clear" w:color="auto" w:fill="C0C0C0"/>
            <w:vAlign w:val="center"/>
          </w:tcPr>
          <w:p w14:paraId="7F4AA54E" w14:textId="77777777" w:rsidR="00401B9F" w:rsidRPr="00C90139" w:rsidRDefault="00401B9F" w:rsidP="00581A75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C90139">
              <w:rPr>
                <w:rFonts w:ascii="Arial" w:hAnsi="Arial" w:cs="Arial"/>
                <w:b/>
                <w:bCs/>
              </w:rPr>
              <w:t>betreft</w:t>
            </w:r>
          </w:p>
        </w:tc>
        <w:tc>
          <w:tcPr>
            <w:tcW w:w="5976" w:type="dxa"/>
            <w:shd w:val="clear" w:color="auto" w:fill="C0C0C0"/>
            <w:vAlign w:val="center"/>
          </w:tcPr>
          <w:p w14:paraId="6DB49626" w14:textId="77777777" w:rsidR="00401B9F" w:rsidRPr="00C90139" w:rsidRDefault="00401B9F" w:rsidP="00581A75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C90139">
              <w:rPr>
                <w:rFonts w:ascii="Arial" w:hAnsi="Arial" w:cs="Arial"/>
                <w:b/>
                <w:bCs/>
              </w:rPr>
              <w:t>Vraag</w:t>
            </w:r>
          </w:p>
        </w:tc>
      </w:tr>
      <w:tr w:rsidR="00401B9F" w:rsidRPr="00C90139" w14:paraId="7738478D" w14:textId="77777777" w:rsidTr="00581A75">
        <w:tc>
          <w:tcPr>
            <w:tcW w:w="1278" w:type="dxa"/>
            <w:shd w:val="clear" w:color="auto" w:fill="auto"/>
          </w:tcPr>
          <w:p w14:paraId="121444CB" w14:textId="77777777" w:rsidR="00401B9F" w:rsidRPr="00C90139" w:rsidRDefault="00401B9F" w:rsidP="00401B9F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fldChar w:fldCharType="begin"/>
            </w:r>
            <w:r w:rsidRPr="00C90139">
              <w:rPr>
                <w:rFonts w:ascii="Arial" w:hAnsi="Arial" w:cs="Arial"/>
              </w:rPr>
              <w:instrText xml:space="preserve"> AUTONUM  \* Arabic </w:instrText>
            </w:r>
            <w:r w:rsidRPr="00C90139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56" w:type="dxa"/>
            <w:shd w:val="clear" w:color="auto" w:fill="auto"/>
          </w:tcPr>
          <w:p w14:paraId="2E9FDE3D" w14:textId="77777777" w:rsidR="00401B9F" w:rsidRPr="00BB0482" w:rsidRDefault="00401B9F" w:rsidP="00581A75">
            <w:pPr>
              <w:spacing w:line="240" w:lineRule="auto"/>
              <w:rPr>
                <w:rFonts w:ascii="Arial" w:hAnsi="Arial" w:cs="Arial"/>
              </w:rPr>
            </w:pPr>
            <w:r w:rsidRPr="00BB0482">
              <w:rPr>
                <w:rFonts w:ascii="Arial" w:hAnsi="Arial" w:cs="Arial"/>
              </w:rPr>
              <w:t>Analysemethode</w:t>
            </w:r>
          </w:p>
        </w:tc>
        <w:tc>
          <w:tcPr>
            <w:tcW w:w="5976" w:type="dxa"/>
            <w:shd w:val="clear" w:color="auto" w:fill="auto"/>
          </w:tcPr>
          <w:p w14:paraId="461D905E" w14:textId="77777777" w:rsidR="00401B9F" w:rsidRPr="00BB0482" w:rsidRDefault="00401B9F" w:rsidP="00581A75">
            <w:pPr>
              <w:spacing w:line="240" w:lineRule="auto"/>
              <w:rPr>
                <w:rFonts w:ascii="Arial" w:hAnsi="Arial" w:cs="Arial"/>
              </w:rPr>
            </w:pPr>
            <w:r w:rsidRPr="00560096">
              <w:rPr>
                <w:rFonts w:ascii="Arial" w:hAnsi="Arial" w:cs="Arial"/>
              </w:rPr>
              <w:t>Op welke wijze zou u de overgang naar een ander meetbereik kunnen faciliteren?</w:t>
            </w:r>
          </w:p>
        </w:tc>
      </w:tr>
      <w:tr w:rsidR="00401B9F" w:rsidRPr="00C90139" w14:paraId="58DAB968" w14:textId="77777777" w:rsidTr="00581A75">
        <w:tc>
          <w:tcPr>
            <w:tcW w:w="1278" w:type="dxa"/>
            <w:shd w:val="clear" w:color="auto" w:fill="auto"/>
          </w:tcPr>
          <w:p w14:paraId="451DF185" w14:textId="77777777" w:rsidR="00401B9F" w:rsidRPr="00C90139" w:rsidRDefault="00401B9F" w:rsidP="00581A75">
            <w:pPr>
              <w:spacing w:line="240" w:lineRule="auto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Antwoord:</w:t>
            </w:r>
          </w:p>
        </w:tc>
        <w:tc>
          <w:tcPr>
            <w:tcW w:w="7632" w:type="dxa"/>
            <w:gridSpan w:val="2"/>
            <w:shd w:val="clear" w:color="auto" w:fill="auto"/>
          </w:tcPr>
          <w:p w14:paraId="28C75A8D" w14:textId="77777777" w:rsidR="00401B9F" w:rsidRPr="00C90139" w:rsidRDefault="00401B9F" w:rsidP="00581A75">
            <w:pPr>
              <w:spacing w:line="240" w:lineRule="auto"/>
              <w:rPr>
                <w:rFonts w:ascii="Arial" w:hAnsi="Arial" w:cs="Arial"/>
              </w:rPr>
            </w:pPr>
          </w:p>
          <w:p w14:paraId="02E9A7E5" w14:textId="77777777" w:rsidR="00401B9F" w:rsidRPr="00C90139" w:rsidRDefault="00401B9F" w:rsidP="00581A75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775E4674" w14:textId="77777777" w:rsidR="00397952" w:rsidRPr="00DB6C6D" w:rsidRDefault="00397952" w:rsidP="006D3ADE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278"/>
        <w:gridCol w:w="1656"/>
        <w:gridCol w:w="5976"/>
      </w:tblGrid>
      <w:tr w:rsidR="00802B2A" w:rsidRPr="00DB6C6D" w14:paraId="024E5FDC" w14:textId="77777777" w:rsidTr="690605F6">
        <w:tc>
          <w:tcPr>
            <w:tcW w:w="1278" w:type="dxa"/>
            <w:shd w:val="clear" w:color="auto" w:fill="C0C0C0"/>
            <w:vAlign w:val="center"/>
          </w:tcPr>
          <w:p w14:paraId="76C1C0E8" w14:textId="77777777" w:rsidR="00802B2A" w:rsidRPr="00DB6C6D" w:rsidRDefault="00802B2A" w:rsidP="00107E91">
            <w:pPr>
              <w:spacing w:after="40"/>
              <w:jc w:val="center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Nr.</w:t>
            </w:r>
          </w:p>
        </w:tc>
        <w:tc>
          <w:tcPr>
            <w:tcW w:w="1656" w:type="dxa"/>
            <w:shd w:val="clear" w:color="auto" w:fill="C0C0C0"/>
            <w:vAlign w:val="center"/>
          </w:tcPr>
          <w:p w14:paraId="0212834A" w14:textId="77777777" w:rsidR="00802B2A" w:rsidRPr="00DB6C6D" w:rsidRDefault="00802B2A" w:rsidP="00107E91">
            <w:pPr>
              <w:spacing w:after="40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betreft</w:t>
            </w:r>
          </w:p>
        </w:tc>
        <w:tc>
          <w:tcPr>
            <w:tcW w:w="5976" w:type="dxa"/>
            <w:shd w:val="clear" w:color="auto" w:fill="C0C0C0"/>
            <w:vAlign w:val="center"/>
          </w:tcPr>
          <w:p w14:paraId="1B435CDE" w14:textId="77777777" w:rsidR="00802B2A" w:rsidRPr="00DB6C6D" w:rsidRDefault="00802B2A" w:rsidP="00107E91">
            <w:pPr>
              <w:spacing w:after="40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Vraag</w:t>
            </w:r>
          </w:p>
        </w:tc>
      </w:tr>
      <w:tr w:rsidR="00802B2A" w:rsidRPr="00DB6C6D" w14:paraId="2E2DF1EA" w14:textId="77777777" w:rsidTr="690605F6">
        <w:tc>
          <w:tcPr>
            <w:tcW w:w="1278" w:type="dxa"/>
            <w:shd w:val="clear" w:color="auto" w:fill="auto"/>
          </w:tcPr>
          <w:p w14:paraId="13C02FAD" w14:textId="77777777" w:rsidR="00802B2A" w:rsidRPr="00DB6C6D" w:rsidRDefault="00802B2A" w:rsidP="00107E91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</w:rPr>
              <w:fldChar w:fldCharType="begin"/>
            </w:r>
            <w:r w:rsidRPr="00DB6C6D">
              <w:rPr>
                <w:rFonts w:ascii="Arial" w:hAnsi="Arial" w:cs="Arial"/>
              </w:rPr>
              <w:instrText xml:space="preserve"> AUTONUM  \* Arabic </w:instrText>
            </w:r>
            <w:r w:rsidRPr="00DB6C6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56" w:type="dxa"/>
            <w:shd w:val="clear" w:color="auto" w:fill="auto"/>
          </w:tcPr>
          <w:p w14:paraId="4EF1AE88" w14:textId="77777777" w:rsidR="00802B2A" w:rsidRPr="00DB6C6D" w:rsidRDefault="00420CA6" w:rsidP="00107E91">
            <w:pPr>
              <w:spacing w:before="40" w:after="40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</w:rPr>
              <w:t>Apparatuur</w:t>
            </w:r>
          </w:p>
          <w:p w14:paraId="28C1681B" w14:textId="2B46029A" w:rsidR="000231BC" w:rsidRPr="00DB6C6D" w:rsidRDefault="000231BC" w:rsidP="00107E91">
            <w:pPr>
              <w:spacing w:before="40" w:after="40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</w:rPr>
              <w:t>(specificaties</w:t>
            </w:r>
            <w:r w:rsidR="002A522D">
              <w:rPr>
                <w:rFonts w:ascii="Arial" w:hAnsi="Arial" w:cs="Arial"/>
              </w:rPr>
              <w:t>)</w:t>
            </w:r>
          </w:p>
        </w:tc>
        <w:tc>
          <w:tcPr>
            <w:tcW w:w="5976" w:type="dxa"/>
            <w:shd w:val="clear" w:color="auto" w:fill="auto"/>
          </w:tcPr>
          <w:p w14:paraId="1EC39F57" w14:textId="0701409F" w:rsidR="000231BC" w:rsidRPr="00DB6C6D" w:rsidRDefault="008466A9" w:rsidP="00B30B01">
            <w:pPr>
              <w:spacing w:before="40"/>
              <w:ind w:right="74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</w:rPr>
              <w:t xml:space="preserve">Wat zijn de (technische) specificaties van </w:t>
            </w:r>
            <w:r w:rsidR="00420CA6" w:rsidRPr="00DB6C6D">
              <w:rPr>
                <w:rFonts w:ascii="Arial" w:hAnsi="Arial" w:cs="Arial"/>
              </w:rPr>
              <w:t>de</w:t>
            </w:r>
            <w:r w:rsidRPr="00DB6C6D">
              <w:rPr>
                <w:rFonts w:ascii="Arial" w:hAnsi="Arial" w:cs="Arial"/>
              </w:rPr>
              <w:t xml:space="preserve"> </w:t>
            </w:r>
            <w:r w:rsidR="0073708B">
              <w:rPr>
                <w:rFonts w:ascii="Arial" w:hAnsi="Arial" w:cs="Arial"/>
              </w:rPr>
              <w:t xml:space="preserve">door u aangeboden </w:t>
            </w:r>
            <w:proofErr w:type="spellStart"/>
            <w:r w:rsidRPr="00DB6C6D">
              <w:rPr>
                <w:rFonts w:ascii="Arial" w:hAnsi="Arial" w:cs="Arial"/>
              </w:rPr>
              <w:t>analyse-appara</w:t>
            </w:r>
            <w:r w:rsidR="00420CA6" w:rsidRPr="00DB6C6D">
              <w:rPr>
                <w:rFonts w:ascii="Arial" w:hAnsi="Arial" w:cs="Arial"/>
              </w:rPr>
              <w:t>tuur</w:t>
            </w:r>
            <w:proofErr w:type="spellEnd"/>
            <w:r w:rsidRPr="00DB6C6D">
              <w:rPr>
                <w:rFonts w:ascii="Arial" w:hAnsi="Arial" w:cs="Arial"/>
              </w:rPr>
              <w:t>?</w:t>
            </w:r>
            <w:r w:rsidR="000231BC" w:rsidRPr="00DB6C6D">
              <w:rPr>
                <w:rFonts w:ascii="Arial" w:hAnsi="Arial" w:cs="Arial"/>
              </w:rPr>
              <w:t xml:space="preserve"> Graag ontvangen wij een overzicht waarin </w:t>
            </w:r>
            <w:r w:rsidR="001C451A" w:rsidRPr="00DB6C6D">
              <w:rPr>
                <w:rFonts w:ascii="Arial" w:hAnsi="Arial" w:cs="Arial"/>
              </w:rPr>
              <w:t xml:space="preserve">ten minste </w:t>
            </w:r>
            <w:r w:rsidR="000231BC" w:rsidRPr="00DB6C6D">
              <w:rPr>
                <w:rFonts w:ascii="Arial" w:hAnsi="Arial" w:cs="Arial"/>
              </w:rPr>
              <w:t>staat vermeld:</w:t>
            </w:r>
          </w:p>
          <w:p w14:paraId="51C483AD" w14:textId="21A55D0D" w:rsidR="00F72D61" w:rsidRPr="00DB6C6D" w:rsidRDefault="1E73BDB3" w:rsidP="00DC41D9">
            <w:pPr>
              <w:numPr>
                <w:ilvl w:val="0"/>
                <w:numId w:val="18"/>
              </w:numPr>
              <w:ind w:left="221" w:right="74" w:hanging="221"/>
              <w:rPr>
                <w:rFonts w:ascii="Arial" w:hAnsi="Arial" w:cs="Arial"/>
              </w:rPr>
            </w:pPr>
            <w:proofErr w:type="spellStart"/>
            <w:r w:rsidRPr="690605F6">
              <w:rPr>
                <w:rFonts w:ascii="Arial" w:hAnsi="Arial" w:cs="Arial"/>
              </w:rPr>
              <w:t>A</w:t>
            </w:r>
            <w:r w:rsidR="5776C39D" w:rsidRPr="690605F6">
              <w:rPr>
                <w:rFonts w:ascii="Arial" w:hAnsi="Arial" w:cs="Arial"/>
              </w:rPr>
              <w:t>pparatuursamenstelling</w:t>
            </w:r>
            <w:proofErr w:type="spellEnd"/>
          </w:p>
          <w:p w14:paraId="17F30B2C" w14:textId="1C01B815" w:rsidR="5F6F8116" w:rsidRDefault="5F6F8116" w:rsidP="690605F6">
            <w:pPr>
              <w:numPr>
                <w:ilvl w:val="0"/>
                <w:numId w:val="18"/>
              </w:numPr>
              <w:ind w:left="221" w:right="74" w:hanging="221"/>
              <w:rPr>
                <w:szCs w:val="18"/>
              </w:rPr>
            </w:pPr>
            <w:r w:rsidRPr="690605F6">
              <w:rPr>
                <w:rFonts w:ascii="Arial" w:hAnsi="Arial" w:cs="Arial"/>
                <w:szCs w:val="18"/>
              </w:rPr>
              <w:t>Vloeroppervlak apparatuur</w:t>
            </w:r>
          </w:p>
          <w:p w14:paraId="7AFC7117" w14:textId="35091794" w:rsidR="003D0C74" w:rsidRPr="00DB6C6D" w:rsidRDefault="009A429A" w:rsidP="00DC41D9">
            <w:pPr>
              <w:numPr>
                <w:ilvl w:val="0"/>
                <w:numId w:val="17"/>
              </w:numPr>
              <w:tabs>
                <w:tab w:val="clear" w:pos="357"/>
              </w:tabs>
              <w:ind w:left="212" w:right="74" w:hanging="212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</w:t>
            </w:r>
            <w:r w:rsidR="003D0C74" w:rsidRPr="00DB6C6D">
              <w:rPr>
                <w:rFonts w:ascii="Arial" w:hAnsi="Arial" w:cs="Arial"/>
                <w:lang w:val="en-US"/>
              </w:rPr>
              <w:t>ands-on time per run</w:t>
            </w:r>
          </w:p>
          <w:p w14:paraId="418B791D" w14:textId="38DA5259" w:rsidR="003D0C74" w:rsidRPr="00DB6C6D" w:rsidRDefault="009A429A" w:rsidP="00DC41D9">
            <w:pPr>
              <w:numPr>
                <w:ilvl w:val="0"/>
                <w:numId w:val="17"/>
              </w:numPr>
              <w:tabs>
                <w:tab w:val="clear" w:pos="357"/>
              </w:tabs>
              <w:ind w:left="212" w:right="74" w:hanging="2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3D0C74" w:rsidRPr="00DB6C6D">
              <w:rPr>
                <w:rFonts w:ascii="Arial" w:hAnsi="Arial" w:cs="Arial"/>
              </w:rPr>
              <w:t>pecificering van de hands-on time</w:t>
            </w:r>
          </w:p>
          <w:p w14:paraId="1EB22DD2" w14:textId="2A95E20C" w:rsidR="00644388" w:rsidRPr="00DB6C6D" w:rsidRDefault="009A429A" w:rsidP="00DC41D9">
            <w:pPr>
              <w:numPr>
                <w:ilvl w:val="0"/>
                <w:numId w:val="17"/>
              </w:numPr>
              <w:tabs>
                <w:tab w:val="clear" w:pos="357"/>
              </w:tabs>
              <w:ind w:left="212" w:right="74" w:hanging="212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</w:t>
            </w:r>
            <w:r w:rsidR="00644388" w:rsidRPr="00DB6C6D">
              <w:rPr>
                <w:rFonts w:ascii="Arial" w:hAnsi="Arial" w:cs="Arial"/>
              </w:rPr>
              <w:t>p-time</w:t>
            </w:r>
            <w:proofErr w:type="spellEnd"/>
            <w:r w:rsidR="003D0C74" w:rsidRPr="00DB6C6D">
              <w:rPr>
                <w:rFonts w:ascii="Arial" w:hAnsi="Arial" w:cs="Arial"/>
              </w:rPr>
              <w:t xml:space="preserve"> systeem</w:t>
            </w:r>
          </w:p>
          <w:p w14:paraId="3494946D" w14:textId="530DA54C" w:rsidR="008B2604" w:rsidRPr="00DB6C6D" w:rsidRDefault="009A429A" w:rsidP="00DC41D9">
            <w:pPr>
              <w:numPr>
                <w:ilvl w:val="0"/>
                <w:numId w:val="17"/>
              </w:numPr>
              <w:tabs>
                <w:tab w:val="clear" w:pos="357"/>
              </w:tabs>
              <w:ind w:left="212" w:right="74" w:hanging="2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="008B2604" w:rsidRPr="00DB6C6D">
              <w:rPr>
                <w:rFonts w:ascii="Arial" w:hAnsi="Arial" w:cs="Arial"/>
              </w:rPr>
              <w:t>aad capaciteit</w:t>
            </w:r>
          </w:p>
          <w:p w14:paraId="6E368D07" w14:textId="4D8B44A0" w:rsidR="002F07D9" w:rsidRPr="00DB6C6D" w:rsidRDefault="009A429A" w:rsidP="00DC41D9">
            <w:pPr>
              <w:numPr>
                <w:ilvl w:val="0"/>
                <w:numId w:val="17"/>
              </w:numPr>
              <w:tabs>
                <w:tab w:val="clear" w:pos="357"/>
              </w:tabs>
              <w:spacing w:after="40"/>
              <w:ind w:left="210" w:right="74" w:hanging="2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4E207B5D" w:rsidRPr="690605F6">
              <w:rPr>
                <w:rFonts w:ascii="Arial" w:hAnsi="Arial" w:cs="Arial"/>
              </w:rPr>
              <w:t>erkwijze van laden (doorlopend of per run/batch)</w:t>
            </w:r>
          </w:p>
          <w:p w14:paraId="6E611499" w14:textId="75BA082A" w:rsidR="002F07D9" w:rsidRPr="00DB6C6D" w:rsidRDefault="065ECA2B" w:rsidP="690605F6">
            <w:pPr>
              <w:numPr>
                <w:ilvl w:val="0"/>
                <w:numId w:val="17"/>
              </w:numPr>
              <w:tabs>
                <w:tab w:val="clear" w:pos="357"/>
              </w:tabs>
              <w:spacing w:after="40"/>
              <w:ind w:left="210" w:right="74" w:hanging="210"/>
              <w:rPr>
                <w:szCs w:val="18"/>
              </w:rPr>
            </w:pPr>
            <w:r w:rsidRPr="690605F6">
              <w:rPr>
                <w:rFonts w:ascii="Arial" w:hAnsi="Arial" w:cs="Arial"/>
                <w:szCs w:val="18"/>
              </w:rPr>
              <w:t xml:space="preserve">De </w:t>
            </w:r>
            <w:r w:rsidR="727E698B" w:rsidRPr="690605F6">
              <w:rPr>
                <w:rFonts w:ascii="Arial" w:hAnsi="Arial" w:cs="Arial"/>
                <w:szCs w:val="18"/>
              </w:rPr>
              <w:t xml:space="preserve">hoeveelheid aan </w:t>
            </w:r>
            <w:r w:rsidRPr="690605F6">
              <w:rPr>
                <w:rFonts w:ascii="Arial" w:hAnsi="Arial" w:cs="Arial"/>
                <w:szCs w:val="18"/>
              </w:rPr>
              <w:t>reagens componenten on board met het aantal anal</w:t>
            </w:r>
            <w:r w:rsidR="65B13CC3" w:rsidRPr="690605F6">
              <w:rPr>
                <w:rFonts w:ascii="Arial" w:hAnsi="Arial" w:cs="Arial"/>
                <w:szCs w:val="18"/>
              </w:rPr>
              <w:t>yses dat uitgevoerd kan worden</w:t>
            </w:r>
          </w:p>
          <w:p w14:paraId="221714A4" w14:textId="77777777" w:rsidR="002F07D9" w:rsidRDefault="65B13CC3" w:rsidP="690605F6">
            <w:pPr>
              <w:numPr>
                <w:ilvl w:val="0"/>
                <w:numId w:val="17"/>
              </w:numPr>
              <w:tabs>
                <w:tab w:val="clear" w:pos="357"/>
              </w:tabs>
              <w:spacing w:after="40"/>
              <w:ind w:left="210" w:right="74" w:hanging="210"/>
              <w:rPr>
                <w:rFonts w:ascii="Arial" w:hAnsi="Arial" w:cs="Arial"/>
                <w:szCs w:val="18"/>
              </w:rPr>
            </w:pPr>
            <w:r w:rsidRPr="690605F6">
              <w:rPr>
                <w:rFonts w:ascii="Arial" w:hAnsi="Arial" w:cs="Arial"/>
                <w:szCs w:val="18"/>
              </w:rPr>
              <w:t>De mogelijkheid om externe controles on board te hebben</w:t>
            </w:r>
          </w:p>
          <w:p w14:paraId="65A83DCA" w14:textId="77777777" w:rsidR="00153EA6" w:rsidRDefault="00153EA6" w:rsidP="00153EA6">
            <w:pPr>
              <w:numPr>
                <w:ilvl w:val="0"/>
                <w:numId w:val="17"/>
              </w:numPr>
              <w:tabs>
                <w:tab w:val="clear" w:pos="357"/>
              </w:tabs>
              <w:spacing w:after="40"/>
              <w:ind w:left="210" w:right="74" w:hanging="210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De mogelijkheid om meer dan één kalibratiecurve tegelijk te benutten</w:t>
            </w:r>
          </w:p>
          <w:p w14:paraId="430EE9D9" w14:textId="02574946" w:rsidR="002F07D9" w:rsidRPr="00DB6C6D" w:rsidRDefault="00153EA6" w:rsidP="690605F6">
            <w:pPr>
              <w:numPr>
                <w:ilvl w:val="0"/>
                <w:numId w:val="17"/>
              </w:numPr>
              <w:tabs>
                <w:tab w:val="clear" w:pos="357"/>
              </w:tabs>
              <w:spacing w:after="40"/>
              <w:ind w:left="210" w:right="74" w:hanging="210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De mogelijkheid om QC te doen op nog reagens dat nog niet in gebruik is zodat dit kan worden gecontroleerd voordat het in gebruik komt (zogenaamd QC op stand </w:t>
            </w:r>
            <w:proofErr w:type="spellStart"/>
            <w:r>
              <w:rPr>
                <w:rFonts w:ascii="Arial" w:hAnsi="Arial" w:cs="Arial"/>
                <w:szCs w:val="18"/>
              </w:rPr>
              <w:t>by</w:t>
            </w:r>
            <w:proofErr w:type="spellEnd"/>
            <w:r>
              <w:rPr>
                <w:rFonts w:ascii="Arial" w:hAnsi="Arial" w:cs="Arial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18"/>
              </w:rPr>
              <w:t>bottles</w:t>
            </w:r>
            <w:proofErr w:type="spellEnd"/>
            <w:r>
              <w:rPr>
                <w:rFonts w:ascii="Arial" w:hAnsi="Arial" w:cs="Arial"/>
                <w:szCs w:val="18"/>
              </w:rPr>
              <w:t>)</w:t>
            </w:r>
          </w:p>
        </w:tc>
      </w:tr>
      <w:tr w:rsidR="00802B2A" w:rsidRPr="00DB6C6D" w14:paraId="390F6DE8" w14:textId="77777777" w:rsidTr="690605F6">
        <w:tc>
          <w:tcPr>
            <w:tcW w:w="1278" w:type="dxa"/>
            <w:shd w:val="clear" w:color="auto" w:fill="auto"/>
          </w:tcPr>
          <w:p w14:paraId="33A66DCF" w14:textId="77777777" w:rsidR="00802B2A" w:rsidRPr="00DB6C6D" w:rsidRDefault="00802B2A" w:rsidP="00107E91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DB6C6D">
              <w:rPr>
                <w:rFonts w:ascii="Arial" w:hAnsi="Arial" w:cs="Arial"/>
                <w:b/>
              </w:rPr>
              <w:t>Antwoord:</w:t>
            </w:r>
          </w:p>
        </w:tc>
        <w:tc>
          <w:tcPr>
            <w:tcW w:w="7632" w:type="dxa"/>
            <w:gridSpan w:val="2"/>
            <w:shd w:val="clear" w:color="auto" w:fill="auto"/>
          </w:tcPr>
          <w:p w14:paraId="261A7328" w14:textId="77777777" w:rsidR="00802B2A" w:rsidRDefault="00802B2A" w:rsidP="00107E91">
            <w:pPr>
              <w:spacing w:before="40" w:after="40"/>
              <w:rPr>
                <w:rFonts w:ascii="Arial" w:hAnsi="Arial" w:cs="Arial"/>
              </w:rPr>
            </w:pPr>
          </w:p>
          <w:p w14:paraId="12CF62D6" w14:textId="77777777" w:rsidR="006B0393" w:rsidRPr="00DB6C6D" w:rsidRDefault="006B0393" w:rsidP="00107E91">
            <w:pPr>
              <w:spacing w:before="40" w:after="40"/>
              <w:rPr>
                <w:rFonts w:ascii="Arial" w:hAnsi="Arial" w:cs="Arial"/>
              </w:rPr>
            </w:pPr>
          </w:p>
        </w:tc>
      </w:tr>
    </w:tbl>
    <w:p w14:paraId="0CE3BA6A" w14:textId="77777777" w:rsidR="00420CA6" w:rsidRPr="00DB6C6D" w:rsidRDefault="00420CA6" w:rsidP="00733BC5">
      <w:pPr>
        <w:spacing w:line="240" w:lineRule="auto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278"/>
        <w:gridCol w:w="1656"/>
        <w:gridCol w:w="5976"/>
      </w:tblGrid>
      <w:tr w:rsidR="00420CA6" w:rsidRPr="00DB6C6D" w14:paraId="0FABF2FE" w14:textId="77777777" w:rsidTr="690605F6">
        <w:tc>
          <w:tcPr>
            <w:tcW w:w="1278" w:type="dxa"/>
            <w:shd w:val="clear" w:color="auto" w:fill="C0C0C0"/>
            <w:vAlign w:val="center"/>
          </w:tcPr>
          <w:p w14:paraId="17733F70" w14:textId="77777777" w:rsidR="00420CA6" w:rsidRPr="00DB6C6D" w:rsidRDefault="00420CA6" w:rsidP="00D85E6C">
            <w:pPr>
              <w:spacing w:after="40"/>
              <w:jc w:val="center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Nr.</w:t>
            </w:r>
          </w:p>
        </w:tc>
        <w:tc>
          <w:tcPr>
            <w:tcW w:w="1656" w:type="dxa"/>
            <w:shd w:val="clear" w:color="auto" w:fill="C0C0C0"/>
            <w:vAlign w:val="center"/>
          </w:tcPr>
          <w:p w14:paraId="3B5577BE" w14:textId="77777777" w:rsidR="00420CA6" w:rsidRPr="00DB6C6D" w:rsidRDefault="00420CA6" w:rsidP="00D85E6C">
            <w:pPr>
              <w:spacing w:after="40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betreft</w:t>
            </w:r>
          </w:p>
        </w:tc>
        <w:tc>
          <w:tcPr>
            <w:tcW w:w="5976" w:type="dxa"/>
            <w:shd w:val="clear" w:color="auto" w:fill="C0C0C0"/>
            <w:vAlign w:val="center"/>
          </w:tcPr>
          <w:p w14:paraId="58DF7582" w14:textId="77777777" w:rsidR="00420CA6" w:rsidRPr="00DB6C6D" w:rsidRDefault="00420CA6" w:rsidP="00D85E6C">
            <w:pPr>
              <w:spacing w:after="40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Vraag</w:t>
            </w:r>
          </w:p>
        </w:tc>
      </w:tr>
      <w:tr w:rsidR="00420CA6" w:rsidRPr="00DB6C6D" w14:paraId="29A77B87" w14:textId="77777777" w:rsidTr="690605F6">
        <w:tc>
          <w:tcPr>
            <w:tcW w:w="1278" w:type="dxa"/>
            <w:shd w:val="clear" w:color="auto" w:fill="auto"/>
          </w:tcPr>
          <w:p w14:paraId="5295A9ED" w14:textId="77777777" w:rsidR="00420CA6" w:rsidRPr="00DB6C6D" w:rsidRDefault="00420CA6" w:rsidP="00D85E6C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</w:rPr>
              <w:fldChar w:fldCharType="begin"/>
            </w:r>
            <w:r w:rsidRPr="00DB6C6D">
              <w:rPr>
                <w:rFonts w:ascii="Arial" w:hAnsi="Arial" w:cs="Arial"/>
              </w:rPr>
              <w:instrText xml:space="preserve"> AUTONUM  \* Arabic </w:instrText>
            </w:r>
            <w:r w:rsidRPr="00DB6C6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56" w:type="dxa"/>
            <w:shd w:val="clear" w:color="auto" w:fill="auto"/>
          </w:tcPr>
          <w:p w14:paraId="52A4D704" w14:textId="77777777" w:rsidR="00420CA6" w:rsidRPr="00DB6C6D" w:rsidRDefault="00420CA6" w:rsidP="00D85E6C">
            <w:pPr>
              <w:spacing w:before="40" w:after="40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</w:rPr>
              <w:t>Apparatuur</w:t>
            </w:r>
          </w:p>
          <w:p w14:paraId="18D9A034" w14:textId="07379162" w:rsidR="00420CA6" w:rsidRPr="00DB6C6D" w:rsidRDefault="00420CA6" w:rsidP="00D85E6C">
            <w:pPr>
              <w:spacing w:before="40" w:after="40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</w:rPr>
              <w:t>(software)</w:t>
            </w:r>
            <w:r w:rsidR="002A522D">
              <w:rPr>
                <w:rFonts w:ascii="Arial" w:hAnsi="Arial" w:cs="Arial"/>
              </w:rPr>
              <w:t xml:space="preserve">. Zie ook bijlage 2 Concept </w:t>
            </w:r>
            <w:proofErr w:type="spellStart"/>
            <w:r w:rsidR="002A522D">
              <w:rPr>
                <w:rFonts w:ascii="Arial" w:hAnsi="Arial" w:cs="Arial"/>
              </w:rPr>
              <w:t>PvE</w:t>
            </w:r>
            <w:r w:rsidR="009C5628">
              <w:rPr>
                <w:rFonts w:ascii="Arial" w:hAnsi="Arial" w:cs="Arial"/>
              </w:rPr>
              <w:t>&amp;W</w:t>
            </w:r>
            <w:proofErr w:type="spellEnd"/>
            <w:r w:rsidR="00C14835" w:rsidRPr="00BB45AA">
              <w:rPr>
                <w:rFonts w:ascii="Arial" w:hAnsi="Arial" w:cs="Arial"/>
              </w:rPr>
              <w:t xml:space="preserve"> </w:t>
            </w:r>
            <w:r w:rsidR="005D65BF" w:rsidRPr="00BB45AA">
              <w:rPr>
                <w:rFonts w:ascii="Arial" w:hAnsi="Arial" w:cs="Arial"/>
              </w:rPr>
              <w:t>D3.8</w:t>
            </w:r>
            <w:r w:rsidR="002A522D" w:rsidRPr="00BB45AA">
              <w:rPr>
                <w:rFonts w:ascii="Arial" w:hAnsi="Arial" w:cs="Arial"/>
              </w:rPr>
              <w:t>)</w:t>
            </w:r>
          </w:p>
        </w:tc>
        <w:tc>
          <w:tcPr>
            <w:tcW w:w="5976" w:type="dxa"/>
            <w:shd w:val="clear" w:color="auto" w:fill="auto"/>
          </w:tcPr>
          <w:p w14:paraId="0A15B650" w14:textId="47002FAB" w:rsidR="005074E4" w:rsidRDefault="16582598" w:rsidP="00DC41D9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spacing w:before="40" w:after="40"/>
              <w:ind w:right="74"/>
              <w:jc w:val="both"/>
              <w:textAlignment w:val="auto"/>
              <w:rPr>
                <w:rFonts w:ascii="Arial" w:hAnsi="Arial" w:cs="Arial"/>
              </w:rPr>
            </w:pPr>
            <w:r w:rsidRPr="690605F6">
              <w:rPr>
                <w:rFonts w:ascii="Arial" w:hAnsi="Arial" w:cs="Arial"/>
              </w:rPr>
              <w:t xml:space="preserve">Bezit </w:t>
            </w:r>
            <w:r w:rsidR="591F8DD7" w:rsidRPr="690605F6">
              <w:rPr>
                <w:rFonts w:ascii="Arial" w:hAnsi="Arial" w:cs="Arial"/>
              </w:rPr>
              <w:t xml:space="preserve">de </w:t>
            </w:r>
            <w:proofErr w:type="spellStart"/>
            <w:r w:rsidR="591F8DD7" w:rsidRPr="690605F6">
              <w:rPr>
                <w:rFonts w:ascii="Arial" w:hAnsi="Arial" w:cs="Arial"/>
              </w:rPr>
              <w:t>analyse-apparatuur</w:t>
            </w:r>
            <w:proofErr w:type="spellEnd"/>
            <w:r w:rsidR="4CC98C9D" w:rsidRPr="690605F6">
              <w:rPr>
                <w:rFonts w:ascii="Arial" w:hAnsi="Arial" w:cs="Arial"/>
              </w:rPr>
              <w:t xml:space="preserve"> “state of </w:t>
            </w:r>
            <w:proofErr w:type="spellStart"/>
            <w:r w:rsidR="4CC98C9D" w:rsidRPr="690605F6">
              <w:rPr>
                <w:rFonts w:ascii="Arial" w:hAnsi="Arial" w:cs="Arial"/>
              </w:rPr>
              <w:t>the</w:t>
            </w:r>
            <w:proofErr w:type="spellEnd"/>
            <w:r w:rsidR="4CC98C9D" w:rsidRPr="690605F6">
              <w:rPr>
                <w:rFonts w:ascii="Arial" w:hAnsi="Arial" w:cs="Arial"/>
              </w:rPr>
              <w:t xml:space="preserve"> art”</w:t>
            </w:r>
            <w:r w:rsidR="1075C156" w:rsidRPr="690605F6">
              <w:rPr>
                <w:rFonts w:ascii="Arial" w:hAnsi="Arial" w:cs="Arial"/>
              </w:rPr>
              <w:t xml:space="preserve"> software</w:t>
            </w:r>
            <w:r w:rsidR="001C451A" w:rsidRPr="690605F6">
              <w:rPr>
                <w:rFonts w:ascii="Arial" w:hAnsi="Arial" w:cs="Arial"/>
              </w:rPr>
              <w:t xml:space="preserve"> </w:t>
            </w:r>
            <w:r w:rsidR="4524D402" w:rsidRPr="690605F6">
              <w:rPr>
                <w:rFonts w:ascii="Arial" w:hAnsi="Arial" w:cs="Arial"/>
              </w:rPr>
              <w:t>en o</w:t>
            </w:r>
            <w:r w:rsidR="05A987FF" w:rsidRPr="690605F6">
              <w:rPr>
                <w:rFonts w:ascii="Arial" w:hAnsi="Arial" w:cs="Arial"/>
              </w:rPr>
              <w:t xml:space="preserve">p welke wijze </w:t>
            </w:r>
            <w:r w:rsidR="001C451A" w:rsidRPr="690605F6">
              <w:rPr>
                <w:rFonts w:ascii="Arial" w:hAnsi="Arial" w:cs="Arial"/>
              </w:rPr>
              <w:t>is de software eenvoudig aan te sturen</w:t>
            </w:r>
            <w:r w:rsidR="5972D980" w:rsidRPr="690605F6">
              <w:rPr>
                <w:rFonts w:ascii="Arial" w:hAnsi="Arial" w:cs="Arial"/>
              </w:rPr>
              <w:t xml:space="preserve"> met betrekking tot de </w:t>
            </w:r>
            <w:r w:rsidR="001C451A" w:rsidRPr="690605F6">
              <w:rPr>
                <w:rFonts w:ascii="Arial" w:hAnsi="Arial" w:cs="Arial"/>
              </w:rPr>
              <w:t>analyse (</w:t>
            </w:r>
            <w:r w:rsidR="35F3F28B" w:rsidRPr="690605F6">
              <w:rPr>
                <w:rFonts w:ascii="Arial" w:hAnsi="Arial" w:cs="Arial"/>
              </w:rPr>
              <w:t>beperkt aantal</w:t>
            </w:r>
            <w:r w:rsidR="001C451A" w:rsidRPr="690605F6">
              <w:rPr>
                <w:rFonts w:ascii="Arial" w:hAnsi="Arial" w:cs="Arial"/>
              </w:rPr>
              <w:t xml:space="preserve"> handelingen)</w:t>
            </w:r>
            <w:r w:rsidR="1490343C" w:rsidRPr="690605F6">
              <w:rPr>
                <w:rFonts w:ascii="Arial" w:hAnsi="Arial" w:cs="Arial"/>
              </w:rPr>
              <w:t xml:space="preserve">? </w:t>
            </w:r>
          </w:p>
          <w:p w14:paraId="39575C73" w14:textId="3526AC3A" w:rsidR="005074E4" w:rsidRDefault="005074E4" w:rsidP="00DC41D9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spacing w:before="40" w:after="40"/>
              <w:ind w:right="74"/>
              <w:jc w:val="both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  <w:r w:rsidR="00420CA6" w:rsidRPr="00DB6C6D">
              <w:rPr>
                <w:rFonts w:ascii="Arial" w:hAnsi="Arial" w:cs="Arial"/>
              </w:rPr>
              <w:t xml:space="preserve">eeft de software van </w:t>
            </w:r>
            <w:r w:rsidR="00397952" w:rsidRPr="00DB6C6D">
              <w:rPr>
                <w:rFonts w:ascii="Arial" w:hAnsi="Arial" w:cs="Arial"/>
              </w:rPr>
              <w:t>de</w:t>
            </w:r>
            <w:r w:rsidR="00420CA6" w:rsidRPr="00DB6C6D">
              <w:rPr>
                <w:rFonts w:ascii="Arial" w:hAnsi="Arial" w:cs="Arial"/>
              </w:rPr>
              <w:t xml:space="preserve"> </w:t>
            </w:r>
            <w:proofErr w:type="spellStart"/>
            <w:r w:rsidR="00420CA6" w:rsidRPr="00DB6C6D">
              <w:rPr>
                <w:rFonts w:ascii="Arial" w:hAnsi="Arial" w:cs="Arial"/>
              </w:rPr>
              <w:t>analyse-appara</w:t>
            </w:r>
            <w:r w:rsidR="00397952" w:rsidRPr="00DB6C6D">
              <w:rPr>
                <w:rFonts w:ascii="Arial" w:hAnsi="Arial" w:cs="Arial"/>
              </w:rPr>
              <w:t>tuur</w:t>
            </w:r>
            <w:proofErr w:type="spellEnd"/>
            <w:r w:rsidR="00420CA6" w:rsidRPr="00DB6C6D">
              <w:rPr>
                <w:rFonts w:ascii="Arial" w:hAnsi="Arial" w:cs="Arial"/>
              </w:rPr>
              <w:t xml:space="preserve"> mogelijkheden tot autorisatie</w:t>
            </w:r>
            <w:r w:rsidR="006D3D07" w:rsidRPr="00DB6C6D">
              <w:rPr>
                <w:rFonts w:ascii="Arial" w:hAnsi="Arial" w:cs="Arial"/>
              </w:rPr>
              <w:t>,</w:t>
            </w:r>
            <w:r w:rsidR="001C451A" w:rsidRPr="00DB6C6D">
              <w:rPr>
                <w:rFonts w:ascii="Arial" w:hAnsi="Arial" w:cs="Arial"/>
              </w:rPr>
              <w:t xml:space="preserve"> </w:t>
            </w:r>
            <w:r w:rsidR="00420CA6" w:rsidRPr="00DB6C6D">
              <w:rPr>
                <w:rFonts w:ascii="Arial" w:hAnsi="Arial" w:cs="Arial"/>
              </w:rPr>
              <w:t>het beoordelen van dag-gemiddeldes</w:t>
            </w:r>
            <w:r w:rsidR="006D3D07" w:rsidRPr="00DB6C6D">
              <w:rPr>
                <w:rFonts w:ascii="Arial" w:hAnsi="Arial" w:cs="Arial"/>
              </w:rPr>
              <w:t xml:space="preserve">, </w:t>
            </w:r>
            <w:r w:rsidR="00420CA6" w:rsidRPr="00DB6C6D">
              <w:rPr>
                <w:rFonts w:ascii="Arial" w:hAnsi="Arial" w:cs="Arial"/>
              </w:rPr>
              <w:t xml:space="preserve">interne QC volgens de </w:t>
            </w:r>
            <w:proofErr w:type="spellStart"/>
            <w:r w:rsidR="00420CA6" w:rsidRPr="00DB6C6D">
              <w:rPr>
                <w:rFonts w:ascii="Arial" w:hAnsi="Arial" w:cs="Arial"/>
              </w:rPr>
              <w:t>Westgard</w:t>
            </w:r>
            <w:proofErr w:type="spellEnd"/>
            <w:r w:rsidR="00420CA6" w:rsidRPr="00DB6C6D">
              <w:rPr>
                <w:rFonts w:ascii="Arial" w:hAnsi="Arial" w:cs="Arial"/>
              </w:rPr>
              <w:t xml:space="preserve"> regels</w:t>
            </w:r>
            <w:r>
              <w:rPr>
                <w:rFonts w:ascii="Arial" w:hAnsi="Arial" w:cs="Arial"/>
              </w:rPr>
              <w:t>?</w:t>
            </w:r>
          </w:p>
          <w:p w14:paraId="031B45C7" w14:textId="1D5C3E46" w:rsidR="0057381C" w:rsidRPr="00BC1B88" w:rsidRDefault="3C6B157D" w:rsidP="004C20E1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spacing w:before="40" w:after="40"/>
              <w:ind w:right="74"/>
              <w:jc w:val="both"/>
              <w:textAlignment w:val="auto"/>
              <w:rPr>
                <w:rFonts w:ascii="Arial" w:hAnsi="Arial" w:cs="Arial"/>
              </w:rPr>
            </w:pPr>
            <w:r w:rsidRPr="690605F6">
              <w:rPr>
                <w:rFonts w:ascii="Arial" w:hAnsi="Arial" w:cs="Arial"/>
              </w:rPr>
              <w:t xml:space="preserve">Is het mogelijk om </w:t>
            </w:r>
            <w:r w:rsidR="4524D402" w:rsidRPr="690605F6">
              <w:rPr>
                <w:rFonts w:ascii="Arial" w:hAnsi="Arial" w:cs="Arial"/>
              </w:rPr>
              <w:t>additionele (</w:t>
            </w:r>
            <w:proofErr w:type="spellStart"/>
            <w:r w:rsidR="4524D402" w:rsidRPr="690605F6">
              <w:rPr>
                <w:rFonts w:ascii="Arial" w:hAnsi="Arial" w:cs="Arial"/>
              </w:rPr>
              <w:t>inklarings</w:t>
            </w:r>
            <w:proofErr w:type="spellEnd"/>
            <w:r w:rsidR="4524D402" w:rsidRPr="690605F6">
              <w:rPr>
                <w:rFonts w:ascii="Arial" w:hAnsi="Arial" w:cs="Arial"/>
              </w:rPr>
              <w:t xml:space="preserve">) analyses </w:t>
            </w:r>
            <w:r w:rsidR="344F7D62" w:rsidRPr="690605F6">
              <w:rPr>
                <w:rFonts w:ascii="Arial" w:hAnsi="Arial" w:cs="Arial"/>
              </w:rPr>
              <w:t xml:space="preserve">toe te voegen </w:t>
            </w:r>
            <w:r w:rsidR="22241E7A" w:rsidRPr="690605F6">
              <w:rPr>
                <w:rFonts w:ascii="Arial" w:hAnsi="Arial" w:cs="Arial"/>
              </w:rPr>
              <w:t>naast het routine p</w:t>
            </w:r>
            <w:r w:rsidR="344F7D62" w:rsidRPr="690605F6">
              <w:rPr>
                <w:rFonts w:ascii="Arial" w:hAnsi="Arial" w:cs="Arial"/>
              </w:rPr>
              <w:t>rogramma</w:t>
            </w:r>
            <w:r w:rsidR="05A987FF" w:rsidRPr="690605F6">
              <w:rPr>
                <w:rFonts w:ascii="Arial" w:hAnsi="Arial" w:cs="Arial"/>
              </w:rPr>
              <w:t xml:space="preserve">? </w:t>
            </w:r>
            <w:r w:rsidR="004C20E1">
              <w:rPr>
                <w:rFonts w:ascii="Arial" w:hAnsi="Arial" w:cs="Arial"/>
              </w:rPr>
              <w:t xml:space="preserve">En is </w:t>
            </w:r>
            <w:r w:rsidR="35B140D8" w:rsidRPr="00BC1B88">
              <w:rPr>
                <w:rFonts w:ascii="Arial" w:hAnsi="Arial" w:cs="Arial"/>
              </w:rPr>
              <w:t xml:space="preserve">het met uw </w:t>
            </w:r>
            <w:r w:rsidR="26256816" w:rsidRPr="00BC1B88">
              <w:rPr>
                <w:rFonts w:ascii="Arial" w:hAnsi="Arial" w:cs="Arial"/>
              </w:rPr>
              <w:t xml:space="preserve">software mogelijk </w:t>
            </w:r>
            <w:r w:rsidR="61041FB0" w:rsidRPr="00BC1B88">
              <w:rPr>
                <w:rFonts w:ascii="Arial" w:hAnsi="Arial" w:cs="Arial"/>
              </w:rPr>
              <w:t xml:space="preserve">om onderscheid </w:t>
            </w:r>
            <w:r w:rsidR="750418DB" w:rsidRPr="00BC1B88">
              <w:rPr>
                <w:rFonts w:ascii="Arial" w:hAnsi="Arial" w:cs="Arial"/>
              </w:rPr>
              <w:t xml:space="preserve">te maken tussen </w:t>
            </w:r>
            <w:r w:rsidR="12260131" w:rsidRPr="00BC1B88">
              <w:rPr>
                <w:rFonts w:ascii="Arial" w:hAnsi="Arial" w:cs="Arial"/>
              </w:rPr>
              <w:t xml:space="preserve">de resultaten output van </w:t>
            </w:r>
            <w:r w:rsidR="750418DB" w:rsidRPr="00BC1B88">
              <w:rPr>
                <w:rFonts w:ascii="Arial" w:hAnsi="Arial" w:cs="Arial"/>
              </w:rPr>
              <w:t>cliëntsamples en controles</w:t>
            </w:r>
            <w:r w:rsidR="5D8E9BEC" w:rsidRPr="00BC1B88">
              <w:rPr>
                <w:rFonts w:ascii="Arial" w:hAnsi="Arial" w:cs="Arial"/>
              </w:rPr>
              <w:t xml:space="preserve"> (inclusief inklaringsdata) zodat deze in een aparte file verstuurd kunnen worden</w:t>
            </w:r>
            <w:r w:rsidR="750418DB" w:rsidRPr="00BC1B88">
              <w:rPr>
                <w:rFonts w:ascii="Arial" w:hAnsi="Arial" w:cs="Arial"/>
              </w:rPr>
              <w:t>?</w:t>
            </w:r>
          </w:p>
          <w:p w14:paraId="0958C1D9" w14:textId="77777777" w:rsidR="0057381C" w:rsidRPr="00DB6C6D" w:rsidRDefault="0057381C" w:rsidP="0057381C">
            <w:pPr>
              <w:overflowPunct/>
              <w:autoSpaceDE/>
              <w:autoSpaceDN/>
              <w:adjustRightInd/>
              <w:spacing w:before="40" w:after="40"/>
              <w:ind w:left="720" w:right="74"/>
              <w:jc w:val="both"/>
              <w:textAlignment w:val="auto"/>
              <w:rPr>
                <w:rFonts w:ascii="Arial" w:hAnsi="Arial" w:cs="Arial"/>
              </w:rPr>
            </w:pPr>
          </w:p>
          <w:p w14:paraId="0B6480A2" w14:textId="77777777" w:rsidR="00420CA6" w:rsidRPr="00DB6C6D" w:rsidRDefault="001C451A" w:rsidP="00397952">
            <w:pPr>
              <w:overflowPunct/>
              <w:autoSpaceDE/>
              <w:autoSpaceDN/>
              <w:adjustRightInd/>
              <w:spacing w:before="40" w:after="40"/>
              <w:ind w:right="74"/>
              <w:jc w:val="both"/>
              <w:textAlignment w:val="auto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</w:rPr>
              <w:t>Overige</w:t>
            </w:r>
            <w:r w:rsidR="002E3062" w:rsidRPr="00DB6C6D">
              <w:rPr>
                <w:rFonts w:ascii="Arial" w:hAnsi="Arial" w:cs="Arial"/>
              </w:rPr>
              <w:t xml:space="preserve"> relevante </w:t>
            </w:r>
            <w:r w:rsidRPr="00DB6C6D">
              <w:rPr>
                <w:rFonts w:ascii="Arial" w:hAnsi="Arial" w:cs="Arial"/>
              </w:rPr>
              <w:t>informatie over de beschikbare software kan hieronder aangeleverd worden</w:t>
            </w:r>
            <w:r w:rsidR="002E3062" w:rsidRPr="00DB6C6D">
              <w:rPr>
                <w:rFonts w:ascii="Arial" w:hAnsi="Arial" w:cs="Arial"/>
              </w:rPr>
              <w:t xml:space="preserve">. </w:t>
            </w:r>
          </w:p>
        </w:tc>
      </w:tr>
      <w:tr w:rsidR="00420CA6" w:rsidRPr="00DB6C6D" w14:paraId="7605427B" w14:textId="77777777" w:rsidTr="690605F6">
        <w:tc>
          <w:tcPr>
            <w:tcW w:w="1278" w:type="dxa"/>
            <w:shd w:val="clear" w:color="auto" w:fill="auto"/>
          </w:tcPr>
          <w:p w14:paraId="193AB81F" w14:textId="77777777" w:rsidR="00420CA6" w:rsidRPr="00DB6C6D" w:rsidRDefault="00420CA6" w:rsidP="00D85E6C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DB6C6D">
              <w:rPr>
                <w:rFonts w:ascii="Arial" w:hAnsi="Arial" w:cs="Arial"/>
                <w:b/>
              </w:rPr>
              <w:t>Antwoord:</w:t>
            </w:r>
          </w:p>
        </w:tc>
        <w:tc>
          <w:tcPr>
            <w:tcW w:w="7632" w:type="dxa"/>
            <w:gridSpan w:val="2"/>
            <w:shd w:val="clear" w:color="auto" w:fill="auto"/>
          </w:tcPr>
          <w:p w14:paraId="67F219CE" w14:textId="77777777" w:rsidR="00420CA6" w:rsidRDefault="00420CA6" w:rsidP="00D85E6C">
            <w:pPr>
              <w:spacing w:before="40" w:after="40"/>
              <w:rPr>
                <w:rFonts w:ascii="Arial" w:hAnsi="Arial" w:cs="Arial"/>
              </w:rPr>
            </w:pPr>
          </w:p>
          <w:p w14:paraId="7CB63B13" w14:textId="77777777" w:rsidR="006B0393" w:rsidRPr="00DB6C6D" w:rsidRDefault="006B0393" w:rsidP="00D85E6C">
            <w:pPr>
              <w:spacing w:before="40" w:after="40"/>
              <w:rPr>
                <w:rFonts w:ascii="Arial" w:hAnsi="Arial" w:cs="Arial"/>
              </w:rPr>
            </w:pPr>
          </w:p>
        </w:tc>
      </w:tr>
    </w:tbl>
    <w:p w14:paraId="7F851CCA" w14:textId="77777777" w:rsidR="00227919" w:rsidRPr="00DB6C6D" w:rsidRDefault="00227919" w:rsidP="005F21F7">
      <w:pPr>
        <w:spacing w:line="240" w:lineRule="auto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278"/>
        <w:gridCol w:w="1656"/>
        <w:gridCol w:w="5976"/>
      </w:tblGrid>
      <w:tr w:rsidR="00227919" w:rsidRPr="00DB6C6D" w14:paraId="4334702F" w14:textId="77777777" w:rsidTr="690605F6">
        <w:tc>
          <w:tcPr>
            <w:tcW w:w="1278" w:type="dxa"/>
            <w:shd w:val="clear" w:color="auto" w:fill="C0C0C0"/>
            <w:vAlign w:val="center"/>
          </w:tcPr>
          <w:p w14:paraId="30AE5AF5" w14:textId="77777777" w:rsidR="00227919" w:rsidRPr="00DB6C6D" w:rsidRDefault="00227919" w:rsidP="004C7FAA">
            <w:pPr>
              <w:spacing w:after="40"/>
              <w:jc w:val="center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Nr.</w:t>
            </w:r>
          </w:p>
        </w:tc>
        <w:tc>
          <w:tcPr>
            <w:tcW w:w="1656" w:type="dxa"/>
            <w:shd w:val="clear" w:color="auto" w:fill="C0C0C0"/>
            <w:vAlign w:val="center"/>
          </w:tcPr>
          <w:p w14:paraId="2BE4404C" w14:textId="77777777" w:rsidR="00227919" w:rsidRPr="00DB6C6D" w:rsidRDefault="00227919" w:rsidP="004C7FAA">
            <w:pPr>
              <w:spacing w:after="40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betreft</w:t>
            </w:r>
          </w:p>
        </w:tc>
        <w:tc>
          <w:tcPr>
            <w:tcW w:w="5976" w:type="dxa"/>
            <w:shd w:val="clear" w:color="auto" w:fill="C0C0C0"/>
            <w:vAlign w:val="center"/>
          </w:tcPr>
          <w:p w14:paraId="6E836E89" w14:textId="77777777" w:rsidR="00227919" w:rsidRPr="00DB6C6D" w:rsidRDefault="00227919" w:rsidP="004C7FAA">
            <w:pPr>
              <w:spacing w:after="40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Vraag</w:t>
            </w:r>
          </w:p>
        </w:tc>
      </w:tr>
      <w:tr w:rsidR="00227919" w:rsidRPr="00DB6C6D" w14:paraId="006D35F1" w14:textId="77777777" w:rsidTr="690605F6">
        <w:tc>
          <w:tcPr>
            <w:tcW w:w="1278" w:type="dxa"/>
            <w:shd w:val="clear" w:color="auto" w:fill="auto"/>
          </w:tcPr>
          <w:p w14:paraId="4DC0A300" w14:textId="77777777" w:rsidR="00227919" w:rsidRPr="00DB6C6D" w:rsidRDefault="00227919" w:rsidP="004C7FAA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</w:rPr>
              <w:fldChar w:fldCharType="begin"/>
            </w:r>
            <w:r w:rsidRPr="00DB6C6D">
              <w:rPr>
                <w:rFonts w:ascii="Arial" w:hAnsi="Arial" w:cs="Arial"/>
              </w:rPr>
              <w:instrText xml:space="preserve"> AUTONUM  \* Arabic </w:instrText>
            </w:r>
            <w:r w:rsidRPr="00DB6C6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56" w:type="dxa"/>
            <w:shd w:val="clear" w:color="auto" w:fill="auto"/>
          </w:tcPr>
          <w:p w14:paraId="723A0E5D" w14:textId="77777777" w:rsidR="00883277" w:rsidRPr="00DB6C6D" w:rsidRDefault="00883277" w:rsidP="00883277">
            <w:pPr>
              <w:spacing w:before="40" w:after="40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</w:rPr>
              <w:t>Apparatuur</w:t>
            </w:r>
          </w:p>
          <w:p w14:paraId="3845FE0C" w14:textId="0C3A5BF3" w:rsidR="00227919" w:rsidRPr="00DB6C6D" w:rsidRDefault="00883277" w:rsidP="00883277">
            <w:pPr>
              <w:spacing w:before="40" w:after="40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</w:rPr>
              <w:t>(specificaties</w:t>
            </w:r>
            <w:r w:rsidR="00AF3633" w:rsidRPr="00DB6C6D">
              <w:rPr>
                <w:rFonts w:ascii="Arial" w:hAnsi="Arial" w:cs="Arial"/>
              </w:rPr>
              <w:t>)</w:t>
            </w:r>
          </w:p>
        </w:tc>
        <w:tc>
          <w:tcPr>
            <w:tcW w:w="5976" w:type="dxa"/>
            <w:shd w:val="clear" w:color="auto" w:fill="auto"/>
          </w:tcPr>
          <w:p w14:paraId="76D910FA" w14:textId="06B1D43F" w:rsidR="00227919" w:rsidRPr="00DB6C6D" w:rsidRDefault="7B016B7D" w:rsidP="00B70FAF">
            <w:pPr>
              <w:spacing w:after="40"/>
              <w:ind w:right="74"/>
              <w:rPr>
                <w:rFonts w:ascii="Arial" w:hAnsi="Arial" w:cs="Arial"/>
              </w:rPr>
            </w:pPr>
            <w:r w:rsidRPr="690605F6">
              <w:rPr>
                <w:rFonts w:ascii="Arial" w:hAnsi="Arial" w:cs="Arial"/>
              </w:rPr>
              <w:t xml:space="preserve">BVO NL is zich bewust van diverse methodieken om een analysebuis te verwerken in de apparatuur. Kun u beschrijven hoe dit voor u in zijn werk gaat? En of </w:t>
            </w:r>
            <w:r w:rsidR="307EF59E" w:rsidRPr="690605F6">
              <w:rPr>
                <w:rFonts w:ascii="Arial" w:hAnsi="Arial" w:cs="Arial"/>
              </w:rPr>
              <w:t xml:space="preserve">en zo ja waar </w:t>
            </w:r>
            <w:r w:rsidRPr="690605F6">
              <w:rPr>
                <w:rFonts w:ascii="Arial" w:hAnsi="Arial" w:cs="Arial"/>
              </w:rPr>
              <w:t xml:space="preserve">automatisering plaats vindt? </w:t>
            </w:r>
          </w:p>
        </w:tc>
      </w:tr>
      <w:tr w:rsidR="00227919" w:rsidRPr="00DB6C6D" w14:paraId="080D55EC" w14:textId="77777777" w:rsidTr="690605F6">
        <w:tc>
          <w:tcPr>
            <w:tcW w:w="1278" w:type="dxa"/>
            <w:shd w:val="clear" w:color="auto" w:fill="auto"/>
          </w:tcPr>
          <w:p w14:paraId="78BB2069" w14:textId="77777777" w:rsidR="00227919" w:rsidRPr="00DB6C6D" w:rsidRDefault="00227919" w:rsidP="004C7FAA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DB6C6D">
              <w:rPr>
                <w:rFonts w:ascii="Arial" w:hAnsi="Arial" w:cs="Arial"/>
                <w:b/>
              </w:rPr>
              <w:t>Antwoord:</w:t>
            </w:r>
          </w:p>
        </w:tc>
        <w:tc>
          <w:tcPr>
            <w:tcW w:w="7632" w:type="dxa"/>
            <w:gridSpan w:val="2"/>
            <w:shd w:val="clear" w:color="auto" w:fill="auto"/>
          </w:tcPr>
          <w:p w14:paraId="269F7810" w14:textId="77777777" w:rsidR="00227919" w:rsidRDefault="00227919" w:rsidP="004C7FAA">
            <w:pPr>
              <w:spacing w:before="40" w:after="40"/>
              <w:rPr>
                <w:rFonts w:ascii="Arial" w:hAnsi="Arial" w:cs="Arial"/>
              </w:rPr>
            </w:pPr>
          </w:p>
          <w:p w14:paraId="3DD74F63" w14:textId="77777777" w:rsidR="006B0393" w:rsidRPr="00DB6C6D" w:rsidRDefault="006B0393" w:rsidP="004C7FAA">
            <w:pPr>
              <w:spacing w:before="40" w:after="40"/>
              <w:rPr>
                <w:rFonts w:ascii="Arial" w:hAnsi="Arial" w:cs="Arial"/>
              </w:rPr>
            </w:pPr>
          </w:p>
        </w:tc>
      </w:tr>
    </w:tbl>
    <w:p w14:paraId="279C713E" w14:textId="77777777" w:rsidR="00227919" w:rsidRDefault="00227919" w:rsidP="005F21F7">
      <w:pPr>
        <w:spacing w:line="240" w:lineRule="auto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278"/>
        <w:gridCol w:w="1656"/>
        <w:gridCol w:w="5976"/>
      </w:tblGrid>
      <w:tr w:rsidR="00D04FE5" w:rsidRPr="00DB6C6D" w14:paraId="57C8F1E1" w14:textId="77777777" w:rsidTr="00581A75">
        <w:tc>
          <w:tcPr>
            <w:tcW w:w="1278" w:type="dxa"/>
            <w:shd w:val="clear" w:color="auto" w:fill="C0C0C0"/>
            <w:vAlign w:val="center"/>
          </w:tcPr>
          <w:p w14:paraId="37B1284C" w14:textId="77777777" w:rsidR="00D04FE5" w:rsidRPr="00DB6C6D" w:rsidRDefault="00D04FE5" w:rsidP="00581A75">
            <w:pPr>
              <w:spacing w:after="40"/>
              <w:jc w:val="center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Nr.</w:t>
            </w:r>
          </w:p>
        </w:tc>
        <w:tc>
          <w:tcPr>
            <w:tcW w:w="1656" w:type="dxa"/>
            <w:shd w:val="clear" w:color="auto" w:fill="C0C0C0"/>
            <w:vAlign w:val="center"/>
          </w:tcPr>
          <w:p w14:paraId="2263BE1C" w14:textId="77777777" w:rsidR="00D04FE5" w:rsidRPr="00DB6C6D" w:rsidRDefault="00D04FE5" w:rsidP="00581A75">
            <w:pPr>
              <w:spacing w:after="40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betreft</w:t>
            </w:r>
          </w:p>
        </w:tc>
        <w:tc>
          <w:tcPr>
            <w:tcW w:w="5976" w:type="dxa"/>
            <w:shd w:val="clear" w:color="auto" w:fill="C0C0C0"/>
            <w:vAlign w:val="center"/>
          </w:tcPr>
          <w:p w14:paraId="6780EB1F" w14:textId="77777777" w:rsidR="00D04FE5" w:rsidRPr="00DB6C6D" w:rsidRDefault="00D04FE5" w:rsidP="00581A75">
            <w:pPr>
              <w:spacing w:after="40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Vraag</w:t>
            </w:r>
          </w:p>
        </w:tc>
      </w:tr>
      <w:tr w:rsidR="00D04FE5" w:rsidRPr="00DB6C6D" w14:paraId="291EBF3D" w14:textId="77777777" w:rsidTr="00581A75">
        <w:tc>
          <w:tcPr>
            <w:tcW w:w="1278" w:type="dxa"/>
            <w:shd w:val="clear" w:color="auto" w:fill="auto"/>
          </w:tcPr>
          <w:p w14:paraId="52F43AF9" w14:textId="77777777" w:rsidR="00D04FE5" w:rsidRPr="00DB6C6D" w:rsidRDefault="00D04FE5" w:rsidP="00581A75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</w:rPr>
              <w:fldChar w:fldCharType="begin"/>
            </w:r>
            <w:r w:rsidRPr="00DB6C6D">
              <w:rPr>
                <w:rFonts w:ascii="Arial" w:hAnsi="Arial" w:cs="Arial"/>
              </w:rPr>
              <w:instrText xml:space="preserve"> AUTONUM  \* Arabic </w:instrText>
            </w:r>
            <w:r w:rsidRPr="00DB6C6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56" w:type="dxa"/>
            <w:shd w:val="clear" w:color="auto" w:fill="auto"/>
          </w:tcPr>
          <w:p w14:paraId="7E87546B" w14:textId="6F6E2E54" w:rsidR="00D04FE5" w:rsidRPr="00DB6C6D" w:rsidRDefault="004F401E" w:rsidP="00581A75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D04FE5" w:rsidRPr="690605F6">
              <w:rPr>
                <w:rFonts w:ascii="Arial" w:hAnsi="Arial" w:cs="Arial"/>
              </w:rPr>
              <w:t xml:space="preserve">pparatuur (Storingen) </w:t>
            </w:r>
          </w:p>
        </w:tc>
        <w:tc>
          <w:tcPr>
            <w:tcW w:w="5976" w:type="dxa"/>
            <w:shd w:val="clear" w:color="auto" w:fill="auto"/>
          </w:tcPr>
          <w:p w14:paraId="28BE97A4" w14:textId="6718F3C5" w:rsidR="00D04FE5" w:rsidRPr="00FE45FD" w:rsidRDefault="00D04FE5" w:rsidP="00581A75">
            <w:pPr>
              <w:spacing w:before="40" w:after="40"/>
              <w:ind w:right="74"/>
              <w:rPr>
                <w:rFonts w:ascii="Arial" w:hAnsi="Arial" w:cs="Arial"/>
              </w:rPr>
            </w:pPr>
            <w:r w:rsidRPr="00FE45FD">
              <w:rPr>
                <w:rFonts w:ascii="Arial" w:hAnsi="Arial" w:cs="Arial"/>
              </w:rPr>
              <w:t xml:space="preserve">Continuïteit binnen de screening is van groot belang. Het aantal en de duur van (ver-)storingen op een laboratorium dienen tot een minimum beperkt te zijn. </w:t>
            </w:r>
          </w:p>
          <w:p w14:paraId="32CC3157" w14:textId="77777777" w:rsidR="00D04FE5" w:rsidRDefault="00D04FE5" w:rsidP="00581A75">
            <w:pPr>
              <w:numPr>
                <w:ilvl w:val="0"/>
                <w:numId w:val="28"/>
              </w:numPr>
              <w:spacing w:before="40" w:after="40"/>
              <w:ind w:right="74"/>
              <w:rPr>
                <w:rFonts w:ascii="Arial" w:hAnsi="Arial" w:cs="Arial"/>
              </w:rPr>
            </w:pPr>
            <w:r w:rsidRPr="00FE45FD">
              <w:rPr>
                <w:rFonts w:ascii="Arial" w:hAnsi="Arial" w:cs="Arial"/>
              </w:rPr>
              <w:t>Op welke wijze borgt u de continuïteit van het analyseproces?</w:t>
            </w:r>
          </w:p>
          <w:p w14:paraId="7BCE018F" w14:textId="27848E2F" w:rsidR="00D04FE5" w:rsidRPr="00DB6C6D" w:rsidRDefault="00D04FE5" w:rsidP="00E079CC">
            <w:pPr>
              <w:numPr>
                <w:ilvl w:val="0"/>
                <w:numId w:val="28"/>
              </w:numPr>
              <w:spacing w:before="40" w:after="40"/>
              <w:ind w:right="74"/>
              <w:rPr>
                <w:rFonts w:ascii="Arial" w:hAnsi="Arial" w:cs="Arial"/>
              </w:rPr>
            </w:pPr>
            <w:r w:rsidRPr="00FE45FD">
              <w:rPr>
                <w:rFonts w:ascii="Arial" w:hAnsi="Arial" w:cs="Arial"/>
              </w:rPr>
              <w:t>Welk type storingen onderscheiden jullie en wat is het tijdsframe waarbinnen een type storing wordt opgelost?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D04FE5" w:rsidRPr="00DB6C6D" w14:paraId="18AF16DF" w14:textId="77777777" w:rsidTr="00581A75">
        <w:tc>
          <w:tcPr>
            <w:tcW w:w="1278" w:type="dxa"/>
            <w:shd w:val="clear" w:color="auto" w:fill="auto"/>
          </w:tcPr>
          <w:p w14:paraId="1B9B5D68" w14:textId="77777777" w:rsidR="00D04FE5" w:rsidRPr="00DB6C6D" w:rsidRDefault="00D04FE5" w:rsidP="00581A75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DB6C6D">
              <w:rPr>
                <w:rFonts w:ascii="Arial" w:hAnsi="Arial" w:cs="Arial"/>
                <w:b/>
              </w:rPr>
              <w:t>Antwoord:</w:t>
            </w:r>
          </w:p>
        </w:tc>
        <w:tc>
          <w:tcPr>
            <w:tcW w:w="7632" w:type="dxa"/>
            <w:gridSpan w:val="2"/>
            <w:shd w:val="clear" w:color="auto" w:fill="auto"/>
          </w:tcPr>
          <w:p w14:paraId="325B14E1" w14:textId="77777777" w:rsidR="00D04FE5" w:rsidRDefault="00D04FE5" w:rsidP="00581A75">
            <w:pPr>
              <w:spacing w:before="40" w:after="40"/>
              <w:rPr>
                <w:rFonts w:ascii="Arial" w:hAnsi="Arial" w:cs="Arial"/>
              </w:rPr>
            </w:pPr>
          </w:p>
          <w:p w14:paraId="6B3CDB1F" w14:textId="77777777" w:rsidR="00D04FE5" w:rsidRPr="00DB6C6D" w:rsidRDefault="00D04FE5" w:rsidP="00581A75">
            <w:pPr>
              <w:spacing w:before="40" w:after="40"/>
              <w:rPr>
                <w:rFonts w:ascii="Arial" w:hAnsi="Arial" w:cs="Arial"/>
              </w:rPr>
            </w:pPr>
          </w:p>
        </w:tc>
      </w:tr>
    </w:tbl>
    <w:p w14:paraId="79A98622" w14:textId="77777777" w:rsidR="004B0D33" w:rsidRDefault="004B0D33" w:rsidP="005F21F7">
      <w:pPr>
        <w:spacing w:line="240" w:lineRule="auto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278"/>
        <w:gridCol w:w="1656"/>
        <w:gridCol w:w="5976"/>
      </w:tblGrid>
      <w:tr w:rsidR="00BE4F93" w:rsidRPr="00C90139" w14:paraId="3731B152" w14:textId="77777777" w:rsidTr="00581A75">
        <w:tc>
          <w:tcPr>
            <w:tcW w:w="1278" w:type="dxa"/>
            <w:shd w:val="clear" w:color="auto" w:fill="C0C0C0"/>
            <w:vAlign w:val="center"/>
          </w:tcPr>
          <w:p w14:paraId="18A33845" w14:textId="77777777" w:rsidR="00BE4F93" w:rsidRPr="00C90139" w:rsidRDefault="00BE4F93" w:rsidP="00581A75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C90139">
              <w:rPr>
                <w:rFonts w:ascii="Arial" w:hAnsi="Arial" w:cs="Arial"/>
                <w:b/>
                <w:bCs/>
              </w:rPr>
              <w:t>Nr.</w:t>
            </w:r>
          </w:p>
        </w:tc>
        <w:tc>
          <w:tcPr>
            <w:tcW w:w="1656" w:type="dxa"/>
            <w:shd w:val="clear" w:color="auto" w:fill="C0C0C0"/>
            <w:vAlign w:val="center"/>
          </w:tcPr>
          <w:p w14:paraId="48B27DBE" w14:textId="77777777" w:rsidR="00BE4F93" w:rsidRPr="00C90139" w:rsidRDefault="00BE4F93" w:rsidP="00581A75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C90139">
              <w:rPr>
                <w:rFonts w:ascii="Arial" w:hAnsi="Arial" w:cs="Arial"/>
                <w:b/>
                <w:bCs/>
              </w:rPr>
              <w:t>betreft</w:t>
            </w:r>
          </w:p>
        </w:tc>
        <w:tc>
          <w:tcPr>
            <w:tcW w:w="5976" w:type="dxa"/>
            <w:shd w:val="clear" w:color="auto" w:fill="C0C0C0"/>
            <w:vAlign w:val="center"/>
          </w:tcPr>
          <w:p w14:paraId="028EB13A" w14:textId="77777777" w:rsidR="00BE4F93" w:rsidRPr="00C90139" w:rsidRDefault="00BE4F93" w:rsidP="00581A75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C90139">
              <w:rPr>
                <w:rFonts w:ascii="Arial" w:hAnsi="Arial" w:cs="Arial"/>
                <w:b/>
                <w:bCs/>
              </w:rPr>
              <w:t>Vraag</w:t>
            </w:r>
          </w:p>
        </w:tc>
      </w:tr>
      <w:tr w:rsidR="00BE4F93" w:rsidRPr="00C90139" w14:paraId="70640C52" w14:textId="77777777" w:rsidTr="00581A75">
        <w:tc>
          <w:tcPr>
            <w:tcW w:w="1278" w:type="dxa"/>
            <w:shd w:val="clear" w:color="auto" w:fill="auto"/>
          </w:tcPr>
          <w:p w14:paraId="086C79ED" w14:textId="77777777" w:rsidR="00BE4F93" w:rsidRPr="00C90139" w:rsidRDefault="00BE4F93" w:rsidP="00D642F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fldChar w:fldCharType="begin"/>
            </w:r>
            <w:r w:rsidRPr="00C90139">
              <w:rPr>
                <w:rFonts w:ascii="Arial" w:hAnsi="Arial" w:cs="Arial"/>
              </w:rPr>
              <w:instrText xml:space="preserve"> AUTONUM  \* Arabic </w:instrText>
            </w:r>
            <w:r w:rsidRPr="00C90139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56" w:type="dxa"/>
            <w:shd w:val="clear" w:color="auto" w:fill="auto"/>
          </w:tcPr>
          <w:p w14:paraId="448E2920" w14:textId="77777777" w:rsidR="00BE4F93" w:rsidRPr="00C90139" w:rsidRDefault="00BE4F93" w:rsidP="00581A75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Apparatuur</w:t>
            </w:r>
          </w:p>
        </w:tc>
        <w:tc>
          <w:tcPr>
            <w:tcW w:w="5976" w:type="dxa"/>
            <w:shd w:val="clear" w:color="auto" w:fill="auto"/>
          </w:tcPr>
          <w:p w14:paraId="1CCC9B07" w14:textId="77777777" w:rsidR="00BE4F93" w:rsidRPr="00C90139" w:rsidRDefault="00BE4F93" w:rsidP="00581A75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Wat zijn </w:t>
            </w:r>
            <w:r w:rsidRPr="0079609E">
              <w:rPr>
                <w:rFonts w:ascii="Arial" w:hAnsi="Arial" w:cs="Arial"/>
              </w:rPr>
              <w:t xml:space="preserve">de mogelijkheden voor controleapparatuur om de binnenkomende buisjes op de labs te controleren op bruikbaarheid? </w:t>
            </w:r>
            <w:r>
              <w:rPr>
                <w:rFonts w:ascii="Arial" w:hAnsi="Arial" w:cs="Arial"/>
              </w:rPr>
              <w:t>Kunt u hierbij aangeven wat de kosten zijn? Hoe arbeidsintensief is dit? A</w:t>
            </w:r>
            <w:r w:rsidRPr="0079609E">
              <w:rPr>
                <w:rFonts w:ascii="Arial" w:hAnsi="Arial" w:cs="Arial"/>
              </w:rPr>
              <w:t xml:space="preserve">dviseren </w:t>
            </w:r>
            <w:r>
              <w:rPr>
                <w:rFonts w:ascii="Arial" w:hAnsi="Arial" w:cs="Arial"/>
              </w:rPr>
              <w:t xml:space="preserve">jullie </w:t>
            </w:r>
            <w:r w:rsidRPr="0079609E">
              <w:rPr>
                <w:rFonts w:ascii="Arial" w:hAnsi="Arial" w:cs="Arial"/>
              </w:rPr>
              <w:t>om dit op te nemen in de aanbesteding, of raden</w:t>
            </w:r>
            <w:r>
              <w:rPr>
                <w:rFonts w:ascii="Arial" w:hAnsi="Arial" w:cs="Arial"/>
              </w:rPr>
              <w:t xml:space="preserve"> jullie dit af</w:t>
            </w:r>
            <w:r w:rsidRPr="0079609E">
              <w:rPr>
                <w:rFonts w:ascii="Arial" w:hAnsi="Arial" w:cs="Arial"/>
              </w:rPr>
              <w:t xml:space="preserve"> en waarom?</w:t>
            </w:r>
          </w:p>
        </w:tc>
      </w:tr>
      <w:tr w:rsidR="00BE4F93" w:rsidRPr="00C90139" w14:paraId="6D1E1F46" w14:textId="77777777" w:rsidTr="00581A75">
        <w:tc>
          <w:tcPr>
            <w:tcW w:w="1278" w:type="dxa"/>
            <w:shd w:val="clear" w:color="auto" w:fill="auto"/>
          </w:tcPr>
          <w:p w14:paraId="49398925" w14:textId="77777777" w:rsidR="00BE4F93" w:rsidRPr="00C90139" w:rsidRDefault="00BE4F93" w:rsidP="00581A75">
            <w:pPr>
              <w:spacing w:line="240" w:lineRule="auto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Antwoord:</w:t>
            </w:r>
          </w:p>
        </w:tc>
        <w:tc>
          <w:tcPr>
            <w:tcW w:w="7632" w:type="dxa"/>
            <w:gridSpan w:val="2"/>
            <w:shd w:val="clear" w:color="auto" w:fill="auto"/>
          </w:tcPr>
          <w:p w14:paraId="3F4F24E3" w14:textId="77777777" w:rsidR="00BE4F93" w:rsidRPr="00C90139" w:rsidRDefault="00BE4F93" w:rsidP="00581A75">
            <w:pPr>
              <w:spacing w:line="240" w:lineRule="auto"/>
              <w:rPr>
                <w:rFonts w:ascii="Arial" w:hAnsi="Arial" w:cs="Arial"/>
              </w:rPr>
            </w:pPr>
          </w:p>
          <w:p w14:paraId="5A46E723" w14:textId="77777777" w:rsidR="00BE4F93" w:rsidRPr="00C90139" w:rsidRDefault="00BE4F93" w:rsidP="00581A75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30AC116C" w14:textId="77777777" w:rsidR="009F0742" w:rsidRPr="00DB6C6D" w:rsidRDefault="009F0742" w:rsidP="000231BC">
      <w:pPr>
        <w:spacing w:line="240" w:lineRule="auto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278"/>
        <w:gridCol w:w="1656"/>
        <w:gridCol w:w="5976"/>
      </w:tblGrid>
      <w:tr w:rsidR="0089124C" w:rsidRPr="00DB6C6D" w14:paraId="5EEEF03A" w14:textId="77777777" w:rsidTr="009B6BBD">
        <w:tc>
          <w:tcPr>
            <w:tcW w:w="1278" w:type="dxa"/>
            <w:shd w:val="clear" w:color="auto" w:fill="C0C0C0"/>
            <w:vAlign w:val="center"/>
          </w:tcPr>
          <w:p w14:paraId="542536C0" w14:textId="77777777" w:rsidR="0089124C" w:rsidRPr="00DB6C6D" w:rsidRDefault="0089124C" w:rsidP="009B6BBD">
            <w:pPr>
              <w:spacing w:after="40"/>
              <w:jc w:val="center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Nr.</w:t>
            </w:r>
          </w:p>
        </w:tc>
        <w:tc>
          <w:tcPr>
            <w:tcW w:w="1656" w:type="dxa"/>
            <w:shd w:val="clear" w:color="auto" w:fill="C0C0C0"/>
            <w:vAlign w:val="center"/>
          </w:tcPr>
          <w:p w14:paraId="32B23E6A" w14:textId="77777777" w:rsidR="0089124C" w:rsidRPr="00DB6C6D" w:rsidRDefault="0089124C" w:rsidP="009B6BBD">
            <w:pPr>
              <w:spacing w:after="40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betreft</w:t>
            </w:r>
          </w:p>
        </w:tc>
        <w:tc>
          <w:tcPr>
            <w:tcW w:w="5976" w:type="dxa"/>
            <w:shd w:val="clear" w:color="auto" w:fill="C0C0C0"/>
            <w:vAlign w:val="center"/>
          </w:tcPr>
          <w:p w14:paraId="7B113A1A" w14:textId="77777777" w:rsidR="0089124C" w:rsidRPr="00DB6C6D" w:rsidRDefault="0089124C" w:rsidP="009B6BBD">
            <w:pPr>
              <w:spacing w:after="40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Vraag</w:t>
            </w:r>
          </w:p>
        </w:tc>
      </w:tr>
      <w:tr w:rsidR="0089124C" w:rsidRPr="00DB6C6D" w14:paraId="0E9CFDB2" w14:textId="77777777" w:rsidTr="009B6BBD">
        <w:tc>
          <w:tcPr>
            <w:tcW w:w="1278" w:type="dxa"/>
            <w:shd w:val="clear" w:color="auto" w:fill="auto"/>
          </w:tcPr>
          <w:p w14:paraId="0F82D9C8" w14:textId="77777777" w:rsidR="0089124C" w:rsidRPr="00DB6C6D" w:rsidRDefault="0089124C" w:rsidP="009B6BBD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</w:rPr>
              <w:fldChar w:fldCharType="begin"/>
            </w:r>
            <w:r w:rsidRPr="00DB6C6D">
              <w:rPr>
                <w:rFonts w:ascii="Arial" w:hAnsi="Arial" w:cs="Arial"/>
              </w:rPr>
              <w:instrText xml:space="preserve"> AUTONUM  \* Arabic </w:instrText>
            </w:r>
            <w:r w:rsidRPr="00DB6C6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56" w:type="dxa"/>
            <w:shd w:val="clear" w:color="auto" w:fill="auto"/>
          </w:tcPr>
          <w:p w14:paraId="29E99909" w14:textId="2A859DD4" w:rsidR="0089124C" w:rsidRPr="00DB6C6D" w:rsidRDefault="0070047B" w:rsidP="009B6BBD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Maatschappelijk Verantwoord Inkopen</w:t>
            </w:r>
            <w:r w:rsidR="0089124C" w:rsidRPr="00DB6C6D">
              <w:rPr>
                <w:rFonts w:ascii="Arial" w:hAnsi="Arial" w:cs="Arial"/>
              </w:rPr>
              <w:br/>
            </w:r>
          </w:p>
        </w:tc>
        <w:tc>
          <w:tcPr>
            <w:tcW w:w="5976" w:type="dxa"/>
            <w:shd w:val="clear" w:color="auto" w:fill="auto"/>
          </w:tcPr>
          <w:p w14:paraId="1B91AA92" w14:textId="58E6692A" w:rsidR="0032741E" w:rsidRDefault="00292B4D" w:rsidP="009B6BBD">
            <w:pPr>
              <w:spacing w:after="40"/>
              <w:ind w:right="7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BVO </w:t>
            </w:r>
            <w:r w:rsidR="03575AB2" w:rsidRPr="3A353AAC">
              <w:rPr>
                <w:rFonts w:ascii="Arial" w:hAnsi="Arial" w:cs="Arial"/>
              </w:rPr>
              <w:t>wil</w:t>
            </w:r>
            <w:r>
              <w:rPr>
                <w:rFonts w:ascii="Arial" w:hAnsi="Arial" w:cs="Arial"/>
              </w:rPr>
              <w:t xml:space="preserve"> graag </w:t>
            </w:r>
            <w:r w:rsidRPr="00292B4D">
              <w:rPr>
                <w:rFonts w:ascii="Arial" w:hAnsi="Arial" w:cs="Arial"/>
              </w:rPr>
              <w:t>maatschappelijk verantwoord in</w:t>
            </w:r>
            <w:r>
              <w:rPr>
                <w:rFonts w:ascii="Arial" w:hAnsi="Arial" w:cs="Arial"/>
              </w:rPr>
              <w:t xml:space="preserve">kopen. </w:t>
            </w:r>
            <w:r w:rsidRPr="00292B4D">
              <w:rPr>
                <w:rFonts w:ascii="Arial" w:hAnsi="Arial" w:cs="Arial"/>
              </w:rPr>
              <w:t xml:space="preserve">Maatschappelijk Verantwoord Inkopen (MVI) betekent dat het </w:t>
            </w:r>
            <w:r>
              <w:rPr>
                <w:rFonts w:ascii="Arial" w:hAnsi="Arial" w:cs="Arial"/>
              </w:rPr>
              <w:t>BVO</w:t>
            </w:r>
            <w:r w:rsidRPr="00292B4D">
              <w:rPr>
                <w:rFonts w:ascii="Arial" w:hAnsi="Arial" w:cs="Arial"/>
              </w:rPr>
              <w:t xml:space="preserve"> als opdrachtgever vooral kijkt naar de effecten op milieu en naar de sociale aspecten.</w:t>
            </w:r>
            <w:r w:rsidR="00B666EA">
              <w:rPr>
                <w:rFonts w:ascii="Arial" w:hAnsi="Arial" w:cs="Arial"/>
              </w:rPr>
              <w:t xml:space="preserve"> </w:t>
            </w:r>
          </w:p>
          <w:p w14:paraId="224BCC4E" w14:textId="2B8DA24B" w:rsidR="0032741E" w:rsidRDefault="00544298" w:rsidP="009B6BBD">
            <w:pPr>
              <w:spacing w:after="40"/>
              <w:ind w:right="7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 benutten inkoop</w:t>
            </w:r>
            <w:r w:rsidR="0032741E" w:rsidRPr="0032741E">
              <w:rPr>
                <w:rFonts w:ascii="Arial" w:hAnsi="Arial" w:cs="Arial"/>
              </w:rPr>
              <w:t xml:space="preserve"> voor het realiseren van meer duurzaamheid en het voorkomen van negatieve effecten op milieu en sociale aspecten.</w:t>
            </w:r>
          </w:p>
          <w:p w14:paraId="01A0BDC6" w14:textId="284BB255" w:rsidR="0062328F" w:rsidRPr="00DB6C6D" w:rsidRDefault="007C1D31" w:rsidP="009B6BBD">
            <w:pPr>
              <w:spacing w:after="40"/>
              <w:ind w:right="7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Concreet gaat het over: circulariteit</w:t>
            </w:r>
            <w:r w:rsidR="000849E9">
              <w:rPr>
                <w:rFonts w:ascii="Arial" w:hAnsi="Arial" w:cs="Arial"/>
              </w:rPr>
              <w:t xml:space="preserve"> (verpakking)</w:t>
            </w:r>
            <w:r>
              <w:rPr>
                <w:rFonts w:ascii="Arial" w:hAnsi="Arial" w:cs="Arial"/>
              </w:rPr>
              <w:t xml:space="preserve">, </w:t>
            </w:r>
            <w:r w:rsidR="00724E04">
              <w:rPr>
                <w:rFonts w:ascii="Arial" w:hAnsi="Arial" w:cs="Arial"/>
              </w:rPr>
              <w:t>diversiteit en inclusie, ketenverantwoordelijkheid, klimaat</w:t>
            </w:r>
            <w:r w:rsidR="005439BF">
              <w:rPr>
                <w:rFonts w:ascii="Arial" w:hAnsi="Arial" w:cs="Arial"/>
              </w:rPr>
              <w:t xml:space="preserve"> (C</w:t>
            </w:r>
            <w:r w:rsidR="004C18EE">
              <w:rPr>
                <w:rFonts w:ascii="Arial" w:hAnsi="Arial" w:cs="Arial"/>
              </w:rPr>
              <w:t>O</w:t>
            </w:r>
            <w:r w:rsidR="005439BF">
              <w:rPr>
                <w:rFonts w:ascii="Arial" w:hAnsi="Arial" w:cs="Arial"/>
              </w:rPr>
              <w:t>2-uitstoot)</w:t>
            </w:r>
            <w:r w:rsidR="00724E04">
              <w:rPr>
                <w:rFonts w:ascii="Arial" w:hAnsi="Arial" w:cs="Arial"/>
              </w:rPr>
              <w:t>, mil</w:t>
            </w:r>
            <w:r w:rsidR="000849E9">
              <w:rPr>
                <w:rFonts w:ascii="Arial" w:hAnsi="Arial" w:cs="Arial"/>
              </w:rPr>
              <w:t>i</w:t>
            </w:r>
            <w:r w:rsidR="00724E04">
              <w:rPr>
                <w:rFonts w:ascii="Arial" w:hAnsi="Arial" w:cs="Arial"/>
              </w:rPr>
              <w:t xml:space="preserve">eu en </w:t>
            </w:r>
            <w:proofErr w:type="spellStart"/>
            <w:r w:rsidR="00724E04">
              <w:rPr>
                <w:rFonts w:ascii="Arial" w:hAnsi="Arial" w:cs="Arial"/>
              </w:rPr>
              <w:t>social</w:t>
            </w:r>
            <w:proofErr w:type="spellEnd"/>
            <w:r w:rsidR="00724E04">
              <w:rPr>
                <w:rFonts w:ascii="Arial" w:hAnsi="Arial" w:cs="Arial"/>
              </w:rPr>
              <w:t xml:space="preserve"> return. Op welke wijze </w:t>
            </w:r>
            <w:r w:rsidR="007A59FF">
              <w:rPr>
                <w:rFonts w:ascii="Arial" w:hAnsi="Arial" w:cs="Arial"/>
              </w:rPr>
              <w:t>kunt u invulling geven aan deze onderdelen</w:t>
            </w:r>
            <w:r w:rsidR="00F0460A">
              <w:rPr>
                <w:rFonts w:ascii="Arial" w:hAnsi="Arial" w:cs="Arial"/>
              </w:rPr>
              <w:t>?</w:t>
            </w:r>
            <w:r w:rsidR="007A59FF">
              <w:rPr>
                <w:rFonts w:ascii="Arial" w:hAnsi="Arial" w:cs="Arial"/>
              </w:rPr>
              <w:t xml:space="preserve"> </w:t>
            </w:r>
            <w:r w:rsidR="00724E04">
              <w:rPr>
                <w:rFonts w:ascii="Arial" w:hAnsi="Arial" w:cs="Arial"/>
              </w:rPr>
              <w:t xml:space="preserve"> </w:t>
            </w:r>
          </w:p>
        </w:tc>
      </w:tr>
      <w:tr w:rsidR="0089124C" w:rsidRPr="00DB6C6D" w14:paraId="45A014BF" w14:textId="77777777" w:rsidTr="009B6BBD">
        <w:tc>
          <w:tcPr>
            <w:tcW w:w="1278" w:type="dxa"/>
            <w:shd w:val="clear" w:color="auto" w:fill="auto"/>
          </w:tcPr>
          <w:p w14:paraId="37BD41F3" w14:textId="77777777" w:rsidR="0089124C" w:rsidRPr="00DB6C6D" w:rsidRDefault="0089124C" w:rsidP="009B6BBD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DB6C6D">
              <w:rPr>
                <w:rFonts w:ascii="Arial" w:hAnsi="Arial" w:cs="Arial"/>
                <w:b/>
              </w:rPr>
              <w:t>Antwoord:</w:t>
            </w:r>
          </w:p>
        </w:tc>
        <w:tc>
          <w:tcPr>
            <w:tcW w:w="7632" w:type="dxa"/>
            <w:gridSpan w:val="2"/>
            <w:shd w:val="clear" w:color="auto" w:fill="auto"/>
          </w:tcPr>
          <w:p w14:paraId="7EEF124A" w14:textId="77777777" w:rsidR="0089124C" w:rsidRDefault="0089124C" w:rsidP="009B6BBD">
            <w:pPr>
              <w:spacing w:before="40" w:after="40"/>
              <w:rPr>
                <w:rFonts w:ascii="Arial" w:hAnsi="Arial" w:cs="Arial"/>
              </w:rPr>
            </w:pPr>
          </w:p>
          <w:p w14:paraId="7297D3AA" w14:textId="77777777" w:rsidR="006B0393" w:rsidRPr="00DB6C6D" w:rsidRDefault="006B0393" w:rsidP="009B6BBD">
            <w:pPr>
              <w:spacing w:before="40" w:after="40"/>
              <w:rPr>
                <w:rFonts w:ascii="Arial" w:hAnsi="Arial" w:cs="Arial"/>
              </w:rPr>
            </w:pPr>
          </w:p>
        </w:tc>
      </w:tr>
    </w:tbl>
    <w:p w14:paraId="67989FD8" w14:textId="77777777" w:rsidR="00883277" w:rsidRPr="00DB6C6D" w:rsidRDefault="00883277" w:rsidP="000231BC">
      <w:pPr>
        <w:spacing w:line="240" w:lineRule="auto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278"/>
        <w:gridCol w:w="1656"/>
        <w:gridCol w:w="5976"/>
      </w:tblGrid>
      <w:tr w:rsidR="00F82E51" w:rsidRPr="00DB6C6D" w14:paraId="6046269D" w14:textId="77777777" w:rsidTr="00D344A4">
        <w:tc>
          <w:tcPr>
            <w:tcW w:w="1278" w:type="dxa"/>
            <w:shd w:val="clear" w:color="auto" w:fill="C0C0C0"/>
            <w:vAlign w:val="center"/>
          </w:tcPr>
          <w:p w14:paraId="426B964F" w14:textId="77777777" w:rsidR="00F82E51" w:rsidRPr="00DB6C6D" w:rsidRDefault="00F82E51" w:rsidP="00D344A4">
            <w:pPr>
              <w:spacing w:after="40"/>
              <w:jc w:val="center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Nr.</w:t>
            </w:r>
          </w:p>
        </w:tc>
        <w:tc>
          <w:tcPr>
            <w:tcW w:w="1656" w:type="dxa"/>
            <w:shd w:val="clear" w:color="auto" w:fill="C0C0C0"/>
            <w:vAlign w:val="center"/>
          </w:tcPr>
          <w:p w14:paraId="34722C37" w14:textId="77777777" w:rsidR="00F82E51" w:rsidRPr="00DB6C6D" w:rsidRDefault="00F82E51" w:rsidP="00D344A4">
            <w:pPr>
              <w:spacing w:after="40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betreft</w:t>
            </w:r>
          </w:p>
        </w:tc>
        <w:tc>
          <w:tcPr>
            <w:tcW w:w="5976" w:type="dxa"/>
            <w:shd w:val="clear" w:color="auto" w:fill="C0C0C0"/>
            <w:vAlign w:val="center"/>
          </w:tcPr>
          <w:p w14:paraId="1B1719D1" w14:textId="77777777" w:rsidR="00F82E51" w:rsidRPr="00DB6C6D" w:rsidRDefault="00F82E51" w:rsidP="00D344A4">
            <w:pPr>
              <w:spacing w:after="40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Vraag</w:t>
            </w:r>
          </w:p>
        </w:tc>
      </w:tr>
      <w:tr w:rsidR="00F82E51" w:rsidRPr="00DB6C6D" w14:paraId="5F513B52" w14:textId="77777777" w:rsidTr="00D344A4">
        <w:tc>
          <w:tcPr>
            <w:tcW w:w="1278" w:type="dxa"/>
            <w:shd w:val="clear" w:color="auto" w:fill="auto"/>
          </w:tcPr>
          <w:p w14:paraId="7E443E02" w14:textId="77777777" w:rsidR="00F82E51" w:rsidRPr="00DB6C6D" w:rsidRDefault="00F82E51" w:rsidP="00D344A4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</w:rPr>
              <w:fldChar w:fldCharType="begin"/>
            </w:r>
            <w:r w:rsidRPr="00DB6C6D">
              <w:rPr>
                <w:rFonts w:ascii="Arial" w:hAnsi="Arial" w:cs="Arial"/>
              </w:rPr>
              <w:instrText xml:space="preserve"> AUTONUM  \* Arabic </w:instrText>
            </w:r>
            <w:r w:rsidRPr="00DB6C6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56" w:type="dxa"/>
            <w:shd w:val="clear" w:color="auto" w:fill="auto"/>
          </w:tcPr>
          <w:p w14:paraId="1B0BBEED" w14:textId="6CBD9A69" w:rsidR="00F82E51" w:rsidRPr="00DB6C6D" w:rsidRDefault="00F82E51" w:rsidP="00D344A4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Contractduur</w:t>
            </w:r>
          </w:p>
        </w:tc>
        <w:tc>
          <w:tcPr>
            <w:tcW w:w="5976" w:type="dxa"/>
            <w:shd w:val="clear" w:color="auto" w:fill="auto"/>
          </w:tcPr>
          <w:p w14:paraId="5848DD52" w14:textId="5C0BB6B2" w:rsidR="00C3293A" w:rsidRPr="00222A8E" w:rsidRDefault="00F82E51" w:rsidP="00C3293A">
            <w:pPr>
              <w:spacing w:before="40" w:after="40"/>
              <w:ind w:right="7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 zijn voornemens om een con</w:t>
            </w:r>
            <w:r w:rsidR="00F63EF2">
              <w:rPr>
                <w:rFonts w:ascii="Arial" w:hAnsi="Arial" w:cs="Arial"/>
              </w:rPr>
              <w:t>tract</w:t>
            </w:r>
            <w:r>
              <w:rPr>
                <w:rFonts w:ascii="Arial" w:hAnsi="Arial" w:cs="Arial"/>
              </w:rPr>
              <w:t xml:space="preserve"> af te sluiten</w:t>
            </w:r>
            <w:r w:rsidR="002F72C4">
              <w:rPr>
                <w:rFonts w:ascii="Arial" w:hAnsi="Arial" w:cs="Arial"/>
              </w:rPr>
              <w:t xml:space="preserve"> voor </w:t>
            </w:r>
            <w:r w:rsidR="00F63EF2">
              <w:rPr>
                <w:rFonts w:ascii="Arial" w:hAnsi="Arial" w:cs="Arial"/>
              </w:rPr>
              <w:t xml:space="preserve">met een </w:t>
            </w:r>
            <w:r w:rsidR="531BC3B8" w:rsidRPr="3A353AAC">
              <w:rPr>
                <w:rFonts w:ascii="Arial" w:hAnsi="Arial" w:cs="Arial"/>
              </w:rPr>
              <w:t>initiële</w:t>
            </w:r>
            <w:r w:rsidR="00F63EF2">
              <w:rPr>
                <w:rFonts w:ascii="Arial" w:hAnsi="Arial" w:cs="Arial"/>
              </w:rPr>
              <w:t xml:space="preserve"> </w:t>
            </w:r>
            <w:r w:rsidR="00F63EF2" w:rsidRPr="00222A8E">
              <w:rPr>
                <w:rFonts w:ascii="Arial" w:hAnsi="Arial" w:cs="Arial"/>
              </w:rPr>
              <w:t xml:space="preserve">looptijd </w:t>
            </w:r>
            <w:r w:rsidR="002F72C4" w:rsidRPr="00E0157F">
              <w:rPr>
                <w:rFonts w:ascii="Arial" w:hAnsi="Arial" w:cs="Arial"/>
              </w:rPr>
              <w:t xml:space="preserve">van 4 jaar </w:t>
            </w:r>
            <w:r w:rsidRPr="00812E74">
              <w:rPr>
                <w:rFonts w:ascii="Arial" w:hAnsi="Arial" w:cs="Arial"/>
              </w:rPr>
              <w:t xml:space="preserve">met </w:t>
            </w:r>
            <w:r w:rsidR="000B4702" w:rsidRPr="00812E74">
              <w:rPr>
                <w:rFonts w:ascii="Arial" w:hAnsi="Arial" w:cs="Arial"/>
              </w:rPr>
              <w:t>driemaal</w:t>
            </w:r>
            <w:r w:rsidRPr="00812E74">
              <w:rPr>
                <w:rFonts w:ascii="Arial" w:hAnsi="Arial" w:cs="Arial"/>
              </w:rPr>
              <w:t xml:space="preserve">maal </w:t>
            </w:r>
            <w:r w:rsidR="002F72C4" w:rsidRPr="00812E74">
              <w:rPr>
                <w:rFonts w:ascii="Arial" w:hAnsi="Arial" w:cs="Arial"/>
              </w:rPr>
              <w:t xml:space="preserve">een </w:t>
            </w:r>
            <w:r w:rsidRPr="00812E74">
              <w:rPr>
                <w:rFonts w:ascii="Arial" w:hAnsi="Arial" w:cs="Arial"/>
              </w:rPr>
              <w:t>optie tot verlenging van 2 jaar (4 + 2 + 2</w:t>
            </w:r>
            <w:r w:rsidR="000B4702" w:rsidRPr="00812E74">
              <w:rPr>
                <w:rFonts w:ascii="Arial" w:hAnsi="Arial" w:cs="Arial"/>
              </w:rPr>
              <w:t xml:space="preserve"> + 2</w:t>
            </w:r>
            <w:r w:rsidRPr="00812E74">
              <w:rPr>
                <w:rFonts w:ascii="Arial" w:hAnsi="Arial" w:cs="Arial"/>
              </w:rPr>
              <w:t>).</w:t>
            </w:r>
            <w:r w:rsidRPr="00222A8E">
              <w:rPr>
                <w:rFonts w:ascii="Arial" w:hAnsi="Arial" w:cs="Arial"/>
              </w:rPr>
              <w:t xml:space="preserve"> </w:t>
            </w:r>
            <w:r w:rsidR="007C2FC9" w:rsidRPr="00222A8E">
              <w:rPr>
                <w:rFonts w:ascii="Arial" w:hAnsi="Arial" w:cs="Arial"/>
              </w:rPr>
              <w:t>Hierover 2 vragen:</w:t>
            </w:r>
          </w:p>
          <w:p w14:paraId="269572E5" w14:textId="6914E5F4" w:rsidR="00F82E51" w:rsidRPr="00222A8E" w:rsidRDefault="002049F6" w:rsidP="00DC41D9">
            <w:pPr>
              <w:numPr>
                <w:ilvl w:val="0"/>
                <w:numId w:val="23"/>
              </w:numPr>
              <w:spacing w:before="40" w:after="40"/>
              <w:ind w:right="74"/>
              <w:rPr>
                <w:rFonts w:ascii="Arial" w:hAnsi="Arial" w:cs="Arial"/>
              </w:rPr>
            </w:pPr>
            <w:r w:rsidRPr="00222A8E">
              <w:rPr>
                <w:rFonts w:ascii="Arial" w:hAnsi="Arial" w:cs="Arial"/>
              </w:rPr>
              <w:t xml:space="preserve">Kunt u zich vinden in deze </w:t>
            </w:r>
            <w:r w:rsidR="00C3293A" w:rsidRPr="00222A8E">
              <w:rPr>
                <w:rFonts w:ascii="Arial" w:hAnsi="Arial" w:cs="Arial"/>
              </w:rPr>
              <w:t>contractduur met de opties?</w:t>
            </w:r>
          </w:p>
          <w:p w14:paraId="31D8A57B" w14:textId="486CAC12" w:rsidR="00C3293A" w:rsidRPr="00DB6C6D" w:rsidRDefault="004D375A" w:rsidP="00DC41D9">
            <w:pPr>
              <w:numPr>
                <w:ilvl w:val="0"/>
                <w:numId w:val="23"/>
              </w:numPr>
              <w:spacing w:before="40" w:after="40"/>
              <w:ind w:right="74"/>
              <w:rPr>
                <w:rFonts w:ascii="Arial" w:hAnsi="Arial" w:cs="Arial"/>
              </w:rPr>
            </w:pPr>
            <w:r w:rsidRPr="00222A8E">
              <w:rPr>
                <w:rFonts w:ascii="Arial" w:hAnsi="Arial" w:cs="Arial"/>
              </w:rPr>
              <w:t xml:space="preserve">Levert een </w:t>
            </w:r>
            <w:r w:rsidR="00C3293A" w:rsidRPr="00222A8E">
              <w:rPr>
                <w:rFonts w:ascii="Arial" w:hAnsi="Arial" w:cs="Arial"/>
              </w:rPr>
              <w:t xml:space="preserve">initiële looptijd van zes jaar met </w:t>
            </w:r>
            <w:r w:rsidR="000B4702" w:rsidRPr="00222A8E">
              <w:rPr>
                <w:rFonts w:ascii="Arial" w:hAnsi="Arial" w:cs="Arial"/>
              </w:rPr>
              <w:t>tweemaal</w:t>
            </w:r>
            <w:r w:rsidR="00C3293A" w:rsidRPr="00222A8E">
              <w:rPr>
                <w:rFonts w:ascii="Arial" w:hAnsi="Arial" w:cs="Arial"/>
              </w:rPr>
              <w:t xml:space="preserve"> een verlenging van twee </w:t>
            </w:r>
            <w:r w:rsidR="00C3293A" w:rsidRPr="00812E74">
              <w:rPr>
                <w:rFonts w:ascii="Arial" w:hAnsi="Arial" w:cs="Arial"/>
              </w:rPr>
              <w:t xml:space="preserve">jaar </w:t>
            </w:r>
            <w:r w:rsidRPr="00812E74">
              <w:rPr>
                <w:rFonts w:ascii="Arial" w:hAnsi="Arial" w:cs="Arial"/>
              </w:rPr>
              <w:t>(6 + 2</w:t>
            </w:r>
            <w:r w:rsidR="000B4702" w:rsidRPr="00812E74">
              <w:rPr>
                <w:rFonts w:ascii="Arial" w:hAnsi="Arial" w:cs="Arial"/>
              </w:rPr>
              <w:t xml:space="preserve"> + 2</w:t>
            </w:r>
            <w:r w:rsidRPr="00812E74">
              <w:rPr>
                <w:rFonts w:ascii="Arial" w:hAnsi="Arial" w:cs="Arial"/>
              </w:rPr>
              <w:t xml:space="preserve">) </w:t>
            </w:r>
            <w:r w:rsidR="00C3293A" w:rsidRPr="00812E74">
              <w:rPr>
                <w:rFonts w:ascii="Arial" w:hAnsi="Arial" w:cs="Arial"/>
              </w:rPr>
              <w:t xml:space="preserve">mogelijk </w:t>
            </w:r>
            <w:r w:rsidR="00C3293A" w:rsidRPr="00E0157F">
              <w:rPr>
                <w:rFonts w:ascii="Arial" w:hAnsi="Arial" w:cs="Arial"/>
              </w:rPr>
              <w:t xml:space="preserve">(financiële) voordelen </w:t>
            </w:r>
            <w:r w:rsidR="00D25F87" w:rsidRPr="00E0157F">
              <w:rPr>
                <w:rFonts w:ascii="Arial" w:hAnsi="Arial" w:cs="Arial"/>
              </w:rPr>
              <w:t>op</w:t>
            </w:r>
            <w:r w:rsidR="00C3293A" w:rsidRPr="00E0157F">
              <w:rPr>
                <w:rFonts w:ascii="Arial" w:hAnsi="Arial" w:cs="Arial"/>
              </w:rPr>
              <w:t xml:space="preserve"> voor BVO NL</w:t>
            </w:r>
            <w:r w:rsidR="00D25F87" w:rsidRPr="00E0157F">
              <w:rPr>
                <w:rFonts w:ascii="Arial" w:hAnsi="Arial" w:cs="Arial"/>
              </w:rPr>
              <w:t>?</w:t>
            </w:r>
          </w:p>
        </w:tc>
      </w:tr>
      <w:tr w:rsidR="00F82E51" w:rsidRPr="00DB6C6D" w14:paraId="429D5FF4" w14:textId="77777777" w:rsidTr="00D344A4">
        <w:tc>
          <w:tcPr>
            <w:tcW w:w="1278" w:type="dxa"/>
            <w:shd w:val="clear" w:color="auto" w:fill="auto"/>
          </w:tcPr>
          <w:p w14:paraId="4A5D983F" w14:textId="77777777" w:rsidR="00F82E51" w:rsidRPr="00DB6C6D" w:rsidRDefault="00F82E51" w:rsidP="00D344A4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DB6C6D">
              <w:rPr>
                <w:rFonts w:ascii="Arial" w:hAnsi="Arial" w:cs="Arial"/>
                <w:b/>
              </w:rPr>
              <w:t>Antwoord:</w:t>
            </w:r>
          </w:p>
        </w:tc>
        <w:tc>
          <w:tcPr>
            <w:tcW w:w="7632" w:type="dxa"/>
            <w:gridSpan w:val="2"/>
            <w:shd w:val="clear" w:color="auto" w:fill="auto"/>
          </w:tcPr>
          <w:p w14:paraId="03A69277" w14:textId="77777777" w:rsidR="00F82E51" w:rsidRDefault="00F82E51" w:rsidP="00D344A4">
            <w:pPr>
              <w:spacing w:before="40" w:after="40"/>
              <w:rPr>
                <w:rFonts w:ascii="Arial" w:hAnsi="Arial" w:cs="Arial"/>
              </w:rPr>
            </w:pPr>
          </w:p>
          <w:p w14:paraId="284D9016" w14:textId="77777777" w:rsidR="00F82E51" w:rsidRPr="00DB6C6D" w:rsidRDefault="00F82E51" w:rsidP="00D344A4">
            <w:pPr>
              <w:spacing w:before="40" w:after="40"/>
              <w:rPr>
                <w:rFonts w:ascii="Arial" w:hAnsi="Arial" w:cs="Arial"/>
              </w:rPr>
            </w:pPr>
          </w:p>
        </w:tc>
      </w:tr>
    </w:tbl>
    <w:p w14:paraId="40BB73C5" w14:textId="77777777" w:rsidR="003A64C0" w:rsidRPr="00DB6C6D" w:rsidRDefault="003A64C0" w:rsidP="003A64C0">
      <w:pPr>
        <w:spacing w:line="240" w:lineRule="auto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278"/>
        <w:gridCol w:w="1656"/>
        <w:gridCol w:w="5976"/>
      </w:tblGrid>
      <w:tr w:rsidR="003A64C0" w:rsidRPr="00DB6C6D" w14:paraId="0F40C328" w14:textId="77777777" w:rsidTr="00424CF2">
        <w:tc>
          <w:tcPr>
            <w:tcW w:w="1278" w:type="dxa"/>
            <w:shd w:val="clear" w:color="auto" w:fill="C0C0C0"/>
            <w:vAlign w:val="center"/>
          </w:tcPr>
          <w:p w14:paraId="7255177E" w14:textId="77777777" w:rsidR="003A64C0" w:rsidRPr="00DB6C6D" w:rsidRDefault="003A64C0" w:rsidP="00424CF2">
            <w:pPr>
              <w:spacing w:after="40"/>
              <w:jc w:val="center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Nr.</w:t>
            </w:r>
          </w:p>
        </w:tc>
        <w:tc>
          <w:tcPr>
            <w:tcW w:w="1656" w:type="dxa"/>
            <w:shd w:val="clear" w:color="auto" w:fill="C0C0C0"/>
            <w:vAlign w:val="center"/>
          </w:tcPr>
          <w:p w14:paraId="45732F30" w14:textId="77777777" w:rsidR="003A64C0" w:rsidRPr="00DB6C6D" w:rsidRDefault="003A64C0" w:rsidP="00424CF2">
            <w:pPr>
              <w:spacing w:after="40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betreft</w:t>
            </w:r>
          </w:p>
        </w:tc>
        <w:tc>
          <w:tcPr>
            <w:tcW w:w="5976" w:type="dxa"/>
            <w:shd w:val="clear" w:color="auto" w:fill="C0C0C0"/>
            <w:vAlign w:val="center"/>
          </w:tcPr>
          <w:p w14:paraId="6EE62C5C" w14:textId="77777777" w:rsidR="003A64C0" w:rsidRPr="00DB6C6D" w:rsidRDefault="003A64C0" w:rsidP="00424CF2">
            <w:pPr>
              <w:spacing w:after="40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Vraag</w:t>
            </w:r>
          </w:p>
        </w:tc>
      </w:tr>
      <w:tr w:rsidR="003A64C0" w:rsidRPr="00DB6C6D" w14:paraId="384A58D4" w14:textId="77777777" w:rsidTr="00424CF2">
        <w:tc>
          <w:tcPr>
            <w:tcW w:w="1278" w:type="dxa"/>
            <w:shd w:val="clear" w:color="auto" w:fill="auto"/>
          </w:tcPr>
          <w:p w14:paraId="428B8137" w14:textId="77777777" w:rsidR="003A64C0" w:rsidRPr="00DB6C6D" w:rsidRDefault="003A64C0" w:rsidP="00424CF2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</w:rPr>
              <w:fldChar w:fldCharType="begin"/>
            </w:r>
            <w:r w:rsidRPr="00DB6C6D">
              <w:rPr>
                <w:rFonts w:ascii="Arial" w:hAnsi="Arial" w:cs="Arial"/>
              </w:rPr>
              <w:instrText xml:space="preserve"> AUTONUM  \* Arabic </w:instrText>
            </w:r>
            <w:r w:rsidRPr="00DB6C6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56" w:type="dxa"/>
            <w:shd w:val="clear" w:color="auto" w:fill="auto"/>
          </w:tcPr>
          <w:p w14:paraId="7CE8F0D8" w14:textId="67CADF2F" w:rsidR="003A64C0" w:rsidRPr="00DB6C6D" w:rsidRDefault="00382391" w:rsidP="00424CF2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Prijsinschatting</w:t>
            </w:r>
          </w:p>
        </w:tc>
        <w:tc>
          <w:tcPr>
            <w:tcW w:w="5976" w:type="dxa"/>
            <w:shd w:val="clear" w:color="auto" w:fill="auto"/>
          </w:tcPr>
          <w:p w14:paraId="0F6C94D2" w14:textId="11ADAF75" w:rsidR="003A64C0" w:rsidRDefault="00B729C6" w:rsidP="00424CF2">
            <w:pPr>
              <w:spacing w:before="40" w:after="40"/>
              <w:ind w:right="7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Graag verzoeken we u om</w:t>
            </w:r>
            <w:r w:rsidR="0026419E">
              <w:rPr>
                <w:rFonts w:ascii="Arial" w:hAnsi="Arial" w:cs="Arial"/>
              </w:rPr>
              <w:t xml:space="preserve"> op basis van de verstrekte gegevens </w:t>
            </w:r>
            <w:r w:rsidR="0027774F">
              <w:rPr>
                <w:rFonts w:ascii="Arial" w:hAnsi="Arial" w:cs="Arial"/>
              </w:rPr>
              <w:t xml:space="preserve">in het marktconsultatiedocument </w:t>
            </w:r>
            <w:r w:rsidR="0026419E">
              <w:rPr>
                <w:rFonts w:ascii="Arial" w:hAnsi="Arial" w:cs="Arial"/>
              </w:rPr>
              <w:t>een inschatting</w:t>
            </w:r>
            <w:r w:rsidR="0027774F">
              <w:rPr>
                <w:rFonts w:ascii="Arial" w:hAnsi="Arial" w:cs="Arial"/>
              </w:rPr>
              <w:t xml:space="preserve"> te</w:t>
            </w:r>
            <w:r w:rsidR="0026419E">
              <w:rPr>
                <w:rFonts w:ascii="Arial" w:hAnsi="Arial" w:cs="Arial"/>
              </w:rPr>
              <w:t xml:space="preserve"> geven van de prijs per jaar</w:t>
            </w:r>
            <w:r w:rsidR="0027774F">
              <w:rPr>
                <w:rFonts w:ascii="Arial" w:hAnsi="Arial" w:cs="Arial"/>
              </w:rPr>
              <w:t xml:space="preserve"> </w:t>
            </w:r>
            <w:r w:rsidR="0027774F" w:rsidRPr="00A04798">
              <w:rPr>
                <w:rFonts w:ascii="Arial" w:hAnsi="Arial" w:cs="Arial"/>
                <w:u w:val="single"/>
              </w:rPr>
              <w:t xml:space="preserve">inclusief </w:t>
            </w:r>
            <w:r w:rsidR="0027774F" w:rsidRPr="00812E74">
              <w:rPr>
                <w:rFonts w:ascii="Arial" w:hAnsi="Arial" w:cs="Arial"/>
                <w:u w:val="single"/>
              </w:rPr>
              <w:t>BTW</w:t>
            </w:r>
            <w:r w:rsidR="0027774F" w:rsidRPr="00812E74">
              <w:rPr>
                <w:rFonts w:ascii="Arial" w:hAnsi="Arial" w:cs="Arial"/>
              </w:rPr>
              <w:t xml:space="preserve"> </w:t>
            </w:r>
            <w:r w:rsidR="0026419E" w:rsidRPr="00812E74">
              <w:rPr>
                <w:rFonts w:ascii="Arial" w:hAnsi="Arial" w:cs="Arial"/>
              </w:rPr>
              <w:t xml:space="preserve"> </w:t>
            </w:r>
            <w:r w:rsidR="00860B96" w:rsidRPr="00E0157F">
              <w:rPr>
                <w:rFonts w:ascii="Arial" w:hAnsi="Arial" w:cs="Arial"/>
              </w:rPr>
              <w:t xml:space="preserve">(uitgaande van een contract </w:t>
            </w:r>
            <w:r w:rsidR="00511A14" w:rsidRPr="00E0157F">
              <w:rPr>
                <w:rFonts w:ascii="Arial" w:hAnsi="Arial" w:cs="Arial"/>
              </w:rPr>
              <w:t xml:space="preserve">van </w:t>
            </w:r>
            <w:r w:rsidR="00860B96" w:rsidRPr="00E0157F">
              <w:rPr>
                <w:rFonts w:ascii="Arial" w:hAnsi="Arial" w:cs="Arial"/>
              </w:rPr>
              <w:t xml:space="preserve">4 jaar met </w:t>
            </w:r>
            <w:r w:rsidR="00812E74" w:rsidRPr="00E0157F">
              <w:rPr>
                <w:rFonts w:ascii="Arial" w:hAnsi="Arial" w:cs="Arial"/>
              </w:rPr>
              <w:t>drie</w:t>
            </w:r>
            <w:r w:rsidR="00A964C1" w:rsidRPr="00E0157F">
              <w:rPr>
                <w:rFonts w:ascii="Arial" w:hAnsi="Arial" w:cs="Arial"/>
              </w:rPr>
              <w:t>maal optie tot verlenging van 2 jaar (4 + 2 + 2</w:t>
            </w:r>
            <w:r w:rsidR="00812E74" w:rsidRPr="00E0157F">
              <w:rPr>
                <w:rFonts w:ascii="Arial" w:hAnsi="Arial" w:cs="Arial"/>
              </w:rPr>
              <w:t xml:space="preserve"> + 2</w:t>
            </w:r>
            <w:r w:rsidR="00A964C1" w:rsidRPr="00E0157F">
              <w:rPr>
                <w:rFonts w:ascii="Arial" w:hAnsi="Arial" w:cs="Arial"/>
              </w:rPr>
              <w:t>)</w:t>
            </w:r>
            <w:r w:rsidR="00B97A17" w:rsidRPr="00E0157F">
              <w:rPr>
                <w:rFonts w:ascii="Arial" w:hAnsi="Arial" w:cs="Arial"/>
              </w:rPr>
              <w:t>.</w:t>
            </w:r>
            <w:r w:rsidR="00B97A17">
              <w:rPr>
                <w:rFonts w:ascii="Arial" w:hAnsi="Arial" w:cs="Arial"/>
              </w:rPr>
              <w:t xml:space="preserve"> </w:t>
            </w:r>
          </w:p>
          <w:p w14:paraId="207D12BA" w14:textId="77777777" w:rsidR="0027774F" w:rsidRDefault="0027774F" w:rsidP="00424CF2">
            <w:pPr>
              <w:spacing w:before="40" w:after="40"/>
              <w:ind w:right="74"/>
              <w:rPr>
                <w:rFonts w:ascii="Arial" w:hAnsi="Arial" w:cs="Arial"/>
              </w:rPr>
            </w:pPr>
          </w:p>
          <w:p w14:paraId="5395E3A0" w14:textId="1606DA23" w:rsidR="003A64C0" w:rsidRPr="00DB6C6D" w:rsidRDefault="0027774F" w:rsidP="00424CF2">
            <w:pPr>
              <w:spacing w:before="40" w:after="40"/>
              <w:ind w:right="7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Deze gegevens zullen vertrouwelijk </w:t>
            </w:r>
            <w:r w:rsidR="00E079CC">
              <w:rPr>
                <w:rFonts w:ascii="Arial" w:hAnsi="Arial" w:cs="Arial"/>
              </w:rPr>
              <w:t xml:space="preserve">worden </w:t>
            </w:r>
            <w:r>
              <w:rPr>
                <w:rFonts w:ascii="Arial" w:hAnsi="Arial" w:cs="Arial"/>
              </w:rPr>
              <w:t xml:space="preserve">behandeld en </w:t>
            </w:r>
            <w:r w:rsidR="00C773B0">
              <w:rPr>
                <w:rFonts w:ascii="Arial" w:hAnsi="Arial" w:cs="Arial"/>
              </w:rPr>
              <w:t xml:space="preserve">niet </w:t>
            </w:r>
            <w:r w:rsidR="00E079CC">
              <w:rPr>
                <w:rFonts w:ascii="Arial" w:hAnsi="Arial" w:cs="Arial"/>
              </w:rPr>
              <w:t xml:space="preserve">worden </w:t>
            </w:r>
            <w:r w:rsidR="00C773B0">
              <w:rPr>
                <w:rFonts w:ascii="Arial" w:hAnsi="Arial" w:cs="Arial"/>
              </w:rPr>
              <w:t xml:space="preserve">gedeeld met andere partijen. </w:t>
            </w:r>
          </w:p>
        </w:tc>
      </w:tr>
      <w:tr w:rsidR="003A64C0" w:rsidRPr="00DB6C6D" w14:paraId="39EC9FF0" w14:textId="77777777" w:rsidTr="00424CF2">
        <w:tc>
          <w:tcPr>
            <w:tcW w:w="1278" w:type="dxa"/>
            <w:shd w:val="clear" w:color="auto" w:fill="auto"/>
          </w:tcPr>
          <w:p w14:paraId="173E7F7B" w14:textId="77777777" w:rsidR="003A64C0" w:rsidRPr="00DB6C6D" w:rsidRDefault="003A64C0" w:rsidP="00424CF2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DB6C6D">
              <w:rPr>
                <w:rFonts w:ascii="Arial" w:hAnsi="Arial" w:cs="Arial"/>
                <w:b/>
              </w:rPr>
              <w:t>Antwoord:</w:t>
            </w:r>
          </w:p>
        </w:tc>
        <w:tc>
          <w:tcPr>
            <w:tcW w:w="7632" w:type="dxa"/>
            <w:gridSpan w:val="2"/>
            <w:shd w:val="clear" w:color="auto" w:fill="auto"/>
          </w:tcPr>
          <w:p w14:paraId="32FB3702" w14:textId="77777777" w:rsidR="003A64C0" w:rsidRDefault="003A64C0" w:rsidP="00424CF2">
            <w:pPr>
              <w:spacing w:before="40" w:after="40"/>
              <w:rPr>
                <w:rFonts w:ascii="Arial" w:hAnsi="Arial" w:cs="Arial"/>
              </w:rPr>
            </w:pPr>
          </w:p>
          <w:p w14:paraId="53AD4994" w14:textId="77777777" w:rsidR="006B0393" w:rsidRPr="00DB6C6D" w:rsidRDefault="006B0393" w:rsidP="00424CF2">
            <w:pPr>
              <w:spacing w:before="40" w:after="40"/>
              <w:rPr>
                <w:rFonts w:ascii="Arial" w:hAnsi="Arial" w:cs="Arial"/>
              </w:rPr>
            </w:pPr>
          </w:p>
        </w:tc>
      </w:tr>
    </w:tbl>
    <w:p w14:paraId="379290A0" w14:textId="77777777" w:rsidR="002D15F4" w:rsidRDefault="002D15F4" w:rsidP="003A64C0">
      <w:pPr>
        <w:spacing w:line="240" w:lineRule="auto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278"/>
        <w:gridCol w:w="1656"/>
        <w:gridCol w:w="5976"/>
      </w:tblGrid>
      <w:tr w:rsidR="002D15F4" w:rsidRPr="00DB6C6D" w14:paraId="086DFE93" w14:textId="77777777" w:rsidTr="690605F6">
        <w:tc>
          <w:tcPr>
            <w:tcW w:w="1278" w:type="dxa"/>
            <w:shd w:val="clear" w:color="auto" w:fill="C0C0C0"/>
            <w:vAlign w:val="center"/>
          </w:tcPr>
          <w:p w14:paraId="21BCD53E" w14:textId="77777777" w:rsidR="002D15F4" w:rsidRPr="00DB6C6D" w:rsidRDefault="002D15F4" w:rsidP="00297100">
            <w:pPr>
              <w:spacing w:after="40"/>
              <w:jc w:val="center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Nr.</w:t>
            </w:r>
          </w:p>
        </w:tc>
        <w:tc>
          <w:tcPr>
            <w:tcW w:w="1656" w:type="dxa"/>
            <w:shd w:val="clear" w:color="auto" w:fill="C0C0C0"/>
            <w:vAlign w:val="center"/>
          </w:tcPr>
          <w:p w14:paraId="644D7314" w14:textId="77777777" w:rsidR="002D15F4" w:rsidRPr="00DB6C6D" w:rsidRDefault="002D15F4" w:rsidP="00297100">
            <w:pPr>
              <w:spacing w:after="40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betreft</w:t>
            </w:r>
          </w:p>
        </w:tc>
        <w:tc>
          <w:tcPr>
            <w:tcW w:w="5976" w:type="dxa"/>
            <w:shd w:val="clear" w:color="auto" w:fill="C0C0C0"/>
            <w:vAlign w:val="center"/>
          </w:tcPr>
          <w:p w14:paraId="0A44B204" w14:textId="77777777" w:rsidR="002D15F4" w:rsidRPr="00DB6C6D" w:rsidRDefault="002D15F4" w:rsidP="00297100">
            <w:pPr>
              <w:spacing w:after="40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Vraag</w:t>
            </w:r>
          </w:p>
        </w:tc>
      </w:tr>
      <w:tr w:rsidR="002D15F4" w:rsidRPr="00DB6C6D" w14:paraId="774C498E" w14:textId="77777777" w:rsidTr="690605F6">
        <w:tc>
          <w:tcPr>
            <w:tcW w:w="1278" w:type="dxa"/>
            <w:shd w:val="clear" w:color="auto" w:fill="auto"/>
          </w:tcPr>
          <w:p w14:paraId="7ECC0CF0" w14:textId="77777777" w:rsidR="002D15F4" w:rsidRPr="00DB6C6D" w:rsidRDefault="002D15F4" w:rsidP="00297100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</w:rPr>
              <w:fldChar w:fldCharType="begin"/>
            </w:r>
            <w:r w:rsidRPr="00DB6C6D">
              <w:rPr>
                <w:rFonts w:ascii="Arial" w:hAnsi="Arial" w:cs="Arial"/>
              </w:rPr>
              <w:instrText xml:space="preserve"> AUTONUM  \* Arabic </w:instrText>
            </w:r>
            <w:r w:rsidRPr="00DB6C6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56" w:type="dxa"/>
            <w:shd w:val="clear" w:color="auto" w:fill="auto"/>
          </w:tcPr>
          <w:p w14:paraId="08CBDF4B" w14:textId="53886C5B" w:rsidR="00035E39" w:rsidRDefault="00035E39" w:rsidP="00035E39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Fluctuaties aantallen </w:t>
            </w:r>
          </w:p>
          <w:p w14:paraId="75195496" w14:textId="7157B409" w:rsidR="002D15F4" w:rsidRPr="00DB6C6D" w:rsidRDefault="002D15F4" w:rsidP="00297100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5976" w:type="dxa"/>
            <w:shd w:val="clear" w:color="auto" w:fill="auto"/>
          </w:tcPr>
          <w:p w14:paraId="094D5897" w14:textId="370588CE" w:rsidR="002D15F4" w:rsidRPr="00DB6C6D" w:rsidRDefault="33675EF4" w:rsidP="00297100">
            <w:pPr>
              <w:spacing w:before="40" w:after="40"/>
              <w:ind w:right="74"/>
              <w:rPr>
                <w:rFonts w:ascii="Arial" w:hAnsi="Arial" w:cs="Arial"/>
              </w:rPr>
            </w:pPr>
            <w:r w:rsidRPr="690605F6">
              <w:rPr>
                <w:rFonts w:ascii="Arial" w:hAnsi="Arial" w:cs="Arial"/>
              </w:rPr>
              <w:t>Op welke wijze gaat u om met fluctuaties van de aantallen</w:t>
            </w:r>
            <w:r w:rsidR="7C4660CD" w:rsidRPr="690605F6">
              <w:rPr>
                <w:rFonts w:ascii="Arial" w:hAnsi="Arial" w:cs="Arial"/>
              </w:rPr>
              <w:t xml:space="preserve"> (</w:t>
            </w:r>
            <w:r w:rsidR="346A23BF" w:rsidRPr="690605F6">
              <w:rPr>
                <w:rFonts w:ascii="Arial" w:hAnsi="Arial" w:cs="Arial"/>
              </w:rPr>
              <w:t>meer of minder participerende cliënten, uitbreiding van de doelgroep)</w:t>
            </w:r>
            <w:r w:rsidRPr="690605F6">
              <w:rPr>
                <w:rFonts w:ascii="Arial" w:hAnsi="Arial" w:cs="Arial"/>
              </w:rPr>
              <w:t xml:space="preserve"> </w:t>
            </w:r>
            <w:r w:rsidR="707CCE7C" w:rsidRPr="690605F6">
              <w:rPr>
                <w:rFonts w:ascii="Arial" w:hAnsi="Arial" w:cs="Arial"/>
              </w:rPr>
              <w:t xml:space="preserve">door </w:t>
            </w:r>
            <w:r w:rsidR="00BB4653">
              <w:rPr>
                <w:rFonts w:ascii="Arial" w:hAnsi="Arial" w:cs="Arial"/>
              </w:rPr>
              <w:t xml:space="preserve">dalende of stijgende </w:t>
            </w:r>
            <w:r w:rsidRPr="690605F6">
              <w:rPr>
                <w:rFonts w:ascii="Arial" w:hAnsi="Arial" w:cs="Arial"/>
              </w:rPr>
              <w:t>analyses tijdens de beoogde looptijd van het contract</w:t>
            </w:r>
          </w:p>
        </w:tc>
      </w:tr>
      <w:tr w:rsidR="002D15F4" w:rsidRPr="00DB6C6D" w14:paraId="5E7C1C54" w14:textId="77777777" w:rsidTr="690605F6">
        <w:tc>
          <w:tcPr>
            <w:tcW w:w="1278" w:type="dxa"/>
            <w:shd w:val="clear" w:color="auto" w:fill="auto"/>
          </w:tcPr>
          <w:p w14:paraId="44AECF56" w14:textId="77777777" w:rsidR="002D15F4" w:rsidRPr="00DB6C6D" w:rsidRDefault="002D15F4" w:rsidP="00297100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DB6C6D">
              <w:rPr>
                <w:rFonts w:ascii="Arial" w:hAnsi="Arial" w:cs="Arial"/>
                <w:b/>
              </w:rPr>
              <w:t>Antwoord:</w:t>
            </w:r>
          </w:p>
        </w:tc>
        <w:tc>
          <w:tcPr>
            <w:tcW w:w="7632" w:type="dxa"/>
            <w:gridSpan w:val="2"/>
            <w:shd w:val="clear" w:color="auto" w:fill="auto"/>
          </w:tcPr>
          <w:p w14:paraId="0154EEBD" w14:textId="77777777" w:rsidR="002D15F4" w:rsidRDefault="002D15F4" w:rsidP="00297100">
            <w:pPr>
              <w:spacing w:before="40" w:after="40"/>
              <w:rPr>
                <w:rFonts w:ascii="Arial" w:hAnsi="Arial" w:cs="Arial"/>
              </w:rPr>
            </w:pPr>
          </w:p>
          <w:p w14:paraId="325769A1" w14:textId="77777777" w:rsidR="002D15F4" w:rsidRPr="00DB6C6D" w:rsidRDefault="002D15F4" w:rsidP="00297100">
            <w:pPr>
              <w:spacing w:before="40" w:after="40"/>
              <w:rPr>
                <w:rFonts w:ascii="Arial" w:hAnsi="Arial" w:cs="Arial"/>
              </w:rPr>
            </w:pPr>
          </w:p>
        </w:tc>
      </w:tr>
    </w:tbl>
    <w:p w14:paraId="022B46D9" w14:textId="77777777" w:rsidR="007A160D" w:rsidRDefault="007A160D" w:rsidP="003A64C0">
      <w:pPr>
        <w:spacing w:line="240" w:lineRule="auto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278"/>
        <w:gridCol w:w="1656"/>
        <w:gridCol w:w="5976"/>
      </w:tblGrid>
      <w:tr w:rsidR="005B46FA" w:rsidRPr="00DB6C6D" w14:paraId="401FC6CE" w14:textId="77777777" w:rsidTr="52AC11C6">
        <w:tc>
          <w:tcPr>
            <w:tcW w:w="1278" w:type="dxa"/>
            <w:shd w:val="clear" w:color="auto" w:fill="C0C0C0"/>
            <w:vAlign w:val="center"/>
          </w:tcPr>
          <w:p w14:paraId="0469FEB0" w14:textId="77777777" w:rsidR="005B46FA" w:rsidRPr="00DB6C6D" w:rsidRDefault="005B46FA" w:rsidP="00297100">
            <w:pPr>
              <w:spacing w:after="40"/>
              <w:jc w:val="center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Nr.</w:t>
            </w:r>
          </w:p>
        </w:tc>
        <w:tc>
          <w:tcPr>
            <w:tcW w:w="1656" w:type="dxa"/>
            <w:shd w:val="clear" w:color="auto" w:fill="C0C0C0"/>
            <w:vAlign w:val="center"/>
          </w:tcPr>
          <w:p w14:paraId="715C4687" w14:textId="77777777" w:rsidR="005B46FA" w:rsidRPr="00DB6C6D" w:rsidRDefault="005B46FA" w:rsidP="00297100">
            <w:pPr>
              <w:spacing w:after="40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betreft</w:t>
            </w:r>
          </w:p>
        </w:tc>
        <w:tc>
          <w:tcPr>
            <w:tcW w:w="5976" w:type="dxa"/>
            <w:shd w:val="clear" w:color="auto" w:fill="C0C0C0"/>
            <w:vAlign w:val="center"/>
          </w:tcPr>
          <w:p w14:paraId="7C0AA9C4" w14:textId="77777777" w:rsidR="005B46FA" w:rsidRPr="00DB6C6D" w:rsidRDefault="005B46FA" w:rsidP="00297100">
            <w:pPr>
              <w:spacing w:after="40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Vraag</w:t>
            </w:r>
          </w:p>
        </w:tc>
      </w:tr>
      <w:tr w:rsidR="005B46FA" w:rsidRPr="00DB6C6D" w14:paraId="1AB0BBB1" w14:textId="77777777" w:rsidTr="52AC11C6">
        <w:tc>
          <w:tcPr>
            <w:tcW w:w="1278" w:type="dxa"/>
            <w:shd w:val="clear" w:color="auto" w:fill="auto"/>
          </w:tcPr>
          <w:p w14:paraId="1E1A9764" w14:textId="77777777" w:rsidR="005B46FA" w:rsidRPr="00DB6C6D" w:rsidRDefault="005B46FA" w:rsidP="00297100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</w:rPr>
              <w:fldChar w:fldCharType="begin"/>
            </w:r>
            <w:r w:rsidRPr="00DB6C6D">
              <w:rPr>
                <w:rFonts w:ascii="Arial" w:hAnsi="Arial" w:cs="Arial"/>
              </w:rPr>
              <w:instrText xml:space="preserve"> AUTONUM  \* Arabic </w:instrText>
            </w:r>
            <w:r w:rsidRPr="00DB6C6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56" w:type="dxa"/>
            <w:shd w:val="clear" w:color="auto" w:fill="auto"/>
          </w:tcPr>
          <w:p w14:paraId="7D2EA6E6" w14:textId="03B78F1A" w:rsidR="005B46FA" w:rsidRPr="00DB6C6D" w:rsidRDefault="008A3B85" w:rsidP="00297100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Implementatie</w:t>
            </w:r>
            <w:r w:rsidR="00D87DE7">
              <w:rPr>
                <w:rFonts w:ascii="Arial" w:hAnsi="Arial" w:cs="Arial"/>
              </w:rPr>
              <w:t xml:space="preserve">, </w:t>
            </w:r>
            <w:r w:rsidR="00FA7F32" w:rsidRPr="251F4081">
              <w:rPr>
                <w:rFonts w:ascii="Arial" w:hAnsi="Arial" w:cs="Arial"/>
              </w:rPr>
              <w:t>zie</w:t>
            </w:r>
            <w:r w:rsidR="00FA7F32">
              <w:rPr>
                <w:rFonts w:ascii="Arial" w:hAnsi="Arial" w:cs="Arial"/>
              </w:rPr>
              <w:t xml:space="preserve"> </w:t>
            </w:r>
            <w:r w:rsidR="00C9087D">
              <w:rPr>
                <w:rFonts w:ascii="Arial" w:hAnsi="Arial" w:cs="Arial"/>
              </w:rPr>
              <w:t xml:space="preserve">ook bijlage 2 Concept </w:t>
            </w:r>
            <w:proofErr w:type="spellStart"/>
            <w:r w:rsidR="00133323">
              <w:rPr>
                <w:rFonts w:ascii="Arial" w:hAnsi="Arial" w:cs="Arial"/>
              </w:rPr>
              <w:t>PvE</w:t>
            </w:r>
            <w:r w:rsidR="009C5628">
              <w:rPr>
                <w:rFonts w:ascii="Arial" w:hAnsi="Arial" w:cs="Arial"/>
              </w:rPr>
              <w:t>&amp;W</w:t>
            </w:r>
            <w:proofErr w:type="spellEnd"/>
            <w:r w:rsidR="00133323">
              <w:rPr>
                <w:rFonts w:ascii="Arial" w:hAnsi="Arial" w:cs="Arial"/>
              </w:rPr>
              <w:t xml:space="preserve"> </w:t>
            </w:r>
            <w:r w:rsidR="00FA7F32">
              <w:rPr>
                <w:rFonts w:ascii="Arial" w:hAnsi="Arial" w:cs="Arial"/>
              </w:rPr>
              <w:t>tabblad E</w:t>
            </w:r>
            <w:r w:rsidR="00133323">
              <w:rPr>
                <w:rFonts w:ascii="Arial" w:hAnsi="Arial" w:cs="Arial"/>
              </w:rPr>
              <w:t>.</w:t>
            </w:r>
            <w:r w:rsidR="00FA7F3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976" w:type="dxa"/>
            <w:shd w:val="clear" w:color="auto" w:fill="auto"/>
          </w:tcPr>
          <w:p w14:paraId="48594E30" w14:textId="315D8B6A" w:rsidR="005311CD" w:rsidRDefault="005311CD" w:rsidP="005311CD">
            <w:pPr>
              <w:spacing w:before="40" w:after="40"/>
              <w:ind w:right="7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 Totaaloplossing maakt deel uit van een keten</w:t>
            </w:r>
            <w:r w:rsidR="00A448B5">
              <w:rPr>
                <w:rFonts w:ascii="Arial" w:hAnsi="Arial" w:cs="Arial"/>
              </w:rPr>
              <w:t xml:space="preserve"> van </w:t>
            </w:r>
            <w:r w:rsidR="00A448B5" w:rsidRPr="251F4081">
              <w:rPr>
                <w:rFonts w:ascii="Arial" w:hAnsi="Arial" w:cs="Arial"/>
              </w:rPr>
              <w:t>leveranciers</w:t>
            </w:r>
            <w:r w:rsidRPr="251F4081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In d</w:t>
            </w:r>
            <w:r w:rsidR="0049275C">
              <w:rPr>
                <w:rFonts w:ascii="Arial" w:hAnsi="Arial" w:cs="Arial"/>
              </w:rPr>
              <w:t xml:space="preserve">eze </w:t>
            </w:r>
            <w:r>
              <w:rPr>
                <w:rFonts w:ascii="Arial" w:hAnsi="Arial" w:cs="Arial"/>
              </w:rPr>
              <w:t xml:space="preserve">keten </w:t>
            </w:r>
            <w:r w:rsidR="003F69AC">
              <w:rPr>
                <w:rFonts w:ascii="Arial" w:hAnsi="Arial" w:cs="Arial"/>
              </w:rPr>
              <w:t>bevinde</w:t>
            </w:r>
            <w:r w:rsidR="0049275C">
              <w:rPr>
                <w:rFonts w:ascii="Arial" w:hAnsi="Arial" w:cs="Arial"/>
              </w:rPr>
              <w:t xml:space="preserve">n zich naast de leverancier van de Totaaloplossing </w:t>
            </w:r>
            <w:r w:rsidR="003F69AC">
              <w:rPr>
                <w:rFonts w:ascii="Arial" w:hAnsi="Arial" w:cs="Arial"/>
              </w:rPr>
              <w:t xml:space="preserve">onder andere de Laboratoria, de Verpakker en </w:t>
            </w:r>
            <w:r w:rsidR="00B646F8">
              <w:rPr>
                <w:rFonts w:ascii="Arial" w:hAnsi="Arial" w:cs="Arial"/>
              </w:rPr>
              <w:t xml:space="preserve">de externe kwaliteitsborger. </w:t>
            </w:r>
            <w:r w:rsidR="00A44489">
              <w:rPr>
                <w:rFonts w:ascii="Arial" w:hAnsi="Arial" w:cs="Arial"/>
              </w:rPr>
              <w:t xml:space="preserve">In de implementatieperiode wordt de dienstverlening tussen deze verschillende leveranciers op elkaar afgestemd. </w:t>
            </w:r>
          </w:p>
          <w:p w14:paraId="6256A94C" w14:textId="2A8B982A" w:rsidR="007A160D" w:rsidRDefault="0097403F" w:rsidP="00DC41D9">
            <w:pPr>
              <w:numPr>
                <w:ilvl w:val="0"/>
                <w:numId w:val="25"/>
              </w:numPr>
              <w:spacing w:before="40" w:after="40"/>
              <w:ind w:right="7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8A3B85" w:rsidRPr="008A3B85">
              <w:rPr>
                <w:rFonts w:ascii="Arial" w:hAnsi="Arial" w:cs="Arial"/>
              </w:rPr>
              <w:t xml:space="preserve">at </w:t>
            </w:r>
            <w:r>
              <w:rPr>
                <w:rFonts w:ascii="Arial" w:hAnsi="Arial" w:cs="Arial"/>
              </w:rPr>
              <w:t xml:space="preserve">zijn voor u </w:t>
            </w:r>
            <w:r w:rsidR="008A3B85" w:rsidRPr="008A3B85">
              <w:rPr>
                <w:rFonts w:ascii="Arial" w:hAnsi="Arial" w:cs="Arial"/>
              </w:rPr>
              <w:t>de belangrijkste stappen tijdens de implementatie</w:t>
            </w:r>
            <w:r>
              <w:rPr>
                <w:rFonts w:ascii="Arial" w:hAnsi="Arial" w:cs="Arial"/>
              </w:rPr>
              <w:t xml:space="preserve"> en </w:t>
            </w:r>
            <w:r w:rsidR="008A3B85" w:rsidRPr="008A3B85">
              <w:rPr>
                <w:rFonts w:ascii="Arial" w:hAnsi="Arial" w:cs="Arial"/>
              </w:rPr>
              <w:t xml:space="preserve">wat </w:t>
            </w:r>
            <w:r>
              <w:rPr>
                <w:rFonts w:ascii="Arial" w:hAnsi="Arial" w:cs="Arial"/>
              </w:rPr>
              <w:t xml:space="preserve">zijn de </w:t>
            </w:r>
            <w:r w:rsidR="008A3B85" w:rsidRPr="008A3B85">
              <w:rPr>
                <w:rFonts w:ascii="Arial" w:hAnsi="Arial" w:cs="Arial"/>
              </w:rPr>
              <w:t>belangrijke succesfactoren</w:t>
            </w:r>
            <w:r>
              <w:rPr>
                <w:rFonts w:ascii="Arial" w:hAnsi="Arial" w:cs="Arial"/>
              </w:rPr>
              <w:t>?</w:t>
            </w:r>
            <w:r w:rsidR="008A3B85" w:rsidRPr="008A3B85">
              <w:rPr>
                <w:rFonts w:ascii="Arial" w:hAnsi="Arial" w:cs="Arial"/>
              </w:rPr>
              <w:t xml:space="preserve"> </w:t>
            </w:r>
          </w:p>
          <w:p w14:paraId="50F3AF5F" w14:textId="4622CA19" w:rsidR="00B647E8" w:rsidRDefault="00B647E8" w:rsidP="00DC41D9">
            <w:pPr>
              <w:numPr>
                <w:ilvl w:val="0"/>
                <w:numId w:val="25"/>
              </w:numPr>
              <w:spacing w:before="40" w:after="40"/>
              <w:ind w:right="7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Welke afhankelijkheden kent uw dienstverlening met andere ketenpartners in de keten (zoals hierboven geschetst)?</w:t>
            </w:r>
          </w:p>
          <w:p w14:paraId="47CFF583" w14:textId="6B98239B" w:rsidR="00186558" w:rsidRDefault="2E76063C" w:rsidP="00DC41D9">
            <w:pPr>
              <w:numPr>
                <w:ilvl w:val="0"/>
                <w:numId w:val="25"/>
              </w:numPr>
              <w:spacing w:before="40" w:after="40"/>
              <w:ind w:right="74"/>
              <w:rPr>
                <w:rFonts w:ascii="Arial" w:hAnsi="Arial" w:cs="Arial"/>
              </w:rPr>
            </w:pPr>
            <w:r w:rsidRPr="52AC11C6">
              <w:rPr>
                <w:rFonts w:ascii="Arial" w:hAnsi="Arial" w:cs="Arial"/>
              </w:rPr>
              <w:t>H</w:t>
            </w:r>
            <w:r w:rsidR="1F78643B" w:rsidRPr="52AC11C6">
              <w:rPr>
                <w:rFonts w:ascii="Arial" w:hAnsi="Arial" w:cs="Arial"/>
              </w:rPr>
              <w:t xml:space="preserve">oelang </w:t>
            </w:r>
            <w:r w:rsidRPr="52AC11C6">
              <w:rPr>
                <w:rFonts w:ascii="Arial" w:hAnsi="Arial" w:cs="Arial"/>
              </w:rPr>
              <w:t xml:space="preserve">duurt </w:t>
            </w:r>
            <w:r w:rsidR="4C9D61E3" w:rsidRPr="52AC11C6">
              <w:rPr>
                <w:rFonts w:ascii="Arial" w:hAnsi="Arial" w:cs="Arial"/>
              </w:rPr>
              <w:t>de</w:t>
            </w:r>
            <w:r w:rsidR="1F78643B" w:rsidRPr="52AC11C6">
              <w:rPr>
                <w:rFonts w:ascii="Arial" w:hAnsi="Arial" w:cs="Arial"/>
              </w:rPr>
              <w:t xml:space="preserve"> implementatie </w:t>
            </w:r>
            <w:r w:rsidR="2A1C5770" w:rsidRPr="52AC11C6">
              <w:rPr>
                <w:rFonts w:ascii="Arial" w:hAnsi="Arial" w:cs="Arial"/>
              </w:rPr>
              <w:t>van de apparatuur</w:t>
            </w:r>
            <w:r w:rsidR="1F78643B" w:rsidRPr="52AC11C6">
              <w:rPr>
                <w:rFonts w:ascii="Arial" w:hAnsi="Arial" w:cs="Arial"/>
              </w:rPr>
              <w:t xml:space="preserve"> en </w:t>
            </w:r>
            <w:r w:rsidR="2A1C5770" w:rsidRPr="52AC11C6">
              <w:rPr>
                <w:rFonts w:ascii="Arial" w:hAnsi="Arial" w:cs="Arial"/>
              </w:rPr>
              <w:t>validatie daarvan</w:t>
            </w:r>
            <w:r w:rsidR="55167812" w:rsidRPr="52AC11C6">
              <w:rPr>
                <w:rFonts w:ascii="Arial" w:hAnsi="Arial" w:cs="Arial"/>
              </w:rPr>
              <w:t xml:space="preserve">? </w:t>
            </w:r>
          </w:p>
          <w:p w14:paraId="01C5C204" w14:textId="481178B0" w:rsidR="005B46FA" w:rsidRPr="00DB6C6D" w:rsidRDefault="00186558" w:rsidP="00DC41D9">
            <w:pPr>
              <w:numPr>
                <w:ilvl w:val="0"/>
                <w:numId w:val="25"/>
              </w:numPr>
              <w:spacing w:before="40" w:after="40"/>
              <w:ind w:right="7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</w:t>
            </w:r>
            <w:r w:rsidR="008A3B85" w:rsidRPr="00890CCB">
              <w:rPr>
                <w:rFonts w:ascii="Arial" w:hAnsi="Arial" w:cs="Arial"/>
              </w:rPr>
              <w:t xml:space="preserve">t </w:t>
            </w:r>
            <w:r w:rsidR="00EB6DF4">
              <w:rPr>
                <w:rFonts w:ascii="Arial" w:hAnsi="Arial" w:cs="Arial"/>
              </w:rPr>
              <w:t xml:space="preserve">heeft u </w:t>
            </w:r>
            <w:r w:rsidR="008A3B85" w:rsidRPr="008A3B85">
              <w:rPr>
                <w:rFonts w:ascii="Arial" w:hAnsi="Arial" w:cs="Arial"/>
              </w:rPr>
              <w:t xml:space="preserve">van BVO NL </w:t>
            </w:r>
            <w:r w:rsidR="00EB6DF4">
              <w:rPr>
                <w:rFonts w:ascii="Arial" w:hAnsi="Arial" w:cs="Arial"/>
              </w:rPr>
              <w:t xml:space="preserve">nodig </w:t>
            </w:r>
            <w:r w:rsidR="008A3B85" w:rsidRPr="008A3B85">
              <w:rPr>
                <w:rFonts w:ascii="Arial" w:hAnsi="Arial" w:cs="Arial"/>
              </w:rPr>
              <w:t xml:space="preserve">om </w:t>
            </w:r>
            <w:r w:rsidR="008A3B85" w:rsidRPr="00890CCB">
              <w:rPr>
                <w:rFonts w:ascii="Arial" w:hAnsi="Arial" w:cs="Arial"/>
              </w:rPr>
              <w:t>d</w:t>
            </w:r>
            <w:r w:rsidR="003463D3">
              <w:rPr>
                <w:rFonts w:ascii="Arial" w:hAnsi="Arial" w:cs="Arial"/>
              </w:rPr>
              <w:t>at proces</w:t>
            </w:r>
            <w:r w:rsidR="008A3B85" w:rsidRPr="008A3B85">
              <w:rPr>
                <w:rFonts w:ascii="Arial" w:hAnsi="Arial" w:cs="Arial"/>
              </w:rPr>
              <w:t xml:space="preserve"> goed te doorlopen</w:t>
            </w:r>
            <w:r w:rsidR="003463D3">
              <w:rPr>
                <w:rFonts w:ascii="Arial" w:hAnsi="Arial" w:cs="Arial"/>
              </w:rPr>
              <w:t>?</w:t>
            </w:r>
          </w:p>
        </w:tc>
      </w:tr>
      <w:tr w:rsidR="005B46FA" w:rsidRPr="00DB6C6D" w14:paraId="0BA34417" w14:textId="77777777" w:rsidTr="52AC11C6">
        <w:tc>
          <w:tcPr>
            <w:tcW w:w="1278" w:type="dxa"/>
            <w:shd w:val="clear" w:color="auto" w:fill="auto"/>
          </w:tcPr>
          <w:p w14:paraId="091D3D8A" w14:textId="77777777" w:rsidR="005B46FA" w:rsidRPr="00DB6C6D" w:rsidRDefault="005B46FA" w:rsidP="00297100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DB6C6D">
              <w:rPr>
                <w:rFonts w:ascii="Arial" w:hAnsi="Arial" w:cs="Arial"/>
                <w:b/>
              </w:rPr>
              <w:t>Antwoord:</w:t>
            </w:r>
          </w:p>
        </w:tc>
        <w:tc>
          <w:tcPr>
            <w:tcW w:w="7632" w:type="dxa"/>
            <w:gridSpan w:val="2"/>
            <w:shd w:val="clear" w:color="auto" w:fill="auto"/>
          </w:tcPr>
          <w:p w14:paraId="41CE7F25" w14:textId="77777777" w:rsidR="005B46FA" w:rsidRDefault="005B46FA" w:rsidP="00297100">
            <w:pPr>
              <w:spacing w:before="40" w:after="40"/>
              <w:rPr>
                <w:rFonts w:ascii="Arial" w:hAnsi="Arial" w:cs="Arial"/>
              </w:rPr>
            </w:pPr>
          </w:p>
          <w:p w14:paraId="29F08822" w14:textId="77777777" w:rsidR="005B46FA" w:rsidRPr="00DB6C6D" w:rsidRDefault="005B46FA" w:rsidP="00297100">
            <w:pPr>
              <w:spacing w:before="40" w:after="40"/>
              <w:rPr>
                <w:rFonts w:ascii="Arial" w:hAnsi="Arial" w:cs="Arial"/>
              </w:rPr>
            </w:pPr>
          </w:p>
        </w:tc>
      </w:tr>
    </w:tbl>
    <w:p w14:paraId="62CED8DF" w14:textId="77777777" w:rsidR="005B46FA" w:rsidRDefault="005B46FA" w:rsidP="003A64C0">
      <w:pPr>
        <w:spacing w:line="240" w:lineRule="auto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278"/>
        <w:gridCol w:w="1656"/>
        <w:gridCol w:w="5976"/>
      </w:tblGrid>
      <w:tr w:rsidR="005B46FA" w:rsidRPr="00DB6C6D" w14:paraId="51A3A2B1" w14:textId="77777777" w:rsidTr="690605F6">
        <w:tc>
          <w:tcPr>
            <w:tcW w:w="1278" w:type="dxa"/>
            <w:shd w:val="clear" w:color="auto" w:fill="C0C0C0"/>
            <w:vAlign w:val="center"/>
          </w:tcPr>
          <w:p w14:paraId="1E6C2D80" w14:textId="77777777" w:rsidR="005B46FA" w:rsidRPr="00DB6C6D" w:rsidRDefault="005B46FA" w:rsidP="00297100">
            <w:pPr>
              <w:spacing w:after="40"/>
              <w:jc w:val="center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Nr.</w:t>
            </w:r>
          </w:p>
        </w:tc>
        <w:tc>
          <w:tcPr>
            <w:tcW w:w="1656" w:type="dxa"/>
            <w:shd w:val="clear" w:color="auto" w:fill="C0C0C0"/>
            <w:vAlign w:val="center"/>
          </w:tcPr>
          <w:p w14:paraId="371A39ED" w14:textId="77777777" w:rsidR="005B46FA" w:rsidRPr="00DB6C6D" w:rsidRDefault="005B46FA" w:rsidP="00297100">
            <w:pPr>
              <w:spacing w:after="40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betreft</w:t>
            </w:r>
          </w:p>
        </w:tc>
        <w:tc>
          <w:tcPr>
            <w:tcW w:w="5976" w:type="dxa"/>
            <w:shd w:val="clear" w:color="auto" w:fill="C0C0C0"/>
            <w:vAlign w:val="center"/>
          </w:tcPr>
          <w:p w14:paraId="042D1C4F" w14:textId="77777777" w:rsidR="005B46FA" w:rsidRPr="00DB6C6D" w:rsidRDefault="005B46FA" w:rsidP="00297100">
            <w:pPr>
              <w:spacing w:after="40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Vraag</w:t>
            </w:r>
          </w:p>
        </w:tc>
      </w:tr>
      <w:tr w:rsidR="005B46FA" w:rsidRPr="00DB6C6D" w14:paraId="7E0D687E" w14:textId="77777777" w:rsidTr="690605F6">
        <w:tc>
          <w:tcPr>
            <w:tcW w:w="1278" w:type="dxa"/>
            <w:shd w:val="clear" w:color="auto" w:fill="auto"/>
          </w:tcPr>
          <w:p w14:paraId="0DA54FA6" w14:textId="77777777" w:rsidR="005B46FA" w:rsidRPr="00DB6C6D" w:rsidRDefault="005B46FA" w:rsidP="00297100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</w:rPr>
              <w:fldChar w:fldCharType="begin"/>
            </w:r>
            <w:r w:rsidRPr="00DB6C6D">
              <w:rPr>
                <w:rFonts w:ascii="Arial" w:hAnsi="Arial" w:cs="Arial"/>
              </w:rPr>
              <w:instrText xml:space="preserve"> AUTONUM  \* Arabic </w:instrText>
            </w:r>
            <w:r w:rsidRPr="00DB6C6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56" w:type="dxa"/>
            <w:shd w:val="clear" w:color="auto" w:fill="auto"/>
          </w:tcPr>
          <w:p w14:paraId="19ED43A3" w14:textId="350719CB" w:rsidR="005B46FA" w:rsidRPr="00DB6C6D" w:rsidRDefault="00B84736" w:rsidP="00297100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Ontwikkelingen en innovaties</w:t>
            </w:r>
          </w:p>
        </w:tc>
        <w:tc>
          <w:tcPr>
            <w:tcW w:w="5976" w:type="dxa"/>
            <w:shd w:val="clear" w:color="auto" w:fill="auto"/>
          </w:tcPr>
          <w:p w14:paraId="66C280A1" w14:textId="01D1B57E" w:rsidR="005B46FA" w:rsidRPr="00DB6C6D" w:rsidRDefault="47F558CC" w:rsidP="004B6EC8">
            <w:pPr>
              <w:pStyle w:val="ListParagraph"/>
              <w:numPr>
                <w:ilvl w:val="0"/>
                <w:numId w:val="1"/>
              </w:numPr>
              <w:spacing w:before="40" w:after="40"/>
              <w:ind w:right="74"/>
              <w:rPr>
                <w:szCs w:val="18"/>
              </w:rPr>
            </w:pPr>
            <w:r w:rsidRPr="690605F6">
              <w:rPr>
                <w:rFonts w:ascii="Arial" w:hAnsi="Arial" w:cs="Arial"/>
              </w:rPr>
              <w:t>W</w:t>
            </w:r>
            <w:r w:rsidR="4D858AD5" w:rsidRPr="690605F6">
              <w:rPr>
                <w:rFonts w:ascii="Arial" w:hAnsi="Arial" w:cs="Arial"/>
              </w:rPr>
              <w:t xml:space="preserve">elke ontwikkelingen en innovaties </w:t>
            </w:r>
            <w:r w:rsidR="5C6DAC67" w:rsidRPr="690605F6">
              <w:rPr>
                <w:rFonts w:ascii="Arial" w:hAnsi="Arial" w:cs="Arial"/>
              </w:rPr>
              <w:t xml:space="preserve">met betrekking tot </w:t>
            </w:r>
            <w:r w:rsidR="78B29930" w:rsidRPr="690605F6">
              <w:rPr>
                <w:rFonts w:ascii="Arial" w:hAnsi="Arial" w:cs="Arial"/>
              </w:rPr>
              <w:t>de FIT-test</w:t>
            </w:r>
            <w:r w:rsidR="5C6DAC67" w:rsidRPr="690605F6">
              <w:rPr>
                <w:rFonts w:ascii="Arial" w:hAnsi="Arial" w:cs="Arial"/>
              </w:rPr>
              <w:t xml:space="preserve"> en FIT Totaaloplossing</w:t>
            </w:r>
            <w:r w:rsidR="78B29930" w:rsidRPr="690605F6">
              <w:rPr>
                <w:rFonts w:ascii="Arial" w:hAnsi="Arial" w:cs="Arial"/>
              </w:rPr>
              <w:t xml:space="preserve"> </w:t>
            </w:r>
            <w:r w:rsidRPr="690605F6">
              <w:rPr>
                <w:rFonts w:ascii="Arial" w:hAnsi="Arial" w:cs="Arial"/>
              </w:rPr>
              <w:t>verwacht u</w:t>
            </w:r>
            <w:r w:rsidR="009163C6">
              <w:rPr>
                <w:rFonts w:ascii="Arial" w:hAnsi="Arial" w:cs="Arial"/>
              </w:rPr>
              <w:t xml:space="preserve"> bij u en</w:t>
            </w:r>
            <w:r w:rsidR="4D858AD5" w:rsidRPr="690605F6">
              <w:rPr>
                <w:rFonts w:ascii="Arial" w:hAnsi="Arial" w:cs="Arial"/>
              </w:rPr>
              <w:t xml:space="preserve"> in de markt de komende jaren</w:t>
            </w:r>
            <w:r w:rsidR="4AF5D615" w:rsidRPr="690605F6">
              <w:rPr>
                <w:rFonts w:ascii="Arial" w:hAnsi="Arial" w:cs="Arial"/>
              </w:rPr>
              <w:t xml:space="preserve">? </w:t>
            </w:r>
          </w:p>
          <w:p w14:paraId="3E487DC3" w14:textId="6BAC498D" w:rsidR="005B46FA" w:rsidRPr="00DB6C6D" w:rsidRDefault="71AF847D" w:rsidP="004B6EC8">
            <w:pPr>
              <w:pStyle w:val="ListParagraph"/>
              <w:numPr>
                <w:ilvl w:val="0"/>
                <w:numId w:val="1"/>
              </w:numPr>
              <w:spacing w:before="40" w:after="40"/>
              <w:ind w:right="74"/>
              <w:rPr>
                <w:szCs w:val="18"/>
              </w:rPr>
            </w:pPr>
            <w:r w:rsidRPr="690605F6">
              <w:rPr>
                <w:rFonts w:ascii="Arial" w:hAnsi="Arial" w:cs="Arial"/>
              </w:rPr>
              <w:t>Welke mogelijkheden heeft of ziet u om tijdens de contractduur te wijzigen: de test, meerdere verschillende tests, aantallen van de tests. Hoe is deze flexibiliteit in te bouwen en hoe kunnen we daarbij wél goede afspraken maken over kwaliteit en prijs?</w:t>
            </w:r>
          </w:p>
        </w:tc>
      </w:tr>
      <w:tr w:rsidR="005B46FA" w:rsidRPr="00DB6C6D" w14:paraId="4E8EBF12" w14:textId="77777777" w:rsidTr="690605F6">
        <w:tc>
          <w:tcPr>
            <w:tcW w:w="1278" w:type="dxa"/>
            <w:shd w:val="clear" w:color="auto" w:fill="auto"/>
          </w:tcPr>
          <w:p w14:paraId="636EB4FD" w14:textId="77777777" w:rsidR="005B46FA" w:rsidRPr="00DB6C6D" w:rsidRDefault="005B46FA" w:rsidP="00297100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DB6C6D">
              <w:rPr>
                <w:rFonts w:ascii="Arial" w:hAnsi="Arial" w:cs="Arial"/>
                <w:b/>
              </w:rPr>
              <w:t>Antwoord:</w:t>
            </w:r>
          </w:p>
        </w:tc>
        <w:tc>
          <w:tcPr>
            <w:tcW w:w="7632" w:type="dxa"/>
            <w:gridSpan w:val="2"/>
            <w:shd w:val="clear" w:color="auto" w:fill="auto"/>
          </w:tcPr>
          <w:p w14:paraId="29223AA2" w14:textId="77777777" w:rsidR="005B46FA" w:rsidRDefault="005B46FA" w:rsidP="00297100">
            <w:pPr>
              <w:spacing w:before="40" w:after="40"/>
              <w:rPr>
                <w:rFonts w:ascii="Arial" w:hAnsi="Arial" w:cs="Arial"/>
              </w:rPr>
            </w:pPr>
          </w:p>
          <w:p w14:paraId="213021D5" w14:textId="77777777" w:rsidR="005B46FA" w:rsidRPr="00DB6C6D" w:rsidRDefault="005B46FA" w:rsidP="00297100">
            <w:pPr>
              <w:spacing w:before="40" w:after="40"/>
              <w:rPr>
                <w:rFonts w:ascii="Arial" w:hAnsi="Arial" w:cs="Arial"/>
              </w:rPr>
            </w:pPr>
          </w:p>
        </w:tc>
      </w:tr>
    </w:tbl>
    <w:p w14:paraId="6D818F87" w14:textId="77777777" w:rsidR="005B46FA" w:rsidRDefault="005B46FA" w:rsidP="003A64C0">
      <w:pPr>
        <w:spacing w:line="240" w:lineRule="auto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278"/>
        <w:gridCol w:w="1738"/>
        <w:gridCol w:w="5976"/>
      </w:tblGrid>
      <w:tr w:rsidR="00581A75" w:rsidRPr="00DB6C6D" w14:paraId="528D0548" w14:textId="77777777" w:rsidTr="00581A75">
        <w:tc>
          <w:tcPr>
            <w:tcW w:w="1278" w:type="dxa"/>
            <w:shd w:val="clear" w:color="auto" w:fill="C0C0C0"/>
            <w:vAlign w:val="center"/>
          </w:tcPr>
          <w:p w14:paraId="490B8AE3" w14:textId="77777777" w:rsidR="00581A75" w:rsidRPr="00DB6C6D" w:rsidRDefault="00581A75" w:rsidP="00581A75">
            <w:pPr>
              <w:spacing w:after="40"/>
              <w:jc w:val="center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Nr.</w:t>
            </w:r>
          </w:p>
        </w:tc>
        <w:tc>
          <w:tcPr>
            <w:tcW w:w="1656" w:type="dxa"/>
            <w:shd w:val="clear" w:color="auto" w:fill="C0C0C0"/>
            <w:vAlign w:val="center"/>
          </w:tcPr>
          <w:p w14:paraId="5ADC156F" w14:textId="77777777" w:rsidR="00581A75" w:rsidRPr="00DB6C6D" w:rsidRDefault="00581A75" w:rsidP="00581A75">
            <w:pPr>
              <w:spacing w:after="40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betreft</w:t>
            </w:r>
          </w:p>
        </w:tc>
        <w:tc>
          <w:tcPr>
            <w:tcW w:w="5976" w:type="dxa"/>
            <w:shd w:val="clear" w:color="auto" w:fill="C0C0C0"/>
            <w:vAlign w:val="center"/>
          </w:tcPr>
          <w:p w14:paraId="482F1D8A" w14:textId="77777777" w:rsidR="00581A75" w:rsidRPr="00DB6C6D" w:rsidRDefault="00581A75" w:rsidP="00581A75">
            <w:pPr>
              <w:spacing w:after="40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Vraag</w:t>
            </w:r>
          </w:p>
        </w:tc>
      </w:tr>
      <w:tr w:rsidR="00581A75" w:rsidRPr="00DB6C6D" w14:paraId="161BE878" w14:textId="77777777" w:rsidTr="00581A75">
        <w:tc>
          <w:tcPr>
            <w:tcW w:w="1278" w:type="dxa"/>
            <w:shd w:val="clear" w:color="auto" w:fill="auto"/>
          </w:tcPr>
          <w:p w14:paraId="0710864F" w14:textId="77777777" w:rsidR="00581A75" w:rsidRPr="00DB6C6D" w:rsidRDefault="00581A75" w:rsidP="00581A75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</w:rPr>
              <w:fldChar w:fldCharType="begin"/>
            </w:r>
            <w:r w:rsidRPr="00DB6C6D">
              <w:rPr>
                <w:rFonts w:ascii="Arial" w:hAnsi="Arial" w:cs="Arial"/>
              </w:rPr>
              <w:instrText xml:space="preserve"> AUTONUM  \* Arabic </w:instrText>
            </w:r>
            <w:r w:rsidRPr="00DB6C6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56" w:type="dxa"/>
            <w:shd w:val="clear" w:color="auto" w:fill="auto"/>
          </w:tcPr>
          <w:p w14:paraId="1FFD2E70" w14:textId="7B760C34" w:rsidR="00581A75" w:rsidRPr="00DB6C6D" w:rsidRDefault="00581A75" w:rsidP="00581A75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Ontwikkelingen en innovaties (Toevoegen opvanghulpmiddel)</w:t>
            </w:r>
          </w:p>
        </w:tc>
        <w:tc>
          <w:tcPr>
            <w:tcW w:w="5976" w:type="dxa"/>
            <w:shd w:val="clear" w:color="auto" w:fill="auto"/>
          </w:tcPr>
          <w:p w14:paraId="4EEB38D5" w14:textId="77777777" w:rsidR="00581A75" w:rsidRPr="00E56806" w:rsidRDefault="00581A75" w:rsidP="00581A75">
            <w:pPr>
              <w:spacing w:before="40" w:after="40"/>
              <w:ind w:right="74"/>
              <w:rPr>
                <w:rFonts w:ascii="Arial" w:hAnsi="Arial" w:cs="Arial"/>
              </w:rPr>
            </w:pPr>
            <w:r w:rsidRPr="00E56806">
              <w:rPr>
                <w:rFonts w:ascii="Arial" w:hAnsi="Arial" w:cs="Arial"/>
              </w:rPr>
              <w:t>Op dit moment stuurt BVO NL geen feces opvangmiddel mee in het uitnodigingspakket. Mogelijk gaat dit in de nabije toekomst gebeuren.</w:t>
            </w:r>
          </w:p>
          <w:p w14:paraId="0658C220" w14:textId="4FAA3422" w:rsidR="00581A75" w:rsidRPr="00DB6C6D" w:rsidRDefault="00581A75" w:rsidP="00A73AE7">
            <w:pPr>
              <w:spacing w:before="40" w:after="40"/>
              <w:ind w:right="74"/>
              <w:rPr>
                <w:rFonts w:ascii="Arial" w:hAnsi="Arial" w:cs="Arial"/>
              </w:rPr>
            </w:pPr>
            <w:r w:rsidRPr="00E56806">
              <w:rPr>
                <w:rFonts w:ascii="Arial" w:hAnsi="Arial" w:cs="Arial"/>
              </w:rPr>
              <w:t>Kunt op termijn een feces opvangmiddel meeleveren? Gebeurt dat middels onder aanneming of produceert u het opvangmiddel zelf?</w:t>
            </w:r>
          </w:p>
        </w:tc>
      </w:tr>
      <w:tr w:rsidR="00581A75" w:rsidRPr="00DB6C6D" w14:paraId="4F295F02" w14:textId="77777777" w:rsidTr="00581A75">
        <w:tc>
          <w:tcPr>
            <w:tcW w:w="1278" w:type="dxa"/>
            <w:shd w:val="clear" w:color="auto" w:fill="auto"/>
          </w:tcPr>
          <w:p w14:paraId="47B208D4" w14:textId="77777777" w:rsidR="00581A75" w:rsidRPr="00DB6C6D" w:rsidRDefault="00581A75" w:rsidP="00581A75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DB6C6D">
              <w:rPr>
                <w:rFonts w:ascii="Arial" w:hAnsi="Arial" w:cs="Arial"/>
                <w:b/>
              </w:rPr>
              <w:t>Antwoord:</w:t>
            </w:r>
          </w:p>
        </w:tc>
        <w:tc>
          <w:tcPr>
            <w:tcW w:w="7632" w:type="dxa"/>
            <w:gridSpan w:val="2"/>
            <w:shd w:val="clear" w:color="auto" w:fill="auto"/>
          </w:tcPr>
          <w:p w14:paraId="14098090" w14:textId="77777777" w:rsidR="00581A75" w:rsidRDefault="00581A75" w:rsidP="00581A75">
            <w:pPr>
              <w:spacing w:before="40" w:after="40"/>
              <w:rPr>
                <w:rFonts w:ascii="Arial" w:hAnsi="Arial" w:cs="Arial"/>
              </w:rPr>
            </w:pPr>
          </w:p>
          <w:p w14:paraId="4B95DC18" w14:textId="77777777" w:rsidR="00581A75" w:rsidRPr="00DB6C6D" w:rsidRDefault="00581A75" w:rsidP="00581A75">
            <w:pPr>
              <w:spacing w:before="40" w:after="40"/>
              <w:rPr>
                <w:rFonts w:ascii="Arial" w:hAnsi="Arial" w:cs="Arial"/>
              </w:rPr>
            </w:pPr>
          </w:p>
        </w:tc>
      </w:tr>
    </w:tbl>
    <w:p w14:paraId="4DE839A2" w14:textId="77777777" w:rsidR="00581A75" w:rsidRDefault="00581A75" w:rsidP="00581A75">
      <w:pPr>
        <w:spacing w:line="240" w:lineRule="auto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278"/>
        <w:gridCol w:w="1656"/>
        <w:gridCol w:w="5976"/>
      </w:tblGrid>
      <w:tr w:rsidR="00581A75" w:rsidRPr="00DB6C6D" w14:paraId="70EE521F" w14:textId="77777777" w:rsidTr="00581A75">
        <w:tc>
          <w:tcPr>
            <w:tcW w:w="1278" w:type="dxa"/>
            <w:shd w:val="clear" w:color="auto" w:fill="C0C0C0"/>
            <w:vAlign w:val="center"/>
          </w:tcPr>
          <w:p w14:paraId="60F7E247" w14:textId="77777777" w:rsidR="00581A75" w:rsidRPr="00DB6C6D" w:rsidRDefault="00581A75" w:rsidP="00581A75">
            <w:pPr>
              <w:spacing w:after="40"/>
              <w:jc w:val="center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Nr.</w:t>
            </w:r>
          </w:p>
        </w:tc>
        <w:tc>
          <w:tcPr>
            <w:tcW w:w="1656" w:type="dxa"/>
            <w:shd w:val="clear" w:color="auto" w:fill="C0C0C0"/>
            <w:vAlign w:val="center"/>
          </w:tcPr>
          <w:p w14:paraId="20B0A340" w14:textId="77777777" w:rsidR="00581A75" w:rsidRPr="00DB6C6D" w:rsidRDefault="00581A75" w:rsidP="00581A75">
            <w:pPr>
              <w:spacing w:after="40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betreft</w:t>
            </w:r>
          </w:p>
        </w:tc>
        <w:tc>
          <w:tcPr>
            <w:tcW w:w="5976" w:type="dxa"/>
            <w:shd w:val="clear" w:color="auto" w:fill="C0C0C0"/>
            <w:vAlign w:val="center"/>
          </w:tcPr>
          <w:p w14:paraId="33737F7B" w14:textId="77777777" w:rsidR="00581A75" w:rsidRPr="00DB6C6D" w:rsidRDefault="00581A75" w:rsidP="00581A75">
            <w:pPr>
              <w:spacing w:after="40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Vraag</w:t>
            </w:r>
          </w:p>
        </w:tc>
      </w:tr>
      <w:tr w:rsidR="00581A75" w:rsidRPr="00DB6C6D" w14:paraId="653E2CAB" w14:textId="77777777" w:rsidTr="00581A75">
        <w:tc>
          <w:tcPr>
            <w:tcW w:w="1278" w:type="dxa"/>
            <w:shd w:val="clear" w:color="auto" w:fill="auto"/>
          </w:tcPr>
          <w:p w14:paraId="01D15132" w14:textId="77777777" w:rsidR="00581A75" w:rsidRPr="00DB6C6D" w:rsidRDefault="00581A75" w:rsidP="00581A75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</w:rPr>
              <w:fldChar w:fldCharType="begin"/>
            </w:r>
            <w:r w:rsidRPr="00DB6C6D">
              <w:rPr>
                <w:rFonts w:ascii="Arial" w:hAnsi="Arial" w:cs="Arial"/>
              </w:rPr>
              <w:instrText xml:space="preserve"> AUTONUM  \* Arabic </w:instrText>
            </w:r>
            <w:r w:rsidRPr="00DB6C6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56" w:type="dxa"/>
            <w:shd w:val="clear" w:color="auto" w:fill="auto"/>
          </w:tcPr>
          <w:p w14:paraId="5624AE39" w14:textId="77777777" w:rsidR="00581A75" w:rsidRPr="00DB6C6D" w:rsidRDefault="00581A75" w:rsidP="00581A75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Koppeling</w:t>
            </w:r>
          </w:p>
        </w:tc>
        <w:tc>
          <w:tcPr>
            <w:tcW w:w="5976" w:type="dxa"/>
            <w:shd w:val="clear" w:color="auto" w:fill="auto"/>
          </w:tcPr>
          <w:p w14:paraId="583CB05A" w14:textId="77777777" w:rsidR="00581A75" w:rsidRDefault="00581A75" w:rsidP="00581A75">
            <w:pPr>
              <w:spacing w:before="40" w:after="40"/>
              <w:ind w:right="74"/>
              <w:rPr>
                <w:rFonts w:ascii="Arial" w:hAnsi="Arial" w:cs="Arial"/>
              </w:rPr>
            </w:pPr>
            <w:r w:rsidRPr="00660FBD">
              <w:rPr>
                <w:rFonts w:ascii="Arial" w:hAnsi="Arial" w:cs="Arial"/>
              </w:rPr>
              <w:t>In het huidige contract wordt het outputbericht met daarin de uitslagen van de FIT als HL7 v2 bericht  via een VPN verbinding verstuurd naar het centrale systeem van Bevolkingsonderzoek Nederland (</w:t>
            </w:r>
            <w:proofErr w:type="spellStart"/>
            <w:r w:rsidRPr="00660FBD">
              <w:rPr>
                <w:rFonts w:ascii="Arial" w:hAnsi="Arial" w:cs="Arial"/>
              </w:rPr>
              <w:t>ScreenIT</w:t>
            </w:r>
            <w:proofErr w:type="spellEnd"/>
            <w:r w:rsidRPr="00660FBD">
              <w:rPr>
                <w:rFonts w:ascii="Arial" w:hAnsi="Arial" w:cs="Arial"/>
              </w:rPr>
              <w:t>). Bevolkingsonderzoek Nederland onderzoekt de mogelijkheden van alternatieve interoperabiliteit, en dan met name de uitwisseling van gegevens volgens de HL7 FHIR standaard met behulp van een REST API (</w:t>
            </w:r>
            <w:proofErr w:type="spellStart"/>
            <w:r w:rsidRPr="00660FBD">
              <w:rPr>
                <w:rFonts w:ascii="Arial" w:hAnsi="Arial" w:cs="Arial"/>
              </w:rPr>
              <w:t>mTLS</w:t>
            </w:r>
            <w:proofErr w:type="spellEnd"/>
            <w:r w:rsidRPr="00660FBD">
              <w:rPr>
                <w:rFonts w:ascii="Arial" w:hAnsi="Arial" w:cs="Arial"/>
              </w:rPr>
              <w:t>).</w:t>
            </w:r>
          </w:p>
          <w:p w14:paraId="2B464FE7" w14:textId="751E8D34" w:rsidR="00581A75" w:rsidRDefault="00581A75" w:rsidP="00581A75">
            <w:pPr>
              <w:numPr>
                <w:ilvl w:val="0"/>
                <w:numId w:val="29"/>
              </w:numPr>
              <w:spacing w:before="40" w:after="40"/>
              <w:ind w:right="74"/>
              <w:rPr>
                <w:rFonts w:ascii="Arial" w:hAnsi="Arial" w:cs="Arial"/>
              </w:rPr>
            </w:pPr>
            <w:r w:rsidRPr="001F0948">
              <w:rPr>
                <w:rFonts w:ascii="Arial" w:hAnsi="Arial" w:cs="Arial"/>
              </w:rPr>
              <w:t>Heeft u al ervaring opgedaan met HL7 FHIR implementaties ten behoeve van het exporteren van uitslaggegevens</w:t>
            </w:r>
            <w:r w:rsidR="0058153C">
              <w:rPr>
                <w:rFonts w:ascii="Arial" w:hAnsi="Arial" w:cs="Arial"/>
              </w:rPr>
              <w:t>?</w:t>
            </w:r>
            <w:r w:rsidRPr="001F0948">
              <w:rPr>
                <w:rFonts w:ascii="Arial" w:hAnsi="Arial" w:cs="Arial"/>
              </w:rPr>
              <w:t xml:space="preserve"> Zo ja welke, en wat waren uw bevindingen.</w:t>
            </w:r>
          </w:p>
          <w:p w14:paraId="43741747" w14:textId="3EB054A3" w:rsidR="00581A75" w:rsidRDefault="00581A75" w:rsidP="00581A75">
            <w:pPr>
              <w:numPr>
                <w:ilvl w:val="0"/>
                <w:numId w:val="29"/>
              </w:numPr>
              <w:spacing w:before="40" w:after="40"/>
              <w:ind w:right="74"/>
              <w:rPr>
                <w:rFonts w:ascii="Arial" w:hAnsi="Arial" w:cs="Arial"/>
              </w:rPr>
            </w:pPr>
            <w:r w:rsidRPr="001F0948">
              <w:rPr>
                <w:rFonts w:ascii="Arial" w:hAnsi="Arial" w:cs="Arial"/>
              </w:rPr>
              <w:t>Ondersteunt uw huidige systeem interoperabiliteit op het gebied van HL7 FHIR</w:t>
            </w:r>
            <w:r w:rsidR="0058153C">
              <w:rPr>
                <w:rFonts w:ascii="Arial" w:hAnsi="Arial" w:cs="Arial"/>
              </w:rPr>
              <w:t>?</w:t>
            </w:r>
            <w:r w:rsidRPr="001F0948">
              <w:rPr>
                <w:rFonts w:ascii="Arial" w:hAnsi="Arial" w:cs="Arial"/>
              </w:rPr>
              <w:t xml:space="preserve"> Indien dit niet het geval is, is de software desgevraagd in staat deze ondersteuning wel te bieden in de toekomst</w:t>
            </w:r>
            <w:r w:rsidR="0058153C">
              <w:rPr>
                <w:rFonts w:ascii="Arial" w:hAnsi="Arial" w:cs="Arial"/>
              </w:rPr>
              <w:t>?</w:t>
            </w:r>
          </w:p>
          <w:p w14:paraId="40D5CD9F" w14:textId="23FDC0F4" w:rsidR="00581A75" w:rsidRPr="00DB6C6D" w:rsidRDefault="00581A75" w:rsidP="00A73AE7">
            <w:pPr>
              <w:numPr>
                <w:ilvl w:val="0"/>
                <w:numId w:val="29"/>
              </w:numPr>
              <w:spacing w:before="40" w:after="40"/>
              <w:ind w:right="74"/>
              <w:rPr>
                <w:rFonts w:ascii="Arial" w:hAnsi="Arial" w:cs="Arial"/>
              </w:rPr>
            </w:pPr>
            <w:r w:rsidRPr="001F0948">
              <w:rPr>
                <w:rFonts w:ascii="Arial" w:hAnsi="Arial" w:cs="Arial"/>
              </w:rPr>
              <w:t>Welke alternatieve interoperabiliteit standaarden ziet u als mogelijk alternatief voor HL7 v2/Hl7 FHIR</w:t>
            </w:r>
            <w:r w:rsidR="0058153C">
              <w:rPr>
                <w:rFonts w:ascii="Arial" w:hAnsi="Arial" w:cs="Arial"/>
              </w:rPr>
              <w:t>?</w:t>
            </w:r>
          </w:p>
        </w:tc>
      </w:tr>
      <w:tr w:rsidR="00581A75" w:rsidRPr="00DB6C6D" w14:paraId="72BDED4F" w14:textId="77777777" w:rsidTr="00581A75">
        <w:tc>
          <w:tcPr>
            <w:tcW w:w="1278" w:type="dxa"/>
            <w:shd w:val="clear" w:color="auto" w:fill="auto"/>
          </w:tcPr>
          <w:p w14:paraId="1D448925" w14:textId="77777777" w:rsidR="00581A75" w:rsidRPr="00DB6C6D" w:rsidRDefault="00581A75" w:rsidP="00581A75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DB6C6D">
              <w:rPr>
                <w:rFonts w:ascii="Arial" w:hAnsi="Arial" w:cs="Arial"/>
                <w:b/>
              </w:rPr>
              <w:t>Antwoord:</w:t>
            </w:r>
          </w:p>
        </w:tc>
        <w:tc>
          <w:tcPr>
            <w:tcW w:w="7632" w:type="dxa"/>
            <w:gridSpan w:val="2"/>
            <w:shd w:val="clear" w:color="auto" w:fill="auto"/>
          </w:tcPr>
          <w:p w14:paraId="694E0EEE" w14:textId="77777777" w:rsidR="00581A75" w:rsidRDefault="00581A75" w:rsidP="00581A75">
            <w:pPr>
              <w:spacing w:before="40" w:after="40"/>
              <w:rPr>
                <w:rFonts w:ascii="Arial" w:hAnsi="Arial" w:cs="Arial"/>
              </w:rPr>
            </w:pPr>
          </w:p>
          <w:p w14:paraId="729FAD07" w14:textId="77777777" w:rsidR="00581A75" w:rsidRPr="00DB6C6D" w:rsidRDefault="00581A75" w:rsidP="00581A75">
            <w:pPr>
              <w:spacing w:before="40" w:after="40"/>
              <w:rPr>
                <w:rFonts w:ascii="Arial" w:hAnsi="Arial" w:cs="Arial"/>
              </w:rPr>
            </w:pPr>
          </w:p>
        </w:tc>
      </w:tr>
    </w:tbl>
    <w:p w14:paraId="7B45F4FE" w14:textId="77777777" w:rsidR="009A06F8" w:rsidRDefault="009A06F8" w:rsidP="690605F6">
      <w:pPr>
        <w:spacing w:line="240" w:lineRule="auto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278"/>
        <w:gridCol w:w="1656"/>
        <w:gridCol w:w="5976"/>
      </w:tblGrid>
      <w:tr w:rsidR="00581A75" w:rsidRPr="00DB6C6D" w14:paraId="349F0A79" w14:textId="77777777" w:rsidTr="00581A75">
        <w:tc>
          <w:tcPr>
            <w:tcW w:w="1278" w:type="dxa"/>
            <w:shd w:val="clear" w:color="auto" w:fill="C0C0C0"/>
            <w:vAlign w:val="center"/>
          </w:tcPr>
          <w:p w14:paraId="45D4B9DF" w14:textId="77777777" w:rsidR="00581A75" w:rsidRPr="00DB6C6D" w:rsidRDefault="00581A75" w:rsidP="00581A75">
            <w:pPr>
              <w:spacing w:after="40"/>
              <w:jc w:val="center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Nr.</w:t>
            </w:r>
          </w:p>
        </w:tc>
        <w:tc>
          <w:tcPr>
            <w:tcW w:w="1656" w:type="dxa"/>
            <w:shd w:val="clear" w:color="auto" w:fill="C0C0C0"/>
            <w:vAlign w:val="center"/>
          </w:tcPr>
          <w:p w14:paraId="0CEB74C2" w14:textId="77777777" w:rsidR="00581A75" w:rsidRPr="00DB6C6D" w:rsidRDefault="00581A75" w:rsidP="00581A75">
            <w:pPr>
              <w:spacing w:after="40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betreft</w:t>
            </w:r>
          </w:p>
        </w:tc>
        <w:tc>
          <w:tcPr>
            <w:tcW w:w="5976" w:type="dxa"/>
            <w:shd w:val="clear" w:color="auto" w:fill="C0C0C0"/>
            <w:vAlign w:val="center"/>
          </w:tcPr>
          <w:p w14:paraId="3FEAFAA9" w14:textId="77777777" w:rsidR="00581A75" w:rsidRPr="00DB6C6D" w:rsidRDefault="00581A75" w:rsidP="00581A75">
            <w:pPr>
              <w:spacing w:after="40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Vraag</w:t>
            </w:r>
          </w:p>
        </w:tc>
      </w:tr>
      <w:tr w:rsidR="00581A75" w:rsidRPr="00DB6C6D" w14:paraId="070F4C47" w14:textId="77777777" w:rsidTr="00581A75">
        <w:tc>
          <w:tcPr>
            <w:tcW w:w="1278" w:type="dxa"/>
            <w:shd w:val="clear" w:color="auto" w:fill="auto"/>
          </w:tcPr>
          <w:p w14:paraId="54619F12" w14:textId="77777777" w:rsidR="00581A75" w:rsidRPr="00DB6C6D" w:rsidRDefault="00581A75" w:rsidP="00581A75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</w:rPr>
              <w:fldChar w:fldCharType="begin"/>
            </w:r>
            <w:r w:rsidRPr="00DB6C6D">
              <w:rPr>
                <w:rFonts w:ascii="Arial" w:hAnsi="Arial" w:cs="Arial"/>
              </w:rPr>
              <w:instrText xml:space="preserve"> AUTONUM  \* Arabic </w:instrText>
            </w:r>
            <w:r w:rsidRPr="00DB6C6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56" w:type="dxa"/>
            <w:shd w:val="clear" w:color="auto" w:fill="auto"/>
          </w:tcPr>
          <w:p w14:paraId="40204A95" w14:textId="77777777" w:rsidR="00581A75" w:rsidRDefault="00581A75" w:rsidP="00581A75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Wachtkamer</w:t>
            </w:r>
          </w:p>
          <w:p w14:paraId="31DA1630" w14:textId="77777777" w:rsidR="00581A75" w:rsidRPr="00DB6C6D" w:rsidRDefault="00581A75" w:rsidP="00581A75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overeenkomst</w:t>
            </w:r>
          </w:p>
        </w:tc>
        <w:tc>
          <w:tcPr>
            <w:tcW w:w="5976" w:type="dxa"/>
            <w:shd w:val="clear" w:color="auto" w:fill="auto"/>
          </w:tcPr>
          <w:p w14:paraId="7AB18384" w14:textId="106F2959" w:rsidR="00581A75" w:rsidRPr="00DB6C6D" w:rsidRDefault="00581A75" w:rsidP="00A73AE7">
            <w:pPr>
              <w:spacing w:before="40" w:after="40"/>
              <w:ind w:right="7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Een wachtkamerovereenkomst is een overeenkomst met de Inschrijver die in rangorde als eerstvolgende na de winnende partij is </w:t>
            </w:r>
            <w:proofErr w:type="spellStart"/>
            <w:r>
              <w:rPr>
                <w:rFonts w:ascii="Arial" w:hAnsi="Arial" w:cs="Arial"/>
              </w:rPr>
              <w:t>geeïndigd</w:t>
            </w:r>
            <w:proofErr w:type="spellEnd"/>
            <w:r>
              <w:rPr>
                <w:rFonts w:ascii="Arial" w:hAnsi="Arial" w:cs="Arial"/>
              </w:rPr>
              <w:t xml:space="preserve"> en die plaatsneemt in de zogenaamde ‘wachtkamer’. Indien er</w:t>
            </w:r>
            <w:r w:rsidRPr="005E1227">
              <w:rPr>
                <w:rFonts w:ascii="Arial" w:hAnsi="Arial" w:cs="Arial"/>
              </w:rPr>
              <w:t xml:space="preserve"> geen Overeenkomst tot stand komt tussen de Opdrachtgever en de (voorlopig) gegunde Inschrijver, of</w:t>
            </w:r>
            <w:r>
              <w:rPr>
                <w:rFonts w:ascii="Arial" w:hAnsi="Arial" w:cs="Arial"/>
              </w:rPr>
              <w:t xml:space="preserve"> als </w:t>
            </w:r>
            <w:r w:rsidRPr="005E1227">
              <w:rPr>
                <w:rFonts w:ascii="Arial" w:hAnsi="Arial" w:cs="Arial"/>
              </w:rPr>
              <w:t xml:space="preserve">na totstandkoming van de Overeenkomst de Opdrachtnemer de proefperiode van </w:t>
            </w:r>
            <w:r>
              <w:rPr>
                <w:rFonts w:ascii="Arial" w:hAnsi="Arial" w:cs="Arial"/>
              </w:rPr>
              <w:t xml:space="preserve">een bepaalde periode </w:t>
            </w:r>
            <w:r w:rsidRPr="005E1227">
              <w:rPr>
                <w:rFonts w:ascii="Arial" w:hAnsi="Arial" w:cs="Arial"/>
              </w:rPr>
              <w:t xml:space="preserve">niet succesvol afrondt, </w:t>
            </w:r>
            <w:r>
              <w:rPr>
                <w:rFonts w:ascii="Arial" w:hAnsi="Arial" w:cs="Arial"/>
              </w:rPr>
              <w:t>of als d</w:t>
            </w:r>
            <w:r w:rsidRPr="005E1227">
              <w:rPr>
                <w:rFonts w:ascii="Arial" w:hAnsi="Arial" w:cs="Arial"/>
              </w:rPr>
              <w:t xml:space="preserve">e Overeenkomst om andere redenen wordt beëindigd binnen de periode van </w:t>
            </w:r>
            <w:r>
              <w:rPr>
                <w:rFonts w:ascii="Arial" w:hAnsi="Arial" w:cs="Arial"/>
              </w:rPr>
              <w:t>twee</w:t>
            </w:r>
            <w:r w:rsidRPr="005E1227">
              <w:rPr>
                <w:rFonts w:ascii="Arial" w:hAnsi="Arial" w:cs="Arial"/>
              </w:rPr>
              <w:t xml:space="preserve"> jaar na de uiterlijke inschrijfdatum van de Aanbesteding,</w:t>
            </w:r>
            <w:r>
              <w:rPr>
                <w:rFonts w:ascii="Arial" w:hAnsi="Arial" w:cs="Arial"/>
              </w:rPr>
              <w:t xml:space="preserve"> </w:t>
            </w:r>
            <w:r w:rsidRPr="005E1227">
              <w:rPr>
                <w:rFonts w:ascii="Arial" w:hAnsi="Arial" w:cs="Arial"/>
              </w:rPr>
              <w:t xml:space="preserve">kan </w:t>
            </w:r>
            <w:r>
              <w:rPr>
                <w:rFonts w:ascii="Arial" w:hAnsi="Arial" w:cs="Arial"/>
              </w:rPr>
              <w:t xml:space="preserve">BVO NL </w:t>
            </w:r>
            <w:r w:rsidRPr="005E1227">
              <w:rPr>
                <w:rFonts w:ascii="Arial" w:hAnsi="Arial" w:cs="Arial"/>
              </w:rPr>
              <w:t>desgewenst besluiten om de Opdracht niet opnieuw aan te besteden, maar met de in de wachtkamer geplaatste Inschrijver tot een Overeenkomst te komen</w:t>
            </w:r>
            <w:r>
              <w:rPr>
                <w:rFonts w:ascii="Arial" w:hAnsi="Arial" w:cs="Arial"/>
              </w:rPr>
              <w:t>.</w:t>
            </w:r>
            <w:r w:rsidR="00A73AE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Hoe </w:t>
            </w:r>
            <w:r w:rsidR="00F267DD">
              <w:rPr>
                <w:rFonts w:ascii="Arial" w:hAnsi="Arial" w:cs="Arial"/>
              </w:rPr>
              <w:t>kijkt u</w:t>
            </w:r>
            <w:r>
              <w:rPr>
                <w:rFonts w:ascii="Arial" w:hAnsi="Arial" w:cs="Arial"/>
              </w:rPr>
              <w:t xml:space="preserve"> aan tegen het afsluiten van zo’n wacht</w:t>
            </w:r>
            <w:r w:rsidR="00A73AE7">
              <w:rPr>
                <w:rFonts w:ascii="Arial" w:hAnsi="Arial" w:cs="Arial"/>
              </w:rPr>
              <w:t>kamer</w:t>
            </w:r>
            <w:r>
              <w:rPr>
                <w:rFonts w:ascii="Arial" w:hAnsi="Arial" w:cs="Arial"/>
              </w:rPr>
              <w:t>overeenkomst? En zou de duur van twee jaar acceptabel zijn voor u?</w:t>
            </w:r>
          </w:p>
        </w:tc>
      </w:tr>
      <w:tr w:rsidR="00581A75" w:rsidRPr="00DB6C6D" w14:paraId="49282563" w14:textId="77777777" w:rsidTr="00581A75">
        <w:tc>
          <w:tcPr>
            <w:tcW w:w="1278" w:type="dxa"/>
            <w:shd w:val="clear" w:color="auto" w:fill="auto"/>
          </w:tcPr>
          <w:p w14:paraId="70EDF3DE" w14:textId="77777777" w:rsidR="00581A75" w:rsidRPr="00DB6C6D" w:rsidRDefault="00581A75" w:rsidP="00581A75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DB6C6D">
              <w:rPr>
                <w:rFonts w:ascii="Arial" w:hAnsi="Arial" w:cs="Arial"/>
                <w:b/>
              </w:rPr>
              <w:t>Antwoord:</w:t>
            </w:r>
          </w:p>
        </w:tc>
        <w:tc>
          <w:tcPr>
            <w:tcW w:w="7632" w:type="dxa"/>
            <w:gridSpan w:val="2"/>
            <w:shd w:val="clear" w:color="auto" w:fill="auto"/>
          </w:tcPr>
          <w:p w14:paraId="73B16EB3" w14:textId="77777777" w:rsidR="00581A75" w:rsidRDefault="00581A75" w:rsidP="00581A75">
            <w:pPr>
              <w:spacing w:before="40" w:after="40"/>
              <w:rPr>
                <w:rFonts w:ascii="Arial" w:hAnsi="Arial" w:cs="Arial"/>
              </w:rPr>
            </w:pPr>
          </w:p>
          <w:p w14:paraId="78F0CE52" w14:textId="77777777" w:rsidR="00581A75" w:rsidRPr="00DB6C6D" w:rsidRDefault="00581A75" w:rsidP="00581A75">
            <w:pPr>
              <w:spacing w:before="40" w:after="40"/>
              <w:rPr>
                <w:rFonts w:ascii="Arial" w:hAnsi="Arial" w:cs="Arial"/>
              </w:rPr>
            </w:pPr>
          </w:p>
        </w:tc>
      </w:tr>
    </w:tbl>
    <w:p w14:paraId="2E3E81D6" w14:textId="4C9ED31C" w:rsidR="00581A75" w:rsidRDefault="00D77747" w:rsidP="00581A75">
      <w:pPr>
        <w:spacing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ngeveer</w:t>
      </w:r>
      <w:proofErr w:type="spellEnd"/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1701"/>
        <w:gridCol w:w="6032"/>
      </w:tblGrid>
      <w:tr w:rsidR="00581A75" w:rsidRPr="00C90139" w14:paraId="51C38188" w14:textId="77777777" w:rsidTr="27A41081">
        <w:tc>
          <w:tcPr>
            <w:tcW w:w="1276" w:type="dxa"/>
            <w:shd w:val="clear" w:color="auto" w:fill="C0C0C0"/>
            <w:vAlign w:val="center"/>
          </w:tcPr>
          <w:p w14:paraId="2F07C3CA" w14:textId="77777777" w:rsidR="00581A75" w:rsidRPr="00C90139" w:rsidRDefault="00581A75" w:rsidP="00581A75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C90139">
              <w:rPr>
                <w:rFonts w:ascii="Arial" w:hAnsi="Arial" w:cs="Arial"/>
                <w:b/>
                <w:bCs/>
              </w:rPr>
              <w:t>Nr.</w:t>
            </w:r>
          </w:p>
        </w:tc>
        <w:tc>
          <w:tcPr>
            <w:tcW w:w="1701" w:type="dxa"/>
            <w:shd w:val="clear" w:color="auto" w:fill="C0C0C0"/>
            <w:vAlign w:val="center"/>
          </w:tcPr>
          <w:p w14:paraId="57EED614" w14:textId="77777777" w:rsidR="00581A75" w:rsidRPr="00C90139" w:rsidRDefault="00581A75" w:rsidP="00581A75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C90139">
              <w:rPr>
                <w:rFonts w:ascii="Arial" w:hAnsi="Arial" w:cs="Arial"/>
                <w:b/>
                <w:bCs/>
              </w:rPr>
              <w:t>betreft</w:t>
            </w:r>
          </w:p>
        </w:tc>
        <w:tc>
          <w:tcPr>
            <w:tcW w:w="6032" w:type="dxa"/>
            <w:shd w:val="clear" w:color="auto" w:fill="C0C0C0"/>
            <w:vAlign w:val="center"/>
          </w:tcPr>
          <w:p w14:paraId="009791DD" w14:textId="77777777" w:rsidR="00581A75" w:rsidRPr="00C90139" w:rsidRDefault="00581A75" w:rsidP="00581A75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C90139">
              <w:rPr>
                <w:rFonts w:ascii="Arial" w:hAnsi="Arial" w:cs="Arial"/>
                <w:b/>
                <w:bCs/>
              </w:rPr>
              <w:t>Vraag</w:t>
            </w:r>
          </w:p>
        </w:tc>
      </w:tr>
      <w:tr w:rsidR="00581A75" w:rsidRPr="00C90139" w14:paraId="6823AAD2" w14:textId="77777777" w:rsidTr="27A41081">
        <w:tc>
          <w:tcPr>
            <w:tcW w:w="1276" w:type="dxa"/>
            <w:shd w:val="clear" w:color="auto" w:fill="auto"/>
          </w:tcPr>
          <w:p w14:paraId="544D2BBA" w14:textId="77777777" w:rsidR="00581A75" w:rsidRPr="00C90139" w:rsidRDefault="00581A75" w:rsidP="00D642F0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fldChar w:fldCharType="begin"/>
            </w:r>
            <w:r w:rsidRPr="00C90139">
              <w:rPr>
                <w:rFonts w:ascii="Arial" w:hAnsi="Arial" w:cs="Arial"/>
              </w:rPr>
              <w:instrText xml:space="preserve"> AUTONUM  \* Arabic </w:instrText>
            </w:r>
            <w:r w:rsidRPr="00C90139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shd w:val="clear" w:color="auto" w:fill="auto"/>
          </w:tcPr>
          <w:p w14:paraId="2F936466" w14:textId="77777777" w:rsidR="00581A75" w:rsidRPr="00352086" w:rsidRDefault="00581A75" w:rsidP="00581A75">
            <w:pPr>
              <w:spacing w:line="240" w:lineRule="auto"/>
              <w:rPr>
                <w:rFonts w:ascii="Arial" w:hAnsi="Arial" w:cs="Arial"/>
                <w:szCs w:val="18"/>
              </w:rPr>
            </w:pPr>
            <w:r w:rsidRPr="00352086">
              <w:rPr>
                <w:rFonts w:ascii="Arial" w:hAnsi="Arial" w:cs="Arial"/>
                <w:szCs w:val="18"/>
              </w:rPr>
              <w:t>Optionele toevoeging</w:t>
            </w:r>
          </w:p>
        </w:tc>
        <w:tc>
          <w:tcPr>
            <w:tcW w:w="6032" w:type="dxa"/>
            <w:shd w:val="clear" w:color="auto" w:fill="auto"/>
          </w:tcPr>
          <w:p w14:paraId="447F7120" w14:textId="1C0329A9" w:rsidR="00581A75" w:rsidRPr="00352086" w:rsidRDefault="00581A75" w:rsidP="00A73AE7">
            <w:pPr>
              <w:spacing w:before="40" w:after="40"/>
              <w:ind w:right="74"/>
              <w:rPr>
                <w:rFonts w:ascii="Arial" w:hAnsi="Arial" w:cs="Arial"/>
              </w:rPr>
            </w:pPr>
            <w:r w:rsidRPr="27A41081">
              <w:rPr>
                <w:rFonts w:ascii="Arial" w:hAnsi="Arial" w:cs="Arial"/>
              </w:rPr>
              <w:t xml:space="preserve">Is het, wat u betreft, mogelijk om de </w:t>
            </w:r>
            <w:r w:rsidR="00E314FE" w:rsidRPr="27A41081">
              <w:rPr>
                <w:rFonts w:ascii="Arial" w:hAnsi="Arial" w:cs="Arial"/>
              </w:rPr>
              <w:t xml:space="preserve">levering van de </w:t>
            </w:r>
            <w:r w:rsidRPr="27A41081">
              <w:rPr>
                <w:rFonts w:ascii="Arial" w:hAnsi="Arial" w:cs="Arial"/>
              </w:rPr>
              <w:t>FIT-testmethode</w:t>
            </w:r>
            <w:r w:rsidR="00E314FE" w:rsidRPr="27A41081">
              <w:rPr>
                <w:rFonts w:ascii="Arial" w:hAnsi="Arial" w:cs="Arial"/>
              </w:rPr>
              <w:t xml:space="preserve"> aan Caribisch Nederland (CAS)</w:t>
            </w:r>
            <w:r w:rsidR="009649C3">
              <w:rPr>
                <w:rFonts w:ascii="Arial" w:hAnsi="Arial" w:cs="Arial"/>
              </w:rPr>
              <w:t>,</w:t>
            </w:r>
            <w:r w:rsidR="009649C3">
              <w:t xml:space="preserve"> </w:t>
            </w:r>
            <w:r w:rsidR="009649C3" w:rsidRPr="009649C3">
              <w:rPr>
                <w:rFonts w:ascii="Arial" w:hAnsi="Arial" w:cs="Arial"/>
              </w:rPr>
              <w:t>meer specifiek het screeningprogramma van Saba, St Eustatius en Bonaire (</w:t>
            </w:r>
            <w:r w:rsidR="00D77747">
              <w:rPr>
                <w:rFonts w:ascii="Arial" w:hAnsi="Arial" w:cs="Arial"/>
              </w:rPr>
              <w:t xml:space="preserve">ongeveer </w:t>
            </w:r>
            <w:r w:rsidR="009649C3" w:rsidRPr="009649C3">
              <w:rPr>
                <w:rFonts w:ascii="Arial" w:hAnsi="Arial" w:cs="Arial"/>
              </w:rPr>
              <w:t>1900 testen per jaar)</w:t>
            </w:r>
            <w:r w:rsidRPr="27A41081">
              <w:rPr>
                <w:rFonts w:ascii="Arial" w:hAnsi="Arial" w:cs="Arial"/>
              </w:rPr>
              <w:t xml:space="preserve"> als optie mee te nemen in de aanbesteding?</w:t>
            </w:r>
            <w:r w:rsidR="00860780">
              <w:rPr>
                <w:rFonts w:ascii="Arial" w:hAnsi="Arial" w:cs="Arial"/>
              </w:rPr>
              <w:t xml:space="preserve"> Wat is er voor u wel/ niet mogelijk wat dit betreft, bijvoorbeeld </w:t>
            </w:r>
            <w:r w:rsidR="007B3034">
              <w:rPr>
                <w:rFonts w:ascii="Arial" w:hAnsi="Arial" w:cs="Arial"/>
              </w:rPr>
              <w:t>inzake transport (het is eventueel mogelijk om dit op een andere manier te organiseren)?</w:t>
            </w:r>
            <w:r w:rsidRPr="27A41081">
              <w:rPr>
                <w:rFonts w:ascii="Arial" w:hAnsi="Arial" w:cs="Arial"/>
              </w:rPr>
              <w:t xml:space="preserve"> Na eventuele gunning kán er dan gekozen worden om deze optie </w:t>
            </w:r>
            <w:r w:rsidR="15271050" w:rsidRPr="27A41081">
              <w:rPr>
                <w:rFonts w:ascii="Arial" w:hAnsi="Arial" w:cs="Arial"/>
              </w:rPr>
              <w:t>nader</w:t>
            </w:r>
            <w:r w:rsidR="00F42C06" w:rsidRPr="27A41081">
              <w:rPr>
                <w:rFonts w:ascii="Arial" w:hAnsi="Arial" w:cs="Arial"/>
              </w:rPr>
              <w:t xml:space="preserve"> in te richten</w:t>
            </w:r>
            <w:r w:rsidRPr="27A41081">
              <w:rPr>
                <w:rFonts w:ascii="Arial" w:hAnsi="Arial" w:cs="Arial"/>
              </w:rPr>
              <w:t xml:space="preserve"> via een </w:t>
            </w:r>
            <w:r w:rsidR="00F42C06" w:rsidRPr="27A41081">
              <w:rPr>
                <w:rFonts w:ascii="Arial" w:hAnsi="Arial" w:cs="Arial"/>
              </w:rPr>
              <w:t>nadere overeenkomst (NOK)</w:t>
            </w:r>
            <w:r w:rsidRPr="27A41081">
              <w:rPr>
                <w:rFonts w:ascii="Arial" w:hAnsi="Arial" w:cs="Arial"/>
              </w:rPr>
              <w:t xml:space="preserve"> waarbij</w:t>
            </w:r>
            <w:r w:rsidRPr="27A41081" w:rsidDel="00D23CAC">
              <w:rPr>
                <w:rFonts w:ascii="Arial" w:hAnsi="Arial" w:cs="Arial"/>
              </w:rPr>
              <w:t xml:space="preserve"> </w:t>
            </w:r>
            <w:r w:rsidRPr="27A41081">
              <w:rPr>
                <w:rFonts w:ascii="Arial" w:hAnsi="Arial" w:cs="Arial"/>
              </w:rPr>
              <w:t xml:space="preserve">mogelijk specifieke eisen en wensen </w:t>
            </w:r>
            <w:r w:rsidR="5E89E8B0" w:rsidRPr="27A41081">
              <w:rPr>
                <w:rFonts w:ascii="Arial" w:hAnsi="Arial" w:cs="Arial"/>
              </w:rPr>
              <w:t>van</w:t>
            </w:r>
            <w:r w:rsidR="00D23CAC" w:rsidRPr="27A41081">
              <w:rPr>
                <w:rFonts w:ascii="Arial" w:hAnsi="Arial" w:cs="Arial"/>
              </w:rPr>
              <w:t xml:space="preserve"> toepassing zijn</w:t>
            </w:r>
            <w:r w:rsidRPr="27A41081">
              <w:rPr>
                <w:rFonts w:ascii="Arial" w:hAnsi="Arial" w:cs="Arial"/>
              </w:rPr>
              <w:t>. Het kan ook zijn dat deze optie nooit gelicht zal worden.</w:t>
            </w:r>
          </w:p>
        </w:tc>
      </w:tr>
      <w:tr w:rsidR="00581A75" w:rsidRPr="00C90139" w14:paraId="1091135E" w14:textId="77777777" w:rsidTr="27A41081">
        <w:tc>
          <w:tcPr>
            <w:tcW w:w="1276" w:type="dxa"/>
            <w:shd w:val="clear" w:color="auto" w:fill="auto"/>
          </w:tcPr>
          <w:p w14:paraId="3B5D1E18" w14:textId="283FDA63" w:rsidR="00581A75" w:rsidRPr="00C90139" w:rsidRDefault="00581A75" w:rsidP="00581A75">
            <w:pPr>
              <w:spacing w:line="240" w:lineRule="auto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Antwoord:</w:t>
            </w:r>
          </w:p>
        </w:tc>
        <w:tc>
          <w:tcPr>
            <w:tcW w:w="7733" w:type="dxa"/>
            <w:gridSpan w:val="2"/>
            <w:shd w:val="clear" w:color="auto" w:fill="auto"/>
          </w:tcPr>
          <w:p w14:paraId="7E585675" w14:textId="77777777" w:rsidR="00581A75" w:rsidRPr="00C90139" w:rsidRDefault="00581A75" w:rsidP="00581A75">
            <w:pPr>
              <w:spacing w:line="240" w:lineRule="auto"/>
              <w:rPr>
                <w:rFonts w:ascii="Arial" w:hAnsi="Arial" w:cs="Arial"/>
              </w:rPr>
            </w:pPr>
          </w:p>
          <w:p w14:paraId="1DF9BB3F" w14:textId="77777777" w:rsidR="00581A75" w:rsidRPr="00C90139" w:rsidRDefault="00581A75" w:rsidP="00581A75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101D3779" w14:textId="77777777" w:rsidR="002035D8" w:rsidRPr="00DB6C6D" w:rsidRDefault="002035D8" w:rsidP="003A64C0">
      <w:pPr>
        <w:spacing w:line="240" w:lineRule="auto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278"/>
        <w:gridCol w:w="1656"/>
        <w:gridCol w:w="5976"/>
      </w:tblGrid>
      <w:tr w:rsidR="003A64C0" w:rsidRPr="00DB6C6D" w14:paraId="0F881705" w14:textId="77777777" w:rsidTr="00424CF2">
        <w:tc>
          <w:tcPr>
            <w:tcW w:w="1278" w:type="dxa"/>
            <w:shd w:val="clear" w:color="auto" w:fill="C0C0C0"/>
            <w:vAlign w:val="center"/>
          </w:tcPr>
          <w:p w14:paraId="219B5B3C" w14:textId="77777777" w:rsidR="003A64C0" w:rsidRPr="00DB6C6D" w:rsidRDefault="003A64C0" w:rsidP="00424CF2">
            <w:pPr>
              <w:spacing w:after="40"/>
              <w:jc w:val="center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Nr.</w:t>
            </w:r>
          </w:p>
        </w:tc>
        <w:tc>
          <w:tcPr>
            <w:tcW w:w="1656" w:type="dxa"/>
            <w:shd w:val="clear" w:color="auto" w:fill="C0C0C0"/>
            <w:vAlign w:val="center"/>
          </w:tcPr>
          <w:p w14:paraId="6007D148" w14:textId="77777777" w:rsidR="003A64C0" w:rsidRPr="00DB6C6D" w:rsidRDefault="003A64C0" w:rsidP="00424CF2">
            <w:pPr>
              <w:spacing w:after="40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betreft</w:t>
            </w:r>
          </w:p>
        </w:tc>
        <w:tc>
          <w:tcPr>
            <w:tcW w:w="5976" w:type="dxa"/>
            <w:shd w:val="clear" w:color="auto" w:fill="C0C0C0"/>
            <w:vAlign w:val="center"/>
          </w:tcPr>
          <w:p w14:paraId="26F491BF" w14:textId="77777777" w:rsidR="003A64C0" w:rsidRPr="00DB6C6D" w:rsidRDefault="003A64C0" w:rsidP="00424CF2">
            <w:pPr>
              <w:spacing w:after="40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Vraag</w:t>
            </w:r>
          </w:p>
        </w:tc>
      </w:tr>
      <w:tr w:rsidR="003A64C0" w:rsidRPr="00DB6C6D" w14:paraId="635BB679" w14:textId="77777777" w:rsidTr="00424CF2">
        <w:tc>
          <w:tcPr>
            <w:tcW w:w="1278" w:type="dxa"/>
            <w:shd w:val="clear" w:color="auto" w:fill="auto"/>
          </w:tcPr>
          <w:p w14:paraId="72E7CAFE" w14:textId="77777777" w:rsidR="003A64C0" w:rsidRPr="00DB6C6D" w:rsidRDefault="003A64C0" w:rsidP="00424CF2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</w:rPr>
              <w:fldChar w:fldCharType="begin"/>
            </w:r>
            <w:r w:rsidRPr="00DB6C6D">
              <w:rPr>
                <w:rFonts w:ascii="Arial" w:hAnsi="Arial" w:cs="Arial"/>
              </w:rPr>
              <w:instrText xml:space="preserve"> AUTONUM  \* Arabic </w:instrText>
            </w:r>
            <w:r w:rsidRPr="00DB6C6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56" w:type="dxa"/>
            <w:shd w:val="clear" w:color="auto" w:fill="auto"/>
          </w:tcPr>
          <w:p w14:paraId="41636A9C" w14:textId="77777777" w:rsidR="003A64C0" w:rsidRPr="00DB6C6D" w:rsidRDefault="003A64C0" w:rsidP="00424CF2">
            <w:pPr>
              <w:spacing w:before="40" w:after="40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</w:rPr>
              <w:t>Overig</w:t>
            </w:r>
          </w:p>
        </w:tc>
        <w:tc>
          <w:tcPr>
            <w:tcW w:w="5976" w:type="dxa"/>
            <w:shd w:val="clear" w:color="auto" w:fill="auto"/>
          </w:tcPr>
          <w:p w14:paraId="2897D1E3" w14:textId="4D85F142" w:rsidR="003A64C0" w:rsidRPr="00DB6C6D" w:rsidRDefault="003A64C0" w:rsidP="00A73AE7">
            <w:pPr>
              <w:spacing w:before="40" w:after="40"/>
              <w:ind w:right="74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</w:rPr>
              <w:t xml:space="preserve">BVO NL staat open voor uw professionele mening en aspecten die u zijn opgevallen </w:t>
            </w:r>
            <w:r w:rsidR="00FC6C82">
              <w:rPr>
                <w:rFonts w:ascii="Arial" w:hAnsi="Arial" w:cs="Arial"/>
              </w:rPr>
              <w:t>in bijgevoegd concept P</w:t>
            </w:r>
            <w:r w:rsidR="007F634F">
              <w:rPr>
                <w:rFonts w:ascii="Arial" w:hAnsi="Arial" w:cs="Arial"/>
              </w:rPr>
              <w:t xml:space="preserve">rogramma van Eisen </w:t>
            </w:r>
            <w:r w:rsidR="005C6AAD">
              <w:rPr>
                <w:rFonts w:ascii="Arial" w:hAnsi="Arial" w:cs="Arial"/>
              </w:rPr>
              <w:t>e</w:t>
            </w:r>
            <w:r w:rsidR="009C5628">
              <w:rPr>
                <w:rFonts w:ascii="Arial" w:hAnsi="Arial" w:cs="Arial"/>
              </w:rPr>
              <w:t>n Wensen</w:t>
            </w:r>
            <w:r w:rsidR="007F634F">
              <w:rPr>
                <w:rFonts w:ascii="Arial" w:hAnsi="Arial" w:cs="Arial"/>
              </w:rPr>
              <w:t xml:space="preserve"> (</w:t>
            </w:r>
            <w:proofErr w:type="spellStart"/>
            <w:r w:rsidR="007F634F">
              <w:rPr>
                <w:rFonts w:ascii="Arial" w:hAnsi="Arial" w:cs="Arial"/>
              </w:rPr>
              <w:t>PvE</w:t>
            </w:r>
            <w:r w:rsidR="009C5628">
              <w:rPr>
                <w:rFonts w:ascii="Arial" w:hAnsi="Arial" w:cs="Arial"/>
              </w:rPr>
              <w:t>&amp;W</w:t>
            </w:r>
            <w:proofErr w:type="spellEnd"/>
            <w:r w:rsidR="007F634F">
              <w:rPr>
                <w:rFonts w:ascii="Arial" w:hAnsi="Arial" w:cs="Arial"/>
              </w:rPr>
              <w:t xml:space="preserve">). Staan hier </w:t>
            </w:r>
            <w:r w:rsidR="00185804">
              <w:rPr>
                <w:rFonts w:ascii="Arial" w:hAnsi="Arial" w:cs="Arial"/>
              </w:rPr>
              <w:t xml:space="preserve">eisen </w:t>
            </w:r>
            <w:r w:rsidR="007F634F">
              <w:rPr>
                <w:rFonts w:ascii="Arial" w:hAnsi="Arial" w:cs="Arial"/>
              </w:rPr>
              <w:t xml:space="preserve">in waar u niet aan </w:t>
            </w:r>
            <w:r w:rsidR="00185804">
              <w:rPr>
                <w:rFonts w:ascii="Arial" w:hAnsi="Arial" w:cs="Arial"/>
              </w:rPr>
              <w:t>kun</w:t>
            </w:r>
            <w:r w:rsidR="0093748F">
              <w:rPr>
                <w:rFonts w:ascii="Arial" w:hAnsi="Arial" w:cs="Arial"/>
              </w:rPr>
              <w:t>t</w:t>
            </w:r>
            <w:r w:rsidR="00185804">
              <w:rPr>
                <w:rFonts w:ascii="Arial" w:hAnsi="Arial" w:cs="Arial"/>
              </w:rPr>
              <w:t xml:space="preserve"> voldoen</w:t>
            </w:r>
            <w:r w:rsidR="00584899">
              <w:rPr>
                <w:rFonts w:ascii="Arial" w:hAnsi="Arial" w:cs="Arial"/>
              </w:rPr>
              <w:t xml:space="preserve">, </w:t>
            </w:r>
            <w:r w:rsidR="003821B0">
              <w:rPr>
                <w:rFonts w:ascii="Arial" w:hAnsi="Arial" w:cs="Arial"/>
              </w:rPr>
              <w:t>die niet meer actueel zijn, of die belemmerend werken voor het doen van een inschrijving</w:t>
            </w:r>
            <w:r w:rsidR="00185804">
              <w:rPr>
                <w:rFonts w:ascii="Arial" w:hAnsi="Arial" w:cs="Arial"/>
              </w:rPr>
              <w:t>? Mist u eisen en/of wensen?</w:t>
            </w:r>
            <w:r w:rsidR="004D0D99">
              <w:rPr>
                <w:rFonts w:ascii="Arial" w:hAnsi="Arial" w:cs="Arial"/>
              </w:rPr>
              <w:t xml:space="preserve"> Welke aandachtspunten wilt u BVO NL meegeven?</w:t>
            </w:r>
          </w:p>
        </w:tc>
      </w:tr>
      <w:tr w:rsidR="003A64C0" w:rsidRPr="00DB6C6D" w14:paraId="22380BC2" w14:textId="77777777" w:rsidTr="00424CF2">
        <w:tc>
          <w:tcPr>
            <w:tcW w:w="1278" w:type="dxa"/>
            <w:shd w:val="clear" w:color="auto" w:fill="auto"/>
          </w:tcPr>
          <w:p w14:paraId="507424F6" w14:textId="77777777" w:rsidR="003A64C0" w:rsidRPr="00DB6C6D" w:rsidRDefault="003A64C0" w:rsidP="00424CF2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DB6C6D">
              <w:rPr>
                <w:rFonts w:ascii="Arial" w:hAnsi="Arial" w:cs="Arial"/>
                <w:b/>
              </w:rPr>
              <w:t>Antwoord:</w:t>
            </w:r>
          </w:p>
        </w:tc>
        <w:tc>
          <w:tcPr>
            <w:tcW w:w="7632" w:type="dxa"/>
            <w:gridSpan w:val="2"/>
            <w:shd w:val="clear" w:color="auto" w:fill="auto"/>
          </w:tcPr>
          <w:p w14:paraId="43A85C13" w14:textId="77777777" w:rsidR="003A64C0" w:rsidRDefault="003A64C0" w:rsidP="00424CF2">
            <w:pPr>
              <w:spacing w:before="40" w:after="40"/>
              <w:rPr>
                <w:rFonts w:ascii="Arial" w:hAnsi="Arial" w:cs="Arial"/>
              </w:rPr>
            </w:pPr>
          </w:p>
          <w:p w14:paraId="12BAC584" w14:textId="77777777" w:rsidR="006B0393" w:rsidRPr="00DB6C6D" w:rsidRDefault="006B0393" w:rsidP="00424CF2">
            <w:pPr>
              <w:spacing w:before="40" w:after="40"/>
              <w:rPr>
                <w:rFonts w:ascii="Arial" w:hAnsi="Arial" w:cs="Arial"/>
              </w:rPr>
            </w:pPr>
          </w:p>
        </w:tc>
      </w:tr>
    </w:tbl>
    <w:p w14:paraId="5A83F473" w14:textId="77777777" w:rsidR="00FC6C82" w:rsidRPr="00DB6C6D" w:rsidRDefault="00FC6C82" w:rsidP="00FC6C82">
      <w:pPr>
        <w:spacing w:line="240" w:lineRule="auto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278"/>
        <w:gridCol w:w="1656"/>
        <w:gridCol w:w="5976"/>
      </w:tblGrid>
      <w:tr w:rsidR="00FC6C82" w:rsidRPr="00DB6C6D" w14:paraId="321FAC56" w14:textId="77777777" w:rsidTr="00424CF2">
        <w:tc>
          <w:tcPr>
            <w:tcW w:w="1278" w:type="dxa"/>
            <w:shd w:val="clear" w:color="auto" w:fill="C0C0C0"/>
            <w:vAlign w:val="center"/>
          </w:tcPr>
          <w:p w14:paraId="1345D75E" w14:textId="77777777" w:rsidR="00FC6C82" w:rsidRPr="00DB6C6D" w:rsidRDefault="00FC6C82" w:rsidP="00424CF2">
            <w:pPr>
              <w:spacing w:after="40"/>
              <w:jc w:val="center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Nr.</w:t>
            </w:r>
          </w:p>
        </w:tc>
        <w:tc>
          <w:tcPr>
            <w:tcW w:w="1656" w:type="dxa"/>
            <w:shd w:val="clear" w:color="auto" w:fill="C0C0C0"/>
            <w:vAlign w:val="center"/>
          </w:tcPr>
          <w:p w14:paraId="7963E0BA" w14:textId="77777777" w:rsidR="00FC6C82" w:rsidRPr="00DB6C6D" w:rsidRDefault="00FC6C82" w:rsidP="00424CF2">
            <w:pPr>
              <w:spacing w:after="40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betreft</w:t>
            </w:r>
          </w:p>
        </w:tc>
        <w:tc>
          <w:tcPr>
            <w:tcW w:w="5976" w:type="dxa"/>
            <w:shd w:val="clear" w:color="auto" w:fill="C0C0C0"/>
            <w:vAlign w:val="center"/>
          </w:tcPr>
          <w:p w14:paraId="07B12687" w14:textId="77777777" w:rsidR="00FC6C82" w:rsidRPr="00DB6C6D" w:rsidRDefault="00FC6C82" w:rsidP="00424CF2">
            <w:pPr>
              <w:spacing w:after="40"/>
              <w:rPr>
                <w:rFonts w:ascii="Arial" w:hAnsi="Arial" w:cs="Arial"/>
                <w:b/>
                <w:bCs/>
              </w:rPr>
            </w:pPr>
            <w:r w:rsidRPr="00DB6C6D">
              <w:rPr>
                <w:rFonts w:ascii="Arial" w:hAnsi="Arial" w:cs="Arial"/>
                <w:b/>
                <w:bCs/>
              </w:rPr>
              <w:t>Vraag</w:t>
            </w:r>
          </w:p>
        </w:tc>
      </w:tr>
      <w:tr w:rsidR="00FC6C82" w:rsidRPr="00DB6C6D" w14:paraId="644CB46A" w14:textId="77777777" w:rsidTr="00424CF2">
        <w:tc>
          <w:tcPr>
            <w:tcW w:w="1278" w:type="dxa"/>
            <w:shd w:val="clear" w:color="auto" w:fill="auto"/>
          </w:tcPr>
          <w:p w14:paraId="042327ED" w14:textId="77777777" w:rsidR="00FC6C82" w:rsidRPr="00DB6C6D" w:rsidRDefault="00FC6C82" w:rsidP="00424CF2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</w:rPr>
              <w:fldChar w:fldCharType="begin"/>
            </w:r>
            <w:r w:rsidRPr="00DB6C6D">
              <w:rPr>
                <w:rFonts w:ascii="Arial" w:hAnsi="Arial" w:cs="Arial"/>
              </w:rPr>
              <w:instrText xml:space="preserve"> AUTONUM  \* Arabic </w:instrText>
            </w:r>
            <w:r w:rsidRPr="00DB6C6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56" w:type="dxa"/>
            <w:shd w:val="clear" w:color="auto" w:fill="auto"/>
          </w:tcPr>
          <w:p w14:paraId="53BF69EA" w14:textId="77777777" w:rsidR="00FC6C82" w:rsidRPr="00DB6C6D" w:rsidRDefault="00FC6C82" w:rsidP="00424CF2">
            <w:pPr>
              <w:spacing w:before="40" w:after="40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</w:rPr>
              <w:t>Overig</w:t>
            </w:r>
          </w:p>
        </w:tc>
        <w:tc>
          <w:tcPr>
            <w:tcW w:w="5976" w:type="dxa"/>
            <w:shd w:val="clear" w:color="auto" w:fill="auto"/>
          </w:tcPr>
          <w:p w14:paraId="04810295" w14:textId="0555B677" w:rsidR="00FC6C82" w:rsidRPr="00DB6C6D" w:rsidRDefault="00FC6C82" w:rsidP="00A73AE7">
            <w:pPr>
              <w:spacing w:before="40" w:after="40"/>
              <w:ind w:right="74"/>
              <w:rPr>
                <w:rFonts w:ascii="Arial" w:hAnsi="Arial" w:cs="Arial"/>
              </w:rPr>
            </w:pPr>
            <w:r w:rsidRPr="00DB6C6D">
              <w:rPr>
                <w:rFonts w:ascii="Arial" w:hAnsi="Arial" w:cs="Arial"/>
              </w:rPr>
              <w:t xml:space="preserve">BVO NL staat open voor uw professionele mening en aspecten die u zijn opgevallen waarnaar BVO NL niet specifiek heeft gevraagd in deze marktconsultatie. In het onderstaande vrije veld kunt u advies of aanvullende informatie delen. </w:t>
            </w:r>
          </w:p>
        </w:tc>
      </w:tr>
      <w:tr w:rsidR="00FC6C82" w:rsidRPr="00DB6C6D" w14:paraId="5537F804" w14:textId="77777777" w:rsidTr="00424CF2">
        <w:tc>
          <w:tcPr>
            <w:tcW w:w="1278" w:type="dxa"/>
            <w:shd w:val="clear" w:color="auto" w:fill="auto"/>
          </w:tcPr>
          <w:p w14:paraId="6DB23FBD" w14:textId="77777777" w:rsidR="00FC6C82" w:rsidRPr="00DB6C6D" w:rsidRDefault="00FC6C82" w:rsidP="00424CF2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DB6C6D">
              <w:rPr>
                <w:rFonts w:ascii="Arial" w:hAnsi="Arial" w:cs="Arial"/>
                <w:b/>
              </w:rPr>
              <w:t>Antwoord:</w:t>
            </w:r>
          </w:p>
        </w:tc>
        <w:tc>
          <w:tcPr>
            <w:tcW w:w="7632" w:type="dxa"/>
            <w:gridSpan w:val="2"/>
            <w:shd w:val="clear" w:color="auto" w:fill="auto"/>
          </w:tcPr>
          <w:p w14:paraId="044FE670" w14:textId="77777777" w:rsidR="00FC6C82" w:rsidRDefault="00FC6C82" w:rsidP="00424CF2">
            <w:pPr>
              <w:spacing w:before="40" w:after="40"/>
              <w:rPr>
                <w:rFonts w:ascii="Arial" w:hAnsi="Arial" w:cs="Arial"/>
              </w:rPr>
            </w:pPr>
          </w:p>
          <w:p w14:paraId="6A4431D0" w14:textId="77777777" w:rsidR="006B0393" w:rsidRPr="00DB6C6D" w:rsidRDefault="006B0393" w:rsidP="00424CF2">
            <w:pPr>
              <w:spacing w:before="40" w:after="40"/>
              <w:rPr>
                <w:rFonts w:ascii="Arial" w:hAnsi="Arial" w:cs="Arial"/>
              </w:rPr>
            </w:pPr>
          </w:p>
        </w:tc>
      </w:tr>
    </w:tbl>
    <w:p w14:paraId="463CC1C1" w14:textId="7DEEECBE" w:rsidR="00656D5B" w:rsidRPr="00DB6C6D" w:rsidRDefault="00656D5B" w:rsidP="00C1187C">
      <w:pPr>
        <w:spacing w:line="240" w:lineRule="auto"/>
        <w:rPr>
          <w:rFonts w:ascii="Arial" w:hAnsi="Arial" w:cs="Arial"/>
        </w:rPr>
      </w:pPr>
    </w:p>
    <w:sectPr w:rsidR="00656D5B" w:rsidRPr="00DB6C6D" w:rsidSect="00C11ED5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418" w:right="1418" w:bottom="1134" w:left="1588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4FC17D" w14:textId="77777777" w:rsidR="00F34AA3" w:rsidRDefault="00F34AA3">
      <w:r>
        <w:separator/>
      </w:r>
    </w:p>
  </w:endnote>
  <w:endnote w:type="continuationSeparator" w:id="0">
    <w:p w14:paraId="72F17C9E" w14:textId="77777777" w:rsidR="00F34AA3" w:rsidRDefault="00F34AA3">
      <w:r>
        <w:continuationSeparator/>
      </w:r>
    </w:p>
  </w:endnote>
  <w:endnote w:type="continuationNotice" w:id="1">
    <w:p w14:paraId="758D37CA" w14:textId="77777777" w:rsidR="00F34AA3" w:rsidRDefault="00F34AA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X-Barcode"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E863D1" w14:textId="77777777" w:rsidR="00ED0C71" w:rsidRDefault="00ED0C71" w:rsidP="00ED0C71">
    <w:pPr>
      <w:pStyle w:val="Footer"/>
      <w:ind w:left="7200"/>
    </w:pPr>
    <w:r>
      <w:t xml:space="preserve">Pagina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803976">
      <w:rPr>
        <w:b/>
      </w:rPr>
      <w:t>5</w:t>
    </w:r>
    <w:r>
      <w:rPr>
        <w:b/>
        <w:sz w:val="24"/>
        <w:szCs w:val="24"/>
      </w:rPr>
      <w:fldChar w:fldCharType="end"/>
    </w:r>
    <w:r>
      <w:t xml:space="preserve"> van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803976">
      <w:rPr>
        <w:b/>
      </w:rPr>
      <w:t>5</w:t>
    </w:r>
    <w:r>
      <w:rPr>
        <w:b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5BD26" w14:textId="77777777" w:rsidR="00F75848" w:rsidRDefault="00F75848" w:rsidP="00F75848">
    <w:pPr>
      <w:pStyle w:val="Footer"/>
      <w:ind w:left="7200"/>
    </w:pPr>
    <w:r>
      <w:t xml:space="preserve">Pagina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803976">
      <w:rPr>
        <w:b/>
      </w:rPr>
      <w:t>1</w:t>
    </w:r>
    <w:r>
      <w:rPr>
        <w:b/>
        <w:sz w:val="24"/>
        <w:szCs w:val="24"/>
      </w:rPr>
      <w:fldChar w:fldCharType="end"/>
    </w:r>
    <w:r>
      <w:t xml:space="preserve"> van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803976">
      <w:rPr>
        <w:b/>
      </w:rPr>
      <w:t>5</w:t>
    </w:r>
    <w:r>
      <w:rPr>
        <w:b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C0C9D6" w14:textId="77777777" w:rsidR="00F34AA3" w:rsidRDefault="00F34AA3">
      <w:r>
        <w:separator/>
      </w:r>
    </w:p>
  </w:footnote>
  <w:footnote w:type="continuationSeparator" w:id="0">
    <w:p w14:paraId="3708991C" w14:textId="77777777" w:rsidR="00F34AA3" w:rsidRDefault="00F34AA3">
      <w:r>
        <w:continuationSeparator/>
      </w:r>
    </w:p>
  </w:footnote>
  <w:footnote w:type="continuationNotice" w:id="1">
    <w:p w14:paraId="29CACF28" w14:textId="77777777" w:rsidR="00F34AA3" w:rsidRDefault="00F34AA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B926F7" w14:textId="77777777" w:rsidR="00F30F5A" w:rsidRDefault="00CA07B3">
    <w:pPr>
      <w:pStyle w:val="Header"/>
    </w:pPr>
    <w:r>
      <w:pict w14:anchorId="5F3892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70.2pt;margin-top:6.95pt;width:106.3pt;height:54.7pt;z-index:-251658239;visibility:visible;mso-position-horizontal-relative:page;mso-position-vertical-relative:page;mso-width-relative:margin;mso-height-relative:margin">
          <v:imagedata r:id="rId1" o:title="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4CC911" w14:textId="77777777" w:rsidR="00DB6C6D" w:rsidRDefault="00DB6C6D" w:rsidP="00551BD3">
    <w:pPr>
      <w:pStyle w:val="Header"/>
      <w:spacing w:line="240" w:lineRule="auto"/>
    </w:pP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55CA573C" w14:textId="77777777" w:rsidR="00DB6C6D" w:rsidRDefault="00CA07B3" w:rsidP="00551BD3">
    <w:pPr>
      <w:pStyle w:val="Header"/>
      <w:spacing w:line="240" w:lineRule="auto"/>
    </w:pPr>
    <w:r>
      <w:pict w14:anchorId="1866DD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0" o:spid="_x0000_s1026" type="#_x0000_t75" style="position:absolute;margin-left:22.2pt;margin-top:28.55pt;width:106.3pt;height:54.7pt;z-index:-251658240;visibility:visible;mso-position-horizontal-relative:page;mso-position-vertical-relative:page;mso-width-relative:margin;mso-height-relative:margin">
          <v:imagedata r:id="rId1" o:title=""/>
          <w10:wrap anchorx="page" anchory="page"/>
        </v:shape>
      </w:pict>
    </w:r>
  </w:p>
  <w:p w14:paraId="4E816C44" w14:textId="77777777" w:rsidR="00810DE5" w:rsidRPr="00551BD3" w:rsidRDefault="00DB6C6D" w:rsidP="00DB6C6D">
    <w:pPr>
      <w:pStyle w:val="Header"/>
      <w:spacing w:line="240" w:lineRule="auto"/>
      <w:ind w:left="4320" w:firstLine="720"/>
    </w:pPr>
    <w:r>
      <w:t xml:space="preserve">Marktconsultatie </w:t>
    </w:r>
    <w:r w:rsidRPr="00DB6C6D">
      <w:t>Aanbesteding FIT-</w:t>
    </w:r>
    <w:r w:rsidR="00F86CC4">
      <w:t>T</w:t>
    </w:r>
    <w:r w:rsidRPr="00DB6C6D">
      <w:t>estmethode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E4D18"/>
    <w:multiLevelType w:val="multilevel"/>
    <w:tmpl w:val="41E2CF58"/>
    <w:lvl w:ilvl="0">
      <w:start w:val="1"/>
      <w:numFmt w:val="lowerLetter"/>
      <w:pStyle w:val="RIVMOpsommingLetter"/>
      <w:lvlText w:val="%1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5">
      <w:start w:val="1"/>
      <w:numFmt w:val="lowerRoman"/>
      <w:lvlText w:val="%6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2722"/>
        </w:tabs>
        <w:ind w:left="2722" w:hanging="341"/>
      </w:pPr>
      <w:rPr>
        <w:rFonts w:hint="default"/>
      </w:rPr>
    </w:lvl>
    <w:lvl w:ilvl="8">
      <w:start w:val="1"/>
      <w:numFmt w:val="lowerRoman"/>
      <w:lvlText w:val="%9"/>
      <w:lvlJc w:val="left"/>
      <w:pPr>
        <w:tabs>
          <w:tab w:val="num" w:pos="3062"/>
        </w:tabs>
        <w:ind w:left="3062" w:hanging="340"/>
      </w:pPr>
      <w:rPr>
        <w:rFonts w:hint="default"/>
      </w:rPr>
    </w:lvl>
  </w:abstractNum>
  <w:abstractNum w:abstractNumId="1" w15:restartNumberingAfterBreak="0">
    <w:nsid w:val="19FF087C"/>
    <w:multiLevelType w:val="hybridMultilevel"/>
    <w:tmpl w:val="14905316"/>
    <w:lvl w:ilvl="0" w:tplc="E320E6B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E52EE"/>
    <w:multiLevelType w:val="hybridMultilevel"/>
    <w:tmpl w:val="C680B34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195D2F"/>
    <w:multiLevelType w:val="hybridMultilevel"/>
    <w:tmpl w:val="668C9B6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F61F1C"/>
    <w:multiLevelType w:val="multilevel"/>
    <w:tmpl w:val="06DC937A"/>
    <w:lvl w:ilvl="0">
      <w:start w:val="1"/>
      <w:numFmt w:val="decimal"/>
      <w:pStyle w:val="RIVMOpsommingCijfer"/>
      <w:lvlText w:val="%1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5">
      <w:start w:val="1"/>
      <w:numFmt w:val="lowerRoman"/>
      <w:lvlText w:val="%6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722"/>
        </w:tabs>
        <w:ind w:left="2722" w:hanging="341"/>
      </w:pPr>
      <w:rPr>
        <w:rFonts w:hint="default"/>
      </w:rPr>
    </w:lvl>
    <w:lvl w:ilvl="8">
      <w:start w:val="1"/>
      <w:numFmt w:val="lowerRoman"/>
      <w:lvlText w:val="%9"/>
      <w:lvlJc w:val="left"/>
      <w:pPr>
        <w:tabs>
          <w:tab w:val="num" w:pos="3062"/>
        </w:tabs>
        <w:ind w:left="3062" w:hanging="340"/>
      </w:pPr>
      <w:rPr>
        <w:rFonts w:hint="default"/>
      </w:rPr>
    </w:lvl>
  </w:abstractNum>
  <w:abstractNum w:abstractNumId="5" w15:restartNumberingAfterBreak="0">
    <w:nsid w:val="28BA1630"/>
    <w:multiLevelType w:val="hybridMultilevel"/>
    <w:tmpl w:val="7006F77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037C4"/>
    <w:multiLevelType w:val="hybridMultilevel"/>
    <w:tmpl w:val="3AEA7F90"/>
    <w:lvl w:ilvl="0" w:tplc="2A6002AE">
      <w:start w:val="1"/>
      <w:numFmt w:val="upperLetter"/>
      <w:lvlText w:val="%1)"/>
      <w:lvlJc w:val="left"/>
      <w:pPr>
        <w:ind w:left="720" w:hanging="360"/>
      </w:pPr>
    </w:lvl>
    <w:lvl w:ilvl="1" w:tplc="2BD6126C">
      <w:start w:val="1"/>
      <w:numFmt w:val="lowerLetter"/>
      <w:lvlText w:val="%2."/>
      <w:lvlJc w:val="left"/>
      <w:pPr>
        <w:ind w:left="1440" w:hanging="360"/>
      </w:pPr>
    </w:lvl>
    <w:lvl w:ilvl="2" w:tplc="0DA00F8C">
      <w:start w:val="1"/>
      <w:numFmt w:val="lowerRoman"/>
      <w:lvlText w:val="%3."/>
      <w:lvlJc w:val="right"/>
      <w:pPr>
        <w:ind w:left="2160" w:hanging="180"/>
      </w:pPr>
    </w:lvl>
    <w:lvl w:ilvl="3" w:tplc="D43EF468">
      <w:start w:val="1"/>
      <w:numFmt w:val="decimal"/>
      <w:lvlText w:val="%4."/>
      <w:lvlJc w:val="left"/>
      <w:pPr>
        <w:ind w:left="2880" w:hanging="360"/>
      </w:pPr>
    </w:lvl>
    <w:lvl w:ilvl="4" w:tplc="D084E150">
      <w:start w:val="1"/>
      <w:numFmt w:val="lowerLetter"/>
      <w:lvlText w:val="%5."/>
      <w:lvlJc w:val="left"/>
      <w:pPr>
        <w:ind w:left="3600" w:hanging="360"/>
      </w:pPr>
    </w:lvl>
    <w:lvl w:ilvl="5" w:tplc="657EF266">
      <w:start w:val="1"/>
      <w:numFmt w:val="lowerRoman"/>
      <w:lvlText w:val="%6."/>
      <w:lvlJc w:val="right"/>
      <w:pPr>
        <w:ind w:left="4320" w:hanging="180"/>
      </w:pPr>
    </w:lvl>
    <w:lvl w:ilvl="6" w:tplc="F3BE8286">
      <w:start w:val="1"/>
      <w:numFmt w:val="decimal"/>
      <w:lvlText w:val="%7."/>
      <w:lvlJc w:val="left"/>
      <w:pPr>
        <w:ind w:left="5040" w:hanging="360"/>
      </w:pPr>
    </w:lvl>
    <w:lvl w:ilvl="7" w:tplc="B694D8A2">
      <w:start w:val="1"/>
      <w:numFmt w:val="lowerLetter"/>
      <w:lvlText w:val="%8."/>
      <w:lvlJc w:val="left"/>
      <w:pPr>
        <w:ind w:left="5760" w:hanging="360"/>
      </w:pPr>
    </w:lvl>
    <w:lvl w:ilvl="8" w:tplc="4E78A04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C7FD2"/>
    <w:multiLevelType w:val="hybridMultilevel"/>
    <w:tmpl w:val="06A67DB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D46FDF"/>
    <w:multiLevelType w:val="multilevel"/>
    <w:tmpl w:val="3F6A59C6"/>
    <w:lvl w:ilvl="0">
      <w:start w:val="1"/>
      <w:numFmt w:val="bullet"/>
      <w:pStyle w:val="RIVMOpsommingStreep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341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1"/>
        </w:tabs>
        <w:ind w:left="1361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2722"/>
        </w:tabs>
        <w:ind w:left="2722" w:hanging="341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062"/>
        </w:tabs>
        <w:ind w:left="3062" w:hanging="340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3402"/>
        </w:tabs>
        <w:ind w:left="3402" w:hanging="340"/>
      </w:pPr>
      <w:rPr>
        <w:rFonts w:ascii="Symbol" w:hAnsi="Symbol" w:hint="default"/>
        <w:color w:val="auto"/>
      </w:rPr>
    </w:lvl>
  </w:abstractNum>
  <w:abstractNum w:abstractNumId="9" w15:restartNumberingAfterBreak="0">
    <w:nsid w:val="39B054A4"/>
    <w:multiLevelType w:val="multilevel"/>
    <w:tmpl w:val="74F65F36"/>
    <w:lvl w:ilvl="0">
      <w:start w:val="1"/>
      <w:numFmt w:val="decimal"/>
      <w:pStyle w:val="Heading1"/>
      <w:suff w:val="space"/>
      <w:lvlText w:val="%1"/>
      <w:lvlJc w:val="left"/>
      <w:pPr>
        <w:ind w:left="0" w:firstLine="0"/>
      </w:pPr>
      <w:rPr>
        <w:rFonts w:ascii="Verdana" w:hAnsi="Verdana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ascii="Verdana" w:hAnsi="Verdana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ascii="Verdana" w:hAnsi="Verdana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0" w:firstLine="0"/>
      </w:pPr>
      <w:rPr>
        <w:rFonts w:ascii="Verdana" w:hAnsi="Verdana" w:hint="default"/>
        <w:b/>
        <w:i w:val="0"/>
        <w:sz w:val="18"/>
      </w:rPr>
    </w:lvl>
    <w:lvl w:ilvl="4">
      <w:start w:val="1"/>
      <w:numFmt w:val="decimal"/>
      <w:pStyle w:val="Heading5"/>
      <w:suff w:val="space"/>
      <w:lvlText w:val="%1.%2.%3.%4.%5"/>
      <w:lvlJc w:val="left"/>
      <w:pPr>
        <w:ind w:left="0" w:firstLine="0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18"/>
        <w:u w:val="none"/>
        <w:vertAlign w:val="baseline"/>
        <w:em w:val="none"/>
      </w:rPr>
    </w:lvl>
    <w:lvl w:ilvl="5">
      <w:start w:val="1"/>
      <w:numFmt w:val="decimal"/>
      <w:pStyle w:val="Heading6"/>
      <w:suff w:val="space"/>
      <w:lvlText w:val="%1.%2.%3.%4.%5.%6"/>
      <w:lvlJc w:val="left"/>
      <w:pPr>
        <w:ind w:left="0" w:firstLine="0"/>
      </w:pPr>
      <w:rPr>
        <w:rFonts w:ascii="Verdana" w:hAnsi="Verdana" w:hint="default"/>
        <w:b/>
        <w:i w:val="0"/>
        <w:sz w:val="18"/>
      </w:rPr>
    </w:lvl>
    <w:lvl w:ilvl="6">
      <w:start w:val="1"/>
      <w:numFmt w:val="decimal"/>
      <w:pStyle w:val="Heading7"/>
      <w:suff w:val="space"/>
      <w:lvlText w:val="%1.%2.%3.%4.%5.%6.%7"/>
      <w:lvlJc w:val="left"/>
      <w:pPr>
        <w:ind w:left="0" w:firstLine="0"/>
      </w:pPr>
      <w:rPr>
        <w:rFonts w:ascii="Verdana" w:hAnsi="Verdana" w:hint="default"/>
        <w:b/>
        <w:i w:val="0"/>
        <w:sz w:val="18"/>
      </w:rPr>
    </w:lvl>
    <w:lvl w:ilvl="7">
      <w:start w:val="1"/>
      <w:numFmt w:val="decimal"/>
      <w:pStyle w:val="Heading8"/>
      <w:suff w:val="space"/>
      <w:lvlText w:val="%1.%2.%3.%4.%5.%6.%7.%8"/>
      <w:lvlJc w:val="left"/>
      <w:pPr>
        <w:ind w:left="0" w:firstLine="0"/>
      </w:pPr>
      <w:rPr>
        <w:rFonts w:ascii="Verdana" w:hAnsi="Verdana" w:hint="default"/>
        <w:b/>
        <w:i w:val="0"/>
        <w:sz w:val="18"/>
      </w:rPr>
    </w:lvl>
    <w:lvl w:ilvl="8">
      <w:start w:val="1"/>
      <w:numFmt w:val="decimal"/>
      <w:pStyle w:val="Heading9"/>
      <w:suff w:val="space"/>
      <w:lvlText w:val="%1.%2.%3.%4.%5.%6.%7.%8.%9"/>
      <w:lvlJc w:val="left"/>
      <w:pPr>
        <w:ind w:left="0" w:firstLine="0"/>
      </w:pPr>
      <w:rPr>
        <w:rFonts w:ascii="Verdana" w:hAnsi="Verdana" w:hint="default"/>
        <w:b/>
        <w:i w:val="0"/>
        <w:sz w:val="18"/>
      </w:rPr>
    </w:lvl>
  </w:abstractNum>
  <w:abstractNum w:abstractNumId="10" w15:restartNumberingAfterBreak="0">
    <w:nsid w:val="39C44EF5"/>
    <w:multiLevelType w:val="hybridMultilevel"/>
    <w:tmpl w:val="F7066096"/>
    <w:lvl w:ilvl="0" w:tplc="C3260DA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396E18"/>
    <w:multiLevelType w:val="hybridMultilevel"/>
    <w:tmpl w:val="C82AA7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70651A"/>
    <w:multiLevelType w:val="hybridMultilevel"/>
    <w:tmpl w:val="5BF651AE"/>
    <w:lvl w:ilvl="0" w:tplc="0DAE4BC8">
      <w:start w:val="1"/>
      <w:numFmt w:val="lowerLetter"/>
      <w:lvlText w:val="%1)"/>
      <w:lvlJc w:val="left"/>
      <w:pPr>
        <w:ind w:left="720" w:hanging="360"/>
      </w:pPr>
    </w:lvl>
    <w:lvl w:ilvl="1" w:tplc="CFE89864">
      <w:start w:val="1"/>
      <w:numFmt w:val="lowerLetter"/>
      <w:lvlText w:val="%2."/>
      <w:lvlJc w:val="left"/>
      <w:pPr>
        <w:ind w:left="1440" w:hanging="360"/>
      </w:pPr>
    </w:lvl>
    <w:lvl w:ilvl="2" w:tplc="D5F0ED24">
      <w:start w:val="1"/>
      <w:numFmt w:val="lowerRoman"/>
      <w:lvlText w:val="%3."/>
      <w:lvlJc w:val="right"/>
      <w:pPr>
        <w:ind w:left="2160" w:hanging="180"/>
      </w:pPr>
    </w:lvl>
    <w:lvl w:ilvl="3" w:tplc="3540669C">
      <w:start w:val="1"/>
      <w:numFmt w:val="decimal"/>
      <w:lvlText w:val="%4."/>
      <w:lvlJc w:val="left"/>
      <w:pPr>
        <w:ind w:left="2880" w:hanging="360"/>
      </w:pPr>
    </w:lvl>
    <w:lvl w:ilvl="4" w:tplc="DB2A88D0">
      <w:start w:val="1"/>
      <w:numFmt w:val="lowerLetter"/>
      <w:lvlText w:val="%5."/>
      <w:lvlJc w:val="left"/>
      <w:pPr>
        <w:ind w:left="3600" w:hanging="360"/>
      </w:pPr>
    </w:lvl>
    <w:lvl w:ilvl="5" w:tplc="0E9E0640">
      <w:start w:val="1"/>
      <w:numFmt w:val="lowerRoman"/>
      <w:lvlText w:val="%6."/>
      <w:lvlJc w:val="right"/>
      <w:pPr>
        <w:ind w:left="4320" w:hanging="180"/>
      </w:pPr>
    </w:lvl>
    <w:lvl w:ilvl="6" w:tplc="3064B354">
      <w:start w:val="1"/>
      <w:numFmt w:val="decimal"/>
      <w:lvlText w:val="%7."/>
      <w:lvlJc w:val="left"/>
      <w:pPr>
        <w:ind w:left="5040" w:hanging="360"/>
      </w:pPr>
    </w:lvl>
    <w:lvl w:ilvl="7" w:tplc="2FB6C33C">
      <w:start w:val="1"/>
      <w:numFmt w:val="lowerLetter"/>
      <w:lvlText w:val="%8."/>
      <w:lvlJc w:val="left"/>
      <w:pPr>
        <w:ind w:left="5760" w:hanging="360"/>
      </w:pPr>
    </w:lvl>
    <w:lvl w:ilvl="8" w:tplc="80A6BF9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9C738D"/>
    <w:multiLevelType w:val="hybridMultilevel"/>
    <w:tmpl w:val="695ED25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522DDB"/>
    <w:multiLevelType w:val="hybridMultilevel"/>
    <w:tmpl w:val="A4E08ECC"/>
    <w:lvl w:ilvl="0" w:tplc="F24628A4">
      <w:start w:val="1"/>
      <w:numFmt w:val="decimal"/>
      <w:pStyle w:val="RIVMTabelTitel"/>
      <w:lvlText w:val="%1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0AC284"/>
    <w:multiLevelType w:val="hybridMultilevel"/>
    <w:tmpl w:val="465C98B2"/>
    <w:lvl w:ilvl="0" w:tplc="7E90C1B8">
      <w:start w:val="1"/>
      <w:numFmt w:val="lowerLetter"/>
      <w:lvlText w:val="%1)"/>
      <w:lvlJc w:val="left"/>
      <w:pPr>
        <w:ind w:left="720" w:hanging="360"/>
      </w:pPr>
    </w:lvl>
    <w:lvl w:ilvl="1" w:tplc="2A30B896">
      <w:start w:val="1"/>
      <w:numFmt w:val="lowerLetter"/>
      <w:lvlText w:val="%2."/>
      <w:lvlJc w:val="left"/>
      <w:pPr>
        <w:ind w:left="1440" w:hanging="360"/>
      </w:pPr>
    </w:lvl>
    <w:lvl w:ilvl="2" w:tplc="0B6819C2">
      <w:start w:val="1"/>
      <w:numFmt w:val="lowerRoman"/>
      <w:lvlText w:val="%3."/>
      <w:lvlJc w:val="right"/>
      <w:pPr>
        <w:ind w:left="2160" w:hanging="180"/>
      </w:pPr>
    </w:lvl>
    <w:lvl w:ilvl="3" w:tplc="85B05544">
      <w:start w:val="1"/>
      <w:numFmt w:val="decimal"/>
      <w:lvlText w:val="%4."/>
      <w:lvlJc w:val="left"/>
      <w:pPr>
        <w:ind w:left="2880" w:hanging="360"/>
      </w:pPr>
    </w:lvl>
    <w:lvl w:ilvl="4" w:tplc="6470A17A">
      <w:start w:val="1"/>
      <w:numFmt w:val="lowerLetter"/>
      <w:lvlText w:val="%5."/>
      <w:lvlJc w:val="left"/>
      <w:pPr>
        <w:ind w:left="3600" w:hanging="360"/>
      </w:pPr>
    </w:lvl>
    <w:lvl w:ilvl="5" w:tplc="60AC282C">
      <w:start w:val="1"/>
      <w:numFmt w:val="lowerRoman"/>
      <w:lvlText w:val="%6."/>
      <w:lvlJc w:val="right"/>
      <w:pPr>
        <w:ind w:left="4320" w:hanging="180"/>
      </w:pPr>
    </w:lvl>
    <w:lvl w:ilvl="6" w:tplc="A3CEBDD6">
      <w:start w:val="1"/>
      <w:numFmt w:val="decimal"/>
      <w:lvlText w:val="%7."/>
      <w:lvlJc w:val="left"/>
      <w:pPr>
        <w:ind w:left="5040" w:hanging="360"/>
      </w:pPr>
    </w:lvl>
    <w:lvl w:ilvl="7" w:tplc="6B867212">
      <w:start w:val="1"/>
      <w:numFmt w:val="lowerLetter"/>
      <w:lvlText w:val="%8."/>
      <w:lvlJc w:val="left"/>
      <w:pPr>
        <w:ind w:left="5760" w:hanging="360"/>
      </w:pPr>
    </w:lvl>
    <w:lvl w:ilvl="8" w:tplc="AD54F72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5935B8"/>
    <w:multiLevelType w:val="hybridMultilevel"/>
    <w:tmpl w:val="1FE876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E87BAB"/>
    <w:multiLevelType w:val="hybridMultilevel"/>
    <w:tmpl w:val="39E2272E"/>
    <w:lvl w:ilvl="0" w:tplc="6792E5EE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C6B34"/>
    <w:multiLevelType w:val="multilevel"/>
    <w:tmpl w:val="5644F712"/>
    <w:lvl w:ilvl="0">
      <w:start w:val="1"/>
      <w:numFmt w:val="bullet"/>
      <w:pStyle w:val="RIVMOpsommingVinkUit"/>
      <w:lvlText w:val="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color w:val="auto"/>
      </w:rPr>
    </w:lvl>
    <w:lvl w:ilvl="1">
      <w:start w:val="1"/>
      <w:numFmt w:val="bullet"/>
      <w:lvlText w:val="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color w:val="auto"/>
      </w:rPr>
    </w:lvl>
    <w:lvl w:ilvl="2">
      <w:start w:val="1"/>
      <w:numFmt w:val="bullet"/>
      <w:lvlText w:val=""/>
      <w:lvlJc w:val="left"/>
      <w:pPr>
        <w:tabs>
          <w:tab w:val="num" w:pos="1021"/>
        </w:tabs>
        <w:ind w:left="1021" w:hanging="341"/>
      </w:pPr>
      <w:rPr>
        <w:rFonts w:ascii="Wingdings" w:hAnsi="Wingdings" w:hint="default"/>
        <w:color w:val="auto"/>
      </w:rPr>
    </w:lvl>
    <w:lvl w:ilvl="3">
      <w:start w:val="1"/>
      <w:numFmt w:val="bullet"/>
      <w:lvlText w:val=""/>
      <w:lvlJc w:val="left"/>
      <w:pPr>
        <w:tabs>
          <w:tab w:val="num" w:pos="1361"/>
        </w:tabs>
        <w:ind w:left="1361" w:hanging="340"/>
      </w:pPr>
      <w:rPr>
        <w:rFonts w:ascii="Wingdings" w:hAnsi="Wingdings" w:hint="default"/>
        <w:color w:val="auto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Wingdings" w:hAnsi="Wingdings" w:hint="default"/>
        <w:color w:val="auto"/>
      </w:rPr>
    </w:lvl>
    <w:lvl w:ilvl="5">
      <w:start w:val="1"/>
      <w:numFmt w:val="bullet"/>
      <w:lvlText w:val="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  <w:color w:val="auto"/>
      </w:rPr>
    </w:lvl>
    <w:lvl w:ilvl="6">
      <w:start w:val="1"/>
      <w:numFmt w:val="bullet"/>
      <w:lvlText w:val="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  <w:color w:val="auto"/>
      </w:rPr>
    </w:lvl>
    <w:lvl w:ilvl="7">
      <w:start w:val="1"/>
      <w:numFmt w:val="bullet"/>
      <w:lvlText w:val=""/>
      <w:lvlJc w:val="left"/>
      <w:pPr>
        <w:tabs>
          <w:tab w:val="num" w:pos="2722"/>
        </w:tabs>
        <w:ind w:left="2722" w:hanging="341"/>
      </w:pPr>
      <w:rPr>
        <w:rFonts w:ascii="Wingdings" w:hAnsi="Wingdings" w:hint="default"/>
        <w:color w:val="auto"/>
      </w:rPr>
    </w:lvl>
    <w:lvl w:ilvl="8">
      <w:start w:val="1"/>
      <w:numFmt w:val="bullet"/>
      <w:lvlText w:val=""/>
      <w:lvlJc w:val="left"/>
      <w:pPr>
        <w:tabs>
          <w:tab w:val="num" w:pos="3062"/>
        </w:tabs>
        <w:ind w:left="3062" w:hanging="340"/>
      </w:pPr>
      <w:rPr>
        <w:rFonts w:ascii="Wingdings" w:hAnsi="Wingdings" w:hint="default"/>
        <w:color w:val="auto"/>
      </w:rPr>
    </w:lvl>
  </w:abstractNum>
  <w:abstractNum w:abstractNumId="19" w15:restartNumberingAfterBreak="0">
    <w:nsid w:val="52D9DA19"/>
    <w:multiLevelType w:val="hybridMultilevel"/>
    <w:tmpl w:val="5F584A3E"/>
    <w:lvl w:ilvl="0" w:tplc="8AFC6A4A">
      <w:start w:val="1"/>
      <w:numFmt w:val="lowerLetter"/>
      <w:lvlText w:val="%1)"/>
      <w:lvlJc w:val="left"/>
      <w:pPr>
        <w:ind w:left="720" w:hanging="360"/>
      </w:pPr>
    </w:lvl>
    <w:lvl w:ilvl="1" w:tplc="2D1CF156">
      <w:start w:val="1"/>
      <w:numFmt w:val="lowerLetter"/>
      <w:lvlText w:val="%2."/>
      <w:lvlJc w:val="left"/>
      <w:pPr>
        <w:ind w:left="1440" w:hanging="360"/>
      </w:pPr>
    </w:lvl>
    <w:lvl w:ilvl="2" w:tplc="0F104362">
      <w:start w:val="1"/>
      <w:numFmt w:val="lowerRoman"/>
      <w:lvlText w:val="%3."/>
      <w:lvlJc w:val="right"/>
      <w:pPr>
        <w:ind w:left="2160" w:hanging="180"/>
      </w:pPr>
    </w:lvl>
    <w:lvl w:ilvl="3" w:tplc="6824CAD4">
      <w:start w:val="1"/>
      <w:numFmt w:val="decimal"/>
      <w:lvlText w:val="%4."/>
      <w:lvlJc w:val="left"/>
      <w:pPr>
        <w:ind w:left="2880" w:hanging="360"/>
      </w:pPr>
    </w:lvl>
    <w:lvl w:ilvl="4" w:tplc="A006B552">
      <w:start w:val="1"/>
      <w:numFmt w:val="lowerLetter"/>
      <w:lvlText w:val="%5."/>
      <w:lvlJc w:val="left"/>
      <w:pPr>
        <w:ind w:left="3600" w:hanging="360"/>
      </w:pPr>
    </w:lvl>
    <w:lvl w:ilvl="5" w:tplc="A7C4AFC8">
      <w:start w:val="1"/>
      <w:numFmt w:val="lowerRoman"/>
      <w:lvlText w:val="%6."/>
      <w:lvlJc w:val="right"/>
      <w:pPr>
        <w:ind w:left="4320" w:hanging="180"/>
      </w:pPr>
    </w:lvl>
    <w:lvl w:ilvl="6" w:tplc="00F4FD84">
      <w:start w:val="1"/>
      <w:numFmt w:val="decimal"/>
      <w:lvlText w:val="%7."/>
      <w:lvlJc w:val="left"/>
      <w:pPr>
        <w:ind w:left="5040" w:hanging="360"/>
      </w:pPr>
    </w:lvl>
    <w:lvl w:ilvl="7" w:tplc="418AD778">
      <w:start w:val="1"/>
      <w:numFmt w:val="lowerLetter"/>
      <w:lvlText w:val="%8."/>
      <w:lvlJc w:val="left"/>
      <w:pPr>
        <w:ind w:left="5760" w:hanging="360"/>
      </w:pPr>
    </w:lvl>
    <w:lvl w:ilvl="8" w:tplc="B56EAA5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7758AD"/>
    <w:multiLevelType w:val="hybridMultilevel"/>
    <w:tmpl w:val="14E02A6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5A2A29"/>
    <w:multiLevelType w:val="multilevel"/>
    <w:tmpl w:val="BE2875EE"/>
    <w:lvl w:ilvl="0">
      <w:start w:val="1"/>
      <w:numFmt w:val="decimal"/>
      <w:pStyle w:val="RIVMBijlage"/>
      <w:suff w:val="space"/>
      <w:lvlText w:val="Bijlage %1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"/>
      <w:pStyle w:val="DDKop2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2" w15:restartNumberingAfterBreak="0">
    <w:nsid w:val="5CB428F6"/>
    <w:multiLevelType w:val="hybridMultilevel"/>
    <w:tmpl w:val="19A07E68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24ADB4"/>
    <w:multiLevelType w:val="hybridMultilevel"/>
    <w:tmpl w:val="01EE800A"/>
    <w:lvl w:ilvl="0" w:tplc="A0B25632">
      <w:start w:val="1"/>
      <w:numFmt w:val="lowerLetter"/>
      <w:lvlText w:val="%1)"/>
      <w:lvlJc w:val="left"/>
      <w:pPr>
        <w:ind w:left="720" w:hanging="360"/>
      </w:pPr>
    </w:lvl>
    <w:lvl w:ilvl="1" w:tplc="265AAA00">
      <w:start w:val="1"/>
      <w:numFmt w:val="lowerLetter"/>
      <w:lvlText w:val="%2."/>
      <w:lvlJc w:val="left"/>
      <w:pPr>
        <w:ind w:left="1440" w:hanging="360"/>
      </w:pPr>
    </w:lvl>
    <w:lvl w:ilvl="2" w:tplc="4C802BF0">
      <w:start w:val="1"/>
      <w:numFmt w:val="lowerRoman"/>
      <w:lvlText w:val="%3."/>
      <w:lvlJc w:val="right"/>
      <w:pPr>
        <w:ind w:left="2160" w:hanging="180"/>
      </w:pPr>
    </w:lvl>
    <w:lvl w:ilvl="3" w:tplc="1F926522">
      <w:start w:val="1"/>
      <w:numFmt w:val="decimal"/>
      <w:lvlText w:val="%4."/>
      <w:lvlJc w:val="left"/>
      <w:pPr>
        <w:ind w:left="2880" w:hanging="360"/>
      </w:pPr>
    </w:lvl>
    <w:lvl w:ilvl="4" w:tplc="695A24E8">
      <w:start w:val="1"/>
      <w:numFmt w:val="lowerLetter"/>
      <w:lvlText w:val="%5."/>
      <w:lvlJc w:val="left"/>
      <w:pPr>
        <w:ind w:left="3600" w:hanging="360"/>
      </w:pPr>
    </w:lvl>
    <w:lvl w:ilvl="5" w:tplc="5268BCEA">
      <w:start w:val="1"/>
      <w:numFmt w:val="lowerRoman"/>
      <w:lvlText w:val="%6."/>
      <w:lvlJc w:val="right"/>
      <w:pPr>
        <w:ind w:left="4320" w:hanging="180"/>
      </w:pPr>
    </w:lvl>
    <w:lvl w:ilvl="6" w:tplc="E8EAF770">
      <w:start w:val="1"/>
      <w:numFmt w:val="decimal"/>
      <w:lvlText w:val="%7."/>
      <w:lvlJc w:val="left"/>
      <w:pPr>
        <w:ind w:left="5040" w:hanging="360"/>
      </w:pPr>
    </w:lvl>
    <w:lvl w:ilvl="7" w:tplc="0924FDD6">
      <w:start w:val="1"/>
      <w:numFmt w:val="lowerLetter"/>
      <w:lvlText w:val="%8."/>
      <w:lvlJc w:val="left"/>
      <w:pPr>
        <w:ind w:left="5760" w:hanging="360"/>
      </w:pPr>
    </w:lvl>
    <w:lvl w:ilvl="8" w:tplc="7E703706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8379D1"/>
    <w:multiLevelType w:val="multilevel"/>
    <w:tmpl w:val="4B346074"/>
    <w:lvl w:ilvl="0">
      <w:start w:val="1"/>
      <w:numFmt w:val="bullet"/>
      <w:pStyle w:val="RIVMOpsommingVinkAan"/>
      <w:lvlText w:val="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tabs>
          <w:tab w:val="num" w:pos="1021"/>
        </w:tabs>
        <w:ind w:left="1021" w:hanging="341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tabs>
          <w:tab w:val="num" w:pos="1361"/>
        </w:tabs>
        <w:ind w:left="1361" w:hanging="340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tabs>
          <w:tab w:val="num" w:pos="1701"/>
        </w:tabs>
        <w:ind w:left="1701" w:hanging="340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tabs>
          <w:tab w:val="num" w:pos="2722"/>
        </w:tabs>
        <w:ind w:left="2722" w:hanging="34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tabs>
          <w:tab w:val="num" w:pos="3062"/>
        </w:tabs>
        <w:ind w:left="3062" w:hanging="340"/>
      </w:pPr>
      <w:rPr>
        <w:rFonts w:ascii="Wingdings" w:hAnsi="Wingdings" w:hint="default"/>
        <w:color w:val="auto"/>
      </w:rPr>
    </w:lvl>
  </w:abstractNum>
  <w:abstractNum w:abstractNumId="25" w15:restartNumberingAfterBreak="0">
    <w:nsid w:val="745F278E"/>
    <w:multiLevelType w:val="hybridMultilevel"/>
    <w:tmpl w:val="AFEEC850"/>
    <w:lvl w:ilvl="0" w:tplc="3A4A8EFC">
      <w:start w:val="1"/>
      <w:numFmt w:val="lowerLetter"/>
      <w:lvlText w:val="%1)"/>
      <w:lvlJc w:val="left"/>
      <w:pPr>
        <w:ind w:left="720" w:hanging="360"/>
      </w:pPr>
    </w:lvl>
    <w:lvl w:ilvl="1" w:tplc="EADCA69A">
      <w:start w:val="1"/>
      <w:numFmt w:val="lowerLetter"/>
      <w:lvlText w:val="%2."/>
      <w:lvlJc w:val="left"/>
      <w:pPr>
        <w:ind w:left="1440" w:hanging="360"/>
      </w:pPr>
    </w:lvl>
    <w:lvl w:ilvl="2" w:tplc="EA824158">
      <w:start w:val="1"/>
      <w:numFmt w:val="lowerRoman"/>
      <w:lvlText w:val="%3."/>
      <w:lvlJc w:val="right"/>
      <w:pPr>
        <w:ind w:left="2160" w:hanging="180"/>
      </w:pPr>
    </w:lvl>
    <w:lvl w:ilvl="3" w:tplc="19227E32">
      <w:start w:val="1"/>
      <w:numFmt w:val="decimal"/>
      <w:lvlText w:val="%4."/>
      <w:lvlJc w:val="left"/>
      <w:pPr>
        <w:ind w:left="2880" w:hanging="360"/>
      </w:pPr>
    </w:lvl>
    <w:lvl w:ilvl="4" w:tplc="DE062E96">
      <w:start w:val="1"/>
      <w:numFmt w:val="lowerLetter"/>
      <w:lvlText w:val="%5."/>
      <w:lvlJc w:val="left"/>
      <w:pPr>
        <w:ind w:left="3600" w:hanging="360"/>
      </w:pPr>
    </w:lvl>
    <w:lvl w:ilvl="5" w:tplc="75581B76">
      <w:start w:val="1"/>
      <w:numFmt w:val="lowerRoman"/>
      <w:lvlText w:val="%6."/>
      <w:lvlJc w:val="right"/>
      <w:pPr>
        <w:ind w:left="4320" w:hanging="180"/>
      </w:pPr>
    </w:lvl>
    <w:lvl w:ilvl="6" w:tplc="EDE4E61C">
      <w:start w:val="1"/>
      <w:numFmt w:val="decimal"/>
      <w:lvlText w:val="%7."/>
      <w:lvlJc w:val="left"/>
      <w:pPr>
        <w:ind w:left="5040" w:hanging="360"/>
      </w:pPr>
    </w:lvl>
    <w:lvl w:ilvl="7" w:tplc="61AC706A">
      <w:start w:val="1"/>
      <w:numFmt w:val="lowerLetter"/>
      <w:lvlText w:val="%8."/>
      <w:lvlJc w:val="left"/>
      <w:pPr>
        <w:ind w:left="5760" w:hanging="360"/>
      </w:pPr>
    </w:lvl>
    <w:lvl w:ilvl="8" w:tplc="F8545802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171E7A"/>
    <w:multiLevelType w:val="multilevel"/>
    <w:tmpl w:val="EE56F880"/>
    <w:lvl w:ilvl="0">
      <w:start w:val="1"/>
      <w:numFmt w:val="bullet"/>
      <w:pStyle w:val="RIVMOpsommingPun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21"/>
        </w:tabs>
        <w:ind w:left="1021" w:hanging="341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tabs>
          <w:tab w:val="num" w:pos="2722"/>
        </w:tabs>
        <w:ind w:left="2722" w:hanging="34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3062"/>
        </w:tabs>
        <w:ind w:left="3062" w:hanging="340"/>
      </w:pPr>
      <w:rPr>
        <w:rFonts w:ascii="Symbol" w:hAnsi="Symbol" w:hint="default"/>
        <w:color w:val="auto"/>
      </w:rPr>
    </w:lvl>
  </w:abstractNum>
  <w:abstractNum w:abstractNumId="27" w15:restartNumberingAfterBreak="0">
    <w:nsid w:val="7B3271F5"/>
    <w:multiLevelType w:val="hybridMultilevel"/>
    <w:tmpl w:val="B2C4BD2A"/>
    <w:lvl w:ilvl="0" w:tplc="1E9EF4C4">
      <w:start w:val="1"/>
      <w:numFmt w:val="lowerLetter"/>
      <w:lvlText w:val="%1)"/>
      <w:lvlJc w:val="left"/>
      <w:pPr>
        <w:ind w:left="720" w:hanging="360"/>
      </w:pPr>
    </w:lvl>
    <w:lvl w:ilvl="1" w:tplc="CCB4970C">
      <w:start w:val="1"/>
      <w:numFmt w:val="lowerLetter"/>
      <w:lvlText w:val="%2."/>
      <w:lvlJc w:val="left"/>
      <w:pPr>
        <w:ind w:left="1440" w:hanging="360"/>
      </w:pPr>
    </w:lvl>
    <w:lvl w:ilvl="2" w:tplc="4B823FD8">
      <w:start w:val="1"/>
      <w:numFmt w:val="lowerRoman"/>
      <w:lvlText w:val="%3."/>
      <w:lvlJc w:val="right"/>
      <w:pPr>
        <w:ind w:left="2160" w:hanging="180"/>
      </w:pPr>
    </w:lvl>
    <w:lvl w:ilvl="3" w:tplc="CA582D5E">
      <w:start w:val="1"/>
      <w:numFmt w:val="decimal"/>
      <w:lvlText w:val="%4."/>
      <w:lvlJc w:val="left"/>
      <w:pPr>
        <w:ind w:left="2880" w:hanging="360"/>
      </w:pPr>
    </w:lvl>
    <w:lvl w:ilvl="4" w:tplc="E1C02BA8">
      <w:start w:val="1"/>
      <w:numFmt w:val="lowerLetter"/>
      <w:lvlText w:val="%5."/>
      <w:lvlJc w:val="left"/>
      <w:pPr>
        <w:ind w:left="3600" w:hanging="360"/>
      </w:pPr>
    </w:lvl>
    <w:lvl w:ilvl="5" w:tplc="527E0C64">
      <w:start w:val="1"/>
      <w:numFmt w:val="lowerRoman"/>
      <w:lvlText w:val="%6."/>
      <w:lvlJc w:val="right"/>
      <w:pPr>
        <w:ind w:left="4320" w:hanging="180"/>
      </w:pPr>
    </w:lvl>
    <w:lvl w:ilvl="6" w:tplc="CD389688">
      <w:start w:val="1"/>
      <w:numFmt w:val="decimal"/>
      <w:lvlText w:val="%7."/>
      <w:lvlJc w:val="left"/>
      <w:pPr>
        <w:ind w:left="5040" w:hanging="360"/>
      </w:pPr>
    </w:lvl>
    <w:lvl w:ilvl="7" w:tplc="7C460876">
      <w:start w:val="1"/>
      <w:numFmt w:val="lowerLetter"/>
      <w:lvlText w:val="%8."/>
      <w:lvlJc w:val="left"/>
      <w:pPr>
        <w:ind w:left="5760" w:hanging="360"/>
      </w:pPr>
    </w:lvl>
    <w:lvl w:ilvl="8" w:tplc="F1C6E19A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6C2CC7"/>
    <w:multiLevelType w:val="hybridMultilevel"/>
    <w:tmpl w:val="89F64DFC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913DBA"/>
    <w:multiLevelType w:val="hybridMultilevel"/>
    <w:tmpl w:val="6F00DB1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5321D4"/>
    <w:multiLevelType w:val="hybridMultilevel"/>
    <w:tmpl w:val="8C344BA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613103">
    <w:abstractNumId w:val="15"/>
  </w:num>
  <w:num w:numId="2" w16cid:durableId="1651984316">
    <w:abstractNumId w:val="19"/>
  </w:num>
  <w:num w:numId="3" w16cid:durableId="763302050">
    <w:abstractNumId w:val="23"/>
  </w:num>
  <w:num w:numId="4" w16cid:durableId="1373265741">
    <w:abstractNumId w:val="12"/>
  </w:num>
  <w:num w:numId="5" w16cid:durableId="206189164">
    <w:abstractNumId w:val="27"/>
  </w:num>
  <w:num w:numId="6" w16cid:durableId="1929266457">
    <w:abstractNumId w:val="25"/>
  </w:num>
  <w:num w:numId="7" w16cid:durableId="1749617429">
    <w:abstractNumId w:val="6"/>
  </w:num>
  <w:num w:numId="8" w16cid:durableId="2049641">
    <w:abstractNumId w:val="9"/>
  </w:num>
  <w:num w:numId="9" w16cid:durableId="1182738238">
    <w:abstractNumId w:val="4"/>
  </w:num>
  <w:num w:numId="10" w16cid:durableId="751852160">
    <w:abstractNumId w:val="0"/>
  </w:num>
  <w:num w:numId="11" w16cid:durableId="693043371">
    <w:abstractNumId w:val="26"/>
  </w:num>
  <w:num w:numId="12" w16cid:durableId="1020275431">
    <w:abstractNumId w:val="8"/>
  </w:num>
  <w:num w:numId="13" w16cid:durableId="544299363">
    <w:abstractNumId w:val="24"/>
  </w:num>
  <w:num w:numId="14" w16cid:durableId="1826121742">
    <w:abstractNumId w:val="18"/>
  </w:num>
  <w:num w:numId="15" w16cid:durableId="812328035">
    <w:abstractNumId w:val="21"/>
  </w:num>
  <w:num w:numId="16" w16cid:durableId="754593595">
    <w:abstractNumId w:val="14"/>
  </w:num>
  <w:num w:numId="17" w16cid:durableId="1784306473">
    <w:abstractNumId w:val="17"/>
  </w:num>
  <w:num w:numId="18" w16cid:durableId="1432239933">
    <w:abstractNumId w:val="11"/>
  </w:num>
  <w:num w:numId="19" w16cid:durableId="1185099965">
    <w:abstractNumId w:val="7"/>
  </w:num>
  <w:num w:numId="20" w16cid:durableId="1136606856">
    <w:abstractNumId w:val="10"/>
  </w:num>
  <w:num w:numId="21" w16cid:durableId="1294753258">
    <w:abstractNumId w:val="13"/>
  </w:num>
  <w:num w:numId="22" w16cid:durableId="1783851">
    <w:abstractNumId w:val="20"/>
  </w:num>
  <w:num w:numId="23" w16cid:durableId="1267467623">
    <w:abstractNumId w:val="1"/>
  </w:num>
  <w:num w:numId="24" w16cid:durableId="1856531574">
    <w:abstractNumId w:val="3"/>
  </w:num>
  <w:num w:numId="25" w16cid:durableId="2080664350">
    <w:abstractNumId w:val="5"/>
  </w:num>
  <w:num w:numId="26" w16cid:durableId="738596629">
    <w:abstractNumId w:val="30"/>
  </w:num>
  <w:num w:numId="27" w16cid:durableId="496579775">
    <w:abstractNumId w:val="28"/>
  </w:num>
  <w:num w:numId="28" w16cid:durableId="767387613">
    <w:abstractNumId w:val="2"/>
  </w:num>
  <w:num w:numId="29" w16cid:durableId="832835638">
    <w:abstractNumId w:val="16"/>
  </w:num>
  <w:num w:numId="30" w16cid:durableId="193732359">
    <w:abstractNumId w:val="22"/>
  </w:num>
  <w:num w:numId="31" w16cid:durableId="278606447">
    <w:abstractNumId w:val="2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9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PrePrinted" w:val="No"/>
    <w:docVar w:name="_TemplateName" w:val="Memo"/>
  </w:docVars>
  <w:rsids>
    <w:rsidRoot w:val="008B27A1"/>
    <w:rsid w:val="00000056"/>
    <w:rsid w:val="00001E2A"/>
    <w:rsid w:val="000028EF"/>
    <w:rsid w:val="000035FB"/>
    <w:rsid w:val="00010ED7"/>
    <w:rsid w:val="000119A2"/>
    <w:rsid w:val="00013C90"/>
    <w:rsid w:val="00014905"/>
    <w:rsid w:val="00014ABD"/>
    <w:rsid w:val="000155FB"/>
    <w:rsid w:val="000158E1"/>
    <w:rsid w:val="0001647C"/>
    <w:rsid w:val="000164E7"/>
    <w:rsid w:val="000172D4"/>
    <w:rsid w:val="00020051"/>
    <w:rsid w:val="00020452"/>
    <w:rsid w:val="00020E3E"/>
    <w:rsid w:val="00021227"/>
    <w:rsid w:val="00022AB5"/>
    <w:rsid w:val="00022DFF"/>
    <w:rsid w:val="000231BC"/>
    <w:rsid w:val="00027478"/>
    <w:rsid w:val="00030EA9"/>
    <w:rsid w:val="00031B2B"/>
    <w:rsid w:val="00032487"/>
    <w:rsid w:val="00032C97"/>
    <w:rsid w:val="00035E39"/>
    <w:rsid w:val="00036AFB"/>
    <w:rsid w:val="00037C4C"/>
    <w:rsid w:val="00040D7D"/>
    <w:rsid w:val="000412F0"/>
    <w:rsid w:val="00041AD9"/>
    <w:rsid w:val="00041BC1"/>
    <w:rsid w:val="000423CA"/>
    <w:rsid w:val="00042511"/>
    <w:rsid w:val="000442AC"/>
    <w:rsid w:val="00044EB2"/>
    <w:rsid w:val="000469E3"/>
    <w:rsid w:val="00047AF7"/>
    <w:rsid w:val="00053F96"/>
    <w:rsid w:val="0005422E"/>
    <w:rsid w:val="00054D8F"/>
    <w:rsid w:val="00055382"/>
    <w:rsid w:val="00057E61"/>
    <w:rsid w:val="00065936"/>
    <w:rsid w:val="00066BC5"/>
    <w:rsid w:val="00066D8F"/>
    <w:rsid w:val="00067A6A"/>
    <w:rsid w:val="00072C2D"/>
    <w:rsid w:val="00076F74"/>
    <w:rsid w:val="000849E9"/>
    <w:rsid w:val="0008556D"/>
    <w:rsid w:val="00086D83"/>
    <w:rsid w:val="00091F76"/>
    <w:rsid w:val="00092C9E"/>
    <w:rsid w:val="00097B7E"/>
    <w:rsid w:val="000A0E83"/>
    <w:rsid w:val="000A2384"/>
    <w:rsid w:val="000A26DA"/>
    <w:rsid w:val="000A2E94"/>
    <w:rsid w:val="000A3CD1"/>
    <w:rsid w:val="000A5058"/>
    <w:rsid w:val="000A5591"/>
    <w:rsid w:val="000A60AF"/>
    <w:rsid w:val="000B0606"/>
    <w:rsid w:val="000B06ED"/>
    <w:rsid w:val="000B13DC"/>
    <w:rsid w:val="000B3720"/>
    <w:rsid w:val="000B3FBB"/>
    <w:rsid w:val="000B4702"/>
    <w:rsid w:val="000B4D06"/>
    <w:rsid w:val="000B63A8"/>
    <w:rsid w:val="000C6154"/>
    <w:rsid w:val="000C625C"/>
    <w:rsid w:val="000C6946"/>
    <w:rsid w:val="000C6E23"/>
    <w:rsid w:val="000C7573"/>
    <w:rsid w:val="000D2D72"/>
    <w:rsid w:val="000D38CB"/>
    <w:rsid w:val="000D3CF5"/>
    <w:rsid w:val="000D53BC"/>
    <w:rsid w:val="000D5A0B"/>
    <w:rsid w:val="000D649E"/>
    <w:rsid w:val="000E1728"/>
    <w:rsid w:val="000E30A8"/>
    <w:rsid w:val="000E4FA8"/>
    <w:rsid w:val="000E52D5"/>
    <w:rsid w:val="000E5D73"/>
    <w:rsid w:val="000E7134"/>
    <w:rsid w:val="000F0747"/>
    <w:rsid w:val="000F1574"/>
    <w:rsid w:val="000F1734"/>
    <w:rsid w:val="000F1CD8"/>
    <w:rsid w:val="000F31E8"/>
    <w:rsid w:val="000F49E2"/>
    <w:rsid w:val="000F5618"/>
    <w:rsid w:val="000F7D6F"/>
    <w:rsid w:val="00101C0C"/>
    <w:rsid w:val="0010448D"/>
    <w:rsid w:val="00105967"/>
    <w:rsid w:val="00105EEE"/>
    <w:rsid w:val="001070A4"/>
    <w:rsid w:val="00107C07"/>
    <w:rsid w:val="00107E91"/>
    <w:rsid w:val="00110B03"/>
    <w:rsid w:val="00110F70"/>
    <w:rsid w:val="00112060"/>
    <w:rsid w:val="00112418"/>
    <w:rsid w:val="001124E3"/>
    <w:rsid w:val="0011308C"/>
    <w:rsid w:val="00116CCD"/>
    <w:rsid w:val="00117C44"/>
    <w:rsid w:val="001233E1"/>
    <w:rsid w:val="001240D3"/>
    <w:rsid w:val="001254D0"/>
    <w:rsid w:val="00125FCA"/>
    <w:rsid w:val="00126DE7"/>
    <w:rsid w:val="00127391"/>
    <w:rsid w:val="00127EE9"/>
    <w:rsid w:val="0013298E"/>
    <w:rsid w:val="00133323"/>
    <w:rsid w:val="00134959"/>
    <w:rsid w:val="001353F7"/>
    <w:rsid w:val="0013632C"/>
    <w:rsid w:val="00136555"/>
    <w:rsid w:val="00136AF3"/>
    <w:rsid w:val="00142883"/>
    <w:rsid w:val="00143149"/>
    <w:rsid w:val="0014648F"/>
    <w:rsid w:val="001469EE"/>
    <w:rsid w:val="00146E66"/>
    <w:rsid w:val="00152A27"/>
    <w:rsid w:val="00153EA6"/>
    <w:rsid w:val="00154F22"/>
    <w:rsid w:val="001566DB"/>
    <w:rsid w:val="00156DA7"/>
    <w:rsid w:val="001574FE"/>
    <w:rsid w:val="00157C74"/>
    <w:rsid w:val="00162A04"/>
    <w:rsid w:val="0016366B"/>
    <w:rsid w:val="0016471B"/>
    <w:rsid w:val="00165921"/>
    <w:rsid w:val="001659FF"/>
    <w:rsid w:val="00170497"/>
    <w:rsid w:val="001709DD"/>
    <w:rsid w:val="00174E8D"/>
    <w:rsid w:val="00175092"/>
    <w:rsid w:val="00175642"/>
    <w:rsid w:val="001759D3"/>
    <w:rsid w:val="00175B57"/>
    <w:rsid w:val="00175DA3"/>
    <w:rsid w:val="00175E4B"/>
    <w:rsid w:val="001764F6"/>
    <w:rsid w:val="00177410"/>
    <w:rsid w:val="00177535"/>
    <w:rsid w:val="00177E3C"/>
    <w:rsid w:val="00185804"/>
    <w:rsid w:val="00186558"/>
    <w:rsid w:val="00187D96"/>
    <w:rsid w:val="00187E58"/>
    <w:rsid w:val="001925ED"/>
    <w:rsid w:val="00192842"/>
    <w:rsid w:val="00195528"/>
    <w:rsid w:val="001963FD"/>
    <w:rsid w:val="00197B31"/>
    <w:rsid w:val="001A20EA"/>
    <w:rsid w:val="001A74F5"/>
    <w:rsid w:val="001B1CB9"/>
    <w:rsid w:val="001B2838"/>
    <w:rsid w:val="001B299B"/>
    <w:rsid w:val="001B4DAA"/>
    <w:rsid w:val="001B6E7B"/>
    <w:rsid w:val="001C0426"/>
    <w:rsid w:val="001C14AC"/>
    <w:rsid w:val="001C1F2D"/>
    <w:rsid w:val="001C3003"/>
    <w:rsid w:val="001C3637"/>
    <w:rsid w:val="001C3D40"/>
    <w:rsid w:val="001C451A"/>
    <w:rsid w:val="001C626B"/>
    <w:rsid w:val="001C7B14"/>
    <w:rsid w:val="001D1A9C"/>
    <w:rsid w:val="001D1F37"/>
    <w:rsid w:val="001D2B3D"/>
    <w:rsid w:val="001D2F78"/>
    <w:rsid w:val="001D3286"/>
    <w:rsid w:val="001D7FB3"/>
    <w:rsid w:val="001E0D34"/>
    <w:rsid w:val="001E1F7B"/>
    <w:rsid w:val="001E21B3"/>
    <w:rsid w:val="001E4110"/>
    <w:rsid w:val="001E4E6C"/>
    <w:rsid w:val="001E6C70"/>
    <w:rsid w:val="001E792E"/>
    <w:rsid w:val="001E7DEC"/>
    <w:rsid w:val="001F00AE"/>
    <w:rsid w:val="001F0948"/>
    <w:rsid w:val="001F0B18"/>
    <w:rsid w:val="001F26B2"/>
    <w:rsid w:val="001F44A1"/>
    <w:rsid w:val="0020103D"/>
    <w:rsid w:val="0020214B"/>
    <w:rsid w:val="00202E1B"/>
    <w:rsid w:val="00203239"/>
    <w:rsid w:val="002035D8"/>
    <w:rsid w:val="002049F6"/>
    <w:rsid w:val="002058E6"/>
    <w:rsid w:val="00205BA7"/>
    <w:rsid w:val="00205E61"/>
    <w:rsid w:val="00205F8D"/>
    <w:rsid w:val="00210F62"/>
    <w:rsid w:val="002110E3"/>
    <w:rsid w:val="00215F29"/>
    <w:rsid w:val="0021734D"/>
    <w:rsid w:val="00222A8E"/>
    <w:rsid w:val="00223FE0"/>
    <w:rsid w:val="002244C2"/>
    <w:rsid w:val="0022631D"/>
    <w:rsid w:val="00226763"/>
    <w:rsid w:val="00227919"/>
    <w:rsid w:val="00230E7B"/>
    <w:rsid w:val="0023196C"/>
    <w:rsid w:val="00237238"/>
    <w:rsid w:val="002433D1"/>
    <w:rsid w:val="002457E3"/>
    <w:rsid w:val="00245CE2"/>
    <w:rsid w:val="002511B9"/>
    <w:rsid w:val="002513CC"/>
    <w:rsid w:val="002516BB"/>
    <w:rsid w:val="0025349E"/>
    <w:rsid w:val="002562A6"/>
    <w:rsid w:val="002571C9"/>
    <w:rsid w:val="00257A7A"/>
    <w:rsid w:val="0026048D"/>
    <w:rsid w:val="00262B75"/>
    <w:rsid w:val="00262E7E"/>
    <w:rsid w:val="0026334E"/>
    <w:rsid w:val="002638E6"/>
    <w:rsid w:val="0026419E"/>
    <w:rsid w:val="00264D4B"/>
    <w:rsid w:val="002658AC"/>
    <w:rsid w:val="0027072B"/>
    <w:rsid w:val="00271078"/>
    <w:rsid w:val="00272FBE"/>
    <w:rsid w:val="00273629"/>
    <w:rsid w:val="00274996"/>
    <w:rsid w:val="0027655E"/>
    <w:rsid w:val="0027774F"/>
    <w:rsid w:val="00277B4F"/>
    <w:rsid w:val="00286BEB"/>
    <w:rsid w:val="0028762F"/>
    <w:rsid w:val="00290021"/>
    <w:rsid w:val="00290992"/>
    <w:rsid w:val="00291FE2"/>
    <w:rsid w:val="0029213D"/>
    <w:rsid w:val="00292B4D"/>
    <w:rsid w:val="00292E42"/>
    <w:rsid w:val="00294565"/>
    <w:rsid w:val="00296EAC"/>
    <w:rsid w:val="00297100"/>
    <w:rsid w:val="002A1295"/>
    <w:rsid w:val="002A18F6"/>
    <w:rsid w:val="002A324A"/>
    <w:rsid w:val="002A4FF4"/>
    <w:rsid w:val="002A522D"/>
    <w:rsid w:val="002A6460"/>
    <w:rsid w:val="002B0372"/>
    <w:rsid w:val="002B04D3"/>
    <w:rsid w:val="002B18EB"/>
    <w:rsid w:val="002B1F2A"/>
    <w:rsid w:val="002B2BE1"/>
    <w:rsid w:val="002B3063"/>
    <w:rsid w:val="002B41AE"/>
    <w:rsid w:val="002B5DC3"/>
    <w:rsid w:val="002B5ECA"/>
    <w:rsid w:val="002B6155"/>
    <w:rsid w:val="002B6483"/>
    <w:rsid w:val="002B7F8F"/>
    <w:rsid w:val="002C085F"/>
    <w:rsid w:val="002C1798"/>
    <w:rsid w:val="002C19D1"/>
    <w:rsid w:val="002C290F"/>
    <w:rsid w:val="002C2BB4"/>
    <w:rsid w:val="002C2CD7"/>
    <w:rsid w:val="002C3056"/>
    <w:rsid w:val="002C43FE"/>
    <w:rsid w:val="002C4712"/>
    <w:rsid w:val="002C550A"/>
    <w:rsid w:val="002C5A59"/>
    <w:rsid w:val="002C614B"/>
    <w:rsid w:val="002C6573"/>
    <w:rsid w:val="002C69C8"/>
    <w:rsid w:val="002C6FE6"/>
    <w:rsid w:val="002C72F4"/>
    <w:rsid w:val="002C76E6"/>
    <w:rsid w:val="002C79F2"/>
    <w:rsid w:val="002D15F4"/>
    <w:rsid w:val="002D1C5E"/>
    <w:rsid w:val="002D236A"/>
    <w:rsid w:val="002D2F39"/>
    <w:rsid w:val="002D43DC"/>
    <w:rsid w:val="002D4FD4"/>
    <w:rsid w:val="002D53C3"/>
    <w:rsid w:val="002D5C9F"/>
    <w:rsid w:val="002D7E42"/>
    <w:rsid w:val="002E0001"/>
    <w:rsid w:val="002E062E"/>
    <w:rsid w:val="002E102F"/>
    <w:rsid w:val="002E104C"/>
    <w:rsid w:val="002E10C3"/>
    <w:rsid w:val="002E2259"/>
    <w:rsid w:val="002E2802"/>
    <w:rsid w:val="002E3062"/>
    <w:rsid w:val="002E3E5D"/>
    <w:rsid w:val="002E4C8F"/>
    <w:rsid w:val="002F07D9"/>
    <w:rsid w:val="002F34C3"/>
    <w:rsid w:val="002F3723"/>
    <w:rsid w:val="002F3BC6"/>
    <w:rsid w:val="002F4338"/>
    <w:rsid w:val="002F4CF7"/>
    <w:rsid w:val="002F533B"/>
    <w:rsid w:val="002F72C4"/>
    <w:rsid w:val="002F7311"/>
    <w:rsid w:val="003011AF"/>
    <w:rsid w:val="00301636"/>
    <w:rsid w:val="003031E1"/>
    <w:rsid w:val="003039D3"/>
    <w:rsid w:val="003104A9"/>
    <w:rsid w:val="00310A68"/>
    <w:rsid w:val="00315212"/>
    <w:rsid w:val="0031635E"/>
    <w:rsid w:val="0031710A"/>
    <w:rsid w:val="00317E3B"/>
    <w:rsid w:val="00320A1B"/>
    <w:rsid w:val="00320AD5"/>
    <w:rsid w:val="00321085"/>
    <w:rsid w:val="003226A3"/>
    <w:rsid w:val="00322E0E"/>
    <w:rsid w:val="0032524B"/>
    <w:rsid w:val="00326205"/>
    <w:rsid w:val="003267C4"/>
    <w:rsid w:val="0032741E"/>
    <w:rsid w:val="00327ED6"/>
    <w:rsid w:val="00330980"/>
    <w:rsid w:val="003320AB"/>
    <w:rsid w:val="00332998"/>
    <w:rsid w:val="003355B8"/>
    <w:rsid w:val="00335CE2"/>
    <w:rsid w:val="003370B5"/>
    <w:rsid w:val="00337246"/>
    <w:rsid w:val="0034023F"/>
    <w:rsid w:val="00341495"/>
    <w:rsid w:val="00341E6D"/>
    <w:rsid w:val="00342DA1"/>
    <w:rsid w:val="003463D3"/>
    <w:rsid w:val="00346E7E"/>
    <w:rsid w:val="00352086"/>
    <w:rsid w:val="00360B30"/>
    <w:rsid w:val="00360E7B"/>
    <w:rsid w:val="00361430"/>
    <w:rsid w:val="00361550"/>
    <w:rsid w:val="003627E8"/>
    <w:rsid w:val="0036334F"/>
    <w:rsid w:val="00363A2B"/>
    <w:rsid w:val="003648F0"/>
    <w:rsid w:val="00364FBE"/>
    <w:rsid w:val="00367DB9"/>
    <w:rsid w:val="00370A6B"/>
    <w:rsid w:val="0037204F"/>
    <w:rsid w:val="00374628"/>
    <w:rsid w:val="0037708F"/>
    <w:rsid w:val="0038213D"/>
    <w:rsid w:val="003821B0"/>
    <w:rsid w:val="00382391"/>
    <w:rsid w:val="00382FA3"/>
    <w:rsid w:val="0038473D"/>
    <w:rsid w:val="00386044"/>
    <w:rsid w:val="00387955"/>
    <w:rsid w:val="00387A08"/>
    <w:rsid w:val="00390324"/>
    <w:rsid w:val="0039058A"/>
    <w:rsid w:val="0039238F"/>
    <w:rsid w:val="00393FAF"/>
    <w:rsid w:val="00395767"/>
    <w:rsid w:val="003972D5"/>
    <w:rsid w:val="00397952"/>
    <w:rsid w:val="003A42FE"/>
    <w:rsid w:val="003A4F7A"/>
    <w:rsid w:val="003A62FE"/>
    <w:rsid w:val="003A64C0"/>
    <w:rsid w:val="003A7654"/>
    <w:rsid w:val="003B134B"/>
    <w:rsid w:val="003B18A7"/>
    <w:rsid w:val="003B4442"/>
    <w:rsid w:val="003B4F6E"/>
    <w:rsid w:val="003B59C0"/>
    <w:rsid w:val="003B5D78"/>
    <w:rsid w:val="003B6218"/>
    <w:rsid w:val="003B7CDE"/>
    <w:rsid w:val="003C4ED2"/>
    <w:rsid w:val="003C7E5A"/>
    <w:rsid w:val="003C7F5A"/>
    <w:rsid w:val="003D09DB"/>
    <w:rsid w:val="003D0C74"/>
    <w:rsid w:val="003D0D55"/>
    <w:rsid w:val="003D0FA1"/>
    <w:rsid w:val="003D1343"/>
    <w:rsid w:val="003D16A0"/>
    <w:rsid w:val="003D356A"/>
    <w:rsid w:val="003D4F52"/>
    <w:rsid w:val="003D7B7C"/>
    <w:rsid w:val="003D7E33"/>
    <w:rsid w:val="003E23F1"/>
    <w:rsid w:val="003E35D4"/>
    <w:rsid w:val="003E37FA"/>
    <w:rsid w:val="003E589C"/>
    <w:rsid w:val="003E7272"/>
    <w:rsid w:val="003E7543"/>
    <w:rsid w:val="003F05A4"/>
    <w:rsid w:val="003F3D99"/>
    <w:rsid w:val="003F3E90"/>
    <w:rsid w:val="003F4749"/>
    <w:rsid w:val="003F630D"/>
    <w:rsid w:val="003F69AC"/>
    <w:rsid w:val="003F7304"/>
    <w:rsid w:val="003F7400"/>
    <w:rsid w:val="003F7AE7"/>
    <w:rsid w:val="003F7CC2"/>
    <w:rsid w:val="00401B9F"/>
    <w:rsid w:val="00403E9E"/>
    <w:rsid w:val="004047C6"/>
    <w:rsid w:val="00405E59"/>
    <w:rsid w:val="00407217"/>
    <w:rsid w:val="00410445"/>
    <w:rsid w:val="00416C1D"/>
    <w:rsid w:val="004172FB"/>
    <w:rsid w:val="00420CA6"/>
    <w:rsid w:val="00421C15"/>
    <w:rsid w:val="00424CF2"/>
    <w:rsid w:val="00425166"/>
    <w:rsid w:val="00427D20"/>
    <w:rsid w:val="00430962"/>
    <w:rsid w:val="00430E4C"/>
    <w:rsid w:val="004316A1"/>
    <w:rsid w:val="00432156"/>
    <w:rsid w:val="00436D4B"/>
    <w:rsid w:val="00436FBB"/>
    <w:rsid w:val="0043FC07"/>
    <w:rsid w:val="0044001C"/>
    <w:rsid w:val="00440D30"/>
    <w:rsid w:val="0044120A"/>
    <w:rsid w:val="004426EA"/>
    <w:rsid w:val="0044282E"/>
    <w:rsid w:val="00443BCF"/>
    <w:rsid w:val="00444963"/>
    <w:rsid w:val="00445530"/>
    <w:rsid w:val="00446DB4"/>
    <w:rsid w:val="00447290"/>
    <w:rsid w:val="0044749D"/>
    <w:rsid w:val="004525EE"/>
    <w:rsid w:val="004529D1"/>
    <w:rsid w:val="004548F7"/>
    <w:rsid w:val="00455251"/>
    <w:rsid w:val="00455EA7"/>
    <w:rsid w:val="004612C9"/>
    <w:rsid w:val="00474B13"/>
    <w:rsid w:val="00474EAA"/>
    <w:rsid w:val="00475D52"/>
    <w:rsid w:val="00476B6B"/>
    <w:rsid w:val="00481561"/>
    <w:rsid w:val="00482547"/>
    <w:rsid w:val="00485AA6"/>
    <w:rsid w:val="00485CFD"/>
    <w:rsid w:val="00485DF0"/>
    <w:rsid w:val="00486050"/>
    <w:rsid w:val="00486C6C"/>
    <w:rsid w:val="00486F4C"/>
    <w:rsid w:val="00487D71"/>
    <w:rsid w:val="00487E0D"/>
    <w:rsid w:val="00490E7A"/>
    <w:rsid w:val="00491F65"/>
    <w:rsid w:val="0049275C"/>
    <w:rsid w:val="00492C99"/>
    <w:rsid w:val="004946E9"/>
    <w:rsid w:val="00496B30"/>
    <w:rsid w:val="00496F21"/>
    <w:rsid w:val="004A01DA"/>
    <w:rsid w:val="004A284F"/>
    <w:rsid w:val="004A2C1F"/>
    <w:rsid w:val="004B0D33"/>
    <w:rsid w:val="004B13AD"/>
    <w:rsid w:val="004B153E"/>
    <w:rsid w:val="004B1A3B"/>
    <w:rsid w:val="004B355C"/>
    <w:rsid w:val="004B5DA9"/>
    <w:rsid w:val="004B5EC2"/>
    <w:rsid w:val="004B6EC8"/>
    <w:rsid w:val="004B7988"/>
    <w:rsid w:val="004C0301"/>
    <w:rsid w:val="004C18EE"/>
    <w:rsid w:val="004C1E97"/>
    <w:rsid w:val="004C2066"/>
    <w:rsid w:val="004C20E1"/>
    <w:rsid w:val="004C22E6"/>
    <w:rsid w:val="004C2370"/>
    <w:rsid w:val="004C5476"/>
    <w:rsid w:val="004C71CA"/>
    <w:rsid w:val="004C7FAA"/>
    <w:rsid w:val="004D0D99"/>
    <w:rsid w:val="004D3341"/>
    <w:rsid w:val="004D375A"/>
    <w:rsid w:val="004D4703"/>
    <w:rsid w:val="004D4DA9"/>
    <w:rsid w:val="004D66CE"/>
    <w:rsid w:val="004D6F7B"/>
    <w:rsid w:val="004D7580"/>
    <w:rsid w:val="004E02EA"/>
    <w:rsid w:val="004E0F96"/>
    <w:rsid w:val="004E2198"/>
    <w:rsid w:val="004E45A3"/>
    <w:rsid w:val="004E50B9"/>
    <w:rsid w:val="004E5A7C"/>
    <w:rsid w:val="004E6E01"/>
    <w:rsid w:val="004F07A1"/>
    <w:rsid w:val="004F401E"/>
    <w:rsid w:val="004F491C"/>
    <w:rsid w:val="004F5673"/>
    <w:rsid w:val="004F7471"/>
    <w:rsid w:val="00501DB1"/>
    <w:rsid w:val="00503FAF"/>
    <w:rsid w:val="0050413B"/>
    <w:rsid w:val="005044BB"/>
    <w:rsid w:val="005064BC"/>
    <w:rsid w:val="0050650F"/>
    <w:rsid w:val="005074E4"/>
    <w:rsid w:val="00507D1A"/>
    <w:rsid w:val="0051008F"/>
    <w:rsid w:val="00510137"/>
    <w:rsid w:val="00511A14"/>
    <w:rsid w:val="005130EB"/>
    <w:rsid w:val="00520303"/>
    <w:rsid w:val="005203CD"/>
    <w:rsid w:val="00520D29"/>
    <w:rsid w:val="0052234E"/>
    <w:rsid w:val="0052259C"/>
    <w:rsid w:val="005253B8"/>
    <w:rsid w:val="00527067"/>
    <w:rsid w:val="005311CD"/>
    <w:rsid w:val="0053121A"/>
    <w:rsid w:val="0053151C"/>
    <w:rsid w:val="00531C3D"/>
    <w:rsid w:val="00534302"/>
    <w:rsid w:val="00535BBD"/>
    <w:rsid w:val="00536B4C"/>
    <w:rsid w:val="00543373"/>
    <w:rsid w:val="005439BF"/>
    <w:rsid w:val="00544298"/>
    <w:rsid w:val="00551BD3"/>
    <w:rsid w:val="00551C54"/>
    <w:rsid w:val="00552320"/>
    <w:rsid w:val="00552734"/>
    <w:rsid w:val="00552868"/>
    <w:rsid w:val="005528D2"/>
    <w:rsid w:val="0055298C"/>
    <w:rsid w:val="0055326C"/>
    <w:rsid w:val="00553D30"/>
    <w:rsid w:val="005551BF"/>
    <w:rsid w:val="0055594B"/>
    <w:rsid w:val="0055606C"/>
    <w:rsid w:val="00556570"/>
    <w:rsid w:val="00557565"/>
    <w:rsid w:val="00557E06"/>
    <w:rsid w:val="00557F50"/>
    <w:rsid w:val="00560096"/>
    <w:rsid w:val="00562108"/>
    <w:rsid w:val="00562214"/>
    <w:rsid w:val="005627D7"/>
    <w:rsid w:val="00571275"/>
    <w:rsid w:val="00571F52"/>
    <w:rsid w:val="00572AAD"/>
    <w:rsid w:val="00573000"/>
    <w:rsid w:val="0057381C"/>
    <w:rsid w:val="00575306"/>
    <w:rsid w:val="00575F0A"/>
    <w:rsid w:val="005773BA"/>
    <w:rsid w:val="0058153C"/>
    <w:rsid w:val="00581A75"/>
    <w:rsid w:val="0058204A"/>
    <w:rsid w:val="00584899"/>
    <w:rsid w:val="005903B1"/>
    <w:rsid w:val="00591EBE"/>
    <w:rsid w:val="00594647"/>
    <w:rsid w:val="00597E02"/>
    <w:rsid w:val="005A1236"/>
    <w:rsid w:val="005A2532"/>
    <w:rsid w:val="005A2AC5"/>
    <w:rsid w:val="005A34C1"/>
    <w:rsid w:val="005A4154"/>
    <w:rsid w:val="005A4856"/>
    <w:rsid w:val="005A4CB3"/>
    <w:rsid w:val="005A615A"/>
    <w:rsid w:val="005A68D0"/>
    <w:rsid w:val="005B433A"/>
    <w:rsid w:val="005B46FA"/>
    <w:rsid w:val="005B6B90"/>
    <w:rsid w:val="005C32A6"/>
    <w:rsid w:val="005C38A8"/>
    <w:rsid w:val="005C424F"/>
    <w:rsid w:val="005C4C51"/>
    <w:rsid w:val="005C5929"/>
    <w:rsid w:val="005C6AAD"/>
    <w:rsid w:val="005D02AB"/>
    <w:rsid w:val="005D0665"/>
    <w:rsid w:val="005D0A0B"/>
    <w:rsid w:val="005D2789"/>
    <w:rsid w:val="005D36F7"/>
    <w:rsid w:val="005D5001"/>
    <w:rsid w:val="005D62EE"/>
    <w:rsid w:val="005D65BF"/>
    <w:rsid w:val="005D6D92"/>
    <w:rsid w:val="005E00C1"/>
    <w:rsid w:val="005E037B"/>
    <w:rsid w:val="005E1227"/>
    <w:rsid w:val="005E1BA2"/>
    <w:rsid w:val="005E2472"/>
    <w:rsid w:val="005E3982"/>
    <w:rsid w:val="005E464A"/>
    <w:rsid w:val="005E6632"/>
    <w:rsid w:val="005E670B"/>
    <w:rsid w:val="005E6797"/>
    <w:rsid w:val="005E710D"/>
    <w:rsid w:val="005F0AFA"/>
    <w:rsid w:val="005F212F"/>
    <w:rsid w:val="005F21F7"/>
    <w:rsid w:val="005F404E"/>
    <w:rsid w:val="005F6869"/>
    <w:rsid w:val="006019ED"/>
    <w:rsid w:val="00603D45"/>
    <w:rsid w:val="00604DCF"/>
    <w:rsid w:val="00605812"/>
    <w:rsid w:val="006065C0"/>
    <w:rsid w:val="0061117F"/>
    <w:rsid w:val="006118BF"/>
    <w:rsid w:val="00612685"/>
    <w:rsid w:val="00615965"/>
    <w:rsid w:val="00620426"/>
    <w:rsid w:val="006211A4"/>
    <w:rsid w:val="0062328F"/>
    <w:rsid w:val="0062355A"/>
    <w:rsid w:val="0062369A"/>
    <w:rsid w:val="006239A6"/>
    <w:rsid w:val="00623A5D"/>
    <w:rsid w:val="00623CCF"/>
    <w:rsid w:val="00626D18"/>
    <w:rsid w:val="006312C3"/>
    <w:rsid w:val="00632A8B"/>
    <w:rsid w:val="0063361B"/>
    <w:rsid w:val="00633847"/>
    <w:rsid w:val="00641775"/>
    <w:rsid w:val="00644388"/>
    <w:rsid w:val="00644DC3"/>
    <w:rsid w:val="00645B55"/>
    <w:rsid w:val="0065342E"/>
    <w:rsid w:val="00653C54"/>
    <w:rsid w:val="00655013"/>
    <w:rsid w:val="00655F7D"/>
    <w:rsid w:val="00656D5B"/>
    <w:rsid w:val="00660FBD"/>
    <w:rsid w:val="00662DFB"/>
    <w:rsid w:val="00664853"/>
    <w:rsid w:val="00665A90"/>
    <w:rsid w:val="00667577"/>
    <w:rsid w:val="00667625"/>
    <w:rsid w:val="00667E44"/>
    <w:rsid w:val="00667E4E"/>
    <w:rsid w:val="006718FD"/>
    <w:rsid w:val="0067491F"/>
    <w:rsid w:val="00677B5C"/>
    <w:rsid w:val="0068025D"/>
    <w:rsid w:val="00682341"/>
    <w:rsid w:val="0068583A"/>
    <w:rsid w:val="00687AD7"/>
    <w:rsid w:val="00687C3C"/>
    <w:rsid w:val="006911C4"/>
    <w:rsid w:val="00692F5A"/>
    <w:rsid w:val="00697BAD"/>
    <w:rsid w:val="006A05F0"/>
    <w:rsid w:val="006A2991"/>
    <w:rsid w:val="006A33C3"/>
    <w:rsid w:val="006A4877"/>
    <w:rsid w:val="006A73B9"/>
    <w:rsid w:val="006B0393"/>
    <w:rsid w:val="006B0402"/>
    <w:rsid w:val="006B173D"/>
    <w:rsid w:val="006C0EAC"/>
    <w:rsid w:val="006C1400"/>
    <w:rsid w:val="006C2FA5"/>
    <w:rsid w:val="006C4EA6"/>
    <w:rsid w:val="006C6B0D"/>
    <w:rsid w:val="006D33B4"/>
    <w:rsid w:val="006D3ADE"/>
    <w:rsid w:val="006D3D07"/>
    <w:rsid w:val="006D69E3"/>
    <w:rsid w:val="006D773D"/>
    <w:rsid w:val="006E1169"/>
    <w:rsid w:val="006E1797"/>
    <w:rsid w:val="006E3B98"/>
    <w:rsid w:val="006E3D31"/>
    <w:rsid w:val="006E6170"/>
    <w:rsid w:val="006E7E4E"/>
    <w:rsid w:val="006F0AFA"/>
    <w:rsid w:val="006F1E75"/>
    <w:rsid w:val="006F2026"/>
    <w:rsid w:val="006F21F9"/>
    <w:rsid w:val="006F2B5C"/>
    <w:rsid w:val="006F42E2"/>
    <w:rsid w:val="006F4518"/>
    <w:rsid w:val="006F5246"/>
    <w:rsid w:val="0070047B"/>
    <w:rsid w:val="00701857"/>
    <w:rsid w:val="00705057"/>
    <w:rsid w:val="00706430"/>
    <w:rsid w:val="007100EA"/>
    <w:rsid w:val="0071179C"/>
    <w:rsid w:val="007119B2"/>
    <w:rsid w:val="007130B0"/>
    <w:rsid w:val="007223B2"/>
    <w:rsid w:val="00723644"/>
    <w:rsid w:val="00723AEC"/>
    <w:rsid w:val="00723CE1"/>
    <w:rsid w:val="00724D9D"/>
    <w:rsid w:val="00724E04"/>
    <w:rsid w:val="007250BC"/>
    <w:rsid w:val="00725EB0"/>
    <w:rsid w:val="00725EF3"/>
    <w:rsid w:val="007271E3"/>
    <w:rsid w:val="00730FD7"/>
    <w:rsid w:val="0073139F"/>
    <w:rsid w:val="00731D40"/>
    <w:rsid w:val="00732474"/>
    <w:rsid w:val="00733BC5"/>
    <w:rsid w:val="00734A2D"/>
    <w:rsid w:val="00734CA4"/>
    <w:rsid w:val="00736B95"/>
    <w:rsid w:val="0073708B"/>
    <w:rsid w:val="007371E3"/>
    <w:rsid w:val="00743648"/>
    <w:rsid w:val="00745547"/>
    <w:rsid w:val="00747E93"/>
    <w:rsid w:val="00750FD7"/>
    <w:rsid w:val="00751068"/>
    <w:rsid w:val="00751098"/>
    <w:rsid w:val="00751538"/>
    <w:rsid w:val="00756E79"/>
    <w:rsid w:val="007572FF"/>
    <w:rsid w:val="00760553"/>
    <w:rsid w:val="00761932"/>
    <w:rsid w:val="00761B19"/>
    <w:rsid w:val="00764693"/>
    <w:rsid w:val="00767914"/>
    <w:rsid w:val="00767C98"/>
    <w:rsid w:val="00772AD8"/>
    <w:rsid w:val="00773542"/>
    <w:rsid w:val="00775109"/>
    <w:rsid w:val="00780824"/>
    <w:rsid w:val="00781EA9"/>
    <w:rsid w:val="0078650E"/>
    <w:rsid w:val="007916A8"/>
    <w:rsid w:val="007924EA"/>
    <w:rsid w:val="0079548A"/>
    <w:rsid w:val="0079609E"/>
    <w:rsid w:val="0079617F"/>
    <w:rsid w:val="00796818"/>
    <w:rsid w:val="007A160D"/>
    <w:rsid w:val="007A20FA"/>
    <w:rsid w:val="007A31AF"/>
    <w:rsid w:val="007A3DC8"/>
    <w:rsid w:val="007A3F35"/>
    <w:rsid w:val="007A5480"/>
    <w:rsid w:val="007A59FF"/>
    <w:rsid w:val="007A6E93"/>
    <w:rsid w:val="007B0116"/>
    <w:rsid w:val="007B1A18"/>
    <w:rsid w:val="007B3034"/>
    <w:rsid w:val="007B51B2"/>
    <w:rsid w:val="007B5AF3"/>
    <w:rsid w:val="007B636C"/>
    <w:rsid w:val="007C018A"/>
    <w:rsid w:val="007C1D31"/>
    <w:rsid w:val="007C2FC9"/>
    <w:rsid w:val="007C42A4"/>
    <w:rsid w:val="007D12BF"/>
    <w:rsid w:val="007D6554"/>
    <w:rsid w:val="007D6D8D"/>
    <w:rsid w:val="007D7F12"/>
    <w:rsid w:val="007D7F7B"/>
    <w:rsid w:val="007E3059"/>
    <w:rsid w:val="007E397F"/>
    <w:rsid w:val="007E5223"/>
    <w:rsid w:val="007E559C"/>
    <w:rsid w:val="007F26EA"/>
    <w:rsid w:val="007F3567"/>
    <w:rsid w:val="007F435B"/>
    <w:rsid w:val="007F5C28"/>
    <w:rsid w:val="007F634F"/>
    <w:rsid w:val="007F7B89"/>
    <w:rsid w:val="00801E6F"/>
    <w:rsid w:val="00802B2A"/>
    <w:rsid w:val="00803976"/>
    <w:rsid w:val="00803C49"/>
    <w:rsid w:val="00805111"/>
    <w:rsid w:val="00805A1F"/>
    <w:rsid w:val="00807C9F"/>
    <w:rsid w:val="008105A5"/>
    <w:rsid w:val="00810DE5"/>
    <w:rsid w:val="00811418"/>
    <w:rsid w:val="0081226B"/>
    <w:rsid w:val="0081298B"/>
    <w:rsid w:val="00812E74"/>
    <w:rsid w:val="0081351D"/>
    <w:rsid w:val="00813A71"/>
    <w:rsid w:val="008142B0"/>
    <w:rsid w:val="00814B2C"/>
    <w:rsid w:val="00816163"/>
    <w:rsid w:val="00822248"/>
    <w:rsid w:val="008233D7"/>
    <w:rsid w:val="008262A5"/>
    <w:rsid w:val="00830679"/>
    <w:rsid w:val="00836AEE"/>
    <w:rsid w:val="00836EA5"/>
    <w:rsid w:val="00837F4D"/>
    <w:rsid w:val="00842DA0"/>
    <w:rsid w:val="00843E1C"/>
    <w:rsid w:val="00844CB3"/>
    <w:rsid w:val="008453CD"/>
    <w:rsid w:val="0084582D"/>
    <w:rsid w:val="008466A9"/>
    <w:rsid w:val="0084725C"/>
    <w:rsid w:val="0084767F"/>
    <w:rsid w:val="008502D3"/>
    <w:rsid w:val="00853EC8"/>
    <w:rsid w:val="00854AF8"/>
    <w:rsid w:val="00854C85"/>
    <w:rsid w:val="00856BF5"/>
    <w:rsid w:val="00857FC9"/>
    <w:rsid w:val="00860780"/>
    <w:rsid w:val="00860B96"/>
    <w:rsid w:val="00863A02"/>
    <w:rsid w:val="008649F2"/>
    <w:rsid w:val="00865F9A"/>
    <w:rsid w:val="008673E2"/>
    <w:rsid w:val="00870FA2"/>
    <w:rsid w:val="00873AFC"/>
    <w:rsid w:val="0087702A"/>
    <w:rsid w:val="008771D2"/>
    <w:rsid w:val="00881155"/>
    <w:rsid w:val="00883277"/>
    <w:rsid w:val="008854D9"/>
    <w:rsid w:val="00887755"/>
    <w:rsid w:val="00887AE3"/>
    <w:rsid w:val="008907E1"/>
    <w:rsid w:val="00890CCB"/>
    <w:rsid w:val="00891026"/>
    <w:rsid w:val="0089124C"/>
    <w:rsid w:val="00891AF0"/>
    <w:rsid w:val="00893A75"/>
    <w:rsid w:val="0089610E"/>
    <w:rsid w:val="008A1120"/>
    <w:rsid w:val="008A3B85"/>
    <w:rsid w:val="008A3F61"/>
    <w:rsid w:val="008A400A"/>
    <w:rsid w:val="008A48A5"/>
    <w:rsid w:val="008A6EB9"/>
    <w:rsid w:val="008A7356"/>
    <w:rsid w:val="008A7EF6"/>
    <w:rsid w:val="008B0CA1"/>
    <w:rsid w:val="008B2604"/>
    <w:rsid w:val="008B27A1"/>
    <w:rsid w:val="008B4D35"/>
    <w:rsid w:val="008B67DF"/>
    <w:rsid w:val="008B6AB2"/>
    <w:rsid w:val="008B76F1"/>
    <w:rsid w:val="008B7A92"/>
    <w:rsid w:val="008C16A2"/>
    <w:rsid w:val="008C2326"/>
    <w:rsid w:val="008C4356"/>
    <w:rsid w:val="008C74EE"/>
    <w:rsid w:val="008C7FD8"/>
    <w:rsid w:val="008D1779"/>
    <w:rsid w:val="008D79C1"/>
    <w:rsid w:val="008E08C5"/>
    <w:rsid w:val="008E2EC4"/>
    <w:rsid w:val="008E3262"/>
    <w:rsid w:val="008E3F78"/>
    <w:rsid w:val="008E599C"/>
    <w:rsid w:val="008E72CC"/>
    <w:rsid w:val="008E7B56"/>
    <w:rsid w:val="008F1931"/>
    <w:rsid w:val="008F51C9"/>
    <w:rsid w:val="008F6311"/>
    <w:rsid w:val="008F68CD"/>
    <w:rsid w:val="008F7C66"/>
    <w:rsid w:val="009001BE"/>
    <w:rsid w:val="00901694"/>
    <w:rsid w:val="00902776"/>
    <w:rsid w:val="00902B10"/>
    <w:rsid w:val="00903150"/>
    <w:rsid w:val="009040D8"/>
    <w:rsid w:val="0090609E"/>
    <w:rsid w:val="009089A0"/>
    <w:rsid w:val="00910576"/>
    <w:rsid w:val="00911907"/>
    <w:rsid w:val="00912BD3"/>
    <w:rsid w:val="009145C9"/>
    <w:rsid w:val="009163C6"/>
    <w:rsid w:val="00920BB8"/>
    <w:rsid w:val="00920DE2"/>
    <w:rsid w:val="009217E9"/>
    <w:rsid w:val="00922A85"/>
    <w:rsid w:val="00924AB1"/>
    <w:rsid w:val="00924B48"/>
    <w:rsid w:val="0093306F"/>
    <w:rsid w:val="009353A7"/>
    <w:rsid w:val="0093748F"/>
    <w:rsid w:val="00937794"/>
    <w:rsid w:val="00937F21"/>
    <w:rsid w:val="009406FB"/>
    <w:rsid w:val="00942ACE"/>
    <w:rsid w:val="009436A0"/>
    <w:rsid w:val="00944667"/>
    <w:rsid w:val="009447FC"/>
    <w:rsid w:val="009450EE"/>
    <w:rsid w:val="00945F98"/>
    <w:rsid w:val="009513A0"/>
    <w:rsid w:val="00953E50"/>
    <w:rsid w:val="00955345"/>
    <w:rsid w:val="00956532"/>
    <w:rsid w:val="00957026"/>
    <w:rsid w:val="00957B29"/>
    <w:rsid w:val="00960CCA"/>
    <w:rsid w:val="009614BD"/>
    <w:rsid w:val="00961E12"/>
    <w:rsid w:val="0096232C"/>
    <w:rsid w:val="00963300"/>
    <w:rsid w:val="00963E2D"/>
    <w:rsid w:val="009643D1"/>
    <w:rsid w:val="009649C3"/>
    <w:rsid w:val="009653A7"/>
    <w:rsid w:val="00966748"/>
    <w:rsid w:val="009673FB"/>
    <w:rsid w:val="009676BE"/>
    <w:rsid w:val="009714C5"/>
    <w:rsid w:val="009716B8"/>
    <w:rsid w:val="009733D6"/>
    <w:rsid w:val="0097403F"/>
    <w:rsid w:val="00975009"/>
    <w:rsid w:val="00975664"/>
    <w:rsid w:val="00977171"/>
    <w:rsid w:val="009775F4"/>
    <w:rsid w:val="00977984"/>
    <w:rsid w:val="00981FA3"/>
    <w:rsid w:val="00981FA7"/>
    <w:rsid w:val="00982B76"/>
    <w:rsid w:val="0098394A"/>
    <w:rsid w:val="00985640"/>
    <w:rsid w:val="0099046B"/>
    <w:rsid w:val="00990783"/>
    <w:rsid w:val="00991E6C"/>
    <w:rsid w:val="00993D7C"/>
    <w:rsid w:val="00996D82"/>
    <w:rsid w:val="009A06F8"/>
    <w:rsid w:val="009A0A56"/>
    <w:rsid w:val="009A429A"/>
    <w:rsid w:val="009A4354"/>
    <w:rsid w:val="009A50F7"/>
    <w:rsid w:val="009B0FF0"/>
    <w:rsid w:val="009B51A6"/>
    <w:rsid w:val="009B67E0"/>
    <w:rsid w:val="009B6BBD"/>
    <w:rsid w:val="009B7C43"/>
    <w:rsid w:val="009C44EA"/>
    <w:rsid w:val="009C5628"/>
    <w:rsid w:val="009C633C"/>
    <w:rsid w:val="009C773D"/>
    <w:rsid w:val="009D0228"/>
    <w:rsid w:val="009D11A3"/>
    <w:rsid w:val="009D1C9D"/>
    <w:rsid w:val="009D42CC"/>
    <w:rsid w:val="009D4751"/>
    <w:rsid w:val="009D58F7"/>
    <w:rsid w:val="009D7180"/>
    <w:rsid w:val="009D7600"/>
    <w:rsid w:val="009E11E6"/>
    <w:rsid w:val="009E3BF5"/>
    <w:rsid w:val="009E5E18"/>
    <w:rsid w:val="009E673A"/>
    <w:rsid w:val="009E688E"/>
    <w:rsid w:val="009F0742"/>
    <w:rsid w:val="009F2639"/>
    <w:rsid w:val="009F2D6E"/>
    <w:rsid w:val="009F2FCC"/>
    <w:rsid w:val="009F7FD2"/>
    <w:rsid w:val="00A00D7E"/>
    <w:rsid w:val="00A04656"/>
    <w:rsid w:val="00A04798"/>
    <w:rsid w:val="00A0543C"/>
    <w:rsid w:val="00A064E6"/>
    <w:rsid w:val="00A101E7"/>
    <w:rsid w:val="00A109CC"/>
    <w:rsid w:val="00A1194E"/>
    <w:rsid w:val="00A12130"/>
    <w:rsid w:val="00A138BA"/>
    <w:rsid w:val="00A13D03"/>
    <w:rsid w:val="00A15749"/>
    <w:rsid w:val="00A15B77"/>
    <w:rsid w:val="00A16967"/>
    <w:rsid w:val="00A1710F"/>
    <w:rsid w:val="00A17F25"/>
    <w:rsid w:val="00A23CCA"/>
    <w:rsid w:val="00A257BB"/>
    <w:rsid w:val="00A2691C"/>
    <w:rsid w:val="00A26AFB"/>
    <w:rsid w:val="00A3170F"/>
    <w:rsid w:val="00A31AB1"/>
    <w:rsid w:val="00A3276D"/>
    <w:rsid w:val="00A32C8F"/>
    <w:rsid w:val="00A34C69"/>
    <w:rsid w:val="00A37F9F"/>
    <w:rsid w:val="00A40543"/>
    <w:rsid w:val="00A43450"/>
    <w:rsid w:val="00A44489"/>
    <w:rsid w:val="00A448B5"/>
    <w:rsid w:val="00A47321"/>
    <w:rsid w:val="00A479B5"/>
    <w:rsid w:val="00A479D2"/>
    <w:rsid w:val="00A47C70"/>
    <w:rsid w:val="00A511B3"/>
    <w:rsid w:val="00A52870"/>
    <w:rsid w:val="00A541CC"/>
    <w:rsid w:val="00A55129"/>
    <w:rsid w:val="00A61CA8"/>
    <w:rsid w:val="00A62C11"/>
    <w:rsid w:val="00A643FA"/>
    <w:rsid w:val="00A64E69"/>
    <w:rsid w:val="00A65552"/>
    <w:rsid w:val="00A67127"/>
    <w:rsid w:val="00A70730"/>
    <w:rsid w:val="00A733C9"/>
    <w:rsid w:val="00A73AE7"/>
    <w:rsid w:val="00A755C1"/>
    <w:rsid w:val="00A77E45"/>
    <w:rsid w:val="00A80BDE"/>
    <w:rsid w:val="00A84213"/>
    <w:rsid w:val="00A93F85"/>
    <w:rsid w:val="00A95A61"/>
    <w:rsid w:val="00A95C15"/>
    <w:rsid w:val="00A964C1"/>
    <w:rsid w:val="00A96B18"/>
    <w:rsid w:val="00AA2CCA"/>
    <w:rsid w:val="00AB1679"/>
    <w:rsid w:val="00AB29FF"/>
    <w:rsid w:val="00AB2FF5"/>
    <w:rsid w:val="00AB3C36"/>
    <w:rsid w:val="00AB6D74"/>
    <w:rsid w:val="00AB6E15"/>
    <w:rsid w:val="00AB7481"/>
    <w:rsid w:val="00AC0231"/>
    <w:rsid w:val="00AC13F0"/>
    <w:rsid w:val="00AC1DED"/>
    <w:rsid w:val="00AC20A8"/>
    <w:rsid w:val="00AC4B32"/>
    <w:rsid w:val="00AC6F2B"/>
    <w:rsid w:val="00AD04B6"/>
    <w:rsid w:val="00AD12BE"/>
    <w:rsid w:val="00AD169B"/>
    <w:rsid w:val="00AD54AC"/>
    <w:rsid w:val="00AD5B35"/>
    <w:rsid w:val="00AD7142"/>
    <w:rsid w:val="00AE224B"/>
    <w:rsid w:val="00AE2680"/>
    <w:rsid w:val="00AF0F65"/>
    <w:rsid w:val="00AF3633"/>
    <w:rsid w:val="00AF655D"/>
    <w:rsid w:val="00B02115"/>
    <w:rsid w:val="00B02772"/>
    <w:rsid w:val="00B04DCE"/>
    <w:rsid w:val="00B0661F"/>
    <w:rsid w:val="00B07878"/>
    <w:rsid w:val="00B10AB2"/>
    <w:rsid w:val="00B120ED"/>
    <w:rsid w:val="00B13C2F"/>
    <w:rsid w:val="00B17475"/>
    <w:rsid w:val="00B17BCD"/>
    <w:rsid w:val="00B218CF"/>
    <w:rsid w:val="00B221A2"/>
    <w:rsid w:val="00B2349C"/>
    <w:rsid w:val="00B23646"/>
    <w:rsid w:val="00B23D89"/>
    <w:rsid w:val="00B24701"/>
    <w:rsid w:val="00B2474D"/>
    <w:rsid w:val="00B2522A"/>
    <w:rsid w:val="00B27AD1"/>
    <w:rsid w:val="00B30B01"/>
    <w:rsid w:val="00B31424"/>
    <w:rsid w:val="00B3219A"/>
    <w:rsid w:val="00B3683F"/>
    <w:rsid w:val="00B4098B"/>
    <w:rsid w:val="00B4218A"/>
    <w:rsid w:val="00B4628C"/>
    <w:rsid w:val="00B52854"/>
    <w:rsid w:val="00B5323E"/>
    <w:rsid w:val="00B53DE7"/>
    <w:rsid w:val="00B605AD"/>
    <w:rsid w:val="00B60ED2"/>
    <w:rsid w:val="00B62262"/>
    <w:rsid w:val="00B64461"/>
    <w:rsid w:val="00B646F8"/>
    <w:rsid w:val="00B647E8"/>
    <w:rsid w:val="00B65807"/>
    <w:rsid w:val="00B666EA"/>
    <w:rsid w:val="00B66759"/>
    <w:rsid w:val="00B70FAF"/>
    <w:rsid w:val="00B729C6"/>
    <w:rsid w:val="00B7406C"/>
    <w:rsid w:val="00B74FBE"/>
    <w:rsid w:val="00B76D77"/>
    <w:rsid w:val="00B76F23"/>
    <w:rsid w:val="00B81964"/>
    <w:rsid w:val="00B81B4A"/>
    <w:rsid w:val="00B84736"/>
    <w:rsid w:val="00B86107"/>
    <w:rsid w:val="00B8628C"/>
    <w:rsid w:val="00B86C9D"/>
    <w:rsid w:val="00B93E2B"/>
    <w:rsid w:val="00B969E4"/>
    <w:rsid w:val="00B97A17"/>
    <w:rsid w:val="00BA119A"/>
    <w:rsid w:val="00BA2AEB"/>
    <w:rsid w:val="00BA3026"/>
    <w:rsid w:val="00BA392E"/>
    <w:rsid w:val="00BA3B97"/>
    <w:rsid w:val="00BA45E3"/>
    <w:rsid w:val="00BA4799"/>
    <w:rsid w:val="00BA5044"/>
    <w:rsid w:val="00BB0231"/>
    <w:rsid w:val="00BB0482"/>
    <w:rsid w:val="00BB0637"/>
    <w:rsid w:val="00BB0693"/>
    <w:rsid w:val="00BB13B2"/>
    <w:rsid w:val="00BB189B"/>
    <w:rsid w:val="00BB45AA"/>
    <w:rsid w:val="00BB4653"/>
    <w:rsid w:val="00BB5597"/>
    <w:rsid w:val="00BC0181"/>
    <w:rsid w:val="00BC0FE0"/>
    <w:rsid w:val="00BC1B88"/>
    <w:rsid w:val="00BC271F"/>
    <w:rsid w:val="00BC2A2A"/>
    <w:rsid w:val="00BC3776"/>
    <w:rsid w:val="00BC500C"/>
    <w:rsid w:val="00BC5EA1"/>
    <w:rsid w:val="00BC6026"/>
    <w:rsid w:val="00BC737E"/>
    <w:rsid w:val="00BC7B5D"/>
    <w:rsid w:val="00BD3080"/>
    <w:rsid w:val="00BD3596"/>
    <w:rsid w:val="00BD35D6"/>
    <w:rsid w:val="00BD37CD"/>
    <w:rsid w:val="00BD3936"/>
    <w:rsid w:val="00BE0EFA"/>
    <w:rsid w:val="00BE359E"/>
    <w:rsid w:val="00BE3BDE"/>
    <w:rsid w:val="00BE4D38"/>
    <w:rsid w:val="00BE4F1A"/>
    <w:rsid w:val="00BE4F93"/>
    <w:rsid w:val="00BF339C"/>
    <w:rsid w:val="00BF35C2"/>
    <w:rsid w:val="00BF3EFB"/>
    <w:rsid w:val="00BF6E1A"/>
    <w:rsid w:val="00C03A77"/>
    <w:rsid w:val="00C04ECE"/>
    <w:rsid w:val="00C04FDB"/>
    <w:rsid w:val="00C05EA8"/>
    <w:rsid w:val="00C0636B"/>
    <w:rsid w:val="00C071C3"/>
    <w:rsid w:val="00C10800"/>
    <w:rsid w:val="00C1187C"/>
    <w:rsid w:val="00C11ED5"/>
    <w:rsid w:val="00C1212A"/>
    <w:rsid w:val="00C1277A"/>
    <w:rsid w:val="00C12C9A"/>
    <w:rsid w:val="00C12D60"/>
    <w:rsid w:val="00C1426E"/>
    <w:rsid w:val="00C14835"/>
    <w:rsid w:val="00C15E6C"/>
    <w:rsid w:val="00C16FA3"/>
    <w:rsid w:val="00C2004C"/>
    <w:rsid w:val="00C2195E"/>
    <w:rsid w:val="00C22E2A"/>
    <w:rsid w:val="00C25228"/>
    <w:rsid w:val="00C25A0C"/>
    <w:rsid w:val="00C26FF7"/>
    <w:rsid w:val="00C27096"/>
    <w:rsid w:val="00C27670"/>
    <w:rsid w:val="00C32206"/>
    <w:rsid w:val="00C3293A"/>
    <w:rsid w:val="00C33D03"/>
    <w:rsid w:val="00C33D30"/>
    <w:rsid w:val="00C347E2"/>
    <w:rsid w:val="00C34D5C"/>
    <w:rsid w:val="00C34E95"/>
    <w:rsid w:val="00C350AC"/>
    <w:rsid w:val="00C36B2F"/>
    <w:rsid w:val="00C37641"/>
    <w:rsid w:val="00C407EB"/>
    <w:rsid w:val="00C4223B"/>
    <w:rsid w:val="00C44D7C"/>
    <w:rsid w:val="00C45D87"/>
    <w:rsid w:val="00C47777"/>
    <w:rsid w:val="00C513A2"/>
    <w:rsid w:val="00C52F3D"/>
    <w:rsid w:val="00C52F43"/>
    <w:rsid w:val="00C55C84"/>
    <w:rsid w:val="00C56AA2"/>
    <w:rsid w:val="00C62FEA"/>
    <w:rsid w:val="00C631A0"/>
    <w:rsid w:val="00C6430B"/>
    <w:rsid w:val="00C66FB2"/>
    <w:rsid w:val="00C67104"/>
    <w:rsid w:val="00C70424"/>
    <w:rsid w:val="00C70C7C"/>
    <w:rsid w:val="00C740F9"/>
    <w:rsid w:val="00C773B0"/>
    <w:rsid w:val="00C81DC1"/>
    <w:rsid w:val="00C821C5"/>
    <w:rsid w:val="00C8326F"/>
    <w:rsid w:val="00C90139"/>
    <w:rsid w:val="00C905A2"/>
    <w:rsid w:val="00C9087D"/>
    <w:rsid w:val="00C93122"/>
    <w:rsid w:val="00C9486F"/>
    <w:rsid w:val="00C953E4"/>
    <w:rsid w:val="00CA07B3"/>
    <w:rsid w:val="00CA19A1"/>
    <w:rsid w:val="00CA7D4C"/>
    <w:rsid w:val="00CB1652"/>
    <w:rsid w:val="00CB3C9E"/>
    <w:rsid w:val="00CB4D4E"/>
    <w:rsid w:val="00CB5178"/>
    <w:rsid w:val="00CB5BCA"/>
    <w:rsid w:val="00CC2C2A"/>
    <w:rsid w:val="00CC37CF"/>
    <w:rsid w:val="00CC3B04"/>
    <w:rsid w:val="00CC4D89"/>
    <w:rsid w:val="00CC7E81"/>
    <w:rsid w:val="00CD054D"/>
    <w:rsid w:val="00CD061D"/>
    <w:rsid w:val="00CD0D42"/>
    <w:rsid w:val="00CD1EF1"/>
    <w:rsid w:val="00CD309B"/>
    <w:rsid w:val="00CD5B83"/>
    <w:rsid w:val="00CD62F2"/>
    <w:rsid w:val="00CE0721"/>
    <w:rsid w:val="00CE1BFC"/>
    <w:rsid w:val="00CE35A3"/>
    <w:rsid w:val="00CE511A"/>
    <w:rsid w:val="00CE7768"/>
    <w:rsid w:val="00CF0B6A"/>
    <w:rsid w:val="00CF1B29"/>
    <w:rsid w:val="00CF28A8"/>
    <w:rsid w:val="00CF456D"/>
    <w:rsid w:val="00D00CCD"/>
    <w:rsid w:val="00D02715"/>
    <w:rsid w:val="00D029BD"/>
    <w:rsid w:val="00D030EB"/>
    <w:rsid w:val="00D0351A"/>
    <w:rsid w:val="00D04FE5"/>
    <w:rsid w:val="00D0550E"/>
    <w:rsid w:val="00D06365"/>
    <w:rsid w:val="00D066FD"/>
    <w:rsid w:val="00D121E4"/>
    <w:rsid w:val="00D126DC"/>
    <w:rsid w:val="00D15F07"/>
    <w:rsid w:val="00D16848"/>
    <w:rsid w:val="00D17175"/>
    <w:rsid w:val="00D171E3"/>
    <w:rsid w:val="00D17B28"/>
    <w:rsid w:val="00D20DB8"/>
    <w:rsid w:val="00D22C81"/>
    <w:rsid w:val="00D23CAC"/>
    <w:rsid w:val="00D24461"/>
    <w:rsid w:val="00D2500F"/>
    <w:rsid w:val="00D25F87"/>
    <w:rsid w:val="00D26976"/>
    <w:rsid w:val="00D34125"/>
    <w:rsid w:val="00D344A4"/>
    <w:rsid w:val="00D3506B"/>
    <w:rsid w:val="00D35130"/>
    <w:rsid w:val="00D35C65"/>
    <w:rsid w:val="00D37E0F"/>
    <w:rsid w:val="00D433C1"/>
    <w:rsid w:val="00D44B9C"/>
    <w:rsid w:val="00D45FA6"/>
    <w:rsid w:val="00D54163"/>
    <w:rsid w:val="00D5442B"/>
    <w:rsid w:val="00D54858"/>
    <w:rsid w:val="00D55677"/>
    <w:rsid w:val="00D5574D"/>
    <w:rsid w:val="00D5740A"/>
    <w:rsid w:val="00D601F5"/>
    <w:rsid w:val="00D621DB"/>
    <w:rsid w:val="00D62BCC"/>
    <w:rsid w:val="00D64077"/>
    <w:rsid w:val="00D642F0"/>
    <w:rsid w:val="00D64E43"/>
    <w:rsid w:val="00D66B42"/>
    <w:rsid w:val="00D676FC"/>
    <w:rsid w:val="00D7006B"/>
    <w:rsid w:val="00D734DA"/>
    <w:rsid w:val="00D751DC"/>
    <w:rsid w:val="00D75DDA"/>
    <w:rsid w:val="00D762A9"/>
    <w:rsid w:val="00D77543"/>
    <w:rsid w:val="00D77747"/>
    <w:rsid w:val="00D77CE7"/>
    <w:rsid w:val="00D80E6C"/>
    <w:rsid w:val="00D82198"/>
    <w:rsid w:val="00D828C6"/>
    <w:rsid w:val="00D8344A"/>
    <w:rsid w:val="00D84956"/>
    <w:rsid w:val="00D85766"/>
    <w:rsid w:val="00D85C24"/>
    <w:rsid w:val="00D85E6C"/>
    <w:rsid w:val="00D87DE7"/>
    <w:rsid w:val="00D903C9"/>
    <w:rsid w:val="00D9162A"/>
    <w:rsid w:val="00D92B13"/>
    <w:rsid w:val="00D92BB9"/>
    <w:rsid w:val="00D9375A"/>
    <w:rsid w:val="00D937DA"/>
    <w:rsid w:val="00D9429D"/>
    <w:rsid w:val="00DA6184"/>
    <w:rsid w:val="00DA68BF"/>
    <w:rsid w:val="00DB0206"/>
    <w:rsid w:val="00DB13E2"/>
    <w:rsid w:val="00DB3017"/>
    <w:rsid w:val="00DB3935"/>
    <w:rsid w:val="00DB452E"/>
    <w:rsid w:val="00DB512F"/>
    <w:rsid w:val="00DB6C6D"/>
    <w:rsid w:val="00DB6E56"/>
    <w:rsid w:val="00DB7845"/>
    <w:rsid w:val="00DC0560"/>
    <w:rsid w:val="00DC135C"/>
    <w:rsid w:val="00DC1DC5"/>
    <w:rsid w:val="00DC1DE4"/>
    <w:rsid w:val="00DC2FC9"/>
    <w:rsid w:val="00DC41D9"/>
    <w:rsid w:val="00DC5C9B"/>
    <w:rsid w:val="00DC78A8"/>
    <w:rsid w:val="00DD2112"/>
    <w:rsid w:val="00DD256D"/>
    <w:rsid w:val="00DD2DF9"/>
    <w:rsid w:val="00DD49A6"/>
    <w:rsid w:val="00DD647C"/>
    <w:rsid w:val="00DD6E7B"/>
    <w:rsid w:val="00DE11E1"/>
    <w:rsid w:val="00DE1567"/>
    <w:rsid w:val="00DE2940"/>
    <w:rsid w:val="00DE3095"/>
    <w:rsid w:val="00DE3837"/>
    <w:rsid w:val="00DE4089"/>
    <w:rsid w:val="00DF0BCE"/>
    <w:rsid w:val="00DF20B6"/>
    <w:rsid w:val="00DF5026"/>
    <w:rsid w:val="00DF50F9"/>
    <w:rsid w:val="00DF7146"/>
    <w:rsid w:val="00E0157F"/>
    <w:rsid w:val="00E054D6"/>
    <w:rsid w:val="00E0606A"/>
    <w:rsid w:val="00E06181"/>
    <w:rsid w:val="00E079CC"/>
    <w:rsid w:val="00E108A5"/>
    <w:rsid w:val="00E1259A"/>
    <w:rsid w:val="00E12DC4"/>
    <w:rsid w:val="00E13DDB"/>
    <w:rsid w:val="00E20B37"/>
    <w:rsid w:val="00E21D9E"/>
    <w:rsid w:val="00E22C36"/>
    <w:rsid w:val="00E259AA"/>
    <w:rsid w:val="00E263DC"/>
    <w:rsid w:val="00E27123"/>
    <w:rsid w:val="00E314FE"/>
    <w:rsid w:val="00E32F4E"/>
    <w:rsid w:val="00E341C5"/>
    <w:rsid w:val="00E41E30"/>
    <w:rsid w:val="00E43A82"/>
    <w:rsid w:val="00E45F99"/>
    <w:rsid w:val="00E463F4"/>
    <w:rsid w:val="00E46615"/>
    <w:rsid w:val="00E47E85"/>
    <w:rsid w:val="00E53497"/>
    <w:rsid w:val="00E551DB"/>
    <w:rsid w:val="00E55251"/>
    <w:rsid w:val="00E56806"/>
    <w:rsid w:val="00E57975"/>
    <w:rsid w:val="00E6082B"/>
    <w:rsid w:val="00E60F51"/>
    <w:rsid w:val="00E63F06"/>
    <w:rsid w:val="00E669F9"/>
    <w:rsid w:val="00E67A03"/>
    <w:rsid w:val="00E717D8"/>
    <w:rsid w:val="00E75793"/>
    <w:rsid w:val="00E75917"/>
    <w:rsid w:val="00E82914"/>
    <w:rsid w:val="00E82A57"/>
    <w:rsid w:val="00E8684E"/>
    <w:rsid w:val="00E87217"/>
    <w:rsid w:val="00E8789B"/>
    <w:rsid w:val="00E90053"/>
    <w:rsid w:val="00E910CD"/>
    <w:rsid w:val="00E91EDB"/>
    <w:rsid w:val="00E9305C"/>
    <w:rsid w:val="00E97DB1"/>
    <w:rsid w:val="00EA02F4"/>
    <w:rsid w:val="00EA14EE"/>
    <w:rsid w:val="00EA1516"/>
    <w:rsid w:val="00EA1A41"/>
    <w:rsid w:val="00EA6714"/>
    <w:rsid w:val="00EB23D4"/>
    <w:rsid w:val="00EB2E54"/>
    <w:rsid w:val="00EB317A"/>
    <w:rsid w:val="00EB3E1D"/>
    <w:rsid w:val="00EB6DF4"/>
    <w:rsid w:val="00EC4B4B"/>
    <w:rsid w:val="00ED0C71"/>
    <w:rsid w:val="00ED3BF2"/>
    <w:rsid w:val="00ED4997"/>
    <w:rsid w:val="00EE3C42"/>
    <w:rsid w:val="00EE589C"/>
    <w:rsid w:val="00EE7C69"/>
    <w:rsid w:val="00EF1B2D"/>
    <w:rsid w:val="00EF3AB5"/>
    <w:rsid w:val="00EF5345"/>
    <w:rsid w:val="00EF5DEB"/>
    <w:rsid w:val="00EF6655"/>
    <w:rsid w:val="00EF7F97"/>
    <w:rsid w:val="00F008D2"/>
    <w:rsid w:val="00F0110C"/>
    <w:rsid w:val="00F0460A"/>
    <w:rsid w:val="00F05495"/>
    <w:rsid w:val="00F058DF"/>
    <w:rsid w:val="00F06E28"/>
    <w:rsid w:val="00F10B56"/>
    <w:rsid w:val="00F13234"/>
    <w:rsid w:val="00F13301"/>
    <w:rsid w:val="00F15031"/>
    <w:rsid w:val="00F2059C"/>
    <w:rsid w:val="00F22130"/>
    <w:rsid w:val="00F2234F"/>
    <w:rsid w:val="00F256C3"/>
    <w:rsid w:val="00F267DD"/>
    <w:rsid w:val="00F2773F"/>
    <w:rsid w:val="00F27C69"/>
    <w:rsid w:val="00F30F5A"/>
    <w:rsid w:val="00F32CC2"/>
    <w:rsid w:val="00F331B5"/>
    <w:rsid w:val="00F34AA3"/>
    <w:rsid w:val="00F34AF7"/>
    <w:rsid w:val="00F34D31"/>
    <w:rsid w:val="00F35C40"/>
    <w:rsid w:val="00F362C8"/>
    <w:rsid w:val="00F374A3"/>
    <w:rsid w:val="00F40A5F"/>
    <w:rsid w:val="00F41852"/>
    <w:rsid w:val="00F42C06"/>
    <w:rsid w:val="00F43D86"/>
    <w:rsid w:val="00F44D42"/>
    <w:rsid w:val="00F4519D"/>
    <w:rsid w:val="00F453E2"/>
    <w:rsid w:val="00F461C7"/>
    <w:rsid w:val="00F46E92"/>
    <w:rsid w:val="00F470F9"/>
    <w:rsid w:val="00F4778D"/>
    <w:rsid w:val="00F47E54"/>
    <w:rsid w:val="00F51396"/>
    <w:rsid w:val="00F535A4"/>
    <w:rsid w:val="00F535A5"/>
    <w:rsid w:val="00F55B93"/>
    <w:rsid w:val="00F56FEA"/>
    <w:rsid w:val="00F57542"/>
    <w:rsid w:val="00F57702"/>
    <w:rsid w:val="00F578A0"/>
    <w:rsid w:val="00F600C6"/>
    <w:rsid w:val="00F6156A"/>
    <w:rsid w:val="00F63EF2"/>
    <w:rsid w:val="00F6571C"/>
    <w:rsid w:val="00F65C6A"/>
    <w:rsid w:val="00F66BD8"/>
    <w:rsid w:val="00F678EA"/>
    <w:rsid w:val="00F709A9"/>
    <w:rsid w:val="00F70B7F"/>
    <w:rsid w:val="00F70C58"/>
    <w:rsid w:val="00F7123F"/>
    <w:rsid w:val="00F71D89"/>
    <w:rsid w:val="00F72D61"/>
    <w:rsid w:val="00F7402D"/>
    <w:rsid w:val="00F75848"/>
    <w:rsid w:val="00F7668B"/>
    <w:rsid w:val="00F82E51"/>
    <w:rsid w:val="00F85A93"/>
    <w:rsid w:val="00F86CC4"/>
    <w:rsid w:val="00F92E4C"/>
    <w:rsid w:val="00F93726"/>
    <w:rsid w:val="00F940A4"/>
    <w:rsid w:val="00F952D9"/>
    <w:rsid w:val="00FA00C7"/>
    <w:rsid w:val="00FA10CF"/>
    <w:rsid w:val="00FA14BE"/>
    <w:rsid w:val="00FA1C32"/>
    <w:rsid w:val="00FA4614"/>
    <w:rsid w:val="00FA4BBB"/>
    <w:rsid w:val="00FA4DB5"/>
    <w:rsid w:val="00FA5D66"/>
    <w:rsid w:val="00FA6007"/>
    <w:rsid w:val="00FA6290"/>
    <w:rsid w:val="00FA7E14"/>
    <w:rsid w:val="00FA7F32"/>
    <w:rsid w:val="00FB08D7"/>
    <w:rsid w:val="00FB297D"/>
    <w:rsid w:val="00FB2B58"/>
    <w:rsid w:val="00FB360C"/>
    <w:rsid w:val="00FB52A1"/>
    <w:rsid w:val="00FB7073"/>
    <w:rsid w:val="00FB75D9"/>
    <w:rsid w:val="00FB7D27"/>
    <w:rsid w:val="00FB7E2C"/>
    <w:rsid w:val="00FC07CC"/>
    <w:rsid w:val="00FC3417"/>
    <w:rsid w:val="00FC3F65"/>
    <w:rsid w:val="00FC565F"/>
    <w:rsid w:val="00FC5C47"/>
    <w:rsid w:val="00FC6C82"/>
    <w:rsid w:val="00FC6EAA"/>
    <w:rsid w:val="00FC6EF8"/>
    <w:rsid w:val="00FC727A"/>
    <w:rsid w:val="00FD00E7"/>
    <w:rsid w:val="00FD0AFC"/>
    <w:rsid w:val="00FD1EA0"/>
    <w:rsid w:val="00FD2F01"/>
    <w:rsid w:val="00FD572F"/>
    <w:rsid w:val="00FD5C88"/>
    <w:rsid w:val="00FE0BDB"/>
    <w:rsid w:val="00FE1C4C"/>
    <w:rsid w:val="00FE2396"/>
    <w:rsid w:val="00FE45FD"/>
    <w:rsid w:val="00FE56FF"/>
    <w:rsid w:val="00FE61DF"/>
    <w:rsid w:val="00FE66A9"/>
    <w:rsid w:val="00FE6AC5"/>
    <w:rsid w:val="00FE7FF5"/>
    <w:rsid w:val="00FF0573"/>
    <w:rsid w:val="00FF0A6F"/>
    <w:rsid w:val="00FF1E11"/>
    <w:rsid w:val="00FF2E77"/>
    <w:rsid w:val="00FF55C4"/>
    <w:rsid w:val="032EBEF1"/>
    <w:rsid w:val="03575AB2"/>
    <w:rsid w:val="03F60F05"/>
    <w:rsid w:val="04F3490D"/>
    <w:rsid w:val="0551051F"/>
    <w:rsid w:val="05A987FF"/>
    <w:rsid w:val="06110FED"/>
    <w:rsid w:val="065ECA2B"/>
    <w:rsid w:val="073C204A"/>
    <w:rsid w:val="07F69F4C"/>
    <w:rsid w:val="08A479C9"/>
    <w:rsid w:val="08E76615"/>
    <w:rsid w:val="090165E6"/>
    <w:rsid w:val="09810C2C"/>
    <w:rsid w:val="0A426AA1"/>
    <w:rsid w:val="0AACAD57"/>
    <w:rsid w:val="0C8E940A"/>
    <w:rsid w:val="0D351104"/>
    <w:rsid w:val="0D426253"/>
    <w:rsid w:val="0D77EAEC"/>
    <w:rsid w:val="0D7F0E3F"/>
    <w:rsid w:val="0DA3D9AE"/>
    <w:rsid w:val="0E93A89B"/>
    <w:rsid w:val="0EB2C545"/>
    <w:rsid w:val="0F40E19B"/>
    <w:rsid w:val="0FE69191"/>
    <w:rsid w:val="1075C156"/>
    <w:rsid w:val="115A499C"/>
    <w:rsid w:val="12260131"/>
    <w:rsid w:val="12B5FDEB"/>
    <w:rsid w:val="13092D43"/>
    <w:rsid w:val="1358475F"/>
    <w:rsid w:val="135C37DB"/>
    <w:rsid w:val="13FC22BB"/>
    <w:rsid w:val="1490343C"/>
    <w:rsid w:val="14A5F9C3"/>
    <w:rsid w:val="14AFE37C"/>
    <w:rsid w:val="14C03378"/>
    <w:rsid w:val="14D46784"/>
    <w:rsid w:val="15271050"/>
    <w:rsid w:val="152F0E24"/>
    <w:rsid w:val="1578A3DF"/>
    <w:rsid w:val="15A3AD12"/>
    <w:rsid w:val="15AA31E6"/>
    <w:rsid w:val="16582598"/>
    <w:rsid w:val="16D11F85"/>
    <w:rsid w:val="1707C54C"/>
    <w:rsid w:val="1725E426"/>
    <w:rsid w:val="17A3F5B3"/>
    <w:rsid w:val="180C0024"/>
    <w:rsid w:val="182FA8FE"/>
    <w:rsid w:val="1861C672"/>
    <w:rsid w:val="189752C0"/>
    <w:rsid w:val="18FC2086"/>
    <w:rsid w:val="190A4394"/>
    <w:rsid w:val="192DA891"/>
    <w:rsid w:val="1953CFB2"/>
    <w:rsid w:val="19BA4936"/>
    <w:rsid w:val="1A45C1CE"/>
    <w:rsid w:val="1A8031E3"/>
    <w:rsid w:val="1AA177E3"/>
    <w:rsid w:val="1AEF8E8D"/>
    <w:rsid w:val="1B0E0BC1"/>
    <w:rsid w:val="1BDE73DE"/>
    <w:rsid w:val="1C7FED1A"/>
    <w:rsid w:val="1CF5E52D"/>
    <w:rsid w:val="1D3436F3"/>
    <w:rsid w:val="1E73BDB3"/>
    <w:rsid w:val="1E83CB20"/>
    <w:rsid w:val="1EFF6684"/>
    <w:rsid w:val="1F78643B"/>
    <w:rsid w:val="1F9FA89C"/>
    <w:rsid w:val="1FA9E8D9"/>
    <w:rsid w:val="2042A869"/>
    <w:rsid w:val="205FDB0F"/>
    <w:rsid w:val="207C8AA4"/>
    <w:rsid w:val="21047095"/>
    <w:rsid w:val="2135BDB7"/>
    <w:rsid w:val="2181DFB1"/>
    <w:rsid w:val="21852218"/>
    <w:rsid w:val="21DE78CA"/>
    <w:rsid w:val="22241E7A"/>
    <w:rsid w:val="22823AC8"/>
    <w:rsid w:val="22E1899B"/>
    <w:rsid w:val="23160E2B"/>
    <w:rsid w:val="2319B5D9"/>
    <w:rsid w:val="24ACC46A"/>
    <w:rsid w:val="24FCF12F"/>
    <w:rsid w:val="251F4081"/>
    <w:rsid w:val="25430A6D"/>
    <w:rsid w:val="255A1A10"/>
    <w:rsid w:val="26256816"/>
    <w:rsid w:val="270D3EAB"/>
    <w:rsid w:val="27A41081"/>
    <w:rsid w:val="27B8D3B8"/>
    <w:rsid w:val="28661401"/>
    <w:rsid w:val="28C688E1"/>
    <w:rsid w:val="2911407B"/>
    <w:rsid w:val="292C5380"/>
    <w:rsid w:val="298E0624"/>
    <w:rsid w:val="2A1C5770"/>
    <w:rsid w:val="2AC3C115"/>
    <w:rsid w:val="2B7B6420"/>
    <w:rsid w:val="2BDEAC79"/>
    <w:rsid w:val="2C5FF5A6"/>
    <w:rsid w:val="2D01B699"/>
    <w:rsid w:val="2DB51AC8"/>
    <w:rsid w:val="2E76063C"/>
    <w:rsid w:val="2E8479E1"/>
    <w:rsid w:val="2FA8D13F"/>
    <w:rsid w:val="30116F97"/>
    <w:rsid w:val="307EF59E"/>
    <w:rsid w:val="312788C7"/>
    <w:rsid w:val="31A28E1B"/>
    <w:rsid w:val="31D783BB"/>
    <w:rsid w:val="3207D703"/>
    <w:rsid w:val="322C53C0"/>
    <w:rsid w:val="325D1C28"/>
    <w:rsid w:val="32CBBF4E"/>
    <w:rsid w:val="32DBFAE0"/>
    <w:rsid w:val="33675EF4"/>
    <w:rsid w:val="33C1CC8A"/>
    <w:rsid w:val="344F7D62"/>
    <w:rsid w:val="346A23BF"/>
    <w:rsid w:val="352C3D56"/>
    <w:rsid w:val="355C5429"/>
    <w:rsid w:val="35B140D8"/>
    <w:rsid w:val="35C79F48"/>
    <w:rsid w:val="35F3F28B"/>
    <w:rsid w:val="3606D7EC"/>
    <w:rsid w:val="36373BAD"/>
    <w:rsid w:val="3796CA4B"/>
    <w:rsid w:val="382D9CE2"/>
    <w:rsid w:val="38F65A91"/>
    <w:rsid w:val="39E2B581"/>
    <w:rsid w:val="39E6861C"/>
    <w:rsid w:val="3A353AAC"/>
    <w:rsid w:val="3A768C28"/>
    <w:rsid w:val="3AF0C125"/>
    <w:rsid w:val="3AF9C293"/>
    <w:rsid w:val="3B492C24"/>
    <w:rsid w:val="3B4ECD36"/>
    <w:rsid w:val="3B7E6601"/>
    <w:rsid w:val="3C08F16D"/>
    <w:rsid w:val="3C0E0BAC"/>
    <w:rsid w:val="3C2C0356"/>
    <w:rsid w:val="3C6B157D"/>
    <w:rsid w:val="3D1A3662"/>
    <w:rsid w:val="3D39BB0F"/>
    <w:rsid w:val="3E595F7F"/>
    <w:rsid w:val="3E5A9F66"/>
    <w:rsid w:val="3F58C20A"/>
    <w:rsid w:val="401EAAB7"/>
    <w:rsid w:val="4077249F"/>
    <w:rsid w:val="41CD08E3"/>
    <w:rsid w:val="41D47F28"/>
    <w:rsid w:val="41D47F3E"/>
    <w:rsid w:val="41EDA785"/>
    <w:rsid w:val="41EECDAD"/>
    <w:rsid w:val="4259C274"/>
    <w:rsid w:val="42B6E1A1"/>
    <w:rsid w:val="43394748"/>
    <w:rsid w:val="438A9E0E"/>
    <w:rsid w:val="44100032"/>
    <w:rsid w:val="445C24F6"/>
    <w:rsid w:val="446BE358"/>
    <w:rsid w:val="44BCB681"/>
    <w:rsid w:val="4524D402"/>
    <w:rsid w:val="4581825C"/>
    <w:rsid w:val="458C7B87"/>
    <w:rsid w:val="45914EA3"/>
    <w:rsid w:val="4634371A"/>
    <w:rsid w:val="47DEC3A0"/>
    <w:rsid w:val="47E90118"/>
    <w:rsid w:val="47F558CC"/>
    <w:rsid w:val="493B741B"/>
    <w:rsid w:val="496AB9FC"/>
    <w:rsid w:val="4A4CFCA5"/>
    <w:rsid w:val="4AF5D615"/>
    <w:rsid w:val="4C9D61E3"/>
    <w:rsid w:val="4CA31494"/>
    <w:rsid w:val="4CC98C9D"/>
    <w:rsid w:val="4CEFB9B5"/>
    <w:rsid w:val="4D1A30DA"/>
    <w:rsid w:val="4D2B11DE"/>
    <w:rsid w:val="4D3F6227"/>
    <w:rsid w:val="4D5E5966"/>
    <w:rsid w:val="4D858AD5"/>
    <w:rsid w:val="4E0EE53E"/>
    <w:rsid w:val="4E207B5D"/>
    <w:rsid w:val="4E34B8B1"/>
    <w:rsid w:val="4E5A9AC3"/>
    <w:rsid w:val="4E79BDE9"/>
    <w:rsid w:val="4EB61DD7"/>
    <w:rsid w:val="4EDB3288"/>
    <w:rsid w:val="4EE4F297"/>
    <w:rsid w:val="4EF960F0"/>
    <w:rsid w:val="4EFDE50F"/>
    <w:rsid w:val="4F92FBBA"/>
    <w:rsid w:val="50AB901C"/>
    <w:rsid w:val="50CF809C"/>
    <w:rsid w:val="50E62A20"/>
    <w:rsid w:val="5186B919"/>
    <w:rsid w:val="51F4A45C"/>
    <w:rsid w:val="523D5280"/>
    <w:rsid w:val="52AC11C6"/>
    <w:rsid w:val="531BC3B8"/>
    <w:rsid w:val="53707DCD"/>
    <w:rsid w:val="5375387C"/>
    <w:rsid w:val="53ABF8C2"/>
    <w:rsid w:val="53EF45BD"/>
    <w:rsid w:val="5402DF9F"/>
    <w:rsid w:val="5451B3E8"/>
    <w:rsid w:val="546456FA"/>
    <w:rsid w:val="54A34F9D"/>
    <w:rsid w:val="54F077C9"/>
    <w:rsid w:val="55167812"/>
    <w:rsid w:val="552B2D42"/>
    <w:rsid w:val="558CE24B"/>
    <w:rsid w:val="5619F723"/>
    <w:rsid w:val="565906E3"/>
    <w:rsid w:val="5665C531"/>
    <w:rsid w:val="56B5B750"/>
    <w:rsid w:val="56CD1C10"/>
    <w:rsid w:val="577596ED"/>
    <w:rsid w:val="5776C39D"/>
    <w:rsid w:val="57A22A29"/>
    <w:rsid w:val="591F8DD7"/>
    <w:rsid w:val="59347F0C"/>
    <w:rsid w:val="59404BE2"/>
    <w:rsid w:val="5972D980"/>
    <w:rsid w:val="5978FEEF"/>
    <w:rsid w:val="5AAD37AF"/>
    <w:rsid w:val="5AEE2519"/>
    <w:rsid w:val="5C3C2E9C"/>
    <w:rsid w:val="5C6DAC67"/>
    <w:rsid w:val="5D8E9BEC"/>
    <w:rsid w:val="5E07F02F"/>
    <w:rsid w:val="5E89E8B0"/>
    <w:rsid w:val="5F678075"/>
    <w:rsid w:val="5F6F8116"/>
    <w:rsid w:val="5F905B8C"/>
    <w:rsid w:val="5FC8C6EF"/>
    <w:rsid w:val="5FDAA2E8"/>
    <w:rsid w:val="61041FB0"/>
    <w:rsid w:val="612E226E"/>
    <w:rsid w:val="61305906"/>
    <w:rsid w:val="6187E1DF"/>
    <w:rsid w:val="620F1516"/>
    <w:rsid w:val="626B2B7C"/>
    <w:rsid w:val="6286AF6F"/>
    <w:rsid w:val="62E34ED8"/>
    <w:rsid w:val="63109D4A"/>
    <w:rsid w:val="6343D5B7"/>
    <w:rsid w:val="63B52035"/>
    <w:rsid w:val="644C979F"/>
    <w:rsid w:val="648F4BA3"/>
    <w:rsid w:val="649C3812"/>
    <w:rsid w:val="651970BF"/>
    <w:rsid w:val="65250444"/>
    <w:rsid w:val="65B13CC3"/>
    <w:rsid w:val="6662A815"/>
    <w:rsid w:val="66EAFABE"/>
    <w:rsid w:val="6759AD54"/>
    <w:rsid w:val="67B6BFFB"/>
    <w:rsid w:val="6809F3E2"/>
    <w:rsid w:val="682DB8C5"/>
    <w:rsid w:val="68C3B86B"/>
    <w:rsid w:val="690605F6"/>
    <w:rsid w:val="69320A8B"/>
    <w:rsid w:val="693667F3"/>
    <w:rsid w:val="69B47FB0"/>
    <w:rsid w:val="6A02E73B"/>
    <w:rsid w:val="6A22CE22"/>
    <w:rsid w:val="6A405E07"/>
    <w:rsid w:val="6AF4B435"/>
    <w:rsid w:val="6B08AF42"/>
    <w:rsid w:val="6C1677ED"/>
    <w:rsid w:val="6C5550C4"/>
    <w:rsid w:val="6C91ED0B"/>
    <w:rsid w:val="6CA47FA3"/>
    <w:rsid w:val="6CF0C5D6"/>
    <w:rsid w:val="6D25342E"/>
    <w:rsid w:val="6E3FB361"/>
    <w:rsid w:val="6E40627F"/>
    <w:rsid w:val="6ECDDC1C"/>
    <w:rsid w:val="7020BA7A"/>
    <w:rsid w:val="705D3B28"/>
    <w:rsid w:val="707CCE7C"/>
    <w:rsid w:val="70B9854F"/>
    <w:rsid w:val="71AF847D"/>
    <w:rsid w:val="71EC57DA"/>
    <w:rsid w:val="727E698B"/>
    <w:rsid w:val="7399234B"/>
    <w:rsid w:val="747E3B1D"/>
    <w:rsid w:val="748D03D7"/>
    <w:rsid w:val="750418DB"/>
    <w:rsid w:val="755B1608"/>
    <w:rsid w:val="7573CE15"/>
    <w:rsid w:val="758CF672"/>
    <w:rsid w:val="75F34115"/>
    <w:rsid w:val="762F8769"/>
    <w:rsid w:val="76A2D491"/>
    <w:rsid w:val="76D356D3"/>
    <w:rsid w:val="77135298"/>
    <w:rsid w:val="777142D6"/>
    <w:rsid w:val="77892674"/>
    <w:rsid w:val="77A9D8C8"/>
    <w:rsid w:val="77F5322A"/>
    <w:rsid w:val="78B29930"/>
    <w:rsid w:val="7A5F7C71"/>
    <w:rsid w:val="7A79EBA7"/>
    <w:rsid w:val="7ACE451B"/>
    <w:rsid w:val="7B016B7D"/>
    <w:rsid w:val="7B2D123D"/>
    <w:rsid w:val="7B3B022B"/>
    <w:rsid w:val="7B4C3D02"/>
    <w:rsid w:val="7BE19B95"/>
    <w:rsid w:val="7C1AFB85"/>
    <w:rsid w:val="7C4660CD"/>
    <w:rsid w:val="7C7AF701"/>
    <w:rsid w:val="7CB559DF"/>
    <w:rsid w:val="7CF23950"/>
    <w:rsid w:val="7CF5B6DA"/>
    <w:rsid w:val="7CFD1273"/>
    <w:rsid w:val="7D14BB49"/>
    <w:rsid w:val="7D4DC890"/>
    <w:rsid w:val="7E7F76EC"/>
    <w:rsid w:val="7F0418AF"/>
    <w:rsid w:val="7F93F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001820"/>
  <w15:chartTrackingRefBased/>
  <w15:docId w15:val="{3D1781F0-525F-44AE-8D16-33C1E669E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574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Verdana" w:hAnsi="Verdana"/>
      <w:sz w:val="18"/>
    </w:rPr>
  </w:style>
  <w:style w:type="paragraph" w:styleId="Heading1">
    <w:name w:val="heading 1"/>
    <w:basedOn w:val="Normal"/>
    <w:next w:val="Normal"/>
    <w:link w:val="Heading1Char"/>
    <w:qFormat/>
    <w:rsid w:val="004548F7"/>
    <w:pPr>
      <w:keepNext/>
      <w:numPr>
        <w:numId w:val="8"/>
      </w:numPr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Heading1"/>
    <w:next w:val="Normal"/>
    <w:qFormat/>
    <w:rsid w:val="004548F7"/>
    <w:pPr>
      <w:numPr>
        <w:ilvl w:val="1"/>
      </w:numPr>
      <w:outlineLvl w:val="1"/>
    </w:pPr>
    <w:rPr>
      <w:bCs w:val="0"/>
      <w:iCs/>
      <w:szCs w:val="28"/>
    </w:rPr>
  </w:style>
  <w:style w:type="paragraph" w:styleId="Heading3">
    <w:name w:val="heading 3"/>
    <w:basedOn w:val="Heading2"/>
    <w:next w:val="Normal"/>
    <w:link w:val="Heading3Char"/>
    <w:qFormat/>
    <w:rsid w:val="004548F7"/>
    <w:pPr>
      <w:numPr>
        <w:ilvl w:val="2"/>
      </w:numPr>
      <w:outlineLvl w:val="2"/>
    </w:pPr>
    <w:rPr>
      <w:bCs/>
      <w:szCs w:val="26"/>
    </w:rPr>
  </w:style>
  <w:style w:type="paragraph" w:styleId="Heading4">
    <w:name w:val="heading 4"/>
    <w:basedOn w:val="Heading3"/>
    <w:next w:val="Normal"/>
    <w:qFormat/>
    <w:rsid w:val="004548F7"/>
    <w:pPr>
      <w:numPr>
        <w:ilvl w:val="3"/>
      </w:numPr>
      <w:outlineLvl w:val="3"/>
    </w:pPr>
    <w:rPr>
      <w:bCs w:val="0"/>
      <w:szCs w:val="28"/>
    </w:rPr>
  </w:style>
  <w:style w:type="paragraph" w:styleId="Heading5">
    <w:name w:val="heading 5"/>
    <w:basedOn w:val="Heading4"/>
    <w:next w:val="Normal"/>
    <w:qFormat/>
    <w:rsid w:val="004548F7"/>
    <w:pPr>
      <w:numPr>
        <w:ilvl w:val="4"/>
      </w:numPr>
      <w:outlineLvl w:val="4"/>
    </w:pPr>
    <w:rPr>
      <w:bCs/>
      <w:iCs w:val="0"/>
      <w:szCs w:val="26"/>
    </w:rPr>
  </w:style>
  <w:style w:type="paragraph" w:styleId="Heading6">
    <w:name w:val="heading 6"/>
    <w:basedOn w:val="Heading5"/>
    <w:next w:val="Normal"/>
    <w:qFormat/>
    <w:rsid w:val="004548F7"/>
    <w:pPr>
      <w:numPr>
        <w:ilvl w:val="5"/>
      </w:numPr>
      <w:outlineLvl w:val="5"/>
    </w:pPr>
    <w:rPr>
      <w:bCs w:val="0"/>
      <w:szCs w:val="22"/>
    </w:rPr>
  </w:style>
  <w:style w:type="paragraph" w:styleId="Heading7">
    <w:name w:val="heading 7"/>
    <w:basedOn w:val="Heading6"/>
    <w:next w:val="Normal"/>
    <w:qFormat/>
    <w:rsid w:val="004548F7"/>
    <w:pPr>
      <w:numPr>
        <w:ilvl w:val="6"/>
      </w:numPr>
      <w:outlineLvl w:val="6"/>
    </w:pPr>
    <w:rPr>
      <w:szCs w:val="24"/>
    </w:rPr>
  </w:style>
  <w:style w:type="paragraph" w:styleId="Heading8">
    <w:name w:val="heading 8"/>
    <w:basedOn w:val="Heading7"/>
    <w:next w:val="Normal"/>
    <w:qFormat/>
    <w:rsid w:val="004548F7"/>
    <w:pPr>
      <w:numPr>
        <w:ilvl w:val="7"/>
      </w:numPr>
      <w:outlineLvl w:val="7"/>
    </w:pPr>
    <w:rPr>
      <w:iCs/>
    </w:rPr>
  </w:style>
  <w:style w:type="paragraph" w:styleId="Heading9">
    <w:name w:val="heading 9"/>
    <w:basedOn w:val="Heading8"/>
    <w:next w:val="Normal"/>
    <w:qFormat/>
    <w:rsid w:val="004548F7"/>
    <w:pPr>
      <w:numPr>
        <w:ilvl w:val="8"/>
      </w:numPr>
      <w:outlineLvl w:val="8"/>
    </w:pPr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43BCF"/>
    <w:rPr>
      <w:noProof/>
      <w:sz w:val="13"/>
    </w:rPr>
  </w:style>
  <w:style w:type="paragraph" w:styleId="Footer">
    <w:name w:val="footer"/>
    <w:basedOn w:val="Normal"/>
    <w:link w:val="FooterChar"/>
    <w:uiPriority w:val="99"/>
    <w:rsid w:val="00443BCF"/>
    <w:rPr>
      <w:noProof/>
      <w:sz w:val="13"/>
    </w:rPr>
  </w:style>
  <w:style w:type="paragraph" w:customStyle="1" w:styleId="RIVMRefGegevens">
    <w:name w:val="RIVM_RefGegevens"/>
    <w:basedOn w:val="Normal"/>
    <w:link w:val="RIVMRefGegevensCharChar"/>
    <w:rsid w:val="00732474"/>
    <w:pPr>
      <w:tabs>
        <w:tab w:val="left" w:pos="170"/>
      </w:tabs>
      <w:spacing w:line="180" w:lineRule="atLeast"/>
    </w:pPr>
    <w:rPr>
      <w:noProof/>
      <w:sz w:val="13"/>
    </w:rPr>
  </w:style>
  <w:style w:type="character" w:customStyle="1" w:styleId="RIVMRefGegevensCharChar">
    <w:name w:val="RIVM_RefGegevens Char Char"/>
    <w:link w:val="RIVMRefGegevens"/>
    <w:rsid w:val="00732474"/>
    <w:rPr>
      <w:rFonts w:ascii="Verdana" w:hAnsi="Verdana"/>
      <w:noProof/>
      <w:sz w:val="13"/>
      <w:lang w:val="nl-NL" w:eastAsia="nl-NL" w:bidi="ar-SA"/>
    </w:rPr>
  </w:style>
  <w:style w:type="table" w:styleId="TableGrid">
    <w:name w:val="Table Grid"/>
    <w:basedOn w:val="TableNormal"/>
    <w:semiHidden/>
    <w:rsid w:val="002E2802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IVMRefGegevensKop">
    <w:name w:val="RIVM_RefGegevensKop"/>
    <w:basedOn w:val="RIVMRefGegevens"/>
    <w:next w:val="RIVMRefGegevens"/>
    <w:link w:val="RIVMRefGegevensKopCharChar"/>
    <w:rsid w:val="000B06ED"/>
    <w:rPr>
      <w:b/>
      <w:bCs/>
    </w:rPr>
  </w:style>
  <w:style w:type="character" w:customStyle="1" w:styleId="RIVMRefGegevensKopCharChar">
    <w:name w:val="RIVM_RefGegevensKop Char Char"/>
    <w:link w:val="RIVMRefGegevensKop"/>
    <w:rsid w:val="000B06ED"/>
    <w:rPr>
      <w:rFonts w:ascii="Verdana" w:hAnsi="Verdana"/>
      <w:b/>
      <w:bCs/>
      <w:noProof/>
      <w:sz w:val="13"/>
      <w:lang w:val="nl-NL" w:eastAsia="nl-NL" w:bidi="ar-SA"/>
    </w:rPr>
  </w:style>
  <w:style w:type="paragraph" w:styleId="BalloonText">
    <w:name w:val="Balloon Text"/>
    <w:basedOn w:val="Normal"/>
    <w:semiHidden/>
    <w:rsid w:val="006C4EA6"/>
    <w:rPr>
      <w:rFonts w:ascii="Tahoma" w:hAnsi="Tahoma" w:cs="Tahoma"/>
      <w:sz w:val="16"/>
      <w:szCs w:val="16"/>
    </w:rPr>
  </w:style>
  <w:style w:type="paragraph" w:customStyle="1" w:styleId="RIVMPagina">
    <w:name w:val="RIVM_Pagina"/>
    <w:basedOn w:val="Footer"/>
    <w:rsid w:val="00745547"/>
    <w:rPr>
      <w:szCs w:val="13"/>
    </w:rPr>
  </w:style>
  <w:style w:type="paragraph" w:customStyle="1" w:styleId="RIVMRubriceringMerking">
    <w:name w:val="RIVM_RubriceringMerking"/>
    <w:basedOn w:val="Footer"/>
    <w:rsid w:val="00443BCF"/>
    <w:rPr>
      <w:b/>
      <w:smallCaps/>
      <w:szCs w:val="13"/>
    </w:rPr>
  </w:style>
  <w:style w:type="paragraph" w:customStyle="1" w:styleId="RIVMAan">
    <w:name w:val="RIVM_Aan"/>
    <w:basedOn w:val="Normal"/>
    <w:rsid w:val="00A064E6"/>
    <w:pPr>
      <w:spacing w:line="227" w:lineRule="atLeast"/>
    </w:pPr>
    <w:rPr>
      <w:noProof/>
    </w:rPr>
  </w:style>
  <w:style w:type="table" w:customStyle="1" w:styleId="RIVMTabel">
    <w:name w:val="RIVM_Tabel"/>
    <w:basedOn w:val="TableNormal"/>
    <w:rsid w:val="004D4703"/>
    <w:pPr>
      <w:spacing w:line="240" w:lineRule="atLeast"/>
    </w:pPr>
    <w:rPr>
      <w:rFonts w:ascii="Verdana" w:hAnsi="Verdana"/>
    </w:rPr>
    <w:tblPr>
      <w:tblCellMar>
        <w:left w:w="0" w:type="dxa"/>
        <w:right w:w="227" w:type="dxa"/>
      </w:tblCellMar>
    </w:tblPr>
  </w:style>
  <w:style w:type="paragraph" w:customStyle="1" w:styleId="RIVMRetourAdres">
    <w:name w:val="RIVM_RetourAdres"/>
    <w:basedOn w:val="Normal"/>
    <w:rsid w:val="00F13234"/>
    <w:pPr>
      <w:spacing w:after="150" w:line="180" w:lineRule="atLeast"/>
    </w:pPr>
    <w:rPr>
      <w:noProof/>
      <w:sz w:val="13"/>
    </w:rPr>
  </w:style>
  <w:style w:type="paragraph" w:customStyle="1" w:styleId="RIVMRefGegevensCursief">
    <w:name w:val="RIVM_RefGegevensCursief"/>
    <w:basedOn w:val="RIVMRefGegevens"/>
    <w:next w:val="RIVMRefGegevens"/>
    <w:rsid w:val="00D55677"/>
    <w:rPr>
      <w:i/>
    </w:rPr>
  </w:style>
  <w:style w:type="paragraph" w:customStyle="1" w:styleId="RIVMRefGegevensW2">
    <w:name w:val="RIVM_RefGegevensW2"/>
    <w:basedOn w:val="RIVMRefGegevens"/>
    <w:next w:val="RIVMRefGegevens"/>
    <w:rsid w:val="00557565"/>
    <w:pPr>
      <w:spacing w:line="270" w:lineRule="exact"/>
    </w:pPr>
  </w:style>
  <w:style w:type="paragraph" w:customStyle="1" w:styleId="RIVMRefGegevensKopW1">
    <w:name w:val="RIVM_RefGegevensKopW1"/>
    <w:basedOn w:val="RIVMRefGegevensKop"/>
    <w:next w:val="RIVMRefGegevens"/>
    <w:rsid w:val="003F3D99"/>
    <w:pPr>
      <w:spacing w:before="90"/>
    </w:pPr>
  </w:style>
  <w:style w:type="paragraph" w:customStyle="1" w:styleId="RIVMFunctie">
    <w:name w:val="RIVM_Functie"/>
    <w:basedOn w:val="Normal"/>
    <w:next w:val="Normal"/>
    <w:rsid w:val="00F46E92"/>
    <w:rPr>
      <w:i/>
    </w:rPr>
  </w:style>
  <w:style w:type="paragraph" w:customStyle="1" w:styleId="RIVMRefGegevensW1">
    <w:name w:val="RIVM_RefGegevensW1"/>
    <w:basedOn w:val="RIVMRefGegevens"/>
    <w:next w:val="RIVMRefGegevens"/>
    <w:rsid w:val="00937F21"/>
    <w:pPr>
      <w:spacing w:line="90" w:lineRule="exact"/>
    </w:pPr>
  </w:style>
  <w:style w:type="paragraph" w:customStyle="1" w:styleId="RIVMOngenummerdHoofdstuk">
    <w:name w:val="RIVM_OngenummerdHoofdstuk"/>
    <w:basedOn w:val="Normal"/>
    <w:next w:val="Normal"/>
    <w:rsid w:val="00F70B7F"/>
    <w:rPr>
      <w:b/>
    </w:rPr>
  </w:style>
  <w:style w:type="paragraph" w:customStyle="1" w:styleId="RIVMGegevensKlein">
    <w:name w:val="RIVM_GegevensKlein"/>
    <w:basedOn w:val="Normal"/>
    <w:rsid w:val="00F70B7F"/>
    <w:pPr>
      <w:spacing w:line="180" w:lineRule="atLeast"/>
    </w:pPr>
    <w:rPr>
      <w:sz w:val="13"/>
    </w:rPr>
  </w:style>
  <w:style w:type="paragraph" w:customStyle="1" w:styleId="RIVMGegevens">
    <w:name w:val="RIVM_Gegevens"/>
    <w:basedOn w:val="Normal"/>
    <w:rsid w:val="00210F62"/>
    <w:rPr>
      <w:sz w:val="13"/>
    </w:rPr>
  </w:style>
  <w:style w:type="paragraph" w:customStyle="1" w:styleId="RIVMTitel">
    <w:name w:val="RIVM_Titel"/>
    <w:basedOn w:val="Normal"/>
    <w:next w:val="RIVMSubtitel"/>
    <w:rsid w:val="00210F62"/>
    <w:pPr>
      <w:spacing w:line="320" w:lineRule="atLeast"/>
    </w:pPr>
    <w:rPr>
      <w:b/>
      <w:sz w:val="24"/>
    </w:rPr>
  </w:style>
  <w:style w:type="paragraph" w:customStyle="1" w:styleId="RIVMSubtitel">
    <w:name w:val="RIVM_Subtitel"/>
    <w:basedOn w:val="Normal"/>
    <w:rsid w:val="00210F62"/>
    <w:pPr>
      <w:spacing w:line="320" w:lineRule="atLeast"/>
    </w:pPr>
    <w:rPr>
      <w:sz w:val="24"/>
    </w:rPr>
  </w:style>
  <w:style w:type="paragraph" w:customStyle="1" w:styleId="RIVMGegevensKleinKop">
    <w:name w:val="RIVM_GegevensKleinKop"/>
    <w:basedOn w:val="RIVMGegevensKlein"/>
    <w:next w:val="RIVMGegevensKlein"/>
    <w:rsid w:val="00210F62"/>
    <w:rPr>
      <w:b/>
    </w:rPr>
  </w:style>
  <w:style w:type="paragraph" w:customStyle="1" w:styleId="RIVMGegevensKop">
    <w:name w:val="RIVM_GegevensKop"/>
    <w:basedOn w:val="RIVMGegevens"/>
    <w:next w:val="RIVMGegevens"/>
    <w:rsid w:val="00210F62"/>
    <w:rPr>
      <w:b/>
    </w:rPr>
  </w:style>
  <w:style w:type="paragraph" w:customStyle="1" w:styleId="RIVMAlineaKopVet">
    <w:name w:val="RIVM_AlineaKopVet"/>
    <w:basedOn w:val="Normal"/>
    <w:next w:val="Normal"/>
    <w:rsid w:val="00290992"/>
    <w:rPr>
      <w:b/>
    </w:rPr>
  </w:style>
  <w:style w:type="paragraph" w:customStyle="1" w:styleId="RIVMAlineaKopCursief">
    <w:name w:val="RIVM_AlineaKopCursief"/>
    <w:basedOn w:val="Normal"/>
    <w:next w:val="Normal"/>
    <w:rsid w:val="00290992"/>
    <w:rPr>
      <w:i/>
    </w:rPr>
  </w:style>
  <w:style w:type="paragraph" w:styleId="Caption">
    <w:name w:val="caption"/>
    <w:basedOn w:val="Normal"/>
    <w:next w:val="Normal"/>
    <w:qFormat/>
    <w:rsid w:val="00290992"/>
    <w:rPr>
      <w:bCs/>
      <w:i/>
    </w:rPr>
  </w:style>
  <w:style w:type="paragraph" w:customStyle="1" w:styleId="RIVMKIXCode">
    <w:name w:val="RIVM_KIXCode"/>
    <w:basedOn w:val="RIVMAan"/>
    <w:next w:val="RIVMAan"/>
    <w:rsid w:val="00887755"/>
    <w:pPr>
      <w:spacing w:before="113"/>
    </w:pPr>
    <w:rPr>
      <w:rFonts w:ascii="KIX-Barcode" w:hAnsi="KIX-Barcode"/>
    </w:rPr>
  </w:style>
  <w:style w:type="paragraph" w:styleId="EndnoteText">
    <w:name w:val="endnote text"/>
    <w:basedOn w:val="Normal"/>
    <w:rsid w:val="000F0747"/>
    <w:rPr>
      <w:sz w:val="13"/>
    </w:rPr>
  </w:style>
  <w:style w:type="paragraph" w:styleId="FootnoteText">
    <w:name w:val="footnote text"/>
    <w:basedOn w:val="Normal"/>
    <w:rsid w:val="000F0747"/>
    <w:rPr>
      <w:sz w:val="13"/>
    </w:rPr>
  </w:style>
  <w:style w:type="table" w:customStyle="1" w:styleId="RIVMTabelParafen">
    <w:name w:val="RIVM_TabelParafen"/>
    <w:basedOn w:val="RIVMTabel"/>
    <w:rsid w:val="004D4703"/>
    <w:tblPr>
      <w:tblBorders>
        <w:top w:val="dotted" w:sz="4" w:space="0" w:color="auto"/>
        <w:insideH w:val="dotted" w:sz="4" w:space="0" w:color="auto"/>
      </w:tblBorders>
      <w:tblCellMar>
        <w:top w:w="215" w:type="dxa"/>
        <w:bottom w:w="170" w:type="dxa"/>
      </w:tblCellMar>
    </w:tblPr>
  </w:style>
  <w:style w:type="table" w:customStyle="1" w:styleId="RIVMTabelGegevens">
    <w:name w:val="RIVM_TabelGegevens"/>
    <w:basedOn w:val="RIVMTabel"/>
    <w:rsid w:val="004D4703"/>
    <w:tblPr>
      <w:tblBorders>
        <w:top w:val="dotted" w:sz="4" w:space="0" w:color="auto"/>
        <w:bottom w:val="dotted" w:sz="4" w:space="0" w:color="auto"/>
      </w:tblBorders>
    </w:tblPr>
  </w:style>
  <w:style w:type="paragraph" w:customStyle="1" w:styleId="RIVMOpsommingCijfer">
    <w:name w:val="RIVM_OpsommingCijfer"/>
    <w:basedOn w:val="Normal"/>
    <w:rsid w:val="00A511B3"/>
    <w:pPr>
      <w:numPr>
        <w:numId w:val="9"/>
      </w:numPr>
    </w:pPr>
  </w:style>
  <w:style w:type="paragraph" w:customStyle="1" w:styleId="RIVMOpsommingLetter">
    <w:name w:val="RIVM_OpsommingLetter"/>
    <w:basedOn w:val="Normal"/>
    <w:rsid w:val="0038213D"/>
    <w:pPr>
      <w:numPr>
        <w:numId w:val="10"/>
      </w:numPr>
    </w:pPr>
  </w:style>
  <w:style w:type="paragraph" w:customStyle="1" w:styleId="RIVMOpsommingPunt">
    <w:name w:val="RIVM_OpsommingPunt"/>
    <w:basedOn w:val="Normal"/>
    <w:rsid w:val="00641775"/>
    <w:pPr>
      <w:numPr>
        <w:numId w:val="11"/>
      </w:numPr>
    </w:pPr>
  </w:style>
  <w:style w:type="paragraph" w:customStyle="1" w:styleId="RIVMOpsommingStreep">
    <w:name w:val="RIVM_OpsommingStreep"/>
    <w:basedOn w:val="Normal"/>
    <w:rsid w:val="0050650F"/>
    <w:pPr>
      <w:numPr>
        <w:numId w:val="12"/>
      </w:numPr>
    </w:pPr>
  </w:style>
  <w:style w:type="paragraph" w:customStyle="1" w:styleId="RIVMOpsommingVinkAan">
    <w:name w:val="RIVM_OpsommingVinkAan"/>
    <w:basedOn w:val="Normal"/>
    <w:rsid w:val="0084767F"/>
    <w:pPr>
      <w:numPr>
        <w:numId w:val="13"/>
      </w:numPr>
    </w:pPr>
  </w:style>
  <w:style w:type="paragraph" w:customStyle="1" w:styleId="RIVMOpsommingVinkUit">
    <w:name w:val="RIVM_OpsommingVinkUit"/>
    <w:basedOn w:val="Normal"/>
    <w:rsid w:val="0084767F"/>
    <w:pPr>
      <w:numPr>
        <w:numId w:val="14"/>
      </w:numPr>
    </w:pPr>
  </w:style>
  <w:style w:type="paragraph" w:customStyle="1" w:styleId="RIVMParaaf">
    <w:name w:val="RIVM_Paraaf"/>
    <w:basedOn w:val="Normal"/>
    <w:rsid w:val="0020103D"/>
    <w:pPr>
      <w:spacing w:after="560" w:line="180" w:lineRule="atLeast"/>
    </w:pPr>
    <w:rPr>
      <w:sz w:val="13"/>
    </w:rPr>
  </w:style>
  <w:style w:type="table" w:customStyle="1" w:styleId="RIVMTabelAlgemeen">
    <w:name w:val="RIVM_TabelAlgemeen"/>
    <w:basedOn w:val="RIVMTabel"/>
    <w:rsid w:val="006019ED"/>
    <w:tblPr>
      <w:tblBorders>
        <w:top w:val="dotted" w:sz="4" w:space="0" w:color="auto"/>
        <w:bottom w:val="dotted" w:sz="4" w:space="0" w:color="auto"/>
        <w:insideH w:val="dotted" w:sz="4" w:space="0" w:color="auto"/>
      </w:tblBorders>
    </w:tblPr>
  </w:style>
  <w:style w:type="paragraph" w:customStyle="1" w:styleId="RIVMBijlage">
    <w:name w:val="RIVM_Bijlage"/>
    <w:basedOn w:val="Normal"/>
    <w:next w:val="Normal"/>
    <w:rsid w:val="000A5058"/>
    <w:pPr>
      <w:numPr>
        <w:numId w:val="15"/>
      </w:numPr>
      <w:ind w:right="-1134"/>
    </w:pPr>
    <w:rPr>
      <w:rFonts w:eastAsia="MS Mincho"/>
      <w:b/>
    </w:rPr>
  </w:style>
  <w:style w:type="paragraph" w:customStyle="1" w:styleId="DDKop2">
    <w:name w:val="DD_Kop2"/>
    <w:basedOn w:val="Normal"/>
    <w:rsid w:val="000A5058"/>
    <w:pPr>
      <w:numPr>
        <w:ilvl w:val="1"/>
        <w:numId w:val="15"/>
      </w:numPr>
    </w:pPr>
  </w:style>
  <w:style w:type="paragraph" w:customStyle="1" w:styleId="RIVMTabelTitel">
    <w:name w:val="RIVM_TabelTitel"/>
    <w:basedOn w:val="Normal"/>
    <w:next w:val="Normal"/>
    <w:rsid w:val="00EB317A"/>
    <w:pPr>
      <w:numPr>
        <w:numId w:val="16"/>
      </w:numPr>
      <w:spacing w:after="240"/>
      <w:ind w:right="-1134"/>
    </w:pPr>
    <w:rPr>
      <w:rFonts w:eastAsia="MS Mincho"/>
      <w:b/>
    </w:rPr>
  </w:style>
  <w:style w:type="paragraph" w:customStyle="1" w:styleId="RIVMKapitalen">
    <w:name w:val="RIVM_Kapitalen"/>
    <w:basedOn w:val="Normal"/>
    <w:next w:val="Normal"/>
    <w:rsid w:val="00805111"/>
    <w:rPr>
      <w:caps/>
    </w:rPr>
  </w:style>
  <w:style w:type="paragraph" w:customStyle="1" w:styleId="Char1">
    <w:name w:val="Char1"/>
    <w:basedOn w:val="Normal"/>
    <w:autoRedefine/>
    <w:rsid w:val="006D3ADE"/>
    <w:pPr>
      <w:widowControl w:val="0"/>
      <w:tabs>
        <w:tab w:val="right" w:pos="8647"/>
      </w:tabs>
      <w:overflowPunct/>
      <w:autoSpaceDE/>
      <w:autoSpaceDN/>
      <w:adjustRightInd/>
      <w:spacing w:before="600" w:after="600" w:line="280" w:lineRule="atLeast"/>
      <w:jc w:val="both"/>
      <w:textAlignment w:val="auto"/>
    </w:pPr>
    <w:rPr>
      <w:b/>
      <w:i/>
      <w:sz w:val="20"/>
      <w:lang w:val="nl" w:eastAsia="en-US"/>
    </w:rPr>
  </w:style>
  <w:style w:type="table" w:styleId="TableGrid8">
    <w:name w:val="Table Grid 8"/>
    <w:basedOn w:val="TableNormal"/>
    <w:rsid w:val="006D3ADE"/>
    <w:pPr>
      <w:spacing w:line="288" w:lineRule="auto"/>
    </w:pPr>
    <w:rPr>
      <w:rFonts w:ascii="Tahoma" w:hAnsi="Tahoma"/>
    </w:rPr>
    <w:tblPr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clear" w:color="auto" w:fill="C0C0C0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erChar">
    <w:name w:val="Header Char"/>
    <w:link w:val="Header"/>
    <w:semiHidden/>
    <w:rsid w:val="00551BD3"/>
    <w:rPr>
      <w:rFonts w:ascii="Verdana" w:hAnsi="Verdana"/>
      <w:noProof/>
      <w:sz w:val="13"/>
      <w:lang w:val="nl-NL" w:eastAsia="nl-NL" w:bidi="ar-SA"/>
    </w:rPr>
  </w:style>
  <w:style w:type="character" w:styleId="PageNumber">
    <w:name w:val="page number"/>
    <w:basedOn w:val="DefaultParagraphFont"/>
    <w:rsid w:val="007271E3"/>
  </w:style>
  <w:style w:type="character" w:customStyle="1" w:styleId="Heading1Char">
    <w:name w:val="Heading 1 Char"/>
    <w:link w:val="Heading1"/>
    <w:rsid w:val="00733BC5"/>
    <w:rPr>
      <w:rFonts w:ascii="Verdana" w:hAnsi="Verdana" w:cs="Arial"/>
      <w:b/>
      <w:bCs/>
      <w:kern w:val="32"/>
      <w:sz w:val="18"/>
      <w:szCs w:val="32"/>
    </w:rPr>
  </w:style>
  <w:style w:type="character" w:customStyle="1" w:styleId="Heading3Char">
    <w:name w:val="Heading 3 Char"/>
    <w:link w:val="Heading3"/>
    <w:rsid w:val="00733BC5"/>
    <w:rPr>
      <w:rFonts w:ascii="Verdana" w:hAnsi="Verdana" w:cs="Arial"/>
      <w:b/>
      <w:bCs/>
      <w:iCs/>
      <w:kern w:val="32"/>
      <w:sz w:val="18"/>
      <w:szCs w:val="26"/>
    </w:rPr>
  </w:style>
  <w:style w:type="character" w:styleId="Hyperlink">
    <w:name w:val="Hyperlink"/>
    <w:rsid w:val="00733BC5"/>
    <w:rPr>
      <w:rFonts w:cs="Times New Roman"/>
      <w:color w:val="0000FF"/>
      <w:u w:val="single"/>
    </w:rPr>
  </w:style>
  <w:style w:type="character" w:customStyle="1" w:styleId="Char11">
    <w:name w:val="Char11"/>
    <w:locked/>
    <w:rsid w:val="00BB5597"/>
    <w:rPr>
      <w:rFonts w:ascii="Arial" w:hAnsi="Arial" w:cs="Arial"/>
      <w:b/>
      <w:bCs/>
      <w:kern w:val="32"/>
      <w:sz w:val="32"/>
      <w:szCs w:val="32"/>
    </w:rPr>
  </w:style>
  <w:style w:type="character" w:customStyle="1" w:styleId="Char9">
    <w:name w:val="Char9"/>
    <w:semiHidden/>
    <w:locked/>
    <w:rsid w:val="00BB5597"/>
    <w:rPr>
      <w:rFonts w:ascii="Cambria" w:hAnsi="Cambria" w:cs="Cambria"/>
      <w:b/>
      <w:bCs/>
      <w:sz w:val="26"/>
      <w:szCs w:val="26"/>
    </w:rPr>
  </w:style>
  <w:style w:type="character" w:styleId="CommentReference">
    <w:name w:val="annotation reference"/>
    <w:uiPriority w:val="99"/>
    <w:semiHidden/>
    <w:unhideWhenUsed/>
    <w:rsid w:val="00D66B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6B42"/>
    <w:rPr>
      <w:sz w:val="20"/>
    </w:rPr>
  </w:style>
  <w:style w:type="character" w:customStyle="1" w:styleId="CommentTextChar">
    <w:name w:val="Comment Text Char"/>
    <w:link w:val="CommentText"/>
    <w:uiPriority w:val="99"/>
    <w:rsid w:val="00D66B42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6B4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66B42"/>
    <w:rPr>
      <w:rFonts w:ascii="Verdana" w:hAnsi="Verdana"/>
      <w:b/>
      <w:bCs/>
    </w:rPr>
  </w:style>
  <w:style w:type="paragraph" w:styleId="BodyText">
    <w:name w:val="Body Text"/>
    <w:basedOn w:val="Normal"/>
    <w:link w:val="BodyTextChar"/>
    <w:unhideWhenUsed/>
    <w:rsid w:val="00F56FEA"/>
    <w:pPr>
      <w:overflowPunct/>
      <w:autoSpaceDE/>
      <w:autoSpaceDN/>
      <w:adjustRightInd/>
      <w:spacing w:before="240" w:after="120" w:line="240" w:lineRule="auto"/>
      <w:textAlignment w:val="auto"/>
    </w:pPr>
    <w:rPr>
      <w:rFonts w:ascii="Arial" w:eastAsia="Calibri" w:hAnsi="Arial" w:cs="Calibri"/>
      <w:sz w:val="20"/>
      <w:szCs w:val="22"/>
      <w:lang w:eastAsia="en-US"/>
    </w:rPr>
  </w:style>
  <w:style w:type="character" w:customStyle="1" w:styleId="BodyTextChar">
    <w:name w:val="Body Text Char"/>
    <w:link w:val="BodyText"/>
    <w:rsid w:val="00F56FEA"/>
    <w:rPr>
      <w:rFonts w:ascii="Arial" w:eastAsia="Calibri" w:hAnsi="Arial" w:cs="Calibri"/>
      <w:szCs w:val="22"/>
      <w:lang w:eastAsia="en-US"/>
    </w:rPr>
  </w:style>
  <w:style w:type="character" w:customStyle="1" w:styleId="FooterChar">
    <w:name w:val="Footer Char"/>
    <w:link w:val="Footer"/>
    <w:uiPriority w:val="99"/>
    <w:rsid w:val="00F75848"/>
    <w:rPr>
      <w:rFonts w:ascii="Verdana" w:hAnsi="Verdana"/>
      <w:noProof/>
      <w:sz w:val="13"/>
    </w:rPr>
  </w:style>
  <w:style w:type="paragraph" w:styleId="Revision">
    <w:name w:val="Revision"/>
    <w:hidden/>
    <w:uiPriority w:val="99"/>
    <w:semiHidden/>
    <w:rsid w:val="00FD572F"/>
    <w:rPr>
      <w:rFonts w:ascii="Verdana" w:hAnsi="Verdana"/>
      <w:sz w:val="18"/>
    </w:rPr>
  </w:style>
  <w:style w:type="character" w:styleId="Mention">
    <w:name w:val="Mention"/>
    <w:uiPriority w:val="99"/>
    <w:unhideWhenUsed/>
    <w:rsid w:val="00BA392E"/>
    <w:rPr>
      <w:color w:val="2B579A"/>
      <w:shd w:val="clear" w:color="auto" w:fill="E1DFDD"/>
    </w:rPr>
  </w:style>
  <w:style w:type="character" w:customStyle="1" w:styleId="cf01">
    <w:name w:val="cf01"/>
    <w:rsid w:val="00EF1B2D"/>
    <w:rPr>
      <w:rFonts w:ascii="Segoe UI" w:hAnsi="Segoe UI" w:cs="Segoe UI" w:hint="default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45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rivmstd\word\template\rivm%202011\Bijlage%20RIVM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4adaf64-382a-4b11-a956-3b1ed0e3d90f" xsi:nil="true"/>
    <lcf76f155ced4ddcb4097134ff3c332f xmlns="ac6aab74-9741-43c4-9755-59efe74ae28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7EC6B64721F449AABF1C8122FF8295" ma:contentTypeVersion="14" ma:contentTypeDescription="Een nieuw document maken." ma:contentTypeScope="" ma:versionID="e14f49236c1a7ff3b5fba87324460561">
  <xsd:schema xmlns:xsd="http://www.w3.org/2001/XMLSchema" xmlns:xs="http://www.w3.org/2001/XMLSchema" xmlns:p="http://schemas.microsoft.com/office/2006/metadata/properties" xmlns:ns2="ac6aab74-9741-43c4-9755-59efe74ae283" xmlns:ns3="d4adaf64-382a-4b11-a956-3b1ed0e3d90f" targetNamespace="http://schemas.microsoft.com/office/2006/metadata/properties" ma:root="true" ma:fieldsID="9c5c64a4087c14f10bf598b12aa33cfa" ns2:_="" ns3:_="">
    <xsd:import namespace="ac6aab74-9741-43c4-9755-59efe74ae283"/>
    <xsd:import namespace="d4adaf64-382a-4b11-a956-3b1ed0e3d9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aab74-9741-43c4-9755-59efe74ae2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cc5b4ac6-ae1e-4ac0-975c-2b4d05d82f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daf64-382a-4b11-a956-3b1ed0e3d90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566ebbd-d01c-49ff-8421-e3d4dde64b82}" ma:internalName="TaxCatchAll" ma:showField="CatchAllData" ma:web="d4adaf64-382a-4b11-a956-3b1ed0e3d9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EC116C-76C9-455C-92BE-CBF6CEF23E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86207E-13D8-419C-9BA5-3A6C15C56C40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ac6aab74-9741-43c4-9755-59efe74ae283"/>
    <ds:schemaRef ds:uri="http://schemas.microsoft.com/office/2006/metadata/properties"/>
    <ds:schemaRef ds:uri="http://schemas.microsoft.com/office/infopath/2007/PartnerControls"/>
    <ds:schemaRef ds:uri="d4adaf64-382a-4b11-a956-3b1ed0e3d90f"/>
  </ds:schemaRefs>
</ds:datastoreItem>
</file>

<file path=customXml/itemProps3.xml><?xml version="1.0" encoding="utf-8"?>
<ds:datastoreItem xmlns:ds="http://schemas.openxmlformats.org/officeDocument/2006/customXml" ds:itemID="{F49D3107-8646-4E1A-BF1F-F8D5C6587C7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4C0601-955E-40A6-9C9D-15109E736E4D}"/>
</file>

<file path=docProps/app.xml><?xml version="1.0" encoding="utf-8"?>
<Properties xmlns="http://schemas.openxmlformats.org/officeDocument/2006/extended-properties" xmlns:vt="http://schemas.openxmlformats.org/officeDocument/2006/docPropsVTypes">
  <Template>Bijlage%20RIVM.dot</Template>
  <TotalTime>7</TotalTime>
  <Pages>1</Pages>
  <Words>2625</Words>
  <Characters>14963</Characters>
  <Application>Microsoft Office Word</Application>
  <DocSecurity>4</DocSecurity>
  <Lines>124</Lines>
  <Paragraphs>35</Paragraphs>
  <ScaleCrop>false</ScaleCrop>
  <Company>RIVM</Company>
  <LinksUpToDate>false</LinksUpToDate>
  <CharactersWithSpaces>17553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schijndel</dc:creator>
  <cp:keywords/>
  <cp:lastModifiedBy>Marjolein Munnikhuis</cp:lastModifiedBy>
  <cp:revision>513</cp:revision>
  <cp:lastPrinted>2010-10-14T22:22:00Z</cp:lastPrinted>
  <dcterms:created xsi:type="dcterms:W3CDTF">2023-07-26T23:35:00Z</dcterms:created>
  <dcterms:modified xsi:type="dcterms:W3CDTF">2023-10-02T23:55:00Z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ieuw">
    <vt:lpwstr>gevuld</vt:lpwstr>
  </property>
  <property fmtid="{D5CDD505-2E9C-101B-9397-08002B2CF9AE}" pid="3" name="datum">
    <vt:lpwstr>2012</vt:lpwstr>
  </property>
  <property fmtid="{D5CDD505-2E9C-101B-9397-08002B2CF9AE}" pid="4" name="afzendadres">
    <vt:lpwstr>RIVM</vt:lpwstr>
  </property>
  <property fmtid="{D5CDD505-2E9C-101B-9397-08002B2CF9AE}" pid="5" name="contactpersoon">
    <vt:lpwstr>Wendy van Schijndel</vt:lpwstr>
  </property>
  <property fmtid="{D5CDD505-2E9C-101B-9397-08002B2CF9AE}" pid="6" name="titel">
    <vt:lpwstr>Vragenlijst m.b.t. marktconsultatie</vt:lpwstr>
  </property>
  <property fmtid="{D5CDD505-2E9C-101B-9397-08002B2CF9AE}" pid="7" name="subtitel">
    <vt:lpwstr>iFBOT</vt:lpwstr>
  </property>
  <property fmtid="{D5CDD505-2E9C-101B-9397-08002B2CF9AE}" pid="8" name="bijlage_nummer">
    <vt:lpwstr>3.0</vt:lpwstr>
  </property>
  <property fmtid="{D5CDD505-2E9C-101B-9397-08002B2CF9AE}" pid="9" name="horend_bij">
    <vt:lpwstr>Marktconsultatie document</vt:lpwstr>
  </property>
  <property fmtid="{D5CDD505-2E9C-101B-9397-08002B2CF9AE}" pid="10" name="referentie">
    <vt:lpwstr>RIVM13012012</vt:lpwstr>
  </property>
  <property fmtid="{D5CDD505-2E9C-101B-9397-08002B2CF9AE}" pid="11" name="MSIP_Label_defa4170-0d19-0005-0004-bc88714345d2_Enabled">
    <vt:lpwstr>true</vt:lpwstr>
  </property>
  <property fmtid="{D5CDD505-2E9C-101B-9397-08002B2CF9AE}" pid="12" name="MSIP_Label_defa4170-0d19-0005-0004-bc88714345d2_SetDate">
    <vt:lpwstr>2023-07-25T11:35:54Z</vt:lpwstr>
  </property>
  <property fmtid="{D5CDD505-2E9C-101B-9397-08002B2CF9AE}" pid="13" name="MSIP_Label_defa4170-0d19-0005-0004-bc88714345d2_Method">
    <vt:lpwstr>Standard</vt:lpwstr>
  </property>
  <property fmtid="{D5CDD505-2E9C-101B-9397-08002B2CF9AE}" pid="14" name="MSIP_Label_defa4170-0d19-0005-0004-bc88714345d2_Name">
    <vt:lpwstr>defa4170-0d19-0005-0004-bc88714345d2</vt:lpwstr>
  </property>
  <property fmtid="{D5CDD505-2E9C-101B-9397-08002B2CF9AE}" pid="15" name="MSIP_Label_defa4170-0d19-0005-0004-bc88714345d2_SiteId">
    <vt:lpwstr>51a3a43b-4d2b-44fc-83a7-3fc90b975e2a</vt:lpwstr>
  </property>
  <property fmtid="{D5CDD505-2E9C-101B-9397-08002B2CF9AE}" pid="16" name="MSIP_Label_defa4170-0d19-0005-0004-bc88714345d2_ActionId">
    <vt:lpwstr>d09cd2d5-4398-4b59-b62e-3c7bbaa13aa3</vt:lpwstr>
  </property>
  <property fmtid="{D5CDD505-2E9C-101B-9397-08002B2CF9AE}" pid="17" name="MSIP_Label_defa4170-0d19-0005-0004-bc88714345d2_ContentBits">
    <vt:lpwstr>0</vt:lpwstr>
  </property>
  <property fmtid="{D5CDD505-2E9C-101B-9397-08002B2CF9AE}" pid="18" name="MediaServiceImageTags">
    <vt:lpwstr/>
  </property>
  <property fmtid="{D5CDD505-2E9C-101B-9397-08002B2CF9AE}" pid="19" name="ContentTypeId">
    <vt:lpwstr>0x0101005E7EC6B64721F449AABF1C8122FF8295</vt:lpwstr>
  </property>
</Properties>
</file>