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747EC" w14:textId="77777777" w:rsidR="00820F8E" w:rsidRDefault="000B47F1" w:rsidP="000B47F1">
      <w:pPr>
        <w:pStyle w:val="Geenafstand"/>
        <w:rPr>
          <w:rFonts w:ascii="Arial" w:hAnsi="Arial" w:cs="Arial"/>
          <w:sz w:val="32"/>
          <w:szCs w:val="32"/>
        </w:rPr>
      </w:pPr>
      <w:r w:rsidRPr="00820F8E">
        <w:rPr>
          <w:rFonts w:ascii="Arial" w:hAnsi="Arial" w:cs="Arial"/>
          <w:sz w:val="32"/>
          <w:szCs w:val="32"/>
        </w:rPr>
        <w:t>Bij</w:t>
      </w:r>
      <w:r w:rsidR="00820F8E" w:rsidRPr="00820F8E">
        <w:rPr>
          <w:rFonts w:ascii="Arial" w:hAnsi="Arial" w:cs="Arial"/>
          <w:sz w:val="32"/>
          <w:szCs w:val="32"/>
        </w:rPr>
        <w:t xml:space="preserve">lage E </w:t>
      </w:r>
    </w:p>
    <w:p w14:paraId="4926EAAE" w14:textId="324C0E85" w:rsidR="000B47F1" w:rsidRPr="00820F8E" w:rsidRDefault="00820F8E" w:rsidP="000B47F1">
      <w:pPr>
        <w:pStyle w:val="Geenafstand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B</w:t>
      </w:r>
      <w:r w:rsidR="00325CED" w:rsidRPr="00820F8E">
        <w:rPr>
          <w:rFonts w:ascii="Arial" w:hAnsi="Arial" w:cs="Arial"/>
          <w:sz w:val="24"/>
          <w:szCs w:val="24"/>
        </w:rPr>
        <w:t xml:space="preserve">ehorende bij de </w:t>
      </w:r>
      <w:r w:rsidRPr="00820F8E">
        <w:rPr>
          <w:rFonts w:ascii="Arial" w:hAnsi="Arial" w:cs="Arial"/>
          <w:sz w:val="24"/>
          <w:szCs w:val="24"/>
        </w:rPr>
        <w:t xml:space="preserve">Europese </w:t>
      </w:r>
      <w:r w:rsidR="000B47F1" w:rsidRPr="00820F8E">
        <w:rPr>
          <w:rFonts w:ascii="Arial" w:hAnsi="Arial" w:cs="Arial"/>
          <w:sz w:val="24"/>
          <w:szCs w:val="24"/>
        </w:rPr>
        <w:t>aanbesteding</w:t>
      </w:r>
      <w:r>
        <w:rPr>
          <w:rFonts w:ascii="Arial" w:hAnsi="Arial" w:cs="Arial"/>
          <w:sz w:val="24"/>
          <w:szCs w:val="24"/>
        </w:rPr>
        <w:t>:</w:t>
      </w:r>
      <w:r w:rsidR="000B47F1" w:rsidRPr="00820F8E">
        <w:rPr>
          <w:rFonts w:ascii="Arial" w:hAnsi="Arial" w:cs="Arial"/>
          <w:sz w:val="24"/>
          <w:szCs w:val="24"/>
        </w:rPr>
        <w:t xml:space="preserve"> </w:t>
      </w:r>
      <w:r w:rsidR="002358CE" w:rsidRPr="00820F8E">
        <w:rPr>
          <w:rFonts w:ascii="Arial" w:hAnsi="Arial" w:cs="Arial"/>
          <w:sz w:val="24"/>
          <w:szCs w:val="24"/>
        </w:rPr>
        <w:t>trainingen boekhouden en bedrijfsanalyse</w:t>
      </w:r>
      <w:r w:rsidR="001E13EE" w:rsidRPr="00820F8E">
        <w:rPr>
          <w:rFonts w:ascii="Arial" w:hAnsi="Arial" w:cs="Arial"/>
          <w:sz w:val="24"/>
          <w:szCs w:val="24"/>
        </w:rPr>
        <w:t xml:space="preserve"> met</w:t>
      </w:r>
      <w:r w:rsidR="00F22308" w:rsidRPr="00820F8E">
        <w:rPr>
          <w:rFonts w:ascii="Arial" w:hAnsi="Arial" w:cs="Arial"/>
          <w:sz w:val="24"/>
          <w:szCs w:val="24"/>
        </w:rPr>
        <w:t xml:space="preserve"> kenmerk </w:t>
      </w:r>
      <w:r w:rsidR="002358CE" w:rsidRPr="00820F8E">
        <w:rPr>
          <w:rFonts w:ascii="Arial" w:hAnsi="Arial" w:cs="Arial"/>
          <w:sz w:val="24"/>
          <w:szCs w:val="24"/>
        </w:rPr>
        <w:t>IUC22-776</w:t>
      </w: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 xml:space="preserve">deze verklaring </w:t>
      </w:r>
      <w:proofErr w:type="gramStart"/>
      <w:r w:rsidR="00F33425" w:rsidRPr="00D50037">
        <w:rPr>
          <w:rFonts w:ascii="Arial" w:hAnsi="Arial" w:cs="Arial"/>
          <w:i/>
          <w:sz w:val="24"/>
          <w:szCs w:val="24"/>
        </w:rPr>
        <w:t>mede ondertekenen</w:t>
      </w:r>
      <w:proofErr w:type="gramEnd"/>
      <w:r w:rsidR="00F33425" w:rsidRPr="00D50037">
        <w:rPr>
          <w:rFonts w:ascii="Arial" w:hAnsi="Arial" w:cs="Arial"/>
          <w:i/>
          <w:sz w:val="24"/>
          <w:szCs w:val="24"/>
        </w:rPr>
        <w:t>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proofErr w:type="spellStart"/>
      <w:r w:rsidRPr="009A03E5">
        <w:rPr>
          <w:rFonts w:ascii="Arial" w:hAnsi="Arial" w:cs="Arial"/>
        </w:rPr>
        <w:t>verkla</w:t>
      </w:r>
      <w:proofErr w:type="spellEnd"/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 xml:space="preserve">naar eer en geweten dat er geen sprake is van Russische betrokkenheid bij de uitvoering van deze overeenkomst die de drempels van artikel 5 </w:t>
      </w:r>
      <w:proofErr w:type="spellStart"/>
      <w:r w:rsidRPr="00415837">
        <w:rPr>
          <w:rFonts w:ascii="Arial" w:hAnsi="Arial" w:cs="Arial"/>
          <w:color w:val="343434"/>
        </w:rPr>
        <w:t>duodecies</w:t>
      </w:r>
      <w:proofErr w:type="spellEnd"/>
      <w:r w:rsidRPr="00415837">
        <w:rPr>
          <w:rFonts w:ascii="Arial" w:hAnsi="Arial" w:cs="Arial"/>
          <w:color w:val="343434"/>
        </w:rPr>
        <w:t xml:space="preserve"> van EU Verordening (EU) 833/2014 van 31 juli 2014 </w:t>
      </w:r>
      <w:proofErr w:type="gramStart"/>
      <w:r w:rsidRPr="00415837">
        <w:rPr>
          <w:rFonts w:ascii="Arial" w:hAnsi="Arial" w:cs="Arial"/>
          <w:color w:val="343434"/>
        </w:rPr>
        <w:t>betreffende</w:t>
      </w:r>
      <w:proofErr w:type="gramEnd"/>
      <w:r w:rsidRPr="00415837">
        <w:rPr>
          <w:rFonts w:ascii="Arial" w:hAnsi="Arial" w:cs="Arial"/>
          <w:color w:val="343434"/>
        </w:rPr>
        <w:t xml:space="preserve">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820F8E">
        <w:rPr>
          <w:rFonts w:ascii="Arial" w:hAnsi="Arial" w:cs="Arial"/>
          <w:color w:val="343434"/>
        </w:rPr>
        <w:t>Ik</w:t>
      </w:r>
      <w:r w:rsidR="00B440E9" w:rsidRPr="00820F8E">
        <w:rPr>
          <w:rFonts w:ascii="Arial" w:hAnsi="Arial" w:cs="Arial"/>
          <w:color w:val="343434"/>
        </w:rPr>
        <w:t xml:space="preserve"> (wij)</w:t>
      </w:r>
      <w:r w:rsidRPr="00820F8E">
        <w:rPr>
          <w:rFonts w:ascii="Arial" w:hAnsi="Arial" w:cs="Arial"/>
          <w:color w:val="343434"/>
        </w:rPr>
        <w:t xml:space="preserve"> </w:t>
      </w:r>
      <w:proofErr w:type="spellStart"/>
      <w:r w:rsidRPr="00820F8E">
        <w:rPr>
          <w:rFonts w:ascii="Arial" w:hAnsi="Arial" w:cs="Arial"/>
          <w:color w:val="343434"/>
        </w:rPr>
        <w:t>verkla</w:t>
      </w:r>
      <w:proofErr w:type="spellEnd"/>
      <w:r w:rsidR="00B440E9" w:rsidRPr="00820F8E">
        <w:rPr>
          <w:rFonts w:ascii="Arial" w:hAnsi="Arial" w:cs="Arial"/>
          <w:color w:val="343434"/>
        </w:rPr>
        <w:t>(</w:t>
      </w:r>
      <w:r w:rsidRPr="00820F8E">
        <w:rPr>
          <w:rFonts w:ascii="Arial" w:hAnsi="Arial" w:cs="Arial"/>
          <w:color w:val="343434"/>
        </w:rPr>
        <w:t>a</w:t>
      </w:r>
      <w:r w:rsidR="00B440E9" w:rsidRPr="00820F8E">
        <w:rPr>
          <w:rFonts w:ascii="Arial" w:hAnsi="Arial" w:cs="Arial"/>
          <w:color w:val="343434"/>
        </w:rPr>
        <w:t>)</w:t>
      </w:r>
      <w:r w:rsidRPr="00820F8E">
        <w:rPr>
          <w:rFonts w:ascii="Arial" w:hAnsi="Arial" w:cs="Arial"/>
          <w:color w:val="343434"/>
        </w:rPr>
        <w:t>r</w:t>
      </w:r>
      <w:r w:rsidR="00B440E9" w:rsidRPr="00820F8E">
        <w:rPr>
          <w:rFonts w:ascii="Arial" w:hAnsi="Arial" w:cs="Arial"/>
          <w:color w:val="343434"/>
        </w:rPr>
        <w:t>en</w:t>
      </w:r>
      <w:r w:rsidRPr="00820F8E">
        <w:rPr>
          <w:rFonts w:ascii="Arial" w:hAnsi="Arial" w:cs="Arial"/>
          <w:color w:val="343434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4377937B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 xml:space="preserve">de bedrijven die een onderdeel zijn van ons consortium) geen (rechts)personen zijn met een Russische nationaliteit en deze (rechts) </w:t>
      </w:r>
      <w:r w:rsidR="00820F8E" w:rsidRPr="00415837">
        <w:rPr>
          <w:rFonts w:ascii="Arial" w:hAnsi="Arial" w:cs="Arial"/>
          <w:color w:val="343434"/>
        </w:rPr>
        <w:t>personen (</w:t>
      </w:r>
      <w:r w:rsidRPr="00415837">
        <w:rPr>
          <w:rFonts w:ascii="Arial" w:hAnsi="Arial" w:cs="Arial"/>
          <w:color w:val="343434"/>
        </w:rPr>
        <w:t>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Tenslotte</w:t>
      </w:r>
      <w:r w:rsidR="00792DCD" w:rsidRPr="00CC6D11">
        <w:rPr>
          <w:rFonts w:ascii="Arial" w:hAnsi="Arial" w:cs="Arial"/>
        </w:rPr>
        <w:t xml:space="preserve"> </w:t>
      </w:r>
      <w:proofErr w:type="spellStart"/>
      <w:r w:rsidR="00B24BC5" w:rsidRPr="00CC6D11">
        <w:rPr>
          <w:rFonts w:ascii="Arial" w:hAnsi="Arial" w:cs="Arial"/>
        </w:rPr>
        <w:t>verkla</w:t>
      </w:r>
      <w:proofErr w:type="spellEnd"/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proofErr w:type="gramStart"/>
      <w:r w:rsidRPr="00CC6D11">
        <w:rPr>
          <w:rFonts w:ascii="Arial" w:hAnsi="Arial" w:cs="Arial"/>
        </w:rPr>
        <w:t>Tevens</w:t>
      </w:r>
      <w:proofErr w:type="gramEnd"/>
      <w:r w:rsidRPr="00CC6D11">
        <w:rPr>
          <w:rFonts w:ascii="Arial" w:hAnsi="Arial" w:cs="Arial"/>
        </w:rPr>
        <w:t xml:space="preserve">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 w:rsidSect="00820F8E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7642F" w14:textId="77777777" w:rsidR="00820F8E" w:rsidRDefault="00820F8E" w:rsidP="00820F8E">
      <w:pPr>
        <w:spacing w:line="240" w:lineRule="auto"/>
      </w:pPr>
      <w:r>
        <w:separator/>
      </w:r>
    </w:p>
  </w:endnote>
  <w:endnote w:type="continuationSeparator" w:id="0">
    <w:p w14:paraId="5C7B5A58" w14:textId="77777777" w:rsidR="00820F8E" w:rsidRDefault="00820F8E" w:rsidP="00820F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138677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6E0C7E7" w14:textId="472639BC" w:rsidR="00820F8E" w:rsidRDefault="00820F8E" w:rsidP="00820F8E">
            <w:pPr>
              <w:pStyle w:val="Voettekst"/>
              <w:pBdr>
                <w:top w:val="single" w:sz="4" w:space="1" w:color="auto"/>
              </w:pBdr>
              <w:jc w:val="center"/>
            </w:pPr>
            <w:r w:rsidRPr="00820F8E">
              <w:rPr>
                <w:sz w:val="16"/>
                <w:szCs w:val="20"/>
              </w:rPr>
              <w:t xml:space="preserve">Pagina </w:t>
            </w:r>
            <w:r w:rsidRPr="00820F8E">
              <w:rPr>
                <w:b/>
                <w:bCs/>
                <w:sz w:val="22"/>
              </w:rPr>
              <w:fldChar w:fldCharType="begin"/>
            </w:r>
            <w:r w:rsidRPr="00820F8E">
              <w:rPr>
                <w:b/>
                <w:bCs/>
                <w:sz w:val="16"/>
                <w:szCs w:val="20"/>
              </w:rPr>
              <w:instrText>PAGE</w:instrText>
            </w:r>
            <w:r w:rsidRPr="00820F8E">
              <w:rPr>
                <w:b/>
                <w:bCs/>
                <w:sz w:val="22"/>
              </w:rPr>
              <w:fldChar w:fldCharType="separate"/>
            </w:r>
            <w:r w:rsidRPr="00820F8E">
              <w:rPr>
                <w:b/>
                <w:bCs/>
                <w:sz w:val="16"/>
                <w:szCs w:val="20"/>
              </w:rPr>
              <w:t>2</w:t>
            </w:r>
            <w:r w:rsidRPr="00820F8E">
              <w:rPr>
                <w:b/>
                <w:bCs/>
                <w:sz w:val="22"/>
              </w:rPr>
              <w:fldChar w:fldCharType="end"/>
            </w:r>
            <w:r w:rsidRPr="00820F8E">
              <w:rPr>
                <w:sz w:val="16"/>
                <w:szCs w:val="20"/>
              </w:rPr>
              <w:t xml:space="preserve"> van </w:t>
            </w:r>
            <w:r w:rsidRPr="00820F8E">
              <w:rPr>
                <w:b/>
                <w:bCs/>
                <w:sz w:val="22"/>
              </w:rPr>
              <w:fldChar w:fldCharType="begin"/>
            </w:r>
            <w:r w:rsidRPr="00820F8E">
              <w:rPr>
                <w:b/>
                <w:bCs/>
                <w:sz w:val="16"/>
                <w:szCs w:val="20"/>
              </w:rPr>
              <w:instrText>NUMPAGES</w:instrText>
            </w:r>
            <w:r w:rsidRPr="00820F8E">
              <w:rPr>
                <w:b/>
                <w:bCs/>
                <w:sz w:val="22"/>
              </w:rPr>
              <w:fldChar w:fldCharType="separate"/>
            </w:r>
            <w:r w:rsidRPr="00820F8E">
              <w:rPr>
                <w:b/>
                <w:bCs/>
                <w:sz w:val="16"/>
                <w:szCs w:val="20"/>
              </w:rPr>
              <w:t>2</w:t>
            </w:r>
            <w:r w:rsidRPr="00820F8E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1581341"/>
      <w:docPartObj>
        <w:docPartGallery w:val="Page Numbers (Bottom of Page)"/>
        <w:docPartUnique/>
      </w:docPartObj>
    </w:sdtPr>
    <w:sdtContent>
      <w:sdt>
        <w:sdtPr>
          <w:id w:val="2062127656"/>
          <w:docPartObj>
            <w:docPartGallery w:val="Page Numbers (Top of Page)"/>
            <w:docPartUnique/>
          </w:docPartObj>
        </w:sdtPr>
        <w:sdtContent>
          <w:p w14:paraId="3E8791EF" w14:textId="345A8E6E" w:rsidR="00820F8E" w:rsidRDefault="00820F8E" w:rsidP="00820F8E">
            <w:pPr>
              <w:pStyle w:val="Voettekst"/>
              <w:pBdr>
                <w:top w:val="single" w:sz="4" w:space="1" w:color="auto"/>
              </w:pBdr>
              <w:jc w:val="center"/>
            </w:pPr>
            <w:r w:rsidRPr="00820F8E">
              <w:rPr>
                <w:sz w:val="16"/>
                <w:szCs w:val="20"/>
              </w:rPr>
              <w:t xml:space="preserve">Pagina </w:t>
            </w:r>
            <w:r w:rsidRPr="00820F8E">
              <w:rPr>
                <w:b/>
                <w:bCs/>
                <w:sz w:val="22"/>
              </w:rPr>
              <w:fldChar w:fldCharType="begin"/>
            </w:r>
            <w:r w:rsidRPr="00820F8E">
              <w:rPr>
                <w:b/>
                <w:bCs/>
                <w:sz w:val="16"/>
                <w:szCs w:val="20"/>
              </w:rPr>
              <w:instrText>PAGE</w:instrText>
            </w:r>
            <w:r w:rsidRPr="00820F8E"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t>2</w:t>
            </w:r>
            <w:r w:rsidRPr="00820F8E">
              <w:rPr>
                <w:b/>
                <w:bCs/>
                <w:sz w:val="22"/>
              </w:rPr>
              <w:fldChar w:fldCharType="end"/>
            </w:r>
            <w:r w:rsidRPr="00820F8E">
              <w:rPr>
                <w:sz w:val="16"/>
                <w:szCs w:val="20"/>
              </w:rPr>
              <w:t xml:space="preserve"> van </w:t>
            </w:r>
            <w:r w:rsidRPr="00820F8E">
              <w:rPr>
                <w:b/>
                <w:bCs/>
                <w:sz w:val="22"/>
              </w:rPr>
              <w:fldChar w:fldCharType="begin"/>
            </w:r>
            <w:r w:rsidRPr="00820F8E">
              <w:rPr>
                <w:b/>
                <w:bCs/>
                <w:sz w:val="16"/>
                <w:szCs w:val="20"/>
              </w:rPr>
              <w:instrText>NUMPAGES</w:instrText>
            </w:r>
            <w:r w:rsidRPr="00820F8E">
              <w:rPr>
                <w:b/>
                <w:bCs/>
                <w:sz w:val="22"/>
              </w:rPr>
              <w:fldChar w:fldCharType="separate"/>
            </w:r>
            <w:r>
              <w:rPr>
                <w:b/>
                <w:bCs/>
                <w:sz w:val="22"/>
              </w:rPr>
              <w:t>2</w:t>
            </w:r>
            <w:r w:rsidRPr="00820F8E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CC628" w14:textId="77777777" w:rsidR="00820F8E" w:rsidRDefault="00820F8E" w:rsidP="00820F8E">
      <w:pPr>
        <w:spacing w:line="240" w:lineRule="auto"/>
      </w:pPr>
      <w:r>
        <w:separator/>
      </w:r>
    </w:p>
  </w:footnote>
  <w:footnote w:type="continuationSeparator" w:id="0">
    <w:p w14:paraId="6027178C" w14:textId="77777777" w:rsidR="00820F8E" w:rsidRDefault="00820F8E" w:rsidP="00820F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57CFB" w14:textId="0646FD50" w:rsidR="00820F8E" w:rsidRPr="00820F8E" w:rsidRDefault="00820F8E" w:rsidP="00820F8E">
    <w:pPr>
      <w:pStyle w:val="Koptekst"/>
      <w:pBdr>
        <w:bottom w:val="single" w:sz="4" w:space="1" w:color="auto"/>
      </w:pBdr>
      <w:rPr>
        <w:sz w:val="16"/>
        <w:szCs w:val="20"/>
      </w:rPr>
    </w:pPr>
    <w:r w:rsidRPr="00820F8E">
      <w:rPr>
        <w:sz w:val="16"/>
        <w:szCs w:val="20"/>
      </w:rPr>
      <w:t>Bijlage E – Verklaring i.v.m. sancties Rusland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334236">
    <w:abstractNumId w:val="2"/>
  </w:num>
  <w:num w:numId="2" w16cid:durableId="2025400887">
    <w:abstractNumId w:val="1"/>
  </w:num>
  <w:num w:numId="3" w16cid:durableId="1752509911">
    <w:abstractNumId w:val="0"/>
  </w:num>
  <w:num w:numId="4" w16cid:durableId="1859537289">
    <w:abstractNumId w:val="1"/>
  </w:num>
  <w:num w:numId="5" w16cid:durableId="1226716991">
    <w:abstractNumId w:val="3"/>
  </w:num>
  <w:num w:numId="6" w16cid:durableId="378213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1E13EE"/>
    <w:rsid w:val="002358CE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0F8E"/>
    <w:rsid w:val="00821A0E"/>
    <w:rsid w:val="00826D66"/>
    <w:rsid w:val="00836FD3"/>
    <w:rsid w:val="008575FE"/>
    <w:rsid w:val="008737EC"/>
    <w:rsid w:val="008C3C37"/>
    <w:rsid w:val="00917CA0"/>
    <w:rsid w:val="00983414"/>
    <w:rsid w:val="009A03E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22308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820F8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20F8E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20F8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20F8E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8045222665241BAD1667349C55F68" ma:contentTypeVersion="0" ma:contentTypeDescription="Een nieuw document maken." ma:contentTypeScope="" ma:versionID="308dea95dc13336a844e8b8a2a7da7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1118AF-104D-49C6-8573-4F61F3627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680DA-2B83-49C9-91AD-F0E82FC61F6F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F94F29-F938-4FB7-A475-381936054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Marloes M. Pompen</cp:lastModifiedBy>
  <cp:revision>6</cp:revision>
  <cp:lastPrinted>2022-08-08T14:44:00Z</cp:lastPrinted>
  <dcterms:created xsi:type="dcterms:W3CDTF">2022-08-08T14:48:00Z</dcterms:created>
  <dcterms:modified xsi:type="dcterms:W3CDTF">2023-05-31T12:47:00Z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0x0101006958045222665241BAD1667349C55F68</vt:lpwstr>
  </property>
</Properties>
</file>