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87E82" w14:textId="77777777" w:rsidR="00217957" w:rsidRDefault="00217957" w:rsidP="00E64404"/>
    <w:p w14:paraId="54CA1CF0" w14:textId="77777777" w:rsidR="00217957" w:rsidRDefault="00217957" w:rsidP="00E64404"/>
    <w:p w14:paraId="68C5099D" w14:textId="77777777" w:rsidR="00217957" w:rsidRDefault="00217957" w:rsidP="00E64404"/>
    <w:p w14:paraId="6A0EB17C" w14:textId="77777777" w:rsidR="00217957" w:rsidRDefault="00217957" w:rsidP="00E64404"/>
    <w:p w14:paraId="50BBE000" w14:textId="77777777" w:rsidR="0058615E" w:rsidRDefault="00616861" w:rsidP="0058615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Bijlage 3</w:t>
      </w:r>
      <w:r w:rsidR="0058615E">
        <w:rPr>
          <w:sz w:val="28"/>
          <w:szCs w:val="28"/>
        </w:rPr>
        <w:t xml:space="preserve"> </w:t>
      </w:r>
      <w:r w:rsidR="0058615E">
        <w:rPr>
          <w:sz w:val="28"/>
          <w:szCs w:val="28"/>
        </w:rPr>
        <w:tab/>
        <w:t xml:space="preserve">Geschiktheidseisen  </w:t>
      </w:r>
    </w:p>
    <w:p w14:paraId="1B0E6097" w14:textId="77777777" w:rsidR="00E349F8" w:rsidRDefault="00E349F8" w:rsidP="00E349F8">
      <w:pPr>
        <w:spacing w:line="240" w:lineRule="auto"/>
        <w:rPr>
          <w:sz w:val="28"/>
          <w:szCs w:val="28"/>
        </w:rPr>
      </w:pPr>
      <w:r>
        <w:rPr>
          <w:szCs w:val="20"/>
        </w:rPr>
        <w:t>Behorende bij de Europese aanbesteding inzake</w:t>
      </w:r>
      <w:r w:rsidRPr="00406E8A">
        <w:t xml:space="preserve"> </w:t>
      </w:r>
      <w:proofErr w:type="spellStart"/>
      <w:r>
        <w:rPr>
          <w:szCs w:val="20"/>
        </w:rPr>
        <w:t>wayfinding</w:t>
      </w:r>
      <w:proofErr w:type="spellEnd"/>
      <w:r>
        <w:rPr>
          <w:szCs w:val="20"/>
        </w:rPr>
        <w:t>,</w:t>
      </w:r>
      <w:r>
        <w:rPr>
          <w:rFonts w:cs="Arial"/>
          <w:szCs w:val="20"/>
        </w:rPr>
        <w:t xml:space="preserve"> TenderNed-</w:t>
      </w:r>
      <w:r w:rsidRPr="0035201A">
        <w:rPr>
          <w:rFonts w:cs="Arial"/>
          <w:szCs w:val="20"/>
        </w:rPr>
        <w:t xml:space="preserve">kenmerk: </w:t>
      </w:r>
      <w:r>
        <w:rPr>
          <w:rFonts w:cs="Arial"/>
          <w:spacing w:val="-2"/>
        </w:rPr>
        <w:t>388220</w:t>
      </w:r>
    </w:p>
    <w:p w14:paraId="10E20868" w14:textId="77777777" w:rsidR="00217957" w:rsidRPr="00C37577" w:rsidRDefault="00217957" w:rsidP="00217957">
      <w:pPr>
        <w:rPr>
          <w:sz w:val="28"/>
          <w:szCs w:val="28"/>
        </w:rPr>
      </w:pPr>
      <w:r w:rsidRPr="00E64404">
        <w:br w:type="page"/>
      </w:r>
    </w:p>
    <w:p w14:paraId="6BBC9736" w14:textId="77777777" w:rsidR="00E349F8" w:rsidRPr="00C37577" w:rsidRDefault="00E349F8" w:rsidP="00E349F8">
      <w:pPr>
        <w:rPr>
          <w:sz w:val="28"/>
          <w:szCs w:val="28"/>
        </w:rPr>
      </w:pPr>
      <w:r>
        <w:rPr>
          <w:sz w:val="28"/>
          <w:szCs w:val="28"/>
        </w:rPr>
        <w:lastRenderedPageBreak/>
        <w:t>Geschiktheids</w:t>
      </w:r>
      <w:r w:rsidRPr="00C37577">
        <w:rPr>
          <w:sz w:val="28"/>
          <w:szCs w:val="28"/>
        </w:rPr>
        <w:t>eisen,</w:t>
      </w:r>
    </w:p>
    <w:p w14:paraId="3D01F2E5" w14:textId="77777777" w:rsidR="00E349F8" w:rsidRPr="00217957" w:rsidRDefault="00E349F8" w:rsidP="00E349F8"/>
    <w:p w14:paraId="0ED013D6" w14:textId="77777777" w:rsidR="00E349F8" w:rsidRDefault="00E349F8" w:rsidP="00E349F8">
      <w:pPr>
        <w:spacing w:line="360" w:lineRule="auto"/>
        <w:rPr>
          <w:szCs w:val="20"/>
        </w:rPr>
      </w:pPr>
      <w:r w:rsidRPr="00A032D6">
        <w:rPr>
          <w:szCs w:val="20"/>
        </w:rPr>
        <w:t>behorend bij aanbesteding:</w:t>
      </w:r>
    </w:p>
    <w:p w14:paraId="5F95A7A5" w14:textId="77777777" w:rsidR="00E349F8" w:rsidRPr="00A032D6" w:rsidRDefault="00E349F8" w:rsidP="00E349F8">
      <w:pPr>
        <w:spacing w:line="360" w:lineRule="auto"/>
        <w:rPr>
          <w:szCs w:val="20"/>
        </w:rPr>
      </w:pPr>
    </w:p>
    <w:p w14:paraId="0B4D59E8" w14:textId="77777777" w:rsidR="00E349F8" w:rsidRDefault="00E349F8" w:rsidP="00E349F8">
      <w:pPr>
        <w:spacing w:line="360" w:lineRule="auto"/>
        <w:ind w:left="2124" w:hanging="2124"/>
        <w:rPr>
          <w:szCs w:val="20"/>
        </w:rPr>
      </w:pPr>
      <w:r>
        <w:rPr>
          <w:szCs w:val="20"/>
        </w:rPr>
        <w:t>Projectnaam</w:t>
      </w:r>
      <w:r>
        <w:rPr>
          <w:szCs w:val="20"/>
        </w:rPr>
        <w:tab/>
        <w:t xml:space="preserve">Europese aanbesteding inzake </w:t>
      </w:r>
      <w:proofErr w:type="spellStart"/>
      <w:r>
        <w:rPr>
          <w:szCs w:val="20"/>
        </w:rPr>
        <w:t>wayfinding</w:t>
      </w:r>
      <w:proofErr w:type="spellEnd"/>
      <w:r>
        <w:rPr>
          <w:szCs w:val="20"/>
        </w:rPr>
        <w:t xml:space="preserve"> </w:t>
      </w:r>
    </w:p>
    <w:p w14:paraId="317EE183" w14:textId="77777777" w:rsidR="00E349F8" w:rsidRPr="00A032D6" w:rsidRDefault="00E349F8" w:rsidP="00E349F8">
      <w:pPr>
        <w:spacing w:line="360" w:lineRule="auto"/>
        <w:jc w:val="both"/>
        <w:rPr>
          <w:szCs w:val="20"/>
        </w:rPr>
      </w:pPr>
      <w:r>
        <w:rPr>
          <w:szCs w:val="20"/>
        </w:rPr>
        <w:t>Kenmerk</w:t>
      </w:r>
      <w:r w:rsidRPr="00A032D6">
        <w:rPr>
          <w:szCs w:val="20"/>
        </w:rPr>
        <w:tab/>
      </w:r>
      <w:r w:rsidRPr="00A032D6">
        <w:rPr>
          <w:szCs w:val="20"/>
        </w:rPr>
        <w:tab/>
      </w:r>
      <w:r>
        <w:rPr>
          <w:rFonts w:cs="Arial"/>
          <w:spacing w:val="-2"/>
        </w:rPr>
        <w:t>388220</w:t>
      </w:r>
    </w:p>
    <w:p w14:paraId="6B9E3C53" w14:textId="77777777" w:rsidR="00E349F8" w:rsidRPr="00A032D6" w:rsidRDefault="00E349F8" w:rsidP="00E349F8">
      <w:pPr>
        <w:spacing w:line="360" w:lineRule="auto"/>
        <w:jc w:val="both"/>
        <w:rPr>
          <w:szCs w:val="20"/>
        </w:rPr>
      </w:pPr>
    </w:p>
    <w:p w14:paraId="307D1EE9" w14:textId="77777777" w:rsidR="00E349F8" w:rsidRPr="00A032D6" w:rsidRDefault="00E349F8" w:rsidP="00E349F8">
      <w:pPr>
        <w:numPr>
          <w:ilvl w:val="0"/>
          <w:numId w:val="8"/>
        </w:numPr>
        <w:tabs>
          <w:tab w:val="clear" w:pos="502"/>
          <w:tab w:val="num" w:pos="360"/>
          <w:tab w:val="num" w:pos="1777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Dit document Geschiktheidseisen </w:t>
      </w:r>
      <w:r w:rsidRPr="00A032D6">
        <w:rPr>
          <w:szCs w:val="20"/>
        </w:rPr>
        <w:t>(het origineel) dient volledig te worden ingevuld en bij de Inschrijving te worden gevoegd.</w:t>
      </w:r>
    </w:p>
    <w:p w14:paraId="4B1793B4" w14:textId="77777777" w:rsidR="00E349F8" w:rsidRPr="00A032D6" w:rsidRDefault="00E349F8" w:rsidP="00E349F8">
      <w:pPr>
        <w:numPr>
          <w:ilvl w:val="0"/>
          <w:numId w:val="8"/>
        </w:numPr>
        <w:tabs>
          <w:tab w:val="clear" w:pos="502"/>
          <w:tab w:val="num" w:pos="360"/>
          <w:tab w:val="num" w:pos="1777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De tekst van </w:t>
      </w:r>
      <w:r>
        <w:rPr>
          <w:szCs w:val="20"/>
        </w:rPr>
        <w:t xml:space="preserve">dit document Geschiktheidseisen </w:t>
      </w:r>
      <w:r w:rsidRPr="00A032D6">
        <w:rPr>
          <w:szCs w:val="20"/>
        </w:rPr>
        <w:t>mag niet worden overgetypt, aangevuld noch gewijzigd.</w:t>
      </w:r>
    </w:p>
    <w:p w14:paraId="628A5008" w14:textId="77777777" w:rsidR="00E349F8" w:rsidRPr="00A032D6" w:rsidRDefault="00E349F8" w:rsidP="00E349F8">
      <w:pPr>
        <w:numPr>
          <w:ilvl w:val="0"/>
          <w:numId w:val="8"/>
        </w:numPr>
        <w:tabs>
          <w:tab w:val="clear" w:pos="502"/>
          <w:tab w:val="num" w:pos="360"/>
          <w:tab w:val="num" w:pos="1777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er </w:t>
      </w:r>
      <w:r>
        <w:rPr>
          <w:szCs w:val="20"/>
        </w:rPr>
        <w:t>in dit document</w:t>
      </w:r>
      <w:r w:rsidRPr="00A032D6">
        <w:rPr>
          <w:szCs w:val="20"/>
        </w:rPr>
        <w:t xml:space="preserve"> te weinig ruimte is voor antwoorden dan dienen de antwoorden in apart toe te voegen bijlagen te worden vermeld.</w:t>
      </w:r>
    </w:p>
    <w:p w14:paraId="6F2D3578" w14:textId="77777777" w:rsidR="00E349F8" w:rsidRPr="00A032D6" w:rsidRDefault="00E349F8" w:rsidP="00E349F8">
      <w:pPr>
        <w:numPr>
          <w:ilvl w:val="0"/>
          <w:numId w:val="8"/>
        </w:numPr>
        <w:tabs>
          <w:tab w:val="clear" w:pos="502"/>
          <w:tab w:val="num" w:pos="360"/>
          <w:tab w:val="num" w:pos="1777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Daar waar in dit document </w:t>
      </w:r>
      <w:r w:rsidRPr="00A032D6">
        <w:rPr>
          <w:szCs w:val="20"/>
        </w:rPr>
        <w:t>aangegeven, dienen aparte bijlagen te worden toegevoegd.</w:t>
      </w:r>
    </w:p>
    <w:p w14:paraId="34693262" w14:textId="77777777" w:rsidR="00E349F8" w:rsidRPr="00A032D6" w:rsidRDefault="00E349F8" w:rsidP="00E349F8">
      <w:pPr>
        <w:numPr>
          <w:ilvl w:val="0"/>
          <w:numId w:val="8"/>
        </w:numPr>
        <w:tabs>
          <w:tab w:val="clear" w:pos="502"/>
          <w:tab w:val="num" w:pos="360"/>
          <w:tab w:val="num" w:pos="1777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Ondernemer zich inschrijft in combinatie met anderen, dient voor elke </w:t>
      </w:r>
      <w:proofErr w:type="spellStart"/>
      <w:r w:rsidRPr="00A032D6">
        <w:rPr>
          <w:szCs w:val="20"/>
        </w:rPr>
        <w:t>combinant</w:t>
      </w:r>
      <w:proofErr w:type="spellEnd"/>
      <w:r w:rsidRPr="00A032D6">
        <w:rPr>
          <w:szCs w:val="20"/>
        </w:rPr>
        <w:t xml:space="preserve"> een ingevuld exemplaar van deze verklaring ingediend te worden.</w:t>
      </w:r>
    </w:p>
    <w:p w14:paraId="42BEA1C2" w14:textId="77777777" w:rsidR="00E349F8" w:rsidRPr="00C00842" w:rsidRDefault="00E349F8" w:rsidP="00E349F8">
      <w:pPr>
        <w:numPr>
          <w:ilvl w:val="0"/>
          <w:numId w:val="8"/>
        </w:numPr>
        <w:tabs>
          <w:tab w:val="clear" w:pos="502"/>
          <w:tab w:val="num" w:pos="360"/>
          <w:tab w:val="num" w:pos="1777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Ondernemer dient door middel van het ondertekenen van </w:t>
      </w:r>
      <w:r>
        <w:rPr>
          <w:szCs w:val="20"/>
        </w:rPr>
        <w:t>dit document</w:t>
      </w:r>
      <w:r w:rsidRPr="00A032D6">
        <w:rPr>
          <w:szCs w:val="20"/>
        </w:rPr>
        <w:t xml:space="preserve">, zelf te verklaren of hij in de toestand verkeert waarop de verklaring is gericht. Met de ondertekening van </w:t>
      </w:r>
      <w:r>
        <w:rPr>
          <w:szCs w:val="20"/>
        </w:rPr>
        <w:t>dit document</w:t>
      </w:r>
      <w:r w:rsidRPr="00A032D6">
        <w:rPr>
          <w:szCs w:val="20"/>
        </w:rPr>
        <w:t xml:space="preserve"> geeft de ondertekenaar de garantie voor de rechtsgeldigheid van de totale Inschrijving. De ondertekenaar dient dus door de onderneming gemachtigd te zijn.</w:t>
      </w:r>
      <w:r>
        <w:rPr>
          <w:szCs w:val="20"/>
        </w:rPr>
        <w:t xml:space="preserve"> Dit dient te blijken uit een i</w:t>
      </w:r>
      <w:r w:rsidRPr="00056D5F">
        <w:t>nschrijving in het nationale beroeps/handelsregister</w:t>
      </w:r>
      <w:r>
        <w:t>, in Nederland kan hiervoor de inschrijving bij de Kamer van Koophandel gelden. Dit document mag niet ouder zijn dan 6 maanden, gerekend vanaf de datum van Inschrijving.</w:t>
      </w:r>
    </w:p>
    <w:p w14:paraId="6F171972" w14:textId="77777777" w:rsidR="00571DA5" w:rsidRPr="00A032D6" w:rsidRDefault="00571DA5" w:rsidP="00571DA5">
      <w:pPr>
        <w:pStyle w:val="Inhopg2"/>
        <w:rPr>
          <w:rFonts w:ascii="Times New Roman" w:hAnsi="Times New Roman"/>
        </w:rPr>
      </w:pPr>
    </w:p>
    <w:p w14:paraId="643820CD" w14:textId="77777777" w:rsidR="007E2C52" w:rsidRDefault="00950FE5" w:rsidP="00571DA5">
      <w:r>
        <w:br w:type="page"/>
      </w:r>
    </w:p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138"/>
        <w:gridCol w:w="205"/>
        <w:gridCol w:w="1260"/>
        <w:gridCol w:w="3237"/>
      </w:tblGrid>
      <w:tr w:rsidR="001D1F01" w:rsidRPr="007E2C52" w14:paraId="04BE7621" w14:textId="77777777" w:rsidTr="0074157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84F3203" w14:textId="77777777" w:rsidR="001D1F01" w:rsidRPr="007E2C52" w:rsidRDefault="001D1F01" w:rsidP="003823CE">
            <w:pPr>
              <w:jc w:val="both"/>
              <w:rPr>
                <w:b/>
                <w:color w:val="FFFFFF"/>
                <w:sz w:val="19"/>
                <w:szCs w:val="19"/>
              </w:rPr>
            </w:pPr>
            <w:r w:rsidRPr="007E2C52">
              <w:rPr>
                <w:b/>
                <w:color w:val="FFFFFF"/>
                <w:sz w:val="19"/>
                <w:szCs w:val="19"/>
              </w:rPr>
              <w:lastRenderedPageBreak/>
              <w:t>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13E7940" w14:textId="77777777" w:rsidR="001D1F01" w:rsidRPr="007E2C52" w:rsidRDefault="001D1F01" w:rsidP="003823CE">
            <w:pPr>
              <w:jc w:val="both"/>
              <w:rPr>
                <w:b/>
                <w:color w:val="FFFFFF"/>
                <w:sz w:val="19"/>
                <w:szCs w:val="19"/>
              </w:rPr>
            </w:pPr>
            <w:proofErr w:type="spellStart"/>
            <w:r w:rsidRPr="007E2C52">
              <w:rPr>
                <w:b/>
                <w:color w:val="FFFFFF"/>
                <w:sz w:val="19"/>
                <w:szCs w:val="19"/>
              </w:rPr>
              <w:t>Geschiktheideisen</w:t>
            </w:r>
            <w:proofErr w:type="spellEnd"/>
          </w:p>
        </w:tc>
      </w:tr>
      <w:tr w:rsidR="001D1F01" w:rsidRPr="007E2C52" w14:paraId="16ADA756" w14:textId="77777777" w:rsidTr="0074157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</w:tcBorders>
          </w:tcPr>
          <w:p w14:paraId="19C6766E" w14:textId="77777777" w:rsidR="001D1F01" w:rsidRPr="007E2C52" w:rsidRDefault="001D1F01" w:rsidP="003823CE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6DBA1467" w14:textId="77777777" w:rsidR="001D1F01" w:rsidRPr="007E2C52" w:rsidRDefault="001D1F01" w:rsidP="003823CE">
            <w:pPr>
              <w:spacing w:line="240" w:lineRule="auto"/>
              <w:jc w:val="both"/>
              <w:rPr>
                <w:bCs/>
                <w:iCs/>
                <w:sz w:val="19"/>
                <w:szCs w:val="19"/>
              </w:rPr>
            </w:pPr>
            <w:r w:rsidRPr="007E2C52">
              <w:rPr>
                <w:bCs/>
                <w:iCs/>
                <w:sz w:val="19"/>
                <w:szCs w:val="19"/>
              </w:rPr>
              <w:t xml:space="preserve"> </w:t>
            </w:r>
          </w:p>
        </w:tc>
      </w:tr>
      <w:tr w:rsidR="001D1F01" w:rsidRPr="007E2C52" w14:paraId="0643FDEC" w14:textId="77777777" w:rsidTr="0074157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B3B3"/>
          </w:tcPr>
          <w:p w14:paraId="1EF941B8" w14:textId="77777777" w:rsidR="001D1F01" w:rsidRPr="007E2C52" w:rsidRDefault="001D1F01" w:rsidP="003823CE">
            <w:pPr>
              <w:jc w:val="both"/>
              <w:rPr>
                <w:bCs/>
                <w:sz w:val="19"/>
                <w:szCs w:val="19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5B5B0184" w14:textId="77777777" w:rsidR="001D1F01" w:rsidRPr="007E2C52" w:rsidRDefault="001D1F01" w:rsidP="003823CE">
            <w:pPr>
              <w:spacing w:line="240" w:lineRule="auto"/>
              <w:jc w:val="both"/>
              <w:rPr>
                <w:b/>
                <w:bCs/>
                <w:sz w:val="19"/>
                <w:szCs w:val="19"/>
              </w:rPr>
            </w:pPr>
            <w:r w:rsidRPr="007E2C52">
              <w:rPr>
                <w:b/>
                <w:bCs/>
                <w:sz w:val="19"/>
                <w:szCs w:val="19"/>
              </w:rPr>
              <w:t>Vraag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4D55FE58" w14:textId="77777777" w:rsidR="001D1F01" w:rsidRPr="007E2C52" w:rsidRDefault="001D1F01" w:rsidP="003823CE">
            <w:pPr>
              <w:spacing w:line="240" w:lineRule="auto"/>
              <w:jc w:val="both"/>
              <w:rPr>
                <w:b/>
                <w:bCs/>
                <w:sz w:val="19"/>
                <w:szCs w:val="19"/>
              </w:rPr>
            </w:pPr>
            <w:r w:rsidRPr="007E2C52">
              <w:rPr>
                <w:b/>
                <w:bCs/>
                <w:sz w:val="19"/>
                <w:szCs w:val="19"/>
              </w:rPr>
              <w:t>Antwoord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70B4431" w14:textId="77777777" w:rsidR="001D1F01" w:rsidRPr="007E2C52" w:rsidRDefault="001D1F01" w:rsidP="003823CE">
            <w:pPr>
              <w:spacing w:line="240" w:lineRule="auto"/>
              <w:jc w:val="both"/>
              <w:rPr>
                <w:b/>
                <w:bCs/>
                <w:sz w:val="19"/>
                <w:szCs w:val="19"/>
              </w:rPr>
            </w:pPr>
            <w:r w:rsidRPr="007E2C52">
              <w:rPr>
                <w:b/>
                <w:bCs/>
                <w:sz w:val="19"/>
                <w:szCs w:val="19"/>
              </w:rPr>
              <w:t>Bewijsstuk</w:t>
            </w:r>
          </w:p>
        </w:tc>
      </w:tr>
      <w:tr w:rsidR="001D1F01" w:rsidRPr="007E2C52" w14:paraId="44F1368A" w14:textId="77777777" w:rsidTr="0074157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</w:tcPr>
          <w:p w14:paraId="7970EC6C" w14:textId="77777777" w:rsidR="001D1F01" w:rsidRPr="007E2C52" w:rsidRDefault="001D1F01" w:rsidP="003823CE">
            <w:pPr>
              <w:jc w:val="both"/>
              <w:rPr>
                <w:b/>
                <w:sz w:val="19"/>
                <w:szCs w:val="19"/>
              </w:rPr>
            </w:pPr>
          </w:p>
          <w:p w14:paraId="7C2AD315" w14:textId="77777777" w:rsidR="001D1F01" w:rsidRPr="007E2C52" w:rsidRDefault="001D1F01" w:rsidP="003823CE">
            <w:pPr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1.1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1F0C38B" w14:textId="77777777" w:rsidR="001D1F01" w:rsidRPr="007E2C52" w:rsidRDefault="001D1F01" w:rsidP="003823CE">
            <w:pPr>
              <w:spacing w:line="240" w:lineRule="auto"/>
              <w:jc w:val="both"/>
              <w:rPr>
                <w:b/>
                <w:sz w:val="19"/>
                <w:szCs w:val="19"/>
              </w:rPr>
            </w:pPr>
          </w:p>
          <w:p w14:paraId="5C8A6929" w14:textId="77777777" w:rsidR="001D1F01" w:rsidRPr="00FA5422" w:rsidRDefault="001D1F01" w:rsidP="003823CE">
            <w:pPr>
              <w:spacing w:line="240" w:lineRule="auto"/>
              <w:jc w:val="both"/>
              <w:rPr>
                <w:b/>
                <w:sz w:val="19"/>
                <w:szCs w:val="19"/>
              </w:rPr>
            </w:pPr>
            <w:r w:rsidRPr="007E2C52">
              <w:rPr>
                <w:b/>
                <w:sz w:val="19"/>
                <w:szCs w:val="19"/>
              </w:rPr>
              <w:t>Technisch en/of Beroepsbekwaamheid</w:t>
            </w:r>
            <w:r>
              <w:rPr>
                <w:b/>
                <w:sz w:val="19"/>
                <w:szCs w:val="19"/>
              </w:rPr>
              <w:t xml:space="preserve">,  </w:t>
            </w:r>
            <w:r w:rsidRPr="004E1114">
              <w:rPr>
                <w:b/>
                <w:sz w:val="19"/>
                <w:szCs w:val="19"/>
              </w:rPr>
              <w:t>financiële en</w:t>
            </w:r>
            <w:r>
              <w:rPr>
                <w:b/>
                <w:sz w:val="19"/>
                <w:szCs w:val="19"/>
              </w:rPr>
              <w:t>/of</w:t>
            </w:r>
            <w:r w:rsidRPr="004E1114">
              <w:rPr>
                <w:b/>
                <w:sz w:val="19"/>
                <w:szCs w:val="19"/>
              </w:rPr>
              <w:t xml:space="preserve"> economische draagkracht</w:t>
            </w:r>
          </w:p>
        </w:tc>
      </w:tr>
      <w:tr w:rsidR="001D1F01" w:rsidRPr="007E2C52" w14:paraId="59EB0448" w14:textId="77777777" w:rsidTr="0074157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74C63481" w14:textId="77777777" w:rsidR="001D1F01" w:rsidRPr="007E2C52" w:rsidRDefault="001D1F01" w:rsidP="003823CE">
            <w:pPr>
              <w:spacing w:line="240" w:lineRule="auto"/>
              <w:rPr>
                <w:bCs/>
                <w:sz w:val="19"/>
                <w:szCs w:val="19"/>
              </w:rPr>
            </w:pPr>
            <w:r w:rsidRPr="007E2C52">
              <w:rPr>
                <w:bCs/>
                <w:sz w:val="19"/>
                <w:szCs w:val="19"/>
              </w:rPr>
              <w:t>a.</w:t>
            </w:r>
          </w:p>
        </w:tc>
        <w:tc>
          <w:tcPr>
            <w:tcW w:w="4138" w:type="dxa"/>
          </w:tcPr>
          <w:p w14:paraId="72D93A09" w14:textId="77777777" w:rsidR="001D1F01" w:rsidRDefault="001D1F01" w:rsidP="003823C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Ondernemer beschikt op het moment van inschrijving en gedurende de uitvoering van de opdracht over een </w:t>
            </w:r>
            <w:r w:rsidRPr="003D1E75">
              <w:rPr>
                <w:b/>
                <w:sz w:val="19"/>
                <w:szCs w:val="19"/>
              </w:rPr>
              <w:t>beroepsaansprakelijkheids</w:t>
            </w:r>
            <w:r>
              <w:rPr>
                <w:b/>
                <w:sz w:val="19"/>
                <w:szCs w:val="19"/>
              </w:rPr>
              <w:t>-</w:t>
            </w:r>
            <w:r w:rsidRPr="003D1E75">
              <w:rPr>
                <w:b/>
                <w:sz w:val="19"/>
                <w:szCs w:val="19"/>
              </w:rPr>
              <w:t>verzekering</w:t>
            </w:r>
            <w:r w:rsidRPr="00F32C63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of treft alternatieve voorzieningen </w:t>
            </w:r>
            <w:r w:rsidRPr="00F32C63">
              <w:rPr>
                <w:sz w:val="19"/>
                <w:szCs w:val="19"/>
              </w:rPr>
              <w:t xml:space="preserve">met dekking van  </w:t>
            </w:r>
            <w:r w:rsidRPr="00F32C63">
              <w:rPr>
                <w:rFonts w:ascii="Times New Roman" w:hAnsi="Times New Roman"/>
                <w:sz w:val="19"/>
                <w:szCs w:val="19"/>
              </w:rPr>
              <w:t>€</w:t>
            </w:r>
            <w:r w:rsidRPr="00F32C63">
              <w:rPr>
                <w:sz w:val="19"/>
                <w:szCs w:val="19"/>
              </w:rPr>
              <w:t xml:space="preserve"> 2.500.000,- per</w:t>
            </w:r>
            <w:r>
              <w:rPr>
                <w:sz w:val="19"/>
                <w:szCs w:val="19"/>
              </w:rPr>
              <w:t xml:space="preserve"> schade veroorzakende gebeurtenis met een maximum van € 5.000.000,-? </w:t>
            </w:r>
          </w:p>
          <w:p w14:paraId="1294712B" w14:textId="77777777" w:rsidR="001D1F01" w:rsidRPr="007E2C52" w:rsidRDefault="001D1F01" w:rsidP="003823CE">
            <w:pPr>
              <w:rPr>
                <w:sz w:val="19"/>
                <w:szCs w:val="19"/>
              </w:rPr>
            </w:pPr>
          </w:p>
        </w:tc>
        <w:tc>
          <w:tcPr>
            <w:tcW w:w="1465" w:type="dxa"/>
            <w:gridSpan w:val="2"/>
          </w:tcPr>
          <w:p w14:paraId="63C648E0" w14:textId="77777777" w:rsidR="001D1F01" w:rsidRPr="007E2C52" w:rsidRDefault="001D1F01" w:rsidP="003823CE">
            <w:pPr>
              <w:spacing w:line="240" w:lineRule="auto"/>
              <w:jc w:val="center"/>
              <w:rPr>
                <w:sz w:val="19"/>
                <w:szCs w:val="19"/>
              </w:rPr>
            </w:pP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1D1F01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separate"/>
            </w:r>
            <w:r w:rsidRPr="001D1F01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end"/>
            </w:r>
          </w:p>
          <w:p w14:paraId="48E69370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50B31643" w14:textId="77777777" w:rsidR="001D1F01" w:rsidRDefault="001D1F01" w:rsidP="003823CE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Indien Ondernemer de opdracht gegund krijgt zal worden verzocht een afschrift van de polis</w:t>
            </w:r>
            <w:r w:rsidR="00ED1E32">
              <w:rPr>
                <w:sz w:val="19"/>
                <w:szCs w:val="19"/>
              </w:rPr>
              <w:t xml:space="preserve"> of alternatief bewijs</w:t>
            </w:r>
            <w:r>
              <w:rPr>
                <w:sz w:val="19"/>
                <w:szCs w:val="19"/>
              </w:rPr>
              <w:t xml:space="preserve"> in te dienen.</w:t>
            </w:r>
          </w:p>
          <w:p w14:paraId="0169FBBC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1D1F01" w:rsidRPr="007E2C52" w14:paraId="28CB0AA0" w14:textId="77777777" w:rsidTr="0074157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281025B6" w14:textId="77777777" w:rsidR="001D1F01" w:rsidRPr="007E2C52" w:rsidRDefault="001D1F01" w:rsidP="003823CE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b</w:t>
            </w:r>
            <w:r w:rsidRPr="007E2C52">
              <w:rPr>
                <w:bCs/>
                <w:sz w:val="19"/>
                <w:szCs w:val="19"/>
              </w:rPr>
              <w:t>.</w:t>
            </w:r>
          </w:p>
        </w:tc>
        <w:tc>
          <w:tcPr>
            <w:tcW w:w="4138" w:type="dxa"/>
          </w:tcPr>
          <w:p w14:paraId="4A4EAB8B" w14:textId="77777777" w:rsidR="00E349F8" w:rsidRDefault="00E349F8" w:rsidP="00E349F8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Ondernemer </w:t>
            </w:r>
            <w:r w:rsidRPr="004E1114">
              <w:rPr>
                <w:sz w:val="19"/>
                <w:szCs w:val="19"/>
              </w:rPr>
              <w:t>Inschrijver h</w:t>
            </w:r>
            <w:r>
              <w:rPr>
                <w:sz w:val="19"/>
                <w:szCs w:val="19"/>
              </w:rPr>
              <w:t>eeft kennis genomen van</w:t>
            </w:r>
            <w:r w:rsidRPr="004E1114">
              <w:rPr>
                <w:sz w:val="19"/>
                <w:szCs w:val="19"/>
              </w:rPr>
              <w:t xml:space="preserve"> en is akkoord met, de "NFU algemene inkoopv</w:t>
            </w:r>
            <w:r>
              <w:rPr>
                <w:sz w:val="19"/>
                <w:szCs w:val="19"/>
              </w:rPr>
              <w:t>oorwaarden". Door de Ondernemer</w:t>
            </w:r>
            <w:r w:rsidRPr="004E1114">
              <w:rPr>
                <w:sz w:val="19"/>
                <w:szCs w:val="19"/>
              </w:rPr>
              <w:t>(s) gehanteerde branchevoorwaarden, algemene voorwaarden of andere voorwaarden zijn niet van toepassing</w:t>
            </w:r>
            <w:r>
              <w:rPr>
                <w:sz w:val="19"/>
                <w:szCs w:val="19"/>
              </w:rPr>
              <w:t xml:space="preserve">. </w:t>
            </w:r>
          </w:p>
          <w:p w14:paraId="647D254B" w14:textId="77777777" w:rsidR="001D1F01" w:rsidRPr="007E2C52" w:rsidRDefault="001D1F01" w:rsidP="003823CE">
            <w:pPr>
              <w:spacing w:line="240" w:lineRule="auto"/>
              <w:jc w:val="both"/>
              <w:rPr>
                <w:sz w:val="19"/>
                <w:szCs w:val="19"/>
              </w:rPr>
            </w:pPr>
          </w:p>
        </w:tc>
        <w:tc>
          <w:tcPr>
            <w:tcW w:w="1465" w:type="dxa"/>
            <w:gridSpan w:val="2"/>
          </w:tcPr>
          <w:p w14:paraId="300C89F6" w14:textId="77777777" w:rsidR="001D1F01" w:rsidRPr="007E2C52" w:rsidRDefault="001D1F01" w:rsidP="003823CE">
            <w:pPr>
              <w:spacing w:line="240" w:lineRule="auto"/>
              <w:jc w:val="center"/>
              <w:rPr>
                <w:sz w:val="19"/>
                <w:szCs w:val="19"/>
              </w:rPr>
            </w:pP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1D1F01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separate"/>
            </w:r>
            <w:r w:rsidRPr="001D1F01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end"/>
            </w:r>
          </w:p>
          <w:p w14:paraId="6C15626E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54DD2A8D" w14:textId="77777777" w:rsidR="00E349F8" w:rsidRDefault="00E349F8" w:rsidP="00E349F8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Geen</w:t>
            </w:r>
            <w:r w:rsidRPr="007E2C52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 xml:space="preserve"> </w:t>
            </w:r>
            <w:r w:rsidRPr="007E2C52">
              <w:rPr>
                <w:sz w:val="19"/>
                <w:szCs w:val="19"/>
              </w:rPr>
              <w:t xml:space="preserve"> </w:t>
            </w:r>
          </w:p>
          <w:p w14:paraId="1552E940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1D1F01" w:rsidRPr="007E2C52" w14:paraId="6345912B" w14:textId="77777777" w:rsidTr="0074157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106375D1" w14:textId="77777777" w:rsidR="001D1F01" w:rsidRPr="007E2C52" w:rsidRDefault="001D1F01" w:rsidP="003823CE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c</w:t>
            </w:r>
            <w:r w:rsidRPr="007E2C52">
              <w:rPr>
                <w:bCs/>
                <w:sz w:val="19"/>
                <w:szCs w:val="19"/>
              </w:rPr>
              <w:t>.</w:t>
            </w:r>
          </w:p>
        </w:tc>
        <w:tc>
          <w:tcPr>
            <w:tcW w:w="4138" w:type="dxa"/>
          </w:tcPr>
          <w:p w14:paraId="51E8DBB7" w14:textId="77777777" w:rsidR="00E349F8" w:rsidRPr="007A7F4B" w:rsidRDefault="00E349F8" w:rsidP="00E349F8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color w:val="000000" w:themeColor="text1"/>
                <w:sz w:val="19"/>
                <w:szCs w:val="19"/>
              </w:rPr>
              <w:t xml:space="preserve">Ondernemer heeft een Nederlands sprekende serviceorganisatie, is tijdens kantooruren (09.00 uur – 16.00 uur (CET)) bereikbaar. </w:t>
            </w:r>
          </w:p>
          <w:p w14:paraId="1BBFB307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1465" w:type="dxa"/>
            <w:gridSpan w:val="2"/>
          </w:tcPr>
          <w:p w14:paraId="2443E105" w14:textId="77777777" w:rsidR="001D1F01" w:rsidRPr="007E2C52" w:rsidRDefault="001D1F01" w:rsidP="003823CE">
            <w:pPr>
              <w:spacing w:line="240" w:lineRule="auto"/>
              <w:jc w:val="center"/>
              <w:rPr>
                <w:sz w:val="19"/>
                <w:szCs w:val="19"/>
              </w:rPr>
            </w:pP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1D1F01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separate"/>
            </w:r>
            <w:r w:rsidRPr="001D1F01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end"/>
            </w:r>
          </w:p>
          <w:p w14:paraId="5B1C4F9C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682708DC" w14:textId="77777777" w:rsidR="001D1F01" w:rsidRDefault="001D1F01" w:rsidP="003823CE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Geen</w:t>
            </w:r>
            <w:r w:rsidRPr="007E2C52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 xml:space="preserve"> </w:t>
            </w:r>
            <w:r w:rsidRPr="007E2C52">
              <w:rPr>
                <w:sz w:val="19"/>
                <w:szCs w:val="19"/>
              </w:rPr>
              <w:t xml:space="preserve"> </w:t>
            </w:r>
          </w:p>
          <w:p w14:paraId="3C8BBD0F" w14:textId="77777777" w:rsidR="001D1F01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  <w:p w14:paraId="57E0B9D2" w14:textId="77777777" w:rsidR="001D1F01" w:rsidRPr="007E2C52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1D1F01" w:rsidRPr="007E2C52" w14:paraId="1DACCD2E" w14:textId="77777777" w:rsidTr="0074157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7EDEFD54" w14:textId="77777777" w:rsidR="001D1F01" w:rsidRDefault="001D1F01" w:rsidP="003823CE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d.</w:t>
            </w:r>
          </w:p>
        </w:tc>
        <w:tc>
          <w:tcPr>
            <w:tcW w:w="4138" w:type="dxa"/>
          </w:tcPr>
          <w:p w14:paraId="10C03995" w14:textId="77777777" w:rsidR="00E349F8" w:rsidRPr="007A7F4B" w:rsidRDefault="00E349F8" w:rsidP="00E349F8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color w:val="000000" w:themeColor="text1"/>
                <w:sz w:val="19"/>
                <w:szCs w:val="19"/>
              </w:rPr>
              <w:t xml:space="preserve">Servicepersoneel van Ondernemer kan op verzoek van Inschrijver aantonen dat zij bekwaam zijn voor het uitvoeren van de in de SLA afgesproken werkzaamheden. </w:t>
            </w:r>
          </w:p>
          <w:p w14:paraId="4BA97022" w14:textId="5F801C61" w:rsidR="002C6D31" w:rsidRDefault="002C6D31" w:rsidP="003823CE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1465" w:type="dxa"/>
            <w:gridSpan w:val="2"/>
          </w:tcPr>
          <w:p w14:paraId="3E3FA27E" w14:textId="77777777" w:rsidR="001D1F01" w:rsidRPr="007E2C52" w:rsidRDefault="001D1F01" w:rsidP="003823CE">
            <w:pPr>
              <w:spacing w:line="240" w:lineRule="auto"/>
              <w:jc w:val="center"/>
              <w:rPr>
                <w:sz w:val="19"/>
                <w:szCs w:val="19"/>
              </w:rPr>
            </w:pP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1D1F01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separate"/>
            </w:r>
            <w:r w:rsidRPr="001D1F01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end"/>
            </w:r>
          </w:p>
          <w:p w14:paraId="2A4982F5" w14:textId="77777777" w:rsidR="001D1F01" w:rsidRPr="001D1F01" w:rsidRDefault="001D1F01" w:rsidP="003823CE">
            <w:pPr>
              <w:spacing w:line="240" w:lineRule="auto"/>
              <w:rPr>
                <w:sz w:val="19"/>
                <w:szCs w:val="19"/>
                <w:highlight w:val="lightGray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7AE11702" w14:textId="77777777" w:rsidR="00E349F8" w:rsidRDefault="00E349F8" w:rsidP="00E349F8">
            <w:pPr>
              <w:spacing w:line="240" w:lineRule="auto"/>
              <w:rPr>
                <w:sz w:val="19"/>
                <w:szCs w:val="19"/>
              </w:rPr>
            </w:pPr>
            <w:r w:rsidRPr="00D34B1A">
              <w:rPr>
                <w:sz w:val="19"/>
                <w:szCs w:val="19"/>
              </w:rPr>
              <w:t>Op aanvraag gedurende contractperiode</w:t>
            </w:r>
            <w:r>
              <w:rPr>
                <w:sz w:val="19"/>
                <w:szCs w:val="19"/>
              </w:rPr>
              <w:t>.</w:t>
            </w:r>
          </w:p>
          <w:p w14:paraId="4BB5EF5E" w14:textId="77777777" w:rsidR="001D1F01" w:rsidRPr="00276AFB" w:rsidRDefault="001D1F01" w:rsidP="003823CE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591CB6" w:rsidRPr="007E2C52" w14:paraId="375D18E8" w14:textId="77777777" w:rsidTr="0074157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7DC25A59" w14:textId="082CAC20" w:rsidR="00591CB6" w:rsidRDefault="00591CB6" w:rsidP="00591CB6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 xml:space="preserve">e. </w:t>
            </w:r>
          </w:p>
        </w:tc>
        <w:tc>
          <w:tcPr>
            <w:tcW w:w="4138" w:type="dxa"/>
          </w:tcPr>
          <w:p w14:paraId="11AF4190" w14:textId="6F6A9F73" w:rsidR="00E349F8" w:rsidRDefault="00FA4E3F" w:rsidP="00E349F8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 xml:space="preserve">Uitvoerende partij is VCA* gecertificeerd. </w:t>
            </w:r>
          </w:p>
          <w:p w14:paraId="2410F129" w14:textId="61BFAF26" w:rsidR="00591CB6" w:rsidRPr="00096642" w:rsidRDefault="00591CB6" w:rsidP="00591CB6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1465" w:type="dxa"/>
            <w:gridSpan w:val="2"/>
          </w:tcPr>
          <w:p w14:paraId="06E03E37" w14:textId="77777777" w:rsidR="00591CB6" w:rsidRPr="007E2C52" w:rsidRDefault="00591CB6" w:rsidP="00591CB6">
            <w:pPr>
              <w:spacing w:line="240" w:lineRule="auto"/>
              <w:jc w:val="center"/>
              <w:rPr>
                <w:sz w:val="19"/>
                <w:szCs w:val="19"/>
              </w:rPr>
            </w:pP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1D1F01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separate"/>
            </w:r>
            <w:r w:rsidRPr="001D1F01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end"/>
            </w:r>
          </w:p>
          <w:p w14:paraId="390069DE" w14:textId="77777777" w:rsidR="00591CB6" w:rsidRPr="001D1F01" w:rsidRDefault="00591CB6" w:rsidP="00591CB6">
            <w:pPr>
              <w:spacing w:line="240" w:lineRule="auto"/>
              <w:jc w:val="center"/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63BF7E0C" w14:textId="6D43FE4A" w:rsidR="00591CB6" w:rsidRDefault="00E349F8" w:rsidP="00591CB6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CCR.</w:t>
            </w:r>
          </w:p>
          <w:p w14:paraId="5FEA376C" w14:textId="77777777" w:rsidR="00591CB6" w:rsidRDefault="00591CB6" w:rsidP="00591CB6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591CB6" w:rsidRPr="007E2C52" w14:paraId="0C9F9E26" w14:textId="77777777" w:rsidTr="0074157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2BF209FB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5DE2FBDA" w14:textId="432CCEB0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 xml:space="preserve">f. </w:t>
            </w:r>
          </w:p>
          <w:p w14:paraId="4D3CBE72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5FBF6DDB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7CC052EF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583C3410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7C4C81B1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61B20B0D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3A395EBA" w14:textId="77777777" w:rsidR="00FA4E3F" w:rsidRDefault="00FA4E3F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7E825369" w14:textId="0028D9D5" w:rsidR="00591CB6" w:rsidRDefault="00591CB6" w:rsidP="00591CB6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g.</w:t>
            </w:r>
          </w:p>
        </w:tc>
        <w:tc>
          <w:tcPr>
            <w:tcW w:w="4138" w:type="dxa"/>
          </w:tcPr>
          <w:p w14:paraId="2B89A10B" w14:textId="77777777" w:rsidR="00FA4E3F" w:rsidRDefault="00FA4E3F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</w:p>
          <w:p w14:paraId="700CE585" w14:textId="1FE3738B" w:rsidR="00FA4E3F" w:rsidRDefault="00FA4E3F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 xml:space="preserve">De totale som waarvoor de leverancier zich inschrijft op deze opdracht (exclusief </w:t>
            </w:r>
            <w:proofErr w:type="spellStart"/>
            <w:r>
              <w:rPr>
                <w:color w:val="000000" w:themeColor="text1"/>
                <w:sz w:val="19"/>
                <w:szCs w:val="19"/>
              </w:rPr>
              <w:t>naleveringen</w:t>
            </w:r>
            <w:proofErr w:type="spellEnd"/>
            <w:r>
              <w:rPr>
                <w:color w:val="000000" w:themeColor="text1"/>
                <w:sz w:val="19"/>
                <w:szCs w:val="19"/>
              </w:rPr>
              <w:t xml:space="preserve">) mag niet meer dan 100% van de jaarlijkse omzet (gemiddeld gezien van de afgelopen drie jaren) van de leverancier zijn. </w:t>
            </w:r>
          </w:p>
          <w:p w14:paraId="73953601" w14:textId="77777777" w:rsidR="00FA4E3F" w:rsidRDefault="00FA4E3F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</w:p>
          <w:p w14:paraId="24681D2C" w14:textId="77777777" w:rsidR="00FA4E3F" w:rsidRDefault="00FA4E3F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</w:p>
          <w:p w14:paraId="471A74E2" w14:textId="77777777" w:rsidR="00FA4E3F" w:rsidRDefault="00FA4E3F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</w:p>
          <w:p w14:paraId="2868861E" w14:textId="7B74B396" w:rsidR="00350DF6" w:rsidRPr="007A7F4B" w:rsidRDefault="00350DF6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color w:val="000000" w:themeColor="text1"/>
                <w:sz w:val="19"/>
                <w:szCs w:val="19"/>
              </w:rPr>
              <w:t xml:space="preserve">Ondernemer  heeft ervaring met onderstaande kerncompetentie die aanbestedende dienst van </w:t>
            </w:r>
          </w:p>
          <w:p w14:paraId="4CEE05EA" w14:textId="77777777" w:rsidR="00350DF6" w:rsidRPr="007A7F4B" w:rsidRDefault="00350DF6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color w:val="000000" w:themeColor="text1"/>
                <w:sz w:val="19"/>
                <w:szCs w:val="19"/>
              </w:rPr>
              <w:t xml:space="preserve">belang acht op onderhavige opdracht:  </w:t>
            </w:r>
          </w:p>
          <w:p w14:paraId="6265B3C1" w14:textId="77777777" w:rsidR="00350DF6" w:rsidRPr="007A7F4B" w:rsidRDefault="00350DF6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b/>
                <w:i/>
                <w:color w:val="000000" w:themeColor="text1"/>
                <w:sz w:val="19"/>
                <w:szCs w:val="19"/>
              </w:rPr>
              <w:t>Vaktechnische ervaring</w:t>
            </w:r>
            <w:r w:rsidRPr="007A7F4B">
              <w:rPr>
                <w:color w:val="000000" w:themeColor="text1"/>
                <w:sz w:val="19"/>
                <w:szCs w:val="19"/>
              </w:rPr>
              <w:t xml:space="preserve">; Ondernemer geeft een referentie op van een vergelijkbare opdracht. </w:t>
            </w:r>
          </w:p>
          <w:p w14:paraId="2ED658A2" w14:textId="77777777" w:rsidR="00591CB6" w:rsidRPr="00741570" w:rsidRDefault="00591CB6" w:rsidP="00591CB6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1465" w:type="dxa"/>
            <w:gridSpan w:val="2"/>
          </w:tcPr>
          <w:p w14:paraId="33A97A3C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09DB2752" w14:textId="77777777" w:rsidR="00FA4E3F" w:rsidRPr="007E2C52" w:rsidRDefault="00FA4E3F" w:rsidP="00FA4E3F">
            <w:pPr>
              <w:spacing w:line="240" w:lineRule="auto"/>
              <w:jc w:val="center"/>
              <w:rPr>
                <w:sz w:val="19"/>
                <w:szCs w:val="19"/>
              </w:rPr>
            </w:pP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1D1F01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separate"/>
            </w:r>
            <w:r w:rsidRPr="001D1F01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1D1F01">
              <w:rPr>
                <w:color w:val="2B579A"/>
                <w:sz w:val="19"/>
                <w:szCs w:val="19"/>
                <w:highlight w:val="lightGray"/>
                <w:shd w:val="clear" w:color="auto" w:fill="E6E6E6"/>
              </w:rPr>
              <w:fldChar w:fldCharType="end"/>
            </w:r>
          </w:p>
          <w:p w14:paraId="5CE66F89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15AF0F70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437823BF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5D7A13D2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152CF5FC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366BB251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32BCD189" w14:textId="77777777" w:rsidR="00FA4E3F" w:rsidRDefault="00FA4E3F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70130608" w14:textId="2C3CC776" w:rsidR="00591CB6" w:rsidRPr="00741570" w:rsidRDefault="00591CB6" w:rsidP="00591CB6">
            <w:pPr>
              <w:jc w:val="center"/>
              <w:rPr>
                <w:sz w:val="19"/>
                <w:szCs w:val="19"/>
              </w:rPr>
            </w:pP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741570">
              <w:rPr>
                <w:sz w:val="19"/>
                <w:szCs w:val="19"/>
              </w:rPr>
              <w:instrText xml:space="preserve"> FORMTEXT </w:instrText>
            </w: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</w: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  <w:fldChar w:fldCharType="separate"/>
            </w:r>
            <w:r w:rsidRPr="00741570">
              <w:rPr>
                <w:noProof/>
                <w:sz w:val="19"/>
                <w:szCs w:val="19"/>
              </w:rPr>
              <w:t>ja / nee</w:t>
            </w: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  <w:fldChar w:fldCharType="end"/>
            </w: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3E888786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41B8129D" w14:textId="0A4E6AF5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Op aanvraag jaarrekening.</w:t>
            </w:r>
          </w:p>
          <w:p w14:paraId="011DAF52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1C7B62AE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br/>
            </w:r>
          </w:p>
          <w:p w14:paraId="6EB9E5E3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68AAB289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2D125BB6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339B0391" w14:textId="77777777" w:rsidR="00FA4E3F" w:rsidRDefault="00FA4E3F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0B901A11" w14:textId="114C3507" w:rsidR="00350DF6" w:rsidRPr="00C50494" w:rsidRDefault="00350DF6" w:rsidP="00350DF6">
            <w:pPr>
              <w:spacing w:line="240" w:lineRule="auto"/>
              <w:rPr>
                <w:sz w:val="19"/>
                <w:szCs w:val="19"/>
              </w:rPr>
            </w:pPr>
            <w:r w:rsidRPr="00C50494">
              <w:rPr>
                <w:sz w:val="19"/>
                <w:szCs w:val="19"/>
              </w:rPr>
              <w:t xml:space="preserve">Om aan te tonen dat u voldoet aan de genoemde kerncompetentie, dient Ondernemer bij de Inschrijving één (1) referentie op te geven waaruit blijkt dat uw organisatie voldoende ervaring heeft met betrekking tot de betreffende kerncompetentie.  </w:t>
            </w:r>
          </w:p>
          <w:p w14:paraId="3244BCF8" w14:textId="77777777" w:rsidR="00350DF6" w:rsidRDefault="00350DF6" w:rsidP="00350DF6">
            <w:pPr>
              <w:spacing w:line="240" w:lineRule="auto"/>
              <w:rPr>
                <w:sz w:val="19"/>
                <w:szCs w:val="19"/>
              </w:rPr>
            </w:pPr>
            <w:r w:rsidRPr="00C50494">
              <w:rPr>
                <w:sz w:val="19"/>
                <w:szCs w:val="19"/>
              </w:rPr>
              <w:t>Het invulformulier voor de referentiegegevens vindt Ondernemer op de volgende pagina.</w:t>
            </w:r>
          </w:p>
          <w:p w14:paraId="24DB502D" w14:textId="1FBF5E44" w:rsidR="00591CB6" w:rsidRPr="00741570" w:rsidRDefault="00591CB6" w:rsidP="00591CB6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591CB6" w:rsidRPr="007E2C52" w14:paraId="5427C01B" w14:textId="77777777" w:rsidTr="506F2245">
        <w:trPr>
          <w:cantSplit/>
        </w:trPr>
        <w:tc>
          <w:tcPr>
            <w:tcW w:w="610" w:type="dxa"/>
            <w:tcBorders>
              <w:left w:val="single" w:sz="4" w:space="0" w:color="auto"/>
              <w:bottom w:val="single" w:sz="4" w:space="0" w:color="auto"/>
            </w:tcBorders>
          </w:tcPr>
          <w:p w14:paraId="12C97B89" w14:textId="77777777" w:rsidR="0059675A" w:rsidRDefault="0059675A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78F4AB4B" w14:textId="77777777" w:rsidR="0059675A" w:rsidRDefault="0059675A" w:rsidP="00591CB6">
            <w:pPr>
              <w:spacing w:line="240" w:lineRule="auto"/>
              <w:rPr>
                <w:bCs/>
                <w:sz w:val="19"/>
                <w:szCs w:val="19"/>
              </w:rPr>
            </w:pPr>
          </w:p>
          <w:p w14:paraId="6282DC70" w14:textId="697CEF49" w:rsidR="00591CB6" w:rsidRDefault="00591CB6" w:rsidP="00591CB6">
            <w:pPr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h.</w:t>
            </w: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23F87FA5" w14:textId="77777777" w:rsidR="0059675A" w:rsidRDefault="0059675A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</w:p>
          <w:p w14:paraId="5257F8FA" w14:textId="1DE2E1AE" w:rsidR="00350DF6" w:rsidRPr="007A7F4B" w:rsidRDefault="00350DF6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color w:val="000000" w:themeColor="text1"/>
                <w:sz w:val="19"/>
                <w:szCs w:val="19"/>
              </w:rPr>
              <w:t xml:space="preserve">Ondernemer  heeft ervaring met onderstaande kerncompetentie die aanbestedende dienst van </w:t>
            </w:r>
          </w:p>
          <w:p w14:paraId="13F77AA5" w14:textId="77777777" w:rsidR="00350DF6" w:rsidRPr="007A7F4B" w:rsidRDefault="00350DF6" w:rsidP="00350DF6">
            <w:pPr>
              <w:spacing w:line="240" w:lineRule="auto"/>
              <w:rPr>
                <w:color w:val="000000" w:themeColor="text1"/>
                <w:sz w:val="19"/>
                <w:szCs w:val="19"/>
              </w:rPr>
            </w:pPr>
            <w:r w:rsidRPr="007A7F4B">
              <w:rPr>
                <w:color w:val="000000" w:themeColor="text1"/>
                <w:sz w:val="19"/>
                <w:szCs w:val="19"/>
              </w:rPr>
              <w:t xml:space="preserve">belang acht op onderhavige opdracht:  </w:t>
            </w:r>
          </w:p>
          <w:p w14:paraId="764F095D" w14:textId="1828CE08" w:rsidR="00591CB6" w:rsidRPr="00741570" w:rsidRDefault="00350DF6" w:rsidP="00350DF6">
            <w:pPr>
              <w:spacing w:line="240" w:lineRule="auto"/>
              <w:rPr>
                <w:sz w:val="19"/>
                <w:szCs w:val="19"/>
              </w:rPr>
            </w:pPr>
            <w:r w:rsidRPr="007A7F4B">
              <w:rPr>
                <w:b/>
                <w:i/>
                <w:color w:val="000000" w:themeColor="text1"/>
                <w:sz w:val="19"/>
                <w:szCs w:val="19"/>
              </w:rPr>
              <w:t>flexibiliteit</w:t>
            </w:r>
            <w:r w:rsidRPr="007A7F4B">
              <w:rPr>
                <w:color w:val="000000" w:themeColor="text1"/>
                <w:sz w:val="19"/>
                <w:szCs w:val="19"/>
              </w:rPr>
              <w:t>; Ondernemer geeft een referentie op van een vergelijkbare opdracht.</w:t>
            </w: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</w:tcPr>
          <w:p w14:paraId="32C776AD" w14:textId="77777777" w:rsidR="0059675A" w:rsidRDefault="0059675A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1261F3A3" w14:textId="77777777" w:rsidR="0059675A" w:rsidRDefault="0059675A" w:rsidP="00591CB6">
            <w:pPr>
              <w:jc w:val="center"/>
              <w:rPr>
                <w:color w:val="2B579A"/>
                <w:sz w:val="19"/>
                <w:szCs w:val="19"/>
                <w:shd w:val="clear" w:color="auto" w:fill="E6E6E6"/>
              </w:rPr>
            </w:pPr>
          </w:p>
          <w:p w14:paraId="51273270" w14:textId="73C97387" w:rsidR="00591CB6" w:rsidRPr="00741570" w:rsidRDefault="00591CB6" w:rsidP="00591CB6">
            <w:pPr>
              <w:jc w:val="center"/>
              <w:rPr>
                <w:sz w:val="19"/>
                <w:szCs w:val="19"/>
              </w:rPr>
            </w:pP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741570">
              <w:rPr>
                <w:sz w:val="19"/>
                <w:szCs w:val="19"/>
              </w:rPr>
              <w:instrText xml:space="preserve"> FORMTEXT </w:instrText>
            </w: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</w: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  <w:fldChar w:fldCharType="separate"/>
            </w:r>
            <w:r w:rsidRPr="00741570">
              <w:rPr>
                <w:noProof/>
                <w:sz w:val="19"/>
                <w:szCs w:val="19"/>
              </w:rPr>
              <w:t>ja / nee</w:t>
            </w:r>
            <w:r w:rsidRPr="00741570">
              <w:rPr>
                <w:color w:val="2B579A"/>
                <w:sz w:val="19"/>
                <w:szCs w:val="19"/>
                <w:shd w:val="clear" w:color="auto" w:fill="E6E6E6"/>
              </w:rPr>
              <w:fldChar w:fldCharType="end"/>
            </w:r>
          </w:p>
        </w:tc>
        <w:tc>
          <w:tcPr>
            <w:tcW w:w="3237" w:type="dxa"/>
            <w:tcBorders>
              <w:bottom w:val="single" w:sz="4" w:space="0" w:color="auto"/>
              <w:right w:val="single" w:sz="4" w:space="0" w:color="auto"/>
            </w:tcBorders>
          </w:tcPr>
          <w:p w14:paraId="750303BC" w14:textId="77777777" w:rsidR="0059675A" w:rsidRDefault="0059675A" w:rsidP="00350DF6">
            <w:pPr>
              <w:spacing w:line="240" w:lineRule="auto"/>
              <w:rPr>
                <w:sz w:val="19"/>
                <w:szCs w:val="19"/>
              </w:rPr>
            </w:pPr>
          </w:p>
          <w:p w14:paraId="04F5D4D8" w14:textId="44E08960" w:rsidR="00350DF6" w:rsidRPr="00991E3C" w:rsidRDefault="00350DF6" w:rsidP="00350DF6">
            <w:pPr>
              <w:spacing w:line="240" w:lineRule="auto"/>
              <w:rPr>
                <w:sz w:val="19"/>
                <w:szCs w:val="19"/>
              </w:rPr>
            </w:pPr>
            <w:r w:rsidRPr="00991E3C">
              <w:rPr>
                <w:sz w:val="19"/>
                <w:szCs w:val="19"/>
              </w:rPr>
              <w:t xml:space="preserve">Om aan te tonen dat u voldoet aan de genoemde kerncompetentie, dient Ondernemer bij de Inschrijving één (1) referentie op te geven waaruit blijkt dat uw organisatie voldoende ervaring heeft met betrekking tot de betreffende kerncompetentie.  </w:t>
            </w:r>
          </w:p>
          <w:p w14:paraId="65F30562" w14:textId="77777777" w:rsidR="00350DF6" w:rsidRDefault="00350DF6" w:rsidP="00350DF6">
            <w:pPr>
              <w:spacing w:line="240" w:lineRule="auto"/>
              <w:rPr>
                <w:sz w:val="19"/>
                <w:szCs w:val="19"/>
              </w:rPr>
            </w:pPr>
            <w:r w:rsidRPr="00991E3C">
              <w:rPr>
                <w:sz w:val="19"/>
                <w:szCs w:val="19"/>
              </w:rPr>
              <w:t>Het invulformulier voor de referentiegegevens vindt Ondernemer op de volgende pagina.</w:t>
            </w:r>
          </w:p>
          <w:p w14:paraId="67C6E40D" w14:textId="354DCE73" w:rsidR="00591CB6" w:rsidRPr="00741570" w:rsidRDefault="00591CB6" w:rsidP="00591CB6">
            <w:pPr>
              <w:spacing w:line="240" w:lineRule="auto"/>
              <w:rPr>
                <w:sz w:val="19"/>
                <w:szCs w:val="19"/>
              </w:rPr>
            </w:pPr>
          </w:p>
        </w:tc>
      </w:tr>
    </w:tbl>
    <w:p w14:paraId="1401AF8B" w14:textId="77777777" w:rsidR="00361E9C" w:rsidRPr="007E2C52" w:rsidRDefault="00361E9C" w:rsidP="00361E9C">
      <w:pPr>
        <w:spacing w:line="240" w:lineRule="auto"/>
        <w:jc w:val="both"/>
        <w:rPr>
          <w:sz w:val="19"/>
          <w:szCs w:val="19"/>
        </w:rPr>
      </w:pPr>
    </w:p>
    <w:p w14:paraId="7393C3C6" w14:textId="78E7787A" w:rsidR="00950FE5" w:rsidRDefault="00950FE5" w:rsidP="00950FE5">
      <w:pPr>
        <w:spacing w:line="360" w:lineRule="auto"/>
        <w:jc w:val="both"/>
        <w:rPr>
          <w:b/>
          <w:szCs w:val="20"/>
        </w:rPr>
      </w:pPr>
      <w:bookmarkStart w:id="0" w:name="_GoBack"/>
      <w:bookmarkEnd w:id="0"/>
    </w:p>
    <w:p w14:paraId="06CA829C" w14:textId="77777777" w:rsidR="00950FE5" w:rsidRDefault="00950FE5" w:rsidP="00950FE5">
      <w:pPr>
        <w:spacing w:after="200" w:line="276" w:lineRule="auto"/>
        <w:rPr>
          <w:b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19"/>
        <w:gridCol w:w="6095"/>
      </w:tblGrid>
      <w:tr w:rsidR="001D1F01" w:rsidRPr="00552F66" w14:paraId="2A16B756" w14:textId="77777777" w:rsidTr="4CD1C1A0">
        <w:tc>
          <w:tcPr>
            <w:tcW w:w="9214" w:type="dxa"/>
            <w:gridSpan w:val="2"/>
            <w:shd w:val="clear" w:color="auto" w:fill="auto"/>
          </w:tcPr>
          <w:p w14:paraId="220161EE" w14:textId="77777777" w:rsidR="001D1F01" w:rsidRPr="00552F66" w:rsidRDefault="001D1F01" w:rsidP="005A19F5">
            <w:pPr>
              <w:tabs>
                <w:tab w:val="left" w:pos="1843"/>
              </w:tabs>
              <w:rPr>
                <w:b/>
                <w:color w:val="FFFFFF"/>
                <w:szCs w:val="20"/>
              </w:rPr>
            </w:pPr>
            <w:r w:rsidRPr="00552F66">
              <w:rPr>
                <w:b/>
                <w:color w:val="FFFFFF"/>
                <w:szCs w:val="20"/>
              </w:rPr>
              <w:t xml:space="preserve">Referent conform 1.1c  </w:t>
            </w:r>
          </w:p>
        </w:tc>
      </w:tr>
      <w:tr w:rsidR="001D1F01" w:rsidRPr="00552F66" w14:paraId="68FCBEB7" w14:textId="77777777" w:rsidTr="4CD1C1A0">
        <w:tc>
          <w:tcPr>
            <w:tcW w:w="3119" w:type="dxa"/>
            <w:tcBorders>
              <w:right w:val="single" w:sz="4" w:space="0" w:color="auto"/>
            </w:tcBorders>
          </w:tcPr>
          <w:p w14:paraId="448429D8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1D4627E0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Betreft kerncompetentie: </w:t>
            </w:r>
          </w:p>
          <w:p w14:paraId="27747F23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3B3E357C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5C96B2BB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1C53A43A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4FCFF4F3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77F4EABC" w14:textId="77777777" w:rsidR="008737EC" w:rsidRDefault="008737EC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09DE340C" w14:textId="77777777" w:rsidR="00ED1E32" w:rsidRDefault="00ED1E32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2C7F6CAE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Naam referent:   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2F790B28" w14:textId="77777777" w:rsidR="001D1F01" w:rsidRPr="00552F66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               </w:t>
            </w:r>
          </w:p>
          <w:p w14:paraId="6C0EDBA0" w14:textId="77777777" w:rsidR="00350DF6" w:rsidRPr="00A7180E" w:rsidRDefault="00350DF6" w:rsidP="00350DF6">
            <w:pPr>
              <w:rPr>
                <w:b/>
                <w:sz w:val="19"/>
                <w:szCs w:val="19"/>
              </w:rPr>
            </w:pPr>
            <w:r w:rsidRPr="00A7180E">
              <w:rPr>
                <w:b/>
                <w:sz w:val="19"/>
                <w:szCs w:val="19"/>
              </w:rPr>
              <w:t>Vaktechnische ervaring;</w:t>
            </w:r>
          </w:p>
          <w:p w14:paraId="110C81D6" w14:textId="77777777" w:rsidR="00350DF6" w:rsidRDefault="00350DF6" w:rsidP="00350DF6">
            <w:pPr>
              <w:rPr>
                <w:sz w:val="19"/>
                <w:szCs w:val="19"/>
              </w:rPr>
            </w:pPr>
          </w:p>
          <w:p w14:paraId="27DDBA32" w14:textId="77777777" w:rsidR="00350DF6" w:rsidRDefault="00350DF6" w:rsidP="00350DF6">
            <w:pPr>
              <w:rPr>
                <w:sz w:val="19"/>
                <w:szCs w:val="19"/>
              </w:rPr>
            </w:pPr>
            <w:r w:rsidRPr="00A7180E">
              <w:rPr>
                <w:sz w:val="19"/>
                <w:szCs w:val="19"/>
              </w:rPr>
              <w:t xml:space="preserve">1. </w:t>
            </w:r>
            <w:r w:rsidRPr="00E03DB0">
              <w:rPr>
                <w:sz w:val="19"/>
                <w:szCs w:val="19"/>
              </w:rPr>
              <w:t xml:space="preserve">Leverancier geeft een referentie op van een in de afgelopen 3 jaar verrichte vergelijkbare opdracht in een publiekgebouw dat tijdens het vervangen van de binnen bebording in gebruik was. Een opdracht is vergelijkbaar indien overeenkomstig is met onderhavige opdracht. Omvang </w:t>
            </w:r>
            <w:r w:rsidRPr="00C50494">
              <w:rPr>
                <w:sz w:val="19"/>
                <w:szCs w:val="19"/>
              </w:rPr>
              <w:t>minimaal 250.000 euro aan opdrachtwaarde.</w:t>
            </w:r>
            <w:r w:rsidRPr="00E03DB0">
              <w:rPr>
                <w:sz w:val="19"/>
                <w:szCs w:val="19"/>
              </w:rPr>
              <w:t xml:space="preserve">  </w:t>
            </w:r>
          </w:p>
          <w:p w14:paraId="003CE6A3" w14:textId="77777777" w:rsidR="00350DF6" w:rsidRPr="006D6E7C" w:rsidRDefault="00350DF6" w:rsidP="00350DF6">
            <w:pPr>
              <w:numPr>
                <w:ilvl w:val="0"/>
                <w:numId w:val="14"/>
              </w:numPr>
            </w:pPr>
            <w:r w:rsidRPr="006D6E7C">
              <w:rPr>
                <w:sz w:val="19"/>
                <w:szCs w:val="19"/>
              </w:rPr>
              <w:t>Uit de referentie moet blijken welke inspanning de Inschrijver heeft gedaan om de overlast zoveel mogelijk te voorkomen. </w:t>
            </w:r>
          </w:p>
          <w:p w14:paraId="1A6C1CE4" w14:textId="77777777" w:rsidR="008737EC" w:rsidRPr="001D1F01" w:rsidRDefault="008737EC" w:rsidP="005A19F5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</w:p>
          <w:p w14:paraId="0DE0D91E" w14:textId="77777777" w:rsidR="00350DF6" w:rsidRDefault="00350DF6" w:rsidP="005A19F5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</w:p>
          <w:p w14:paraId="409D0A28" w14:textId="646EE8AB" w:rsidR="001D1F01" w:rsidRPr="001D1F01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>Naam</w:t>
            </w:r>
          </w:p>
          <w:p w14:paraId="639B6444" w14:textId="77777777" w:rsidR="001D1F01" w:rsidRPr="001D1F01" w:rsidRDefault="001D1F01" w:rsidP="005A19F5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 xml:space="preserve">Adres </w:t>
            </w:r>
          </w:p>
          <w:p w14:paraId="5B626655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Postcode, plaats</w:t>
            </w:r>
            <w:r w:rsidRPr="00552F66">
              <w:rPr>
                <w:szCs w:val="20"/>
              </w:rPr>
              <w:t xml:space="preserve"> </w:t>
            </w:r>
          </w:p>
        </w:tc>
      </w:tr>
      <w:tr w:rsidR="001D1F01" w:rsidRPr="00552F66" w14:paraId="7FBDDCD0" w14:textId="77777777" w:rsidTr="4CD1C1A0">
        <w:tc>
          <w:tcPr>
            <w:tcW w:w="3119" w:type="dxa"/>
            <w:tcBorders>
              <w:right w:val="single" w:sz="4" w:space="0" w:color="auto"/>
            </w:tcBorders>
          </w:tcPr>
          <w:p w14:paraId="432D6BA4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40874167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1FE4E98E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Beschrijving referent: 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2BE0BDF6" w14:textId="77777777" w:rsidR="001D1F01" w:rsidRPr="001D1F01" w:rsidRDefault="001D1F01" w:rsidP="005A19F5">
            <w:pPr>
              <w:spacing w:line="360" w:lineRule="auto"/>
              <w:jc w:val="both"/>
              <w:rPr>
                <w:szCs w:val="20"/>
                <w:highlight w:val="lightGray"/>
              </w:rPr>
            </w:pPr>
          </w:p>
          <w:p w14:paraId="67E443E2" w14:textId="77777777" w:rsidR="001D1F01" w:rsidRPr="001D1F01" w:rsidRDefault="001D1F01" w:rsidP="005A19F5">
            <w:pPr>
              <w:spacing w:line="360" w:lineRule="auto"/>
              <w:jc w:val="both"/>
              <w:rPr>
                <w:szCs w:val="20"/>
                <w:highlight w:val="lightGray"/>
              </w:rPr>
            </w:pPr>
          </w:p>
          <w:p w14:paraId="3B0D13D0" w14:textId="77777777" w:rsidR="001D1F01" w:rsidRPr="00552F66" w:rsidRDefault="001D1F01" w:rsidP="005A19F5">
            <w:pPr>
              <w:spacing w:line="360" w:lineRule="auto"/>
              <w:jc w:val="both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Aard van de opdrachtgever</w:t>
            </w:r>
            <w:r w:rsidR="0035201A">
              <w:rPr>
                <w:szCs w:val="20"/>
                <w:highlight w:val="lightGray"/>
              </w:rPr>
              <w:t>, gegevens waaruit overeenkomstigheid blijkt</w:t>
            </w:r>
            <w:r w:rsidRPr="001D1F01">
              <w:rPr>
                <w:szCs w:val="20"/>
                <w:highlight w:val="lightGray"/>
              </w:rPr>
              <w:t xml:space="preserve"> en een </w:t>
            </w:r>
            <w:r w:rsidR="00ED1E32">
              <w:rPr>
                <w:szCs w:val="20"/>
                <w:highlight w:val="lightGray"/>
              </w:rPr>
              <w:t xml:space="preserve">korte </w:t>
            </w:r>
            <w:r w:rsidRPr="001D1F01">
              <w:rPr>
                <w:szCs w:val="20"/>
                <w:highlight w:val="lightGray"/>
              </w:rPr>
              <w:t>beschrijving van de uitvoering.</w:t>
            </w:r>
            <w:r w:rsidR="004D172E">
              <w:rPr>
                <w:szCs w:val="20"/>
              </w:rPr>
              <w:t xml:space="preserve"> </w:t>
            </w:r>
            <w:r w:rsidRPr="00552F66">
              <w:rPr>
                <w:szCs w:val="20"/>
              </w:rPr>
              <w:t xml:space="preserve">  </w:t>
            </w:r>
          </w:p>
        </w:tc>
      </w:tr>
      <w:tr w:rsidR="001D1F01" w:rsidRPr="00552F66" w14:paraId="6D02BA32" w14:textId="77777777" w:rsidTr="4CD1C1A0">
        <w:trPr>
          <w:trHeight w:val="2992"/>
        </w:trPr>
        <w:tc>
          <w:tcPr>
            <w:tcW w:w="3119" w:type="dxa"/>
            <w:tcBorders>
              <w:right w:val="single" w:sz="4" w:space="0" w:color="auto"/>
            </w:tcBorders>
          </w:tcPr>
          <w:p w14:paraId="31CD17FE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241E2BA4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347CE72E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36BD96D2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224FB83A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675B5CEA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370860AA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57712390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2A6E21EE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  <w:p w14:paraId="5E188066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</w:tc>
      </w:tr>
      <w:tr w:rsidR="001D1F01" w:rsidRPr="00552F66" w14:paraId="06F4A102" w14:textId="77777777" w:rsidTr="4CD1C1A0">
        <w:tc>
          <w:tcPr>
            <w:tcW w:w="3119" w:type="dxa"/>
            <w:tcBorders>
              <w:right w:val="single" w:sz="4" w:space="0" w:color="auto"/>
            </w:tcBorders>
          </w:tcPr>
          <w:p w14:paraId="1CADF4A5" w14:textId="77777777" w:rsidR="001D1F01" w:rsidRPr="00552F66" w:rsidRDefault="001D1F01" w:rsidP="005A19F5">
            <w:pPr>
              <w:spacing w:line="360" w:lineRule="auto"/>
              <w:rPr>
                <w:i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588F27BF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</w:tc>
      </w:tr>
      <w:tr w:rsidR="001D1F01" w:rsidRPr="00552F66" w14:paraId="33634AED" w14:textId="77777777" w:rsidTr="4CD1C1A0">
        <w:tc>
          <w:tcPr>
            <w:tcW w:w="3119" w:type="dxa"/>
            <w:tcBorders>
              <w:right w:val="single" w:sz="4" w:space="0" w:color="auto"/>
            </w:tcBorders>
          </w:tcPr>
          <w:p w14:paraId="71D17C4D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>Gegevens contactpersoon referent: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0C9A871E" w14:textId="77777777" w:rsidR="001D1F01" w:rsidRPr="001D1F01" w:rsidRDefault="001D1F01" w:rsidP="005A19F5">
            <w:pPr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 xml:space="preserve">Naam </w:t>
            </w:r>
          </w:p>
          <w:p w14:paraId="1F3E482B" w14:textId="77777777" w:rsidR="001D1F01" w:rsidRPr="001D1F01" w:rsidRDefault="001D1F01" w:rsidP="005A19F5">
            <w:pPr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>Functie</w:t>
            </w:r>
          </w:p>
        </w:tc>
      </w:tr>
      <w:tr w:rsidR="001D1F01" w:rsidRPr="00552F66" w14:paraId="434F2F36" w14:textId="77777777" w:rsidTr="4CD1C1A0">
        <w:tc>
          <w:tcPr>
            <w:tcW w:w="3119" w:type="dxa"/>
            <w:tcBorders>
              <w:right w:val="single" w:sz="4" w:space="0" w:color="auto"/>
            </w:tcBorders>
          </w:tcPr>
          <w:p w14:paraId="033E2D82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03648BAD" w14:textId="77777777" w:rsidR="001D1F01" w:rsidRPr="001D1F01" w:rsidRDefault="001D1F01" w:rsidP="005A19F5">
            <w:pPr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 xml:space="preserve">Adres </w:t>
            </w:r>
          </w:p>
        </w:tc>
      </w:tr>
      <w:tr w:rsidR="001D1F01" w:rsidRPr="00552F66" w14:paraId="54AE3523" w14:textId="77777777" w:rsidTr="4CD1C1A0">
        <w:tc>
          <w:tcPr>
            <w:tcW w:w="3119" w:type="dxa"/>
            <w:tcBorders>
              <w:right w:val="single" w:sz="4" w:space="0" w:color="auto"/>
            </w:tcBorders>
          </w:tcPr>
          <w:p w14:paraId="4FD30066" w14:textId="79D09D5C" w:rsidR="00350DF6" w:rsidRDefault="00350DF6" w:rsidP="005A19F5">
            <w:pPr>
              <w:tabs>
                <w:tab w:val="left" w:pos="1843"/>
              </w:tabs>
              <w:rPr>
                <w:szCs w:val="20"/>
              </w:rPr>
            </w:pPr>
          </w:p>
          <w:p w14:paraId="2FC6C8BB" w14:textId="77777777" w:rsidR="00350DF6" w:rsidRPr="00350DF6" w:rsidRDefault="00350DF6" w:rsidP="00350DF6">
            <w:pPr>
              <w:rPr>
                <w:szCs w:val="20"/>
              </w:rPr>
            </w:pPr>
          </w:p>
          <w:p w14:paraId="5331D924" w14:textId="08689807" w:rsidR="00350DF6" w:rsidRDefault="00350DF6" w:rsidP="00350DF6">
            <w:pPr>
              <w:rPr>
                <w:szCs w:val="20"/>
              </w:rPr>
            </w:pPr>
          </w:p>
          <w:p w14:paraId="0502E95D" w14:textId="77777777" w:rsidR="001D1F01" w:rsidRDefault="001D1F01" w:rsidP="00350DF6">
            <w:pPr>
              <w:ind w:firstLine="708"/>
              <w:rPr>
                <w:szCs w:val="20"/>
              </w:rPr>
            </w:pPr>
          </w:p>
          <w:p w14:paraId="60A5CE63" w14:textId="77777777" w:rsidR="00350DF6" w:rsidRDefault="00350DF6" w:rsidP="00350DF6">
            <w:pPr>
              <w:ind w:firstLine="708"/>
              <w:rPr>
                <w:szCs w:val="20"/>
              </w:rPr>
            </w:pPr>
          </w:p>
          <w:p w14:paraId="75A9B870" w14:textId="6EA0B576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Betreft kerncompetentie: </w:t>
            </w:r>
          </w:p>
          <w:p w14:paraId="265E5672" w14:textId="45ACD4E2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126FAB62" w14:textId="13705A6D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5849BC45" w14:textId="518F4913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00F33FB0" w14:textId="1D16C088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57B8C3E3" w14:textId="77777777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0CE4D290" w14:textId="3EF4FDC8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Naam referent:   </w:t>
            </w:r>
          </w:p>
          <w:p w14:paraId="7063BCA0" w14:textId="49216316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20E312DE" w14:textId="58D0D40C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5E63C519" w14:textId="0DFD2FCC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56E4DD4E" w14:textId="77777777" w:rsidR="00350DF6" w:rsidRDefault="00350DF6" w:rsidP="00350DF6">
            <w:pPr>
              <w:spacing w:line="360" w:lineRule="auto"/>
              <w:rPr>
                <w:szCs w:val="20"/>
              </w:rPr>
            </w:pPr>
            <w:r w:rsidRPr="00552F66">
              <w:rPr>
                <w:szCs w:val="20"/>
              </w:rPr>
              <w:t xml:space="preserve">Beschrijving referent: </w:t>
            </w:r>
          </w:p>
          <w:p w14:paraId="451F5477" w14:textId="3F9B8919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4CE760FE" w14:textId="201230C4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</w:p>
          <w:p w14:paraId="74E59FF9" w14:textId="784A099D" w:rsidR="00350DF6" w:rsidRPr="00552F6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</w:rPr>
            </w:pPr>
            <w:r>
              <w:rPr>
                <w:szCs w:val="20"/>
              </w:rPr>
              <w:t>Gegevens contactpersoon referent:</w:t>
            </w:r>
          </w:p>
          <w:p w14:paraId="4BD3BECA" w14:textId="77777777" w:rsidR="00350DF6" w:rsidRDefault="00350DF6" w:rsidP="00350DF6">
            <w:pPr>
              <w:ind w:firstLine="708"/>
              <w:rPr>
                <w:szCs w:val="20"/>
              </w:rPr>
            </w:pPr>
          </w:p>
          <w:p w14:paraId="58696214" w14:textId="4198158F" w:rsidR="00350DF6" w:rsidRDefault="00350DF6" w:rsidP="00350DF6">
            <w:pPr>
              <w:ind w:firstLine="708"/>
              <w:rPr>
                <w:szCs w:val="20"/>
              </w:rPr>
            </w:pPr>
          </w:p>
          <w:p w14:paraId="027FDB88" w14:textId="411578D0" w:rsidR="00350DF6" w:rsidRDefault="00350DF6" w:rsidP="00350DF6">
            <w:pPr>
              <w:ind w:firstLine="708"/>
              <w:rPr>
                <w:szCs w:val="20"/>
              </w:rPr>
            </w:pPr>
          </w:p>
          <w:p w14:paraId="6FC88CB1" w14:textId="77777777" w:rsidR="00350DF6" w:rsidRDefault="00350DF6" w:rsidP="00350DF6">
            <w:pPr>
              <w:ind w:firstLine="708"/>
              <w:rPr>
                <w:szCs w:val="20"/>
              </w:rPr>
            </w:pPr>
          </w:p>
          <w:p w14:paraId="42A7B7E3" w14:textId="77777777" w:rsidR="00350DF6" w:rsidRDefault="00350DF6" w:rsidP="00350DF6">
            <w:pPr>
              <w:ind w:firstLine="708"/>
              <w:rPr>
                <w:szCs w:val="20"/>
              </w:rPr>
            </w:pPr>
          </w:p>
          <w:p w14:paraId="2F9CF626" w14:textId="11BE0A8F" w:rsidR="00350DF6" w:rsidRPr="00350DF6" w:rsidRDefault="00350DF6" w:rsidP="00350DF6">
            <w:pPr>
              <w:ind w:firstLine="708"/>
              <w:rPr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C33925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Postcode, plaats</w:t>
            </w:r>
            <w:r w:rsidRPr="00552F66">
              <w:rPr>
                <w:szCs w:val="20"/>
              </w:rPr>
              <w:t xml:space="preserve"> </w:t>
            </w:r>
          </w:p>
          <w:p w14:paraId="18743675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Telefoonnummer</w:t>
            </w:r>
          </w:p>
          <w:p w14:paraId="3D59DD47" w14:textId="77777777" w:rsidR="001D1F01" w:rsidRPr="00552F66" w:rsidRDefault="001D1F01" w:rsidP="005A19F5">
            <w:pPr>
              <w:spacing w:line="360" w:lineRule="auto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E-mail</w:t>
            </w:r>
          </w:p>
          <w:p w14:paraId="4646A679" w14:textId="77777777" w:rsidR="00350DF6" w:rsidRPr="00991E3C" w:rsidRDefault="00350DF6" w:rsidP="00350DF6">
            <w:pPr>
              <w:rPr>
                <w:b/>
                <w:sz w:val="19"/>
                <w:szCs w:val="19"/>
              </w:rPr>
            </w:pPr>
            <w:r>
              <w:rPr>
                <w:szCs w:val="20"/>
              </w:rPr>
              <w:br/>
            </w:r>
            <w:r w:rsidRPr="008614DA">
              <w:rPr>
                <w:b/>
                <w:sz w:val="19"/>
                <w:szCs w:val="19"/>
              </w:rPr>
              <w:t>Flexibiliteit;</w:t>
            </w:r>
          </w:p>
          <w:p w14:paraId="1F6D526A" w14:textId="77777777" w:rsidR="00350DF6" w:rsidRDefault="00350DF6" w:rsidP="00350DF6">
            <w:pPr>
              <w:spacing w:line="360" w:lineRule="auto"/>
              <w:jc w:val="both"/>
              <w:rPr>
                <w:sz w:val="19"/>
                <w:szCs w:val="19"/>
              </w:rPr>
            </w:pPr>
          </w:p>
          <w:p w14:paraId="3FFF79E9" w14:textId="77777777" w:rsidR="00350DF6" w:rsidRPr="000318A0" w:rsidRDefault="00350DF6" w:rsidP="00350DF6">
            <w:pPr>
              <w:spacing w:line="36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</w:t>
            </w:r>
            <w:r w:rsidRPr="000318A0">
              <w:rPr>
                <w:sz w:val="19"/>
                <w:szCs w:val="19"/>
              </w:rPr>
              <w:t xml:space="preserve">everancier geeft een referentie op van een in de afgelopen 3 jaar verrichte vergelijkbare opdracht met het vervangen </w:t>
            </w:r>
            <w:r>
              <w:rPr>
                <w:sz w:val="19"/>
                <w:szCs w:val="19"/>
              </w:rPr>
              <w:t>van minimaal 200 borden in maximaal één week tijd</w:t>
            </w:r>
            <w:r w:rsidRPr="000318A0">
              <w:rPr>
                <w:sz w:val="19"/>
                <w:szCs w:val="19"/>
              </w:rPr>
              <w:t>.</w:t>
            </w:r>
          </w:p>
          <w:p w14:paraId="34691768" w14:textId="77777777" w:rsidR="001D1F01" w:rsidRDefault="001D1F01" w:rsidP="005A19F5">
            <w:pPr>
              <w:spacing w:line="240" w:lineRule="auto"/>
              <w:rPr>
                <w:b/>
                <w:szCs w:val="20"/>
              </w:rPr>
            </w:pPr>
          </w:p>
          <w:p w14:paraId="4AE6DFB3" w14:textId="77777777" w:rsidR="00350DF6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</w:p>
          <w:p w14:paraId="7F4E592F" w14:textId="6F0FC434" w:rsidR="00350DF6" w:rsidRPr="001D1F01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>Naam</w:t>
            </w:r>
          </w:p>
          <w:p w14:paraId="7BC05F60" w14:textId="77777777" w:rsidR="00350DF6" w:rsidRPr="001D1F01" w:rsidRDefault="00350DF6" w:rsidP="00350DF6">
            <w:pPr>
              <w:tabs>
                <w:tab w:val="left" w:pos="1843"/>
              </w:tabs>
              <w:spacing w:line="360" w:lineRule="auto"/>
              <w:rPr>
                <w:szCs w:val="20"/>
                <w:highlight w:val="lightGray"/>
              </w:rPr>
            </w:pPr>
            <w:r w:rsidRPr="001D1F01">
              <w:rPr>
                <w:szCs w:val="20"/>
                <w:highlight w:val="lightGray"/>
              </w:rPr>
              <w:t xml:space="preserve">Adres </w:t>
            </w:r>
          </w:p>
          <w:p w14:paraId="450C3B17" w14:textId="77777777" w:rsidR="00350DF6" w:rsidRDefault="00350DF6" w:rsidP="00350DF6">
            <w:pPr>
              <w:spacing w:line="240" w:lineRule="auto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Postcode, plaats</w:t>
            </w:r>
          </w:p>
          <w:p w14:paraId="122E485D" w14:textId="77777777" w:rsidR="00350DF6" w:rsidRDefault="00350DF6" w:rsidP="00350DF6">
            <w:pPr>
              <w:spacing w:line="240" w:lineRule="auto"/>
              <w:rPr>
                <w:szCs w:val="20"/>
              </w:rPr>
            </w:pPr>
          </w:p>
          <w:p w14:paraId="2758B573" w14:textId="77777777" w:rsidR="00350DF6" w:rsidRDefault="00350DF6" w:rsidP="00350DF6">
            <w:pPr>
              <w:spacing w:line="240" w:lineRule="auto"/>
              <w:rPr>
                <w:szCs w:val="20"/>
                <w:highlight w:val="lightGray"/>
              </w:rPr>
            </w:pPr>
          </w:p>
          <w:p w14:paraId="1160B273" w14:textId="77777777" w:rsidR="00350DF6" w:rsidRDefault="00350DF6" w:rsidP="00350DF6">
            <w:pPr>
              <w:spacing w:line="240" w:lineRule="auto"/>
              <w:rPr>
                <w:szCs w:val="20"/>
              </w:rPr>
            </w:pPr>
            <w:r w:rsidRPr="001D1F01">
              <w:rPr>
                <w:szCs w:val="20"/>
                <w:highlight w:val="lightGray"/>
              </w:rPr>
              <w:t>Aard van de opdrachtgever</w:t>
            </w:r>
            <w:r>
              <w:rPr>
                <w:szCs w:val="20"/>
                <w:highlight w:val="lightGray"/>
              </w:rPr>
              <w:t>, gegevens waaruit overeenkomstigheid blijkt</w:t>
            </w:r>
            <w:r w:rsidRPr="001D1F01">
              <w:rPr>
                <w:szCs w:val="20"/>
                <w:highlight w:val="lightGray"/>
              </w:rPr>
              <w:t xml:space="preserve"> en een </w:t>
            </w:r>
            <w:r>
              <w:rPr>
                <w:szCs w:val="20"/>
                <w:highlight w:val="lightGray"/>
              </w:rPr>
              <w:t xml:space="preserve">korte </w:t>
            </w:r>
            <w:r w:rsidRPr="001D1F01">
              <w:rPr>
                <w:szCs w:val="20"/>
                <w:highlight w:val="lightGray"/>
              </w:rPr>
              <w:t>beschrijving van de uitvoering.</w:t>
            </w:r>
            <w:r>
              <w:rPr>
                <w:szCs w:val="20"/>
              </w:rPr>
              <w:t xml:space="preserve"> </w:t>
            </w:r>
            <w:r w:rsidRPr="00552F66">
              <w:rPr>
                <w:szCs w:val="20"/>
              </w:rPr>
              <w:t xml:space="preserve"> </w:t>
            </w:r>
          </w:p>
          <w:p w14:paraId="662E1B8C" w14:textId="77777777" w:rsidR="00350DF6" w:rsidRDefault="00350DF6" w:rsidP="00350DF6">
            <w:pPr>
              <w:spacing w:line="240" w:lineRule="auto"/>
              <w:rPr>
                <w:szCs w:val="20"/>
              </w:rPr>
            </w:pPr>
          </w:p>
          <w:p w14:paraId="68884766" w14:textId="77777777" w:rsidR="00350DF6" w:rsidRDefault="00350DF6" w:rsidP="00350DF6">
            <w:pPr>
              <w:spacing w:line="240" w:lineRule="auto"/>
              <w:rPr>
                <w:szCs w:val="20"/>
              </w:rPr>
            </w:pPr>
          </w:p>
          <w:p w14:paraId="6E8FACE2" w14:textId="77777777" w:rsidR="00350DF6" w:rsidRPr="004E3420" w:rsidRDefault="00350DF6" w:rsidP="00350DF6">
            <w:pPr>
              <w:spacing w:line="360" w:lineRule="auto"/>
              <w:jc w:val="both"/>
              <w:rPr>
                <w:szCs w:val="20"/>
                <w:highlight w:val="lightGray"/>
              </w:rPr>
            </w:pPr>
            <w:r w:rsidRPr="004E3420">
              <w:rPr>
                <w:szCs w:val="20"/>
                <w:highlight w:val="lightGray"/>
              </w:rPr>
              <w:t>Naam</w:t>
            </w:r>
          </w:p>
          <w:p w14:paraId="18E84DCB" w14:textId="77777777" w:rsidR="00350DF6" w:rsidRPr="004E3420" w:rsidRDefault="00350DF6" w:rsidP="00350DF6">
            <w:pPr>
              <w:spacing w:line="360" w:lineRule="auto"/>
              <w:jc w:val="both"/>
              <w:rPr>
                <w:szCs w:val="20"/>
                <w:highlight w:val="lightGray"/>
              </w:rPr>
            </w:pPr>
            <w:r w:rsidRPr="004E3420">
              <w:rPr>
                <w:szCs w:val="20"/>
                <w:highlight w:val="lightGray"/>
              </w:rPr>
              <w:t>Functie</w:t>
            </w:r>
          </w:p>
          <w:p w14:paraId="22FD299B" w14:textId="77777777" w:rsidR="00350DF6" w:rsidRPr="004E3420" w:rsidRDefault="00350DF6" w:rsidP="00350DF6">
            <w:pPr>
              <w:spacing w:line="360" w:lineRule="auto"/>
              <w:jc w:val="both"/>
              <w:rPr>
                <w:szCs w:val="20"/>
                <w:highlight w:val="lightGray"/>
              </w:rPr>
            </w:pPr>
            <w:r w:rsidRPr="004E3420">
              <w:rPr>
                <w:szCs w:val="20"/>
                <w:highlight w:val="lightGray"/>
              </w:rPr>
              <w:t>Adres</w:t>
            </w:r>
          </w:p>
          <w:p w14:paraId="6531F660" w14:textId="77777777" w:rsidR="00350DF6" w:rsidRPr="004E3420" w:rsidRDefault="00350DF6" w:rsidP="00350DF6">
            <w:pPr>
              <w:spacing w:line="360" w:lineRule="auto"/>
              <w:jc w:val="both"/>
              <w:rPr>
                <w:szCs w:val="20"/>
                <w:highlight w:val="lightGray"/>
              </w:rPr>
            </w:pPr>
            <w:r w:rsidRPr="004E3420">
              <w:rPr>
                <w:szCs w:val="20"/>
                <w:highlight w:val="lightGray"/>
              </w:rPr>
              <w:t>Postcode, Plaats</w:t>
            </w:r>
          </w:p>
          <w:p w14:paraId="48C59D43" w14:textId="77777777" w:rsidR="00350DF6" w:rsidRPr="004E3420" w:rsidRDefault="00350DF6" w:rsidP="00350DF6">
            <w:pPr>
              <w:spacing w:line="360" w:lineRule="auto"/>
              <w:jc w:val="both"/>
              <w:rPr>
                <w:szCs w:val="20"/>
                <w:highlight w:val="lightGray"/>
              </w:rPr>
            </w:pPr>
            <w:r w:rsidRPr="004E3420">
              <w:rPr>
                <w:szCs w:val="20"/>
                <w:highlight w:val="lightGray"/>
              </w:rPr>
              <w:t>Telefoonnummer</w:t>
            </w:r>
          </w:p>
          <w:p w14:paraId="602EEBC1" w14:textId="77777777" w:rsidR="00350DF6" w:rsidRDefault="00350DF6" w:rsidP="00350DF6">
            <w:pPr>
              <w:spacing w:line="360" w:lineRule="auto"/>
              <w:jc w:val="both"/>
              <w:rPr>
                <w:szCs w:val="20"/>
              </w:rPr>
            </w:pPr>
            <w:r w:rsidRPr="004E3420">
              <w:rPr>
                <w:szCs w:val="20"/>
                <w:highlight w:val="lightGray"/>
              </w:rPr>
              <w:t>E-mail</w:t>
            </w:r>
          </w:p>
          <w:p w14:paraId="3B8ABE2A" w14:textId="0D78A616" w:rsidR="00350DF6" w:rsidRPr="00350DF6" w:rsidRDefault="00350DF6" w:rsidP="00350DF6">
            <w:pPr>
              <w:spacing w:line="240" w:lineRule="auto"/>
              <w:rPr>
                <w:b/>
                <w:szCs w:val="20"/>
              </w:rPr>
            </w:pPr>
            <w:r w:rsidRPr="00552F66">
              <w:rPr>
                <w:szCs w:val="20"/>
              </w:rPr>
              <w:t xml:space="preserve"> </w:t>
            </w:r>
          </w:p>
        </w:tc>
      </w:tr>
    </w:tbl>
    <w:p w14:paraId="03253EAF" w14:textId="77777777" w:rsidR="00561547" w:rsidRDefault="00561547" w:rsidP="009A58AD">
      <w:pPr>
        <w:spacing w:line="360" w:lineRule="auto"/>
        <w:jc w:val="both"/>
        <w:rPr>
          <w:b/>
          <w:szCs w:val="20"/>
        </w:rPr>
      </w:pPr>
    </w:p>
    <w:p w14:paraId="79645FE2" w14:textId="77777777" w:rsidR="00561547" w:rsidRDefault="00561547">
      <w:pPr>
        <w:spacing w:line="240" w:lineRule="auto"/>
        <w:rPr>
          <w:b/>
          <w:szCs w:val="20"/>
        </w:rPr>
      </w:pPr>
      <w:r>
        <w:rPr>
          <w:b/>
          <w:szCs w:val="20"/>
        </w:rPr>
        <w:br w:type="page"/>
      </w:r>
    </w:p>
    <w:p w14:paraId="45E845DA" w14:textId="46E279B8" w:rsidR="00571DA5" w:rsidRPr="009A58AD" w:rsidRDefault="00571DA5" w:rsidP="009A58AD">
      <w:pPr>
        <w:spacing w:line="360" w:lineRule="auto"/>
        <w:jc w:val="both"/>
        <w:rPr>
          <w:b/>
          <w:szCs w:val="20"/>
        </w:rPr>
      </w:pPr>
      <w:r w:rsidRPr="00A032D6">
        <w:rPr>
          <w:b/>
          <w:szCs w:val="20"/>
        </w:rPr>
        <w:t xml:space="preserve">Ondertekening van </w:t>
      </w:r>
      <w:r>
        <w:rPr>
          <w:b/>
          <w:szCs w:val="20"/>
        </w:rPr>
        <w:t>dit document</w:t>
      </w:r>
    </w:p>
    <w:p w14:paraId="7ACC9641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</w:p>
    <w:p w14:paraId="15AD488E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  <w:r w:rsidRPr="00A032D6">
        <w:rPr>
          <w:szCs w:val="20"/>
        </w:rPr>
        <w:t>Ondergetekende verklaart alle vragen en bijlagen volledig en naar waarheid te hebben beantwoord en dat de in dit vragenformulier verstrekte inlichtingen met de werkelijkheid overeenstemmen, juist en volledig zijn.</w:t>
      </w:r>
    </w:p>
    <w:p w14:paraId="33C53CB0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</w:p>
    <w:p w14:paraId="30B60242" w14:textId="77777777" w:rsidR="00571DA5" w:rsidRPr="0025082C" w:rsidRDefault="0025082C" w:rsidP="0025082C">
      <w:pPr>
        <w:jc w:val="both"/>
      </w:pPr>
      <w:r>
        <w:t xml:space="preserve">Ondergetekende is ermee bekend en stemt daarmee in dat de aanbestedende diensten de beantwoording van </w:t>
      </w:r>
      <w:r w:rsidR="00EC7CF3">
        <w:t>de geschiktheidseisen</w:t>
      </w:r>
      <w:r>
        <w:t xml:space="preserve"> eventueel verifieert of zal laten verifiëren. Ondergetekende zal, indien de aanbestedende diensten tot verificatie van gegevens wenst over te gaan, daaraan zijn medewerking verlenen. </w:t>
      </w:r>
      <w:r w:rsidR="00571DA5" w:rsidRPr="00A032D6">
        <w:rPr>
          <w:szCs w:val="20"/>
        </w:rPr>
        <w:t xml:space="preserve">Ondergetekende zal eveneens zijn medewerking verlenen aan een door of namens </w:t>
      </w:r>
      <w:r>
        <w:rPr>
          <w:szCs w:val="20"/>
        </w:rPr>
        <w:t>de aanbestedende diensten</w:t>
      </w:r>
      <w:r w:rsidR="00571DA5" w:rsidRPr="00A032D6">
        <w:rPr>
          <w:szCs w:val="20"/>
        </w:rPr>
        <w:t xml:space="preserve"> uit te voeren onderzoek naar de ‘herkomst van middelen’.</w:t>
      </w:r>
    </w:p>
    <w:p w14:paraId="51815B0B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</w:p>
    <w:p w14:paraId="6A8E9042" w14:textId="77777777" w:rsidR="00F03489" w:rsidRDefault="00F03489" w:rsidP="00F03489">
      <w:pPr>
        <w:spacing w:line="240" w:lineRule="auto"/>
        <w:jc w:val="both"/>
        <w:rPr>
          <w:szCs w:val="20"/>
        </w:rPr>
      </w:pPr>
      <w:r>
        <w:rPr>
          <w:szCs w:val="20"/>
        </w:rPr>
        <w:t>Aldu</w:t>
      </w:r>
      <w:r w:rsidRPr="00AA1BCA">
        <w:rPr>
          <w:szCs w:val="20"/>
        </w:rPr>
        <w:t>s, naar waarheid opgemaakt</w:t>
      </w:r>
      <w:r>
        <w:rPr>
          <w:szCs w:val="20"/>
        </w:rPr>
        <w:t xml:space="preserve"> en rechtsgeldig ondertekend door; </w:t>
      </w:r>
    </w:p>
    <w:p w14:paraId="7A4116F4" w14:textId="77777777" w:rsidR="007B43D1" w:rsidRDefault="007B43D1" w:rsidP="00F03489">
      <w:pPr>
        <w:spacing w:line="240" w:lineRule="auto"/>
        <w:jc w:val="both"/>
        <w:rPr>
          <w:szCs w:val="20"/>
        </w:rPr>
      </w:pPr>
    </w:p>
    <w:p w14:paraId="2E1A8CD2" w14:textId="77777777" w:rsidR="007B43D1" w:rsidRPr="00AA1BCA" w:rsidRDefault="007B43D1" w:rsidP="00F03489">
      <w:pPr>
        <w:spacing w:line="240" w:lineRule="auto"/>
        <w:jc w:val="both"/>
        <w:rPr>
          <w:szCs w:val="20"/>
        </w:rPr>
      </w:pPr>
    </w:p>
    <w:tbl>
      <w:tblPr>
        <w:tblpPr w:leftFromText="141" w:rightFromText="141" w:vertAnchor="text" w:horzAnchor="margin" w:tblpX="108" w:tblpY="142"/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9"/>
        <w:gridCol w:w="6095"/>
      </w:tblGrid>
      <w:tr w:rsidR="00F03489" w:rsidRPr="00AA1BCA" w14:paraId="47851E14" w14:textId="77777777" w:rsidTr="00B64D9C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4B9929A2" w14:textId="77777777" w:rsidR="00F03489" w:rsidRPr="00B64D9C" w:rsidRDefault="007A0E99" w:rsidP="00F03489">
            <w:pPr>
              <w:spacing w:before="40" w:after="40"/>
              <w:rPr>
                <w:b/>
                <w:szCs w:val="20"/>
              </w:rPr>
            </w:pPr>
            <w:r w:rsidRPr="00B64D9C">
              <w:rPr>
                <w:b/>
                <w:szCs w:val="20"/>
              </w:rPr>
              <w:t>Naam o</w:t>
            </w:r>
            <w:r w:rsidR="00F03489" w:rsidRPr="00B64D9C">
              <w:rPr>
                <w:b/>
                <w:szCs w:val="20"/>
              </w:rPr>
              <w:t xml:space="preserve">ndernemer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016B" w14:textId="77777777" w:rsidR="00F03489" w:rsidRDefault="00F03489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7F465057" w14:textId="77777777" w:rsidR="008E27EA" w:rsidRPr="00AA1BCA" w:rsidRDefault="008E27EA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14909DBB" w14:textId="77777777" w:rsidTr="00B64D9C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8DFC480" w14:textId="77777777" w:rsidR="00F03489" w:rsidRPr="00B64D9C" w:rsidRDefault="00F03489" w:rsidP="00F03489">
            <w:pPr>
              <w:spacing w:before="40" w:after="40"/>
              <w:rPr>
                <w:b/>
                <w:szCs w:val="20"/>
              </w:rPr>
            </w:pPr>
            <w:r w:rsidRPr="00B64D9C">
              <w:rPr>
                <w:b/>
                <w:szCs w:val="20"/>
              </w:rPr>
              <w:t xml:space="preserve">Naam ondertekenaar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372C" w14:textId="77777777" w:rsidR="00F03489" w:rsidRDefault="00F03489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6D8B5033" w14:textId="77777777" w:rsidR="008E27EA" w:rsidRPr="00AA1BCA" w:rsidRDefault="008E27EA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2D2CD216" w14:textId="77777777" w:rsidTr="00B64D9C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AFFC350" w14:textId="77777777" w:rsidR="00F03489" w:rsidRPr="00B64D9C" w:rsidRDefault="00F03489" w:rsidP="00F03489">
            <w:pPr>
              <w:spacing w:before="40" w:after="40"/>
              <w:rPr>
                <w:b/>
                <w:szCs w:val="20"/>
              </w:rPr>
            </w:pPr>
            <w:r w:rsidRPr="00B64D9C">
              <w:rPr>
                <w:b/>
                <w:szCs w:val="20"/>
              </w:rPr>
              <w:t>Datum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8645" w14:textId="77777777" w:rsidR="00F03489" w:rsidRDefault="00F03489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0FCFAD02" w14:textId="77777777" w:rsidR="008E27EA" w:rsidRPr="00AA1BCA" w:rsidRDefault="008E27EA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16C86609" w14:textId="77777777" w:rsidTr="00B64D9C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2B845DDA" w14:textId="77777777" w:rsidR="00F03489" w:rsidRPr="00B64D9C" w:rsidRDefault="00F03489" w:rsidP="00F03489">
            <w:pPr>
              <w:spacing w:after="40"/>
              <w:rPr>
                <w:b/>
                <w:szCs w:val="20"/>
              </w:rPr>
            </w:pPr>
            <w:r w:rsidRPr="00B64D9C">
              <w:rPr>
                <w:b/>
                <w:szCs w:val="20"/>
              </w:rPr>
              <w:t>Handtekening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2F18" w14:textId="77777777" w:rsidR="00F03489" w:rsidRPr="00AA1BCA" w:rsidRDefault="00F03489" w:rsidP="00F03489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485659" w14:textId="77777777" w:rsidR="00F03489" w:rsidRPr="00AA1BCA" w:rsidRDefault="00F03489" w:rsidP="00F03489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25A219" w14:textId="77777777" w:rsidR="00F03489" w:rsidRPr="00AA1BCA" w:rsidRDefault="00F03489" w:rsidP="00F03489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FF2FA7" w14:textId="77777777" w:rsidR="00F03489" w:rsidRPr="00EA0964" w:rsidRDefault="00F03489" w:rsidP="00F03489"/>
    <w:p w14:paraId="78D3DEF9" w14:textId="77777777" w:rsidR="00571DA5" w:rsidRPr="00A032D6" w:rsidRDefault="00571DA5" w:rsidP="00571DA5">
      <w:pPr>
        <w:spacing w:line="360" w:lineRule="auto"/>
        <w:jc w:val="both"/>
        <w:rPr>
          <w:szCs w:val="20"/>
        </w:rPr>
      </w:pPr>
    </w:p>
    <w:p w14:paraId="731DF755" w14:textId="77777777" w:rsidR="00571DA5" w:rsidRPr="00A032D6" w:rsidRDefault="00571DA5" w:rsidP="00571DA5">
      <w:pPr>
        <w:spacing w:line="360" w:lineRule="auto"/>
        <w:jc w:val="both"/>
        <w:rPr>
          <w:szCs w:val="20"/>
        </w:rPr>
      </w:pPr>
    </w:p>
    <w:p w14:paraId="5FA661E7" w14:textId="77777777" w:rsidR="00571DA5" w:rsidRPr="00A032D6" w:rsidRDefault="00571DA5" w:rsidP="00571DA5">
      <w:pPr>
        <w:spacing w:line="360" w:lineRule="auto"/>
        <w:jc w:val="both"/>
        <w:rPr>
          <w:szCs w:val="20"/>
        </w:rPr>
      </w:pPr>
    </w:p>
    <w:p w14:paraId="0D06B5A9" w14:textId="77777777" w:rsidR="00045E02" w:rsidRDefault="00571DA5" w:rsidP="00571DA5">
      <w:pPr>
        <w:pStyle w:val="Kop1"/>
        <w:numPr>
          <w:ilvl w:val="0"/>
          <w:numId w:val="0"/>
        </w:numPr>
      </w:pPr>
      <w:r w:rsidRPr="0010584A">
        <w:t xml:space="preserve"> </w:t>
      </w:r>
    </w:p>
    <w:p w14:paraId="5573C698" w14:textId="77777777" w:rsidR="00045E02" w:rsidRDefault="00045E02" w:rsidP="00045E02">
      <w:pPr>
        <w:pStyle w:val="stlParagraafKop"/>
        <w:rPr>
          <w:rFonts w:eastAsia="Times New Roman"/>
          <w:sz w:val="22"/>
          <w:szCs w:val="28"/>
        </w:rPr>
      </w:pPr>
    </w:p>
    <w:sectPr w:rsidR="00045E02" w:rsidSect="00534FFB">
      <w:footerReference w:type="default" r:id="rId11"/>
      <w:headerReference w:type="first" r:id="rId12"/>
      <w:pgSz w:w="12240" w:h="15840" w:code="1"/>
      <w:pgMar w:top="1417" w:right="1417" w:bottom="1417" w:left="1417" w:header="0" w:footer="0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0ABCF3E" w16cex:dateUtc="2021-08-27T12:07:51.39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596A9E2" w16cid:durableId="245A0FB0"/>
  <w16cid:commentId w16cid:paraId="42DAE86B" w16cid:durableId="50ABCF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FBBCA" w14:textId="77777777" w:rsidR="002B2499" w:rsidRDefault="002B2499" w:rsidP="00AD2D54">
      <w:pPr>
        <w:spacing w:line="240" w:lineRule="auto"/>
      </w:pPr>
      <w:r>
        <w:separator/>
      </w:r>
    </w:p>
  </w:endnote>
  <w:endnote w:type="continuationSeparator" w:id="0">
    <w:p w14:paraId="76D44F16" w14:textId="77777777" w:rsidR="002B2499" w:rsidRDefault="002B2499" w:rsidP="00AD2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03"/>
      <w:gridCol w:w="5395"/>
    </w:tblGrid>
    <w:tr w:rsidR="00FA5422" w:rsidRPr="00CA11E7" w14:paraId="6695606F" w14:textId="77777777" w:rsidTr="00A9029F">
      <w:trPr>
        <w:trHeight w:val="360"/>
      </w:trPr>
      <w:tc>
        <w:tcPr>
          <w:tcW w:w="4103" w:type="dxa"/>
          <w:vAlign w:val="center"/>
        </w:tcPr>
        <w:p w14:paraId="565B7DC6" w14:textId="36D48A28" w:rsidR="00FA5422" w:rsidRPr="00A9029F" w:rsidRDefault="00F32C63" w:rsidP="0025082C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>Bijlage 3</w:t>
          </w:r>
          <w:r w:rsidR="00FA5422">
            <w:rPr>
              <w:sz w:val="18"/>
              <w:szCs w:val="18"/>
            </w:rPr>
            <w:t>: Geschiktheid</w:t>
          </w:r>
          <w:r w:rsidR="000E541E">
            <w:rPr>
              <w:sz w:val="18"/>
              <w:szCs w:val="18"/>
            </w:rPr>
            <w:t>s</w:t>
          </w:r>
          <w:r w:rsidR="00FA5422" w:rsidRPr="00A9029F">
            <w:rPr>
              <w:sz w:val="18"/>
              <w:szCs w:val="18"/>
            </w:rPr>
            <w:t>eisen</w:t>
          </w:r>
          <w:r w:rsidR="00FA5422">
            <w:rPr>
              <w:sz w:val="18"/>
              <w:szCs w:val="18"/>
            </w:rPr>
            <w:t xml:space="preserve"> </w:t>
          </w:r>
          <w:r w:rsidR="00350DF6">
            <w:rPr>
              <w:sz w:val="18"/>
              <w:szCs w:val="18"/>
            </w:rPr>
            <w:t xml:space="preserve">EA </w:t>
          </w:r>
          <w:proofErr w:type="spellStart"/>
          <w:r w:rsidR="00350DF6">
            <w:rPr>
              <w:sz w:val="18"/>
              <w:szCs w:val="18"/>
            </w:rPr>
            <w:t>Wayfinding</w:t>
          </w:r>
          <w:proofErr w:type="spellEnd"/>
        </w:p>
      </w:tc>
      <w:tc>
        <w:tcPr>
          <w:tcW w:w="5395" w:type="dxa"/>
          <w:vAlign w:val="center"/>
        </w:tcPr>
        <w:p w14:paraId="0EF4F631" w14:textId="2BDC2B37" w:rsidR="00FA5422" w:rsidRPr="00A9029F" w:rsidRDefault="00FA5422" w:rsidP="00A9029F">
          <w:pPr>
            <w:pStyle w:val="stlPaginanummer"/>
            <w:ind w:right="167"/>
            <w:rPr>
              <w:sz w:val="18"/>
              <w:szCs w:val="18"/>
            </w:rPr>
          </w:pPr>
          <w:r w:rsidRPr="00A9029F">
            <w:rPr>
              <w:color w:val="2B579A"/>
              <w:sz w:val="18"/>
              <w:szCs w:val="18"/>
              <w:shd w:val="clear" w:color="auto" w:fill="E6E6E6"/>
            </w:rPr>
            <w:fldChar w:fldCharType="begin"/>
          </w:r>
          <w:r w:rsidRPr="00A9029F">
            <w:rPr>
              <w:sz w:val="18"/>
              <w:szCs w:val="18"/>
            </w:rPr>
            <w:instrText xml:space="preserve"> PAGE   \* MERGEFORMAT </w:instrText>
          </w:r>
          <w:r w:rsidRPr="00A9029F">
            <w:rPr>
              <w:color w:val="2B579A"/>
              <w:sz w:val="18"/>
              <w:szCs w:val="18"/>
              <w:shd w:val="clear" w:color="auto" w:fill="E6E6E6"/>
            </w:rPr>
            <w:fldChar w:fldCharType="separate"/>
          </w:r>
          <w:r w:rsidR="00134BFF">
            <w:rPr>
              <w:noProof/>
              <w:sz w:val="18"/>
              <w:szCs w:val="18"/>
            </w:rPr>
            <w:t>6</w:t>
          </w:r>
          <w:r w:rsidRPr="00A9029F">
            <w:rPr>
              <w:color w:val="2B579A"/>
              <w:sz w:val="18"/>
              <w:szCs w:val="18"/>
              <w:shd w:val="clear" w:color="auto" w:fill="E6E6E6"/>
            </w:rPr>
            <w:fldChar w:fldCharType="end"/>
          </w:r>
          <w:r w:rsidRPr="00A9029F">
            <w:rPr>
              <w:sz w:val="18"/>
              <w:szCs w:val="18"/>
            </w:rPr>
            <w:t xml:space="preserve">  van </w:t>
          </w:r>
          <w:r w:rsidRPr="00A9029F">
            <w:rPr>
              <w:rFonts w:cs="Arial"/>
              <w:sz w:val="18"/>
              <w:szCs w:val="18"/>
            </w:rPr>
            <w:t xml:space="preserve"> </w:t>
          </w:r>
          <w:r w:rsidRPr="00A9029F">
            <w:rPr>
              <w:rFonts w:cs="Arial"/>
              <w:color w:val="2B579A"/>
              <w:sz w:val="18"/>
              <w:szCs w:val="18"/>
              <w:shd w:val="clear" w:color="auto" w:fill="E6E6E6"/>
            </w:rPr>
            <w:fldChar w:fldCharType="begin"/>
          </w:r>
          <w:r w:rsidRPr="00A9029F">
            <w:rPr>
              <w:rFonts w:cs="Arial"/>
              <w:sz w:val="18"/>
              <w:szCs w:val="18"/>
            </w:rPr>
            <w:instrText>NUMPAGES</w:instrText>
          </w:r>
          <w:r w:rsidRPr="00A9029F">
            <w:rPr>
              <w:rFonts w:cs="Arial"/>
              <w:color w:val="2B579A"/>
              <w:sz w:val="18"/>
              <w:szCs w:val="18"/>
              <w:shd w:val="clear" w:color="auto" w:fill="E6E6E6"/>
            </w:rPr>
            <w:fldChar w:fldCharType="separate"/>
          </w:r>
          <w:r w:rsidR="00134BFF">
            <w:rPr>
              <w:rFonts w:cs="Arial"/>
              <w:noProof/>
              <w:sz w:val="18"/>
              <w:szCs w:val="18"/>
            </w:rPr>
            <w:t>6</w:t>
          </w:r>
          <w:r w:rsidRPr="00A9029F">
            <w:rPr>
              <w:rFonts w:cs="Arial"/>
              <w:color w:val="2B579A"/>
              <w:sz w:val="18"/>
              <w:szCs w:val="18"/>
              <w:shd w:val="clear" w:color="auto" w:fill="E6E6E6"/>
            </w:rPr>
            <w:fldChar w:fldCharType="end"/>
          </w:r>
        </w:p>
      </w:tc>
    </w:tr>
    <w:tr w:rsidR="00FA5422" w:rsidRPr="00CA11E7" w14:paraId="25AFCA10" w14:textId="77777777" w:rsidTr="00A9029F">
      <w:trPr>
        <w:trHeight w:val="360"/>
      </w:trPr>
      <w:tc>
        <w:tcPr>
          <w:tcW w:w="4103" w:type="dxa"/>
          <w:vAlign w:val="center"/>
        </w:tcPr>
        <w:p w14:paraId="0BA169BB" w14:textId="77777777" w:rsidR="00FA5422" w:rsidRPr="00A9029F" w:rsidRDefault="00FA5422" w:rsidP="00D45983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5395" w:type="dxa"/>
          <w:vAlign w:val="center"/>
        </w:tcPr>
        <w:p w14:paraId="4A61D185" w14:textId="77777777" w:rsidR="00FA5422" w:rsidRPr="00A9029F" w:rsidRDefault="00FA5422" w:rsidP="00A9029F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63E78D1F" w14:textId="77777777" w:rsidR="00FA5422" w:rsidRDefault="00FA54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20782" w14:textId="77777777" w:rsidR="002B2499" w:rsidRDefault="002B2499" w:rsidP="00AD2D54">
      <w:pPr>
        <w:spacing w:line="240" w:lineRule="auto"/>
      </w:pPr>
      <w:r>
        <w:separator/>
      </w:r>
    </w:p>
  </w:footnote>
  <w:footnote w:type="continuationSeparator" w:id="0">
    <w:p w14:paraId="2A1B5132" w14:textId="77777777" w:rsidR="002B2499" w:rsidRDefault="002B2499" w:rsidP="00AD2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66DF5" w14:textId="4BB9540B" w:rsidR="00FA5422" w:rsidRDefault="00FA5422" w:rsidP="00860FF2">
    <w:pPr>
      <w:pStyle w:val="Koptekst"/>
      <w:ind w:left="-2835"/>
      <w:jc w:val="right"/>
    </w:pPr>
    <w:r>
      <w:rPr>
        <w:rStyle w:val="stlContactGegevensKop"/>
        <w:b w:val="0"/>
      </w:rPr>
      <w:fldChar w:fldCharType="begin"/>
    </w:r>
    <w:r>
      <w:rPr>
        <w:rStyle w:val="stlContactGegevensKop"/>
        <w:b w:val="0"/>
      </w:rPr>
      <w:instrText xml:space="preserve"> PAGE   \* MERGEFORMAT </w:instrText>
    </w:r>
    <w:r>
      <w:rPr>
        <w:rStyle w:val="stlContactGegevensKop"/>
        <w:b w:val="0"/>
      </w:rPr>
      <w:fldChar w:fldCharType="separate"/>
    </w:r>
    <w:r w:rsidR="00134BFF">
      <w:rPr>
        <w:rStyle w:val="stlContactGegevensKop"/>
        <w:b w:val="0"/>
        <w:noProof/>
      </w:rPr>
      <w:t>1</w:t>
    </w:r>
    <w:r>
      <w:rPr>
        <w:rStyle w:val="stlContactGegevensKop"/>
        <w:b w:val="0"/>
      </w:rPr>
      <w:fldChar w:fldCharType="end"/>
    </w:r>
    <w:r>
      <w:rPr>
        <w:rStyle w:val="stlContactGegevensKop"/>
        <w:b w:val="0"/>
      </w:rPr>
      <w:t>/</w:t>
    </w:r>
    <w:fldSimple w:instr="NUMPAGES   \* MERGEFORMAT">
      <w:r w:rsidR="00134BFF" w:rsidRPr="00134BFF">
        <w:rPr>
          <w:rStyle w:val="stlContactGegevensKop"/>
          <w:b w:val="0"/>
          <w:noProof/>
        </w:rPr>
        <w:t>6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D2C82"/>
    <w:multiLevelType w:val="singleLevel"/>
    <w:tmpl w:val="5CA82894"/>
    <w:lvl w:ilvl="0">
      <w:start w:val="2"/>
      <w:numFmt w:val="decimal"/>
      <w:pStyle w:val="Kop6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28B14EFC"/>
    <w:multiLevelType w:val="hybridMultilevel"/>
    <w:tmpl w:val="074896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426D"/>
    <w:multiLevelType w:val="hybridMultilevel"/>
    <w:tmpl w:val="1DFCA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75483"/>
    <w:multiLevelType w:val="hybridMultilevel"/>
    <w:tmpl w:val="E3A857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C414B"/>
    <w:multiLevelType w:val="hybridMultilevel"/>
    <w:tmpl w:val="169E01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32556"/>
    <w:multiLevelType w:val="hybridMultilevel"/>
    <w:tmpl w:val="833AF0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074E8B"/>
    <w:multiLevelType w:val="hybridMultilevel"/>
    <w:tmpl w:val="619E6212"/>
    <w:lvl w:ilvl="0" w:tplc="0413001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76060"/>
    <w:multiLevelType w:val="multilevel"/>
    <w:tmpl w:val="F7A03EAE"/>
    <w:styleLink w:val="Radboudumcopsommingrapport"/>
    <w:lvl w:ilvl="0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5005802"/>
    <w:multiLevelType w:val="multilevel"/>
    <w:tmpl w:val="F78C4F8A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3."/>
      <w:lvlJc w:val="left"/>
      <w:pPr>
        <w:ind w:left="567" w:hanging="567"/>
      </w:pPr>
      <w:rPr>
        <w:rFonts w:ascii="Calibri" w:eastAsia="Times New Roman" w:hAnsi="Calibri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53950AD"/>
    <w:multiLevelType w:val="multilevel"/>
    <w:tmpl w:val="12F25662"/>
    <w:styleLink w:val="Radboudumcagen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D3F1E82"/>
    <w:multiLevelType w:val="hybridMultilevel"/>
    <w:tmpl w:val="0B028DC8"/>
    <w:lvl w:ilvl="0" w:tplc="D1B6DFB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9057EB"/>
    <w:multiLevelType w:val="hybridMultilevel"/>
    <w:tmpl w:val="5B8A2E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A71E9"/>
    <w:multiLevelType w:val="multilevel"/>
    <w:tmpl w:val="D6D690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716"/>
        </w:tabs>
        <w:ind w:left="716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67"/>
        </w:tabs>
        <w:ind w:left="66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8"/>
        </w:tabs>
        <w:ind w:left="618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4"/>
        </w:tabs>
        <w:ind w:left="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5"/>
        </w:tabs>
        <w:ind w:left="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6"/>
        </w:tabs>
        <w:ind w:left="1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7"/>
        </w:tabs>
        <w:ind w:left="1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"/>
        </w:tabs>
        <w:ind w:left="1048" w:hanging="1440"/>
      </w:pPr>
      <w:rPr>
        <w:rFonts w:hint="default"/>
      </w:rPr>
    </w:lvl>
  </w:abstractNum>
  <w:num w:numId="1">
    <w:abstractNumId w:val="9"/>
  </w:num>
  <w:num w:numId="2">
    <w:abstractNumId w:val="8"/>
    <w:lvlOverride w:ilvl="0">
      <w:lvl w:ilvl="0">
        <w:start w:val="1"/>
        <w:numFmt w:val="decimal"/>
        <w:pStyle w:val="Kop1"/>
        <w:lvlText w:val="%1"/>
        <w:lvlJc w:val="right"/>
        <w:pPr>
          <w:ind w:left="0" w:hanging="22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Kop2"/>
        <w:lvlText w:val="%1.%2"/>
        <w:lvlJc w:val="right"/>
        <w:pPr>
          <w:ind w:left="0" w:hanging="227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3."/>
        <w:lvlJc w:val="left"/>
        <w:pPr>
          <w:ind w:left="567" w:hanging="567"/>
        </w:pPr>
        <w:rPr>
          <w:rFonts w:asciiTheme="minorHAnsi" w:eastAsiaTheme="majorEastAsia" w:hAnsiTheme="minorHAnsi" w:cstheme="majorBidi"/>
        </w:rPr>
      </w:lvl>
    </w:lvlOverride>
  </w:num>
  <w:num w:numId="3">
    <w:abstractNumId w:val="7"/>
  </w:num>
  <w:num w:numId="4">
    <w:abstractNumId w:val="0"/>
  </w:num>
  <w:num w:numId="5">
    <w:abstractNumId w:val="12"/>
  </w:num>
  <w:num w:numId="6">
    <w:abstractNumId w:val="8"/>
  </w:num>
  <w:num w:numId="7">
    <w:abstractNumId w:val="6"/>
  </w:num>
  <w:num w:numId="8">
    <w:abstractNumId w:val="10"/>
  </w:num>
  <w:num w:numId="9">
    <w:abstractNumId w:val="4"/>
  </w:num>
  <w:num w:numId="10">
    <w:abstractNumId w:val="5"/>
  </w:num>
  <w:num w:numId="11">
    <w:abstractNumId w:val="11"/>
  </w:num>
  <w:num w:numId="12">
    <w:abstractNumId w:val="2"/>
  </w:num>
  <w:num w:numId="13">
    <w:abstractNumId w:val="1"/>
  </w:num>
  <w:num w:numId="1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05"/>
    <w:rsid w:val="00010776"/>
    <w:rsid w:val="00017435"/>
    <w:rsid w:val="00045E02"/>
    <w:rsid w:val="00057EE1"/>
    <w:rsid w:val="00063134"/>
    <w:rsid w:val="00065B3D"/>
    <w:rsid w:val="00077386"/>
    <w:rsid w:val="0008006F"/>
    <w:rsid w:val="000807F4"/>
    <w:rsid w:val="000873B6"/>
    <w:rsid w:val="00091DAC"/>
    <w:rsid w:val="00093BB8"/>
    <w:rsid w:val="00096642"/>
    <w:rsid w:val="000B2E2C"/>
    <w:rsid w:val="000D3397"/>
    <w:rsid w:val="000E541E"/>
    <w:rsid w:val="000F5222"/>
    <w:rsid w:val="00103F89"/>
    <w:rsid w:val="0010584A"/>
    <w:rsid w:val="00114B61"/>
    <w:rsid w:val="00134BFF"/>
    <w:rsid w:val="001423DC"/>
    <w:rsid w:val="00144715"/>
    <w:rsid w:val="00147A08"/>
    <w:rsid w:val="001638A6"/>
    <w:rsid w:val="001959B9"/>
    <w:rsid w:val="00197897"/>
    <w:rsid w:val="001A46B5"/>
    <w:rsid w:val="001B0E21"/>
    <w:rsid w:val="001C72FC"/>
    <w:rsid w:val="001D1F01"/>
    <w:rsid w:val="001D313E"/>
    <w:rsid w:val="001F3B1B"/>
    <w:rsid w:val="001F4207"/>
    <w:rsid w:val="00210100"/>
    <w:rsid w:val="00214DEC"/>
    <w:rsid w:val="00217957"/>
    <w:rsid w:val="00225E9B"/>
    <w:rsid w:val="00226FB9"/>
    <w:rsid w:val="00232A97"/>
    <w:rsid w:val="002342C6"/>
    <w:rsid w:val="00236833"/>
    <w:rsid w:val="00243BAD"/>
    <w:rsid w:val="00247C98"/>
    <w:rsid w:val="0025082C"/>
    <w:rsid w:val="00253812"/>
    <w:rsid w:val="002574D0"/>
    <w:rsid w:val="00265A6A"/>
    <w:rsid w:val="00276AFB"/>
    <w:rsid w:val="00290B8A"/>
    <w:rsid w:val="002A4505"/>
    <w:rsid w:val="002B0517"/>
    <w:rsid w:val="002B1D5E"/>
    <w:rsid w:val="002B2499"/>
    <w:rsid w:val="002B6375"/>
    <w:rsid w:val="002C6D31"/>
    <w:rsid w:val="002C6F1C"/>
    <w:rsid w:val="002D394B"/>
    <w:rsid w:val="002D53ED"/>
    <w:rsid w:val="002E4554"/>
    <w:rsid w:val="0030060F"/>
    <w:rsid w:val="0030424F"/>
    <w:rsid w:val="003042ED"/>
    <w:rsid w:val="00314FCB"/>
    <w:rsid w:val="003264A9"/>
    <w:rsid w:val="003320F1"/>
    <w:rsid w:val="00335F3D"/>
    <w:rsid w:val="00345A83"/>
    <w:rsid w:val="00345C7C"/>
    <w:rsid w:val="00350DF6"/>
    <w:rsid w:val="0035201A"/>
    <w:rsid w:val="003530F3"/>
    <w:rsid w:val="0035691F"/>
    <w:rsid w:val="00361E9C"/>
    <w:rsid w:val="00374766"/>
    <w:rsid w:val="003823CE"/>
    <w:rsid w:val="0039049B"/>
    <w:rsid w:val="00395D2D"/>
    <w:rsid w:val="003D1E75"/>
    <w:rsid w:val="003D3DEA"/>
    <w:rsid w:val="003E413D"/>
    <w:rsid w:val="003F11FD"/>
    <w:rsid w:val="003F5A0A"/>
    <w:rsid w:val="00401F1E"/>
    <w:rsid w:val="004029F4"/>
    <w:rsid w:val="00406D46"/>
    <w:rsid w:val="00406E8A"/>
    <w:rsid w:val="00414BCA"/>
    <w:rsid w:val="00425F5C"/>
    <w:rsid w:val="004305FA"/>
    <w:rsid w:val="00440898"/>
    <w:rsid w:val="004636BB"/>
    <w:rsid w:val="004725C6"/>
    <w:rsid w:val="004875A4"/>
    <w:rsid w:val="0049085D"/>
    <w:rsid w:val="00497046"/>
    <w:rsid w:val="004A6533"/>
    <w:rsid w:val="004B55EA"/>
    <w:rsid w:val="004C1513"/>
    <w:rsid w:val="004C52EA"/>
    <w:rsid w:val="004D172E"/>
    <w:rsid w:val="004D2775"/>
    <w:rsid w:val="004E3DFE"/>
    <w:rsid w:val="004F7C88"/>
    <w:rsid w:val="00534FFB"/>
    <w:rsid w:val="00542DE7"/>
    <w:rsid w:val="00561547"/>
    <w:rsid w:val="00571DA5"/>
    <w:rsid w:val="00577E3A"/>
    <w:rsid w:val="00583AB7"/>
    <w:rsid w:val="0058615E"/>
    <w:rsid w:val="00587A09"/>
    <w:rsid w:val="00591CB6"/>
    <w:rsid w:val="0059675A"/>
    <w:rsid w:val="005A19F5"/>
    <w:rsid w:val="005B6D34"/>
    <w:rsid w:val="005B6F2D"/>
    <w:rsid w:val="005B7F50"/>
    <w:rsid w:val="005C14FE"/>
    <w:rsid w:val="005D78C4"/>
    <w:rsid w:val="005F18D9"/>
    <w:rsid w:val="00601606"/>
    <w:rsid w:val="006053A1"/>
    <w:rsid w:val="00606496"/>
    <w:rsid w:val="0061367D"/>
    <w:rsid w:val="00616861"/>
    <w:rsid w:val="00622167"/>
    <w:rsid w:val="006256D2"/>
    <w:rsid w:val="006338A4"/>
    <w:rsid w:val="00635733"/>
    <w:rsid w:val="00635EB3"/>
    <w:rsid w:val="006416A6"/>
    <w:rsid w:val="00651696"/>
    <w:rsid w:val="00653A01"/>
    <w:rsid w:val="0065429B"/>
    <w:rsid w:val="00664DDD"/>
    <w:rsid w:val="00687681"/>
    <w:rsid w:val="006B4789"/>
    <w:rsid w:val="006E2752"/>
    <w:rsid w:val="006E4D4D"/>
    <w:rsid w:val="006F22C9"/>
    <w:rsid w:val="006F2AAB"/>
    <w:rsid w:val="006F4693"/>
    <w:rsid w:val="007101EF"/>
    <w:rsid w:val="007164AC"/>
    <w:rsid w:val="007212AD"/>
    <w:rsid w:val="007265D5"/>
    <w:rsid w:val="007308A2"/>
    <w:rsid w:val="007316D4"/>
    <w:rsid w:val="00741570"/>
    <w:rsid w:val="00744AD6"/>
    <w:rsid w:val="007607F3"/>
    <w:rsid w:val="00764E85"/>
    <w:rsid w:val="007672DA"/>
    <w:rsid w:val="00773588"/>
    <w:rsid w:val="0077503B"/>
    <w:rsid w:val="007824F8"/>
    <w:rsid w:val="00790CDC"/>
    <w:rsid w:val="00795C08"/>
    <w:rsid w:val="00795C9D"/>
    <w:rsid w:val="007979FF"/>
    <w:rsid w:val="007A0E99"/>
    <w:rsid w:val="007B43D1"/>
    <w:rsid w:val="007D469C"/>
    <w:rsid w:val="007D4E59"/>
    <w:rsid w:val="007D507F"/>
    <w:rsid w:val="007D6F34"/>
    <w:rsid w:val="007E0815"/>
    <w:rsid w:val="007E2C52"/>
    <w:rsid w:val="007E7D37"/>
    <w:rsid w:val="007F2CDB"/>
    <w:rsid w:val="00812319"/>
    <w:rsid w:val="00824420"/>
    <w:rsid w:val="008353B8"/>
    <w:rsid w:val="00836E60"/>
    <w:rsid w:val="008513AA"/>
    <w:rsid w:val="00851696"/>
    <w:rsid w:val="0085750B"/>
    <w:rsid w:val="00860FF2"/>
    <w:rsid w:val="00863DE5"/>
    <w:rsid w:val="00864DBD"/>
    <w:rsid w:val="008737EC"/>
    <w:rsid w:val="00874245"/>
    <w:rsid w:val="008A186A"/>
    <w:rsid w:val="008B0BB6"/>
    <w:rsid w:val="008C53D0"/>
    <w:rsid w:val="008D11E0"/>
    <w:rsid w:val="008E27EA"/>
    <w:rsid w:val="008F08A2"/>
    <w:rsid w:val="008F44B2"/>
    <w:rsid w:val="00913226"/>
    <w:rsid w:val="00923E10"/>
    <w:rsid w:val="00940B88"/>
    <w:rsid w:val="00950FE5"/>
    <w:rsid w:val="00953780"/>
    <w:rsid w:val="009561FC"/>
    <w:rsid w:val="00965571"/>
    <w:rsid w:val="00990AC0"/>
    <w:rsid w:val="00994619"/>
    <w:rsid w:val="009A41EB"/>
    <w:rsid w:val="009A5148"/>
    <w:rsid w:val="009A58AD"/>
    <w:rsid w:val="009C6487"/>
    <w:rsid w:val="009E2801"/>
    <w:rsid w:val="009E75F7"/>
    <w:rsid w:val="009F0B33"/>
    <w:rsid w:val="00A36BE5"/>
    <w:rsid w:val="00A37CF0"/>
    <w:rsid w:val="00A443DB"/>
    <w:rsid w:val="00A51716"/>
    <w:rsid w:val="00A666EB"/>
    <w:rsid w:val="00A9029F"/>
    <w:rsid w:val="00A908C5"/>
    <w:rsid w:val="00AB0E58"/>
    <w:rsid w:val="00AB363A"/>
    <w:rsid w:val="00AB45F5"/>
    <w:rsid w:val="00AC52B5"/>
    <w:rsid w:val="00AD2D54"/>
    <w:rsid w:val="00AE46A0"/>
    <w:rsid w:val="00AF163E"/>
    <w:rsid w:val="00AF71A6"/>
    <w:rsid w:val="00B070D9"/>
    <w:rsid w:val="00B1560F"/>
    <w:rsid w:val="00B31D6B"/>
    <w:rsid w:val="00B47A8D"/>
    <w:rsid w:val="00B60A16"/>
    <w:rsid w:val="00B64D9C"/>
    <w:rsid w:val="00B73B13"/>
    <w:rsid w:val="00B770EE"/>
    <w:rsid w:val="00B7744B"/>
    <w:rsid w:val="00BA34B3"/>
    <w:rsid w:val="00BA45BA"/>
    <w:rsid w:val="00BA5775"/>
    <w:rsid w:val="00BC0354"/>
    <w:rsid w:val="00BD3E7B"/>
    <w:rsid w:val="00BE0401"/>
    <w:rsid w:val="00BE1F84"/>
    <w:rsid w:val="00C01EB2"/>
    <w:rsid w:val="00C03091"/>
    <w:rsid w:val="00C126D0"/>
    <w:rsid w:val="00C17757"/>
    <w:rsid w:val="00C368B2"/>
    <w:rsid w:val="00C37577"/>
    <w:rsid w:val="00C53BC8"/>
    <w:rsid w:val="00C5625C"/>
    <w:rsid w:val="00C723D1"/>
    <w:rsid w:val="00C76344"/>
    <w:rsid w:val="00C85903"/>
    <w:rsid w:val="00C90642"/>
    <w:rsid w:val="00C93C45"/>
    <w:rsid w:val="00C97017"/>
    <w:rsid w:val="00CA588E"/>
    <w:rsid w:val="00CC26FC"/>
    <w:rsid w:val="00CE7021"/>
    <w:rsid w:val="00CE786D"/>
    <w:rsid w:val="00CF429A"/>
    <w:rsid w:val="00D03F5B"/>
    <w:rsid w:val="00D201FB"/>
    <w:rsid w:val="00D2771B"/>
    <w:rsid w:val="00D31126"/>
    <w:rsid w:val="00D3561B"/>
    <w:rsid w:val="00D409EB"/>
    <w:rsid w:val="00D45983"/>
    <w:rsid w:val="00D5145C"/>
    <w:rsid w:val="00D805DF"/>
    <w:rsid w:val="00D873B4"/>
    <w:rsid w:val="00D91270"/>
    <w:rsid w:val="00D94FA5"/>
    <w:rsid w:val="00DA7BA2"/>
    <w:rsid w:val="00DB5C68"/>
    <w:rsid w:val="00DD30A7"/>
    <w:rsid w:val="00DE1DD6"/>
    <w:rsid w:val="00DF0DC7"/>
    <w:rsid w:val="00DF2724"/>
    <w:rsid w:val="00E00C20"/>
    <w:rsid w:val="00E00F70"/>
    <w:rsid w:val="00E14280"/>
    <w:rsid w:val="00E349F8"/>
    <w:rsid w:val="00E60A43"/>
    <w:rsid w:val="00E64404"/>
    <w:rsid w:val="00E71E79"/>
    <w:rsid w:val="00E77586"/>
    <w:rsid w:val="00E80F51"/>
    <w:rsid w:val="00E834DE"/>
    <w:rsid w:val="00E85505"/>
    <w:rsid w:val="00EA3FE6"/>
    <w:rsid w:val="00EA768A"/>
    <w:rsid w:val="00EB3362"/>
    <w:rsid w:val="00EB35C7"/>
    <w:rsid w:val="00EC0AE0"/>
    <w:rsid w:val="00EC7CF3"/>
    <w:rsid w:val="00ED1E32"/>
    <w:rsid w:val="00EE2955"/>
    <w:rsid w:val="00F03489"/>
    <w:rsid w:val="00F11149"/>
    <w:rsid w:val="00F25F57"/>
    <w:rsid w:val="00F32C63"/>
    <w:rsid w:val="00F43574"/>
    <w:rsid w:val="00F43BA3"/>
    <w:rsid w:val="00F53700"/>
    <w:rsid w:val="00F761E5"/>
    <w:rsid w:val="00F81687"/>
    <w:rsid w:val="00FA4E3F"/>
    <w:rsid w:val="00FA5422"/>
    <w:rsid w:val="00FC7395"/>
    <w:rsid w:val="00FD2FC2"/>
    <w:rsid w:val="00FD34E9"/>
    <w:rsid w:val="00FF61DF"/>
    <w:rsid w:val="1E49BDF9"/>
    <w:rsid w:val="4BA22434"/>
    <w:rsid w:val="4CD1C1A0"/>
    <w:rsid w:val="506F2245"/>
    <w:rsid w:val="50D8F75A"/>
    <w:rsid w:val="582CB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7456D73B"/>
  <w15:chartTrackingRefBased/>
  <w15:docId w15:val="{93D3DC27-819F-4232-A669-47A4810D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11E0"/>
    <w:pPr>
      <w:spacing w:line="255" w:lineRule="atLeast"/>
    </w:pPr>
    <w:rPr>
      <w:szCs w:val="22"/>
      <w:lang w:eastAsia="en-US"/>
    </w:rPr>
  </w:style>
  <w:style w:type="paragraph" w:styleId="Kop1">
    <w:name w:val="heading 1"/>
    <w:basedOn w:val="Standaard"/>
    <w:next w:val="stlParagraafKop"/>
    <w:link w:val="Kop1Char"/>
    <w:qFormat/>
    <w:rsid w:val="00401F1E"/>
    <w:pPr>
      <w:keepNext/>
      <w:keepLines/>
      <w:numPr>
        <w:numId w:val="2"/>
      </w:numPr>
      <w:spacing w:after="30" w:line="360" w:lineRule="exact"/>
      <w:ind w:left="340"/>
      <w:outlineLvl w:val="0"/>
    </w:pPr>
    <w:rPr>
      <w:rFonts w:eastAsia="Times New Roman"/>
      <w:b/>
      <w:bCs/>
      <w:sz w:val="22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401F1E"/>
    <w:pPr>
      <w:keepNext/>
      <w:keepLines/>
      <w:numPr>
        <w:ilvl w:val="1"/>
        <w:numId w:val="2"/>
      </w:numPr>
      <w:ind w:left="511"/>
      <w:outlineLvl w:val="1"/>
    </w:pPr>
    <w:rPr>
      <w:rFonts w:eastAsia="Times New Roman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01F1E"/>
    <w:pPr>
      <w:keepNext/>
      <w:keepLines/>
      <w:numPr>
        <w:ilvl w:val="2"/>
        <w:numId w:val="2"/>
      </w:numPr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qFormat/>
    <w:rsid w:val="00E85505"/>
    <w:pPr>
      <w:keepNext/>
      <w:keepLines/>
      <w:widowControl w:val="0"/>
      <w:suppressAutoHyphens/>
      <w:spacing w:line="240" w:lineRule="auto"/>
      <w:outlineLvl w:val="3"/>
    </w:pPr>
    <w:rPr>
      <w:rFonts w:ascii="Univers" w:eastAsia="Times New Roman" w:hAnsi="Univers"/>
      <w:b/>
      <w:spacing w:val="-2"/>
      <w:sz w:val="22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85505"/>
    <w:pPr>
      <w:keepNext/>
      <w:tabs>
        <w:tab w:val="left" w:pos="567"/>
      </w:tabs>
      <w:spacing w:line="240" w:lineRule="auto"/>
      <w:jc w:val="both"/>
      <w:outlineLvl w:val="4"/>
    </w:pPr>
    <w:rPr>
      <w:rFonts w:ascii="Times New Roman" w:eastAsia="Times New Roman" w:hAnsi="Times New Roman"/>
      <w:b/>
      <w:sz w:val="22"/>
      <w:szCs w:val="24"/>
    </w:rPr>
  </w:style>
  <w:style w:type="paragraph" w:styleId="Kop6">
    <w:name w:val="heading 6"/>
    <w:basedOn w:val="Standaard"/>
    <w:next w:val="Standaard"/>
    <w:link w:val="Kop6Char"/>
    <w:qFormat/>
    <w:rsid w:val="00E85505"/>
    <w:pPr>
      <w:keepNext/>
      <w:widowControl w:val="0"/>
      <w:numPr>
        <w:numId w:val="4"/>
      </w:numPr>
      <w:tabs>
        <w:tab w:val="left" w:pos="852"/>
        <w:tab w:val="left" w:pos="1135"/>
        <w:tab w:val="left" w:pos="1440"/>
        <w:tab w:val="left" w:pos="2073"/>
        <w:tab w:val="left" w:pos="7626"/>
        <w:tab w:val="left" w:pos="8060"/>
      </w:tabs>
      <w:suppressAutoHyphens/>
      <w:spacing w:line="240" w:lineRule="auto"/>
      <w:outlineLvl w:val="5"/>
    </w:pPr>
    <w:rPr>
      <w:rFonts w:ascii="Univers" w:eastAsia="Times New Roman" w:hAnsi="Univers"/>
      <w:b/>
      <w:i/>
      <w:spacing w:val="-2"/>
      <w:sz w:val="22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85505"/>
    <w:pPr>
      <w:keepNext/>
      <w:tabs>
        <w:tab w:val="left" w:pos="2250"/>
      </w:tabs>
      <w:spacing w:line="240" w:lineRule="auto"/>
      <w:outlineLvl w:val="6"/>
    </w:pPr>
    <w:rPr>
      <w:rFonts w:ascii="Times New Roman" w:eastAsia="Times New Roman" w:hAnsi="Times New Roman"/>
      <w:b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ContactGegevens">
    <w:name w:val="stlContactGegevens"/>
    <w:qFormat/>
    <w:rsid w:val="00587A09"/>
    <w:pPr>
      <w:spacing w:line="255" w:lineRule="exact"/>
    </w:pPr>
    <w:rPr>
      <w:sz w:val="17"/>
      <w:szCs w:val="22"/>
      <w:lang w:eastAsia="en-US"/>
    </w:rPr>
  </w:style>
  <w:style w:type="character" w:customStyle="1" w:styleId="stlContactGegevensKop">
    <w:name w:val="stlContactGegevensKop"/>
    <w:uiPriority w:val="1"/>
    <w:qFormat/>
    <w:rsid w:val="00210100"/>
    <w:rPr>
      <w:b/>
    </w:rPr>
  </w:style>
  <w:style w:type="paragraph" w:customStyle="1" w:styleId="stlClassificering">
    <w:name w:val="stlClassificering"/>
    <w:qFormat/>
    <w:rsid w:val="00AD2D54"/>
    <w:pPr>
      <w:spacing w:before="57" w:line="255" w:lineRule="exact"/>
    </w:pPr>
    <w:rPr>
      <w:b/>
      <w:caps/>
      <w:szCs w:val="22"/>
      <w:lang w:eastAsia="en-US"/>
    </w:rPr>
  </w:style>
  <w:style w:type="table" w:styleId="Tabelraster">
    <w:name w:val="Table Grid"/>
    <w:basedOn w:val="Standaardtabe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rsid w:val="00AD2D54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sid w:val="00AD2D54"/>
    <w:rPr>
      <w:sz w:val="20"/>
    </w:rPr>
  </w:style>
  <w:style w:type="character" w:customStyle="1" w:styleId="stlDatum">
    <w:name w:val="stlDatum"/>
    <w:uiPriority w:val="1"/>
    <w:qFormat/>
    <w:rsid w:val="00497046"/>
  </w:style>
  <w:style w:type="character" w:customStyle="1" w:styleId="stlKenmerk">
    <w:name w:val="stlKenmerk"/>
    <w:uiPriority w:val="1"/>
    <w:qFormat/>
    <w:rsid w:val="00497046"/>
  </w:style>
  <w:style w:type="character" w:styleId="Hyperlink">
    <w:name w:val="Hyperlink"/>
    <w:uiPriority w:val="99"/>
    <w:unhideWhenUsed/>
    <w:rsid w:val="00953780"/>
    <w:rPr>
      <w:color w:val="0000FF"/>
      <w:u w:val="single"/>
    </w:rPr>
  </w:style>
  <w:style w:type="paragraph" w:customStyle="1" w:styleId="stlDocumentTitel">
    <w:name w:val="stlDocumentTitel"/>
    <w:qFormat/>
    <w:rsid w:val="00687681"/>
    <w:pPr>
      <w:spacing w:line="383" w:lineRule="exact"/>
    </w:pPr>
    <w:rPr>
      <w:sz w:val="36"/>
      <w:szCs w:val="22"/>
      <w:lang w:eastAsia="en-US"/>
    </w:rPr>
  </w:style>
  <w:style w:type="paragraph" w:customStyle="1" w:styleId="stlParagraafKop">
    <w:name w:val="stlParagraafKop"/>
    <w:qFormat/>
    <w:rsid w:val="00DF0DC7"/>
    <w:pPr>
      <w:spacing w:line="255" w:lineRule="atLeast"/>
    </w:pPr>
    <w:rPr>
      <w:b/>
      <w:szCs w:val="22"/>
      <w:lang w:eastAsia="en-US"/>
    </w:rPr>
  </w:style>
  <w:style w:type="character" w:customStyle="1" w:styleId="Kop2Char">
    <w:name w:val="Kop 2 Char"/>
    <w:link w:val="Kop2"/>
    <w:rsid w:val="00401F1E"/>
    <w:rPr>
      <w:rFonts w:eastAsia="Times New Roman" w:cs="Times New Roman"/>
      <w:b/>
      <w:bCs/>
      <w:szCs w:val="26"/>
    </w:rPr>
  </w:style>
  <w:style w:type="numbering" w:customStyle="1" w:styleId="Radboudumcagenda">
    <w:name w:val="Radboudumc_agenda"/>
    <w:basedOn w:val="Geenlijst"/>
    <w:uiPriority w:val="99"/>
    <w:rsid w:val="00923E10"/>
    <w:pPr>
      <w:numPr>
        <w:numId w:val="1"/>
      </w:numPr>
    </w:pPr>
  </w:style>
  <w:style w:type="character" w:customStyle="1" w:styleId="Kop1Char">
    <w:name w:val="Kop 1 Char"/>
    <w:link w:val="Kop1"/>
    <w:rsid w:val="00401F1E"/>
    <w:rPr>
      <w:rFonts w:eastAsia="Times New Roman" w:cs="Times New Roman"/>
      <w:b/>
      <w:bCs/>
      <w:szCs w:val="28"/>
    </w:rPr>
  </w:style>
  <w:style w:type="paragraph" w:customStyle="1" w:styleId="stlAgenda">
    <w:name w:val="stlAgenda"/>
    <w:basedOn w:val="Standaard"/>
    <w:qFormat/>
    <w:rsid w:val="00A37CF0"/>
    <w:pPr>
      <w:ind w:left="397"/>
    </w:pPr>
  </w:style>
  <w:style w:type="paragraph" w:customStyle="1" w:styleId="stlActielijst">
    <w:name w:val="stlActielijst"/>
    <w:basedOn w:val="Standaard"/>
    <w:qFormat/>
    <w:rsid w:val="005F18D9"/>
    <w:rPr>
      <w:sz w:val="24"/>
    </w:rPr>
  </w:style>
  <w:style w:type="paragraph" w:customStyle="1" w:styleId="stlTitel">
    <w:name w:val="stlTitel"/>
    <w:qFormat/>
    <w:rsid w:val="00824420"/>
    <w:pPr>
      <w:spacing w:line="510" w:lineRule="exact"/>
    </w:pPr>
    <w:rPr>
      <w:sz w:val="48"/>
      <w:szCs w:val="22"/>
      <w:lang w:eastAsia="en-US"/>
    </w:rPr>
  </w:style>
  <w:style w:type="paragraph" w:customStyle="1" w:styleId="stlSubtitel">
    <w:name w:val="stlSubtitel"/>
    <w:qFormat/>
    <w:rsid w:val="00824420"/>
    <w:pPr>
      <w:spacing w:line="320" w:lineRule="exact"/>
    </w:pPr>
    <w:rPr>
      <w:sz w:val="28"/>
      <w:szCs w:val="22"/>
      <w:lang w:eastAsia="en-US"/>
    </w:rPr>
  </w:style>
  <w:style w:type="paragraph" w:customStyle="1" w:styleId="stlInhoudsopgave">
    <w:name w:val="stlInhoudsopgave"/>
    <w:qFormat/>
    <w:rsid w:val="00923E10"/>
    <w:pPr>
      <w:spacing w:after="240" w:line="360" w:lineRule="exact"/>
    </w:pPr>
    <w:rPr>
      <w:sz w:val="36"/>
      <w:szCs w:val="22"/>
      <w:lang w:eastAsia="en-US"/>
    </w:rPr>
  </w:style>
  <w:style w:type="character" w:customStyle="1" w:styleId="Kop3Char">
    <w:name w:val="Kop 3 Char"/>
    <w:link w:val="Kop3"/>
    <w:rsid w:val="00401F1E"/>
    <w:rPr>
      <w:rFonts w:eastAsia="Times New Roman" w:cs="Times New Roman"/>
      <w:b/>
      <w:bCs/>
      <w:sz w:val="20"/>
    </w:rPr>
  </w:style>
  <w:style w:type="numbering" w:customStyle="1" w:styleId="Radboudumcrapport">
    <w:name w:val="Radboudumc_rapport"/>
    <w:basedOn w:val="Geenlijst"/>
    <w:uiPriority w:val="99"/>
    <w:rsid w:val="00C17757"/>
    <w:pPr>
      <w:numPr>
        <w:numId w:val="6"/>
      </w:numPr>
    </w:pPr>
  </w:style>
  <w:style w:type="paragraph" w:customStyle="1" w:styleId="stlSubsubparagraafKop">
    <w:name w:val="stlSubsubparagraafKop"/>
    <w:basedOn w:val="Standaard"/>
    <w:next w:val="Standaard"/>
    <w:qFormat/>
    <w:rsid w:val="0061367D"/>
    <w:rPr>
      <w:i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spacing w:before="255"/>
      <w:ind w:left="454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ind w:left="567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409EB"/>
    <w:pPr>
      <w:tabs>
        <w:tab w:val="left" w:pos="737"/>
        <w:tab w:val="right" w:pos="8051"/>
      </w:tabs>
      <w:ind w:left="567"/>
    </w:pPr>
  </w:style>
  <w:style w:type="numbering" w:customStyle="1" w:styleId="Radboudumcopsommingrapport">
    <w:name w:val="Radboudumc_opsomming_rapport"/>
    <w:basedOn w:val="Geenlijst"/>
    <w:uiPriority w:val="99"/>
    <w:rsid w:val="00863DE5"/>
    <w:pPr>
      <w:numPr>
        <w:numId w:val="3"/>
      </w:numPr>
    </w:pPr>
  </w:style>
  <w:style w:type="paragraph" w:styleId="Lijstalinea">
    <w:name w:val="List Paragraph"/>
    <w:basedOn w:val="Standaard"/>
    <w:uiPriority w:val="34"/>
    <w:qFormat/>
    <w:rsid w:val="00863DE5"/>
    <w:pPr>
      <w:ind w:left="720"/>
      <w:contextualSpacing/>
    </w:pPr>
  </w:style>
  <w:style w:type="paragraph" w:customStyle="1" w:styleId="stlVoettekst">
    <w:name w:val="stlVoettekst"/>
    <w:qFormat/>
    <w:rsid w:val="00FF61DF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FF61DF"/>
    <w:pPr>
      <w:jc w:val="right"/>
    </w:pPr>
  </w:style>
  <w:style w:type="paragraph" w:customStyle="1" w:styleId="Adressen">
    <w:name w:val="Adressen"/>
    <w:basedOn w:val="Standaard"/>
    <w:rsid w:val="0049085D"/>
    <w:pPr>
      <w:framePr w:w="6237" w:h="1871" w:hRule="exact" w:hSpace="142" w:wrap="around" w:vAnchor="page" w:hAnchor="margin" w:y="3120" w:anchorLock="1"/>
      <w:shd w:val="solid" w:color="FFFFFF" w:fill="FFFFFF"/>
      <w:spacing w:line="255" w:lineRule="exact"/>
    </w:pPr>
    <w:rPr>
      <w:rFonts w:eastAsia="Times New Roman"/>
      <w:szCs w:val="20"/>
      <w:lang w:eastAsia="nl-NL"/>
    </w:rPr>
  </w:style>
  <w:style w:type="paragraph" w:customStyle="1" w:styleId="Bouwstenen">
    <w:name w:val="Bouwstenen"/>
    <w:basedOn w:val="Standaard"/>
    <w:rsid w:val="0049085D"/>
    <w:pPr>
      <w:outlineLvl w:val="0"/>
    </w:pPr>
    <w:rPr>
      <w:rFonts w:eastAsia="Times New Roman"/>
      <w:szCs w:val="20"/>
      <w:lang w:eastAsia="nl-NL"/>
    </w:rPr>
  </w:style>
  <w:style w:type="paragraph" w:styleId="Afsluiting">
    <w:name w:val="Closing"/>
    <w:basedOn w:val="Standaard"/>
    <w:link w:val="AfsluitingChar"/>
    <w:semiHidden/>
    <w:rsid w:val="0049085D"/>
    <w:rPr>
      <w:rFonts w:eastAsia="Times New Roman"/>
      <w:szCs w:val="20"/>
      <w:lang w:eastAsia="nl-NL"/>
    </w:rPr>
  </w:style>
  <w:style w:type="character" w:customStyle="1" w:styleId="AfsluitingChar">
    <w:name w:val="Afsluiting Char"/>
    <w:link w:val="Afsluiting"/>
    <w:semiHidden/>
    <w:rsid w:val="0049085D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Cluster">
    <w:name w:val="Cluster"/>
    <w:basedOn w:val="Standaard"/>
    <w:link w:val="ClusterChar"/>
    <w:rsid w:val="0049085D"/>
    <w:pPr>
      <w:spacing w:line="255" w:lineRule="exact"/>
    </w:pPr>
    <w:rPr>
      <w:rFonts w:eastAsia="Times New Roman"/>
      <w:b/>
      <w:sz w:val="17"/>
      <w:szCs w:val="20"/>
      <w:lang w:val="nl-BE" w:eastAsia="nl-NL"/>
    </w:rPr>
  </w:style>
  <w:style w:type="paragraph" w:styleId="Documentstructuur">
    <w:name w:val="Document Map"/>
    <w:basedOn w:val="Standaard"/>
    <w:link w:val="DocumentstructuurChar"/>
    <w:semiHidden/>
    <w:rsid w:val="0049085D"/>
    <w:pPr>
      <w:shd w:val="clear" w:color="auto" w:fill="000080"/>
    </w:pPr>
    <w:rPr>
      <w:rFonts w:ascii="Tahoma" w:eastAsia="Times New Roman" w:hAnsi="Tahoma"/>
      <w:szCs w:val="20"/>
      <w:lang w:eastAsia="nl-NL"/>
    </w:rPr>
  </w:style>
  <w:style w:type="character" w:customStyle="1" w:styleId="DocumentstructuurChar">
    <w:name w:val="Documentstructuur Char"/>
    <w:link w:val="Documentstructuur"/>
    <w:semiHidden/>
    <w:rsid w:val="0049085D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paragraph" w:customStyle="1" w:styleId="Kopie">
    <w:name w:val="Kopie"/>
    <w:basedOn w:val="Standaard"/>
    <w:rsid w:val="0049085D"/>
    <w:pPr>
      <w:keepNext/>
      <w:keepLines/>
      <w:ind w:left="-68"/>
    </w:pPr>
    <w:rPr>
      <w:rFonts w:eastAsia="Times New Roman"/>
      <w:szCs w:val="20"/>
      <w:lang w:eastAsia="nl-NL"/>
    </w:rPr>
  </w:style>
  <w:style w:type="paragraph" w:customStyle="1" w:styleId="ondertekenaars">
    <w:name w:val="ondertekenaars"/>
    <w:basedOn w:val="Standaard"/>
    <w:rsid w:val="0049085D"/>
    <w:rPr>
      <w:rFonts w:eastAsia="Times New Roman"/>
      <w:szCs w:val="20"/>
      <w:lang w:eastAsia="nl-NL"/>
    </w:rPr>
  </w:style>
  <w:style w:type="paragraph" w:customStyle="1" w:styleId="tekstindekop">
    <w:name w:val="tekst in de kop"/>
    <w:basedOn w:val="Standaard"/>
    <w:link w:val="tekstindekopChar"/>
    <w:rsid w:val="0049085D"/>
    <w:pPr>
      <w:tabs>
        <w:tab w:val="left" w:pos="1418"/>
      </w:tabs>
      <w:spacing w:line="255" w:lineRule="exact"/>
    </w:pPr>
    <w:rPr>
      <w:rFonts w:eastAsia="Times New Roman"/>
      <w:sz w:val="17"/>
      <w:szCs w:val="20"/>
      <w:lang w:val="nl-BE" w:eastAsia="nl-NL"/>
    </w:rPr>
  </w:style>
  <w:style w:type="paragraph" w:customStyle="1" w:styleId="tekstindevoet">
    <w:name w:val="tekstindevoet"/>
    <w:basedOn w:val="tekstindekop"/>
    <w:rsid w:val="0049085D"/>
    <w:pPr>
      <w:spacing w:after="20"/>
    </w:pPr>
    <w:rPr>
      <w:sz w:val="12"/>
    </w:rPr>
  </w:style>
  <w:style w:type="character" w:customStyle="1" w:styleId="ClusterChar">
    <w:name w:val="Cluster Char"/>
    <w:link w:val="Cluster"/>
    <w:rsid w:val="00FD34E9"/>
    <w:rPr>
      <w:rFonts w:ascii="Calibri" w:eastAsia="Times New Roman" w:hAnsi="Calibri" w:cs="Times New Roman"/>
      <w:b/>
      <w:sz w:val="17"/>
      <w:szCs w:val="20"/>
      <w:lang w:val="nl-BE" w:eastAsia="nl-NL"/>
    </w:rPr>
  </w:style>
  <w:style w:type="character" w:customStyle="1" w:styleId="tekstindekopChar">
    <w:name w:val="tekst in de kop Char"/>
    <w:link w:val="tekstindekop"/>
    <w:rsid w:val="00FD34E9"/>
    <w:rPr>
      <w:rFonts w:ascii="Calibri" w:eastAsia="Times New Roman" w:hAnsi="Calibri" w:cs="Times New Roman"/>
      <w:sz w:val="17"/>
      <w:szCs w:val="20"/>
      <w:lang w:val="nl-BE" w:eastAsia="nl-NL"/>
    </w:rPr>
  </w:style>
  <w:style w:type="character" w:customStyle="1" w:styleId="Kop4Char">
    <w:name w:val="Kop 4 Char"/>
    <w:link w:val="Kop4"/>
    <w:rsid w:val="00E85505"/>
    <w:rPr>
      <w:rFonts w:ascii="Univers" w:eastAsia="Times New Roman" w:hAnsi="Univers" w:cs="Times New Roman"/>
      <w:b/>
      <w:spacing w:val="-2"/>
      <w:szCs w:val="20"/>
      <w:lang w:eastAsia="nl-NL"/>
    </w:rPr>
  </w:style>
  <w:style w:type="character" w:customStyle="1" w:styleId="Kop5Char">
    <w:name w:val="Kop 5 Char"/>
    <w:link w:val="Kop5"/>
    <w:rsid w:val="00E85505"/>
    <w:rPr>
      <w:rFonts w:ascii="Times New Roman" w:eastAsia="Times New Roman" w:hAnsi="Times New Roman" w:cs="Times New Roman"/>
      <w:b/>
      <w:szCs w:val="24"/>
    </w:rPr>
  </w:style>
  <w:style w:type="character" w:customStyle="1" w:styleId="Kop6Char">
    <w:name w:val="Kop 6 Char"/>
    <w:link w:val="Kop6"/>
    <w:rsid w:val="00E85505"/>
    <w:rPr>
      <w:rFonts w:ascii="Univers" w:eastAsia="Times New Roman" w:hAnsi="Univers" w:cs="Times New Roman"/>
      <w:b/>
      <w:i/>
      <w:spacing w:val="-2"/>
      <w:szCs w:val="20"/>
      <w:u w:val="single"/>
      <w:lang w:eastAsia="nl-NL"/>
    </w:rPr>
  </w:style>
  <w:style w:type="character" w:customStyle="1" w:styleId="Kop7Char">
    <w:name w:val="Kop 7 Char"/>
    <w:link w:val="Kop7"/>
    <w:rsid w:val="00E8550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Plattetekst">
    <w:name w:val="Body Text"/>
    <w:basedOn w:val="Standaard"/>
    <w:link w:val="PlattetekstChar"/>
    <w:semiHidden/>
    <w:rsid w:val="00E85505"/>
    <w:pPr>
      <w:widowControl w:val="0"/>
      <w:tabs>
        <w:tab w:val="left" w:pos="0"/>
        <w:tab w:val="left" w:pos="720"/>
        <w:tab w:val="left" w:pos="1596"/>
        <w:tab w:val="left" w:pos="2160"/>
      </w:tabs>
      <w:suppressAutoHyphens/>
      <w:spacing w:line="240" w:lineRule="auto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Char">
    <w:name w:val="Platte tekst Char"/>
    <w:link w:val="Plattetekst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E85505"/>
    <w:pPr>
      <w:widowControl w:val="0"/>
      <w:suppressAutoHyphens/>
      <w:spacing w:line="240" w:lineRule="auto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2Char">
    <w:name w:val="Platte tekst 2 Char"/>
    <w:link w:val="Plattetekst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85505"/>
    <w:pPr>
      <w:widowControl w:val="0"/>
      <w:tabs>
        <w:tab w:val="left" w:pos="0"/>
        <w:tab w:val="left" w:pos="264"/>
        <w:tab w:val="left" w:pos="1134"/>
        <w:tab w:val="left" w:pos="1596"/>
        <w:tab w:val="left" w:pos="2160"/>
      </w:tabs>
      <w:suppressAutoHyphens/>
      <w:spacing w:line="240" w:lineRule="auto"/>
      <w:ind w:left="1596" w:hanging="454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character" w:styleId="Voetnootmarkering">
    <w:name w:val="footnote reference"/>
    <w:semiHidden/>
    <w:rsid w:val="00E85505"/>
    <w:rPr>
      <w:vertAlign w:val="superscript"/>
    </w:rPr>
  </w:style>
  <w:style w:type="paragraph" w:customStyle="1" w:styleId="bijschrift">
    <w:name w:val="bijschrift"/>
    <w:basedOn w:val="Standaard"/>
    <w:rsid w:val="00E85505"/>
    <w:pPr>
      <w:widowControl w:val="0"/>
      <w:spacing w:line="240" w:lineRule="auto"/>
    </w:pPr>
    <w:rPr>
      <w:rFonts w:ascii="Times New Roman" w:eastAsia="Times New Roman" w:hAnsi="Times New Roman"/>
      <w:spacing w:val="-2"/>
      <w:sz w:val="24"/>
      <w:szCs w:val="20"/>
      <w:lang w:eastAsia="nl-NL"/>
    </w:rPr>
  </w:style>
  <w:style w:type="paragraph" w:customStyle="1" w:styleId="inhopg6">
    <w:name w:val="inhopg 6"/>
    <w:basedOn w:val="Standaard"/>
    <w:rsid w:val="00E85505"/>
    <w:pPr>
      <w:widowControl w:val="0"/>
      <w:tabs>
        <w:tab w:val="right" w:pos="9360"/>
      </w:tabs>
      <w:suppressAutoHyphens/>
      <w:spacing w:line="240" w:lineRule="auto"/>
      <w:ind w:left="720" w:hanging="720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link w:val="Voetnoottekst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character" w:styleId="Paginanummer">
    <w:name w:val="page number"/>
    <w:basedOn w:val="Standaardalinea-lettertype"/>
    <w:semiHidden/>
    <w:rsid w:val="00E85505"/>
  </w:style>
  <w:style w:type="paragraph" w:styleId="Plattetekst3">
    <w:name w:val="Body Text 3"/>
    <w:basedOn w:val="Standaard"/>
    <w:link w:val="Plattetekst3Char"/>
    <w:semiHidden/>
    <w:rsid w:val="00E85505"/>
    <w:pPr>
      <w:spacing w:line="240" w:lineRule="auto"/>
      <w:ind w:right="-287"/>
    </w:pPr>
    <w:rPr>
      <w:rFonts w:ascii="Times New Roman" w:eastAsia="Times New Roman" w:hAnsi="Times New Roman"/>
      <w:color w:val="000000"/>
      <w:kern w:val="2"/>
      <w:sz w:val="22"/>
      <w:szCs w:val="24"/>
    </w:rPr>
  </w:style>
  <w:style w:type="character" w:customStyle="1" w:styleId="Plattetekst3Char">
    <w:name w:val="Platte tekst 3 Char"/>
    <w:link w:val="Plattetekst3"/>
    <w:semiHidden/>
    <w:rsid w:val="00E85505"/>
    <w:rPr>
      <w:rFonts w:ascii="Times New Roman" w:eastAsia="Times New Roman" w:hAnsi="Times New Roman" w:cs="Times New Roman"/>
      <w:color w:val="000000"/>
      <w:kern w:val="2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5505"/>
    <w:pPr>
      <w:spacing w:after="120" w:line="240" w:lineRule="auto"/>
      <w:ind w:left="283"/>
    </w:pPr>
    <w:rPr>
      <w:rFonts w:ascii="Times New Roman" w:eastAsia="Times New Roman" w:hAnsi="Times New Roman"/>
      <w:sz w:val="22"/>
      <w:szCs w:val="24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E85505"/>
    <w:rPr>
      <w:rFonts w:ascii="Times New Roman" w:eastAsia="Times New Roman" w:hAnsi="Times New Roman" w:cs="Times New Roman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05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85505"/>
    <w:rPr>
      <w:rFonts w:ascii="Tahoma" w:eastAsia="Times New Roman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85505"/>
    <w:pPr>
      <w:numPr>
        <w:numId w:val="0"/>
      </w:numPr>
      <w:spacing w:before="480" w:after="0" w:line="276" w:lineRule="auto"/>
      <w:outlineLvl w:val="9"/>
    </w:pPr>
    <w:rPr>
      <w:rFonts w:ascii="Cambria" w:hAnsi="Cambria"/>
      <w:b w:val="0"/>
      <w:color w:val="365F91"/>
      <w:sz w:val="28"/>
    </w:rPr>
  </w:style>
  <w:style w:type="character" w:customStyle="1" w:styleId="ms-profilevalue1">
    <w:name w:val="ms-profilevalue1"/>
    <w:rsid w:val="00E85505"/>
    <w:rPr>
      <w:color w:val="4C4C4C"/>
    </w:rPr>
  </w:style>
  <w:style w:type="character" w:customStyle="1" w:styleId="hps">
    <w:name w:val="hps"/>
    <w:basedOn w:val="Standaardalinea-lettertype"/>
    <w:rsid w:val="00E85505"/>
  </w:style>
  <w:style w:type="character" w:customStyle="1" w:styleId="atn">
    <w:name w:val="atn"/>
    <w:basedOn w:val="Standaardalinea-lettertype"/>
    <w:rsid w:val="00E85505"/>
  </w:style>
  <w:style w:type="character" w:styleId="Verwijzingopmerking">
    <w:name w:val="annotation reference"/>
    <w:uiPriority w:val="99"/>
    <w:semiHidden/>
    <w:unhideWhenUsed/>
    <w:rsid w:val="00E855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50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855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ronvermelding">
    <w:name w:val="bronvermelding"/>
    <w:basedOn w:val="Standaard"/>
    <w:rsid w:val="00E85505"/>
    <w:pPr>
      <w:widowControl w:val="0"/>
      <w:tabs>
        <w:tab w:val="right" w:pos="9360"/>
      </w:tabs>
      <w:suppressAutoHyphens/>
      <w:spacing w:line="240" w:lineRule="auto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character" w:styleId="GevolgdeHyperlink">
    <w:name w:val="FollowedHyperlink"/>
    <w:uiPriority w:val="99"/>
    <w:semiHidden/>
    <w:unhideWhenUsed/>
    <w:rsid w:val="00E85505"/>
    <w:rPr>
      <w:color w:val="800080"/>
      <w:u w:val="single"/>
    </w:rPr>
  </w:style>
  <w:style w:type="paragraph" w:customStyle="1" w:styleId="Kop2BijlageResetnumbering">
    <w:name w:val="Kop 2.Bijlage.Reset numbering"/>
    <w:basedOn w:val="Standaard"/>
    <w:next w:val="Standaard"/>
    <w:rsid w:val="00E85505"/>
    <w:pPr>
      <w:keepNext/>
      <w:widowControl w:val="0"/>
      <w:numPr>
        <w:ilvl w:val="1"/>
        <w:numId w:val="5"/>
      </w:numPr>
      <w:tabs>
        <w:tab w:val="num" w:pos="360"/>
      </w:tabs>
      <w:spacing w:before="240" w:after="60" w:line="240" w:lineRule="auto"/>
      <w:ind w:left="360"/>
      <w:outlineLvl w:val="1"/>
    </w:pPr>
    <w:rPr>
      <w:rFonts w:ascii="Verdana" w:eastAsia="Cambria" w:hAnsi="Verdana"/>
      <w:b/>
      <w:szCs w:val="20"/>
      <w:lang w:eastAsia="nl-NL"/>
    </w:rPr>
  </w:style>
  <w:style w:type="paragraph" w:customStyle="1" w:styleId="normaal">
    <w:name w:val="normaal"/>
    <w:rsid w:val="0010584A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300" w:lineRule="exact"/>
    </w:pPr>
    <w:rPr>
      <w:rFonts w:ascii="Impact" w:eastAsia="Times New Roman" w:hAnsi="Impact"/>
      <w:sz w:val="22"/>
      <w:szCs w:val="22"/>
      <w:lang w:val="en-US" w:eastAsia="en-US"/>
    </w:rPr>
  </w:style>
  <w:style w:type="character" w:customStyle="1" w:styleId="a">
    <w:name w:val="_"/>
    <w:basedOn w:val="Standaardalinea-lettertype"/>
    <w:rsid w:val="0010584A"/>
  </w:style>
  <w:style w:type="paragraph" w:customStyle="1" w:styleId="xl27">
    <w:name w:val="xl27"/>
    <w:basedOn w:val="Standaard"/>
    <w:rsid w:val="00F034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Default">
    <w:name w:val="Default"/>
    <w:rsid w:val="00DF272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3823CE"/>
    <w:rPr>
      <w:szCs w:val="22"/>
      <w:lang w:eastAsia="en-US"/>
    </w:rPr>
  </w:style>
  <w:style w:type="character" w:customStyle="1" w:styleId="Mention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d28097a7363c4f7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Uitgebreid%20rapport%20met%20inhoudsopgav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C81130D598984D95D1AE82AEFCC061" ma:contentTypeVersion="7" ma:contentTypeDescription="Een nieuw document maken." ma:contentTypeScope="" ma:versionID="595c3794ac3cae7e327c01df9c1f80be">
  <xsd:schema xmlns:xsd="http://www.w3.org/2001/XMLSchema" xmlns:xs="http://www.w3.org/2001/XMLSchema" xmlns:p="http://schemas.microsoft.com/office/2006/metadata/properties" xmlns:ns2="1cf9179b-0448-4715-844f-73d0eacc9ba3" xmlns:ns3="ef4d5cc4-8988-4153-b9fd-563ae3c430b4" targetNamespace="http://schemas.microsoft.com/office/2006/metadata/properties" ma:root="true" ma:fieldsID="af934a5bb796aeff2a7ded5b8a89cdcb" ns2:_="" ns3:_="">
    <xsd:import namespace="1cf9179b-0448-4715-844f-73d0eacc9ba3"/>
    <xsd:import namespace="ef4d5cc4-8988-4153-b9fd-563ae3c430b4"/>
    <xsd:element name="properties">
      <xsd:complexType>
        <xsd:sequence>
          <xsd:element name="documentManagement">
            <xsd:complexType>
              <xsd:all>
                <xsd:element ref="ns2:Opmerking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9179b-0448-4715-844f-73d0eacc9ba3" elementFormDefault="qualified">
    <xsd:import namespace="http://schemas.microsoft.com/office/2006/documentManagement/types"/>
    <xsd:import namespace="http://schemas.microsoft.com/office/infopath/2007/PartnerControls"/>
    <xsd:element name="Opmerking" ma:index="4" nillable="true" ma:displayName="Opmerking" ma:internalName="Opmerking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3" nillable="true" ma:displayName="Status" ma:description="Werkdocument = wordt in gewerkt&#10;Oud = oud document, wordt verborgen&#10;Definitief = document klaar, wordt niet meer aan gewerkt. Wel beschikbaar voor raadplegen." ma:format="Dropdown" ma:internalName="Status">
      <xsd:simpleType>
        <xsd:restriction base="dms:Choice">
          <xsd:enumeration value="Werkdocument"/>
          <xsd:enumeration value="Oud"/>
          <xsd:enumeration value="Definitief"/>
          <xsd:enumeration value="Informatief / extern document"/>
          <xsd:enumeration value="Laatste check nod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d5cc4-8988-4153-b9fd-563ae3c430b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D7E85-C0D3-4908-9240-1FD614683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C22167-C1E1-4C43-8155-BD4E0D483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f9179b-0448-4715-844f-73d0eacc9ba3"/>
    <ds:schemaRef ds:uri="ef4d5cc4-8988-4153-b9fd-563ae3c43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122FA-D800-4ABC-99B9-2FC7451A268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DEC008F-79C2-4937-8C7E-322FAAEF4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Uitgebreid rapport met inhoudsopgave</Template>
  <TotalTime>0</TotalTime>
  <Pages>6</Pages>
  <Words>990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Radboudumc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>Template voor een rapport</dc:subject>
  <dc:creator>z645182</dc:creator>
  <cp:keywords/>
  <dc:description>versie 1.0</dc:description>
  <cp:lastModifiedBy>Hetem, S.C. (Sabrina)</cp:lastModifiedBy>
  <cp:revision>2</cp:revision>
  <cp:lastPrinted>2023-01-17T10:41:00Z</cp:lastPrinted>
  <dcterms:created xsi:type="dcterms:W3CDTF">2023-01-17T10:42:00Z</dcterms:created>
  <dcterms:modified xsi:type="dcterms:W3CDTF">2023-01-17T10:42:00Z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/>
  </property>
  <property fmtid="{D5CDD505-2E9C-101B-9397-08002B2CF9AE}" pid="3" name="Opmerking">
    <vt:lpwstr/>
  </property>
  <property fmtid="{D5CDD505-2E9C-101B-9397-08002B2CF9AE}" pid="4" name="display_urn:schemas-microsoft-com:office:office#SharedWithUsers">
    <vt:lpwstr>Vos, K.J. (Karien);Steen - de Vlaming, K. van der (Karin);Stoete, P.G.W. (Peter);Bos, R.P. (Reinout);Grimbergen, M.C.M. (Matthijs);Hetem, S.C. (Sabrina);Bekema, G.B. (Gerben);Bruining, I. (Iris)</vt:lpwstr>
  </property>
  <property fmtid="{D5CDD505-2E9C-101B-9397-08002B2CF9AE}" pid="5" name="SharedWithUsers">
    <vt:lpwstr>317;#Vos, K.J. (Karien);#76;#Steen - de Vlaming, K. van der (Karin);#68;#Stoete, P.G.W. (Peter);#197;#Bos, R.P. (Reinout);#216;#Grimbergen, M.C.M. (Matthijs);#267;#Hetem, S.C. (Sabrina);#74;#Bekema, G.B. (Gerben);#208;#Bruining, I. (Iris)</vt:lpwstr>
  </property>
</Properties>
</file>