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6EB" w:rsidRDefault="007E06EB" w:rsidP="007E06EB">
      <w:pPr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Bijlage 1</w:t>
      </w:r>
      <w:r w:rsidRPr="00BF5575">
        <w:rPr>
          <w:rFonts w:ascii="Verdana" w:hAnsi="Verdana"/>
          <w:b/>
          <w:sz w:val="18"/>
          <w:szCs w:val="18"/>
        </w:rPr>
        <w:t xml:space="preserve">: Aanmeldformulier </w:t>
      </w:r>
      <w:r>
        <w:rPr>
          <w:rFonts w:ascii="Verdana" w:hAnsi="Verdana"/>
          <w:b/>
          <w:sz w:val="18"/>
          <w:szCs w:val="18"/>
        </w:rPr>
        <w:t xml:space="preserve">Marktbijeenkomst Diensteninkoop GWW (opvolgers </w:t>
      </w:r>
      <w:proofErr w:type="spellStart"/>
      <w:r>
        <w:rPr>
          <w:rFonts w:ascii="Verdana" w:hAnsi="Verdana"/>
          <w:b/>
          <w:sz w:val="18"/>
          <w:szCs w:val="18"/>
        </w:rPr>
        <w:t>SROK’s</w:t>
      </w:r>
      <w:proofErr w:type="spellEnd"/>
      <w:r>
        <w:rPr>
          <w:rFonts w:ascii="Verdana" w:hAnsi="Verdana"/>
          <w:b/>
          <w:sz w:val="18"/>
          <w:szCs w:val="18"/>
        </w:rPr>
        <w:t>) 11 oktober 2023</w:t>
      </w:r>
    </w:p>
    <w:p w:rsidR="007E06EB" w:rsidRPr="009D6A72" w:rsidRDefault="007E06EB" w:rsidP="007E06EB">
      <w:pPr>
        <w:spacing w:after="0" w:line="240" w:lineRule="auto"/>
        <w:rPr>
          <w:rFonts w:ascii="Verdana" w:hAnsi="Verdana"/>
          <w:sz w:val="18"/>
          <w:szCs w:val="18"/>
        </w:rPr>
      </w:pPr>
      <w:r w:rsidRPr="009D6A72">
        <w:rPr>
          <w:rFonts w:ascii="Verdana" w:hAnsi="Verdana"/>
          <w:sz w:val="18"/>
          <w:szCs w:val="18"/>
        </w:rPr>
        <w:t>Kenmerk: AT-202</w:t>
      </w:r>
      <w:r>
        <w:rPr>
          <w:rFonts w:ascii="Verdana" w:hAnsi="Verdana"/>
          <w:sz w:val="18"/>
          <w:szCs w:val="18"/>
        </w:rPr>
        <w:t>3-</w:t>
      </w:r>
      <w:r w:rsidRPr="005A6683">
        <w:rPr>
          <w:rFonts w:ascii="Verdana" w:hAnsi="Verdana"/>
          <w:sz w:val="18"/>
          <w:szCs w:val="18"/>
        </w:rPr>
        <w:t>18</w:t>
      </w:r>
    </w:p>
    <w:p w:rsidR="007E06EB" w:rsidRPr="00BF5575" w:rsidRDefault="007E06EB" w:rsidP="007E06EB">
      <w:pPr>
        <w:spacing w:after="0" w:line="240" w:lineRule="auto"/>
        <w:rPr>
          <w:rFonts w:ascii="Verdana" w:hAnsi="Verdana"/>
          <w:sz w:val="18"/>
          <w:szCs w:val="18"/>
        </w:rPr>
      </w:pPr>
    </w:p>
    <w:p w:rsidR="007E06EB" w:rsidRPr="00A870F6" w:rsidRDefault="007E06EB" w:rsidP="007E06EB">
      <w:pPr>
        <w:spacing w:after="0" w:line="240" w:lineRule="auto"/>
        <w:rPr>
          <w:rFonts w:ascii="Verdana" w:hAnsi="Verdana"/>
          <w:sz w:val="18"/>
          <w:szCs w:val="18"/>
        </w:rPr>
      </w:pPr>
      <w:r w:rsidRPr="00BF5575">
        <w:rPr>
          <w:rFonts w:ascii="Verdana" w:hAnsi="Verdana"/>
          <w:sz w:val="18"/>
          <w:szCs w:val="18"/>
        </w:rPr>
        <w:t xml:space="preserve">Alleen </w:t>
      </w:r>
      <w:r w:rsidRPr="00BF5575">
        <w:rPr>
          <w:rFonts w:ascii="Verdana" w:hAnsi="Verdana"/>
          <w:b/>
          <w:sz w:val="18"/>
          <w:szCs w:val="18"/>
        </w:rPr>
        <w:t>volledig</w:t>
      </w:r>
      <w:r w:rsidRPr="00BF5575">
        <w:rPr>
          <w:rFonts w:ascii="Verdana" w:hAnsi="Verdana"/>
          <w:sz w:val="18"/>
          <w:szCs w:val="18"/>
        </w:rPr>
        <w:t xml:space="preserve"> ingevulde formulieren kunnen in behandeling worden genomen. Indienen kan uite</w:t>
      </w:r>
      <w:r>
        <w:rPr>
          <w:rFonts w:ascii="Verdana" w:hAnsi="Verdana"/>
          <w:sz w:val="18"/>
          <w:szCs w:val="18"/>
        </w:rPr>
        <w:t xml:space="preserve">rlijk tot en met 29 september 2023 per mail: </w:t>
      </w:r>
      <w:r>
        <w:t>diensten2020-2030@rws.nl</w:t>
      </w:r>
    </w:p>
    <w:p w:rsidR="007E06EB" w:rsidRPr="00BF5575" w:rsidRDefault="007E06EB" w:rsidP="007E06EB">
      <w:pPr>
        <w:spacing w:after="0" w:line="240" w:lineRule="auto"/>
        <w:rPr>
          <w:rFonts w:ascii="Verdana" w:hAnsi="Verdana"/>
          <w:sz w:val="18"/>
          <w:szCs w:val="18"/>
        </w:rPr>
      </w:pPr>
    </w:p>
    <w:p w:rsidR="007E06EB" w:rsidRPr="00BF5575" w:rsidRDefault="007E06EB" w:rsidP="007E06EB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27"/>
        <w:gridCol w:w="3064"/>
        <w:gridCol w:w="2976"/>
      </w:tblGrid>
      <w:tr w:rsidR="007E06EB" w:rsidRPr="00BF5575" w:rsidTr="00613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7" w:type="dxa"/>
          </w:tcPr>
          <w:p w:rsidR="007E06EB" w:rsidRPr="00BF5575" w:rsidRDefault="007E06EB" w:rsidP="00613BF3">
            <w:pPr>
              <w:rPr>
                <w:rFonts w:ascii="Verdana" w:hAnsi="Verdana"/>
                <w:sz w:val="18"/>
              </w:rPr>
            </w:pPr>
          </w:p>
        </w:tc>
        <w:tc>
          <w:tcPr>
            <w:tcW w:w="6040" w:type="dxa"/>
            <w:gridSpan w:val="2"/>
          </w:tcPr>
          <w:p w:rsidR="007E06EB" w:rsidRPr="00BF5575" w:rsidRDefault="007E06EB" w:rsidP="00613BF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Antwoorden </w:t>
            </w:r>
          </w:p>
        </w:tc>
      </w:tr>
      <w:tr w:rsidR="007E06EB" w:rsidRPr="00BF5575" w:rsidTr="00613BF3">
        <w:tc>
          <w:tcPr>
            <w:tcW w:w="3027" w:type="dxa"/>
          </w:tcPr>
          <w:p w:rsidR="007E06EB" w:rsidRPr="00BF5575" w:rsidRDefault="007E06EB" w:rsidP="00613BF3">
            <w:pPr>
              <w:jc w:val="center"/>
              <w:rPr>
                <w:rFonts w:ascii="Verdana" w:hAnsi="Verdana"/>
                <w:sz w:val="18"/>
              </w:rPr>
            </w:pPr>
            <w:r w:rsidRPr="00BF5575">
              <w:rPr>
                <w:rFonts w:ascii="Verdana" w:hAnsi="Verdana"/>
                <w:sz w:val="18"/>
              </w:rPr>
              <w:t xml:space="preserve">Organisatienaam </w:t>
            </w:r>
          </w:p>
        </w:tc>
        <w:tc>
          <w:tcPr>
            <w:tcW w:w="6040" w:type="dxa"/>
            <w:gridSpan w:val="2"/>
          </w:tcPr>
          <w:p w:rsidR="007E06EB" w:rsidRPr="00BF5575" w:rsidRDefault="007E06EB" w:rsidP="00613BF3">
            <w:pPr>
              <w:rPr>
                <w:rFonts w:ascii="Verdana" w:hAnsi="Verdana"/>
                <w:sz w:val="18"/>
              </w:rPr>
            </w:pPr>
            <w:bookmarkStart w:id="0" w:name="_GoBack"/>
            <w:bookmarkEnd w:id="0"/>
          </w:p>
        </w:tc>
      </w:tr>
      <w:tr w:rsidR="007E06EB" w:rsidRPr="00BF5575" w:rsidTr="00613BF3">
        <w:tc>
          <w:tcPr>
            <w:tcW w:w="3027" w:type="dxa"/>
          </w:tcPr>
          <w:p w:rsidR="007E06EB" w:rsidRPr="00BF5575" w:rsidRDefault="007E06EB" w:rsidP="00613BF3">
            <w:pPr>
              <w:jc w:val="center"/>
              <w:rPr>
                <w:rFonts w:ascii="Verdana" w:hAnsi="Verdana"/>
                <w:sz w:val="18"/>
              </w:rPr>
            </w:pPr>
            <w:r w:rsidRPr="00BF5575">
              <w:rPr>
                <w:rFonts w:ascii="Verdana" w:hAnsi="Verdana"/>
                <w:sz w:val="18"/>
              </w:rPr>
              <w:t>Adres organisatie</w:t>
            </w:r>
          </w:p>
        </w:tc>
        <w:tc>
          <w:tcPr>
            <w:tcW w:w="6040" w:type="dxa"/>
            <w:gridSpan w:val="2"/>
          </w:tcPr>
          <w:p w:rsidR="007E06EB" w:rsidRPr="00BF5575" w:rsidRDefault="007E06EB" w:rsidP="00613BF3">
            <w:pPr>
              <w:rPr>
                <w:rFonts w:ascii="Verdana" w:hAnsi="Verdana"/>
                <w:sz w:val="18"/>
              </w:rPr>
            </w:pPr>
          </w:p>
        </w:tc>
      </w:tr>
      <w:tr w:rsidR="007E06EB" w:rsidRPr="00BF5575" w:rsidTr="00613BF3">
        <w:tc>
          <w:tcPr>
            <w:tcW w:w="3027" w:type="dxa"/>
          </w:tcPr>
          <w:p w:rsidR="007E06EB" w:rsidRPr="00BF5575" w:rsidRDefault="007E06EB" w:rsidP="00613BF3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Naam deelnemer(s) (max. 2</w:t>
            </w:r>
            <w:r w:rsidRPr="00BF5575">
              <w:rPr>
                <w:rFonts w:ascii="Verdana" w:hAnsi="Verdana"/>
                <w:sz w:val="18"/>
              </w:rPr>
              <w:t xml:space="preserve">) </w:t>
            </w:r>
          </w:p>
        </w:tc>
        <w:tc>
          <w:tcPr>
            <w:tcW w:w="3064" w:type="dxa"/>
          </w:tcPr>
          <w:p w:rsidR="007E06EB" w:rsidRPr="00BF5575" w:rsidRDefault="007E06EB" w:rsidP="00613BF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1. </w:t>
            </w:r>
          </w:p>
        </w:tc>
        <w:tc>
          <w:tcPr>
            <w:tcW w:w="2976" w:type="dxa"/>
          </w:tcPr>
          <w:p w:rsidR="007E06EB" w:rsidRPr="00BF5575" w:rsidRDefault="007E06EB" w:rsidP="00613BF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2. </w:t>
            </w:r>
          </w:p>
        </w:tc>
      </w:tr>
      <w:tr w:rsidR="007E06EB" w:rsidRPr="00BF5575" w:rsidTr="00613BF3">
        <w:tc>
          <w:tcPr>
            <w:tcW w:w="3027" w:type="dxa"/>
          </w:tcPr>
          <w:p w:rsidR="007E06EB" w:rsidRPr="00BF5575" w:rsidRDefault="007E06EB" w:rsidP="00613BF3">
            <w:pPr>
              <w:jc w:val="center"/>
              <w:rPr>
                <w:rFonts w:ascii="Verdana" w:hAnsi="Verdana"/>
                <w:sz w:val="18"/>
              </w:rPr>
            </w:pPr>
            <w:r w:rsidRPr="00BF5575">
              <w:rPr>
                <w:rFonts w:ascii="Verdana" w:hAnsi="Verdana"/>
                <w:sz w:val="18"/>
              </w:rPr>
              <w:t>Functie deelnemer</w:t>
            </w:r>
            <w:r>
              <w:rPr>
                <w:rFonts w:ascii="Verdana" w:hAnsi="Verdana"/>
                <w:sz w:val="18"/>
              </w:rPr>
              <w:t>(s)</w:t>
            </w:r>
            <w:r w:rsidRPr="00BF5575">
              <w:rPr>
                <w:rFonts w:ascii="Verdana" w:hAnsi="Verdana"/>
                <w:sz w:val="18"/>
              </w:rPr>
              <w:t>*</w:t>
            </w:r>
          </w:p>
        </w:tc>
        <w:tc>
          <w:tcPr>
            <w:tcW w:w="3064" w:type="dxa"/>
          </w:tcPr>
          <w:p w:rsidR="007E06EB" w:rsidRPr="00BF5575" w:rsidRDefault="007E06EB" w:rsidP="00613BF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1. </w:t>
            </w:r>
          </w:p>
        </w:tc>
        <w:tc>
          <w:tcPr>
            <w:tcW w:w="2976" w:type="dxa"/>
          </w:tcPr>
          <w:p w:rsidR="007E06EB" w:rsidRPr="00BF5575" w:rsidRDefault="007E06EB" w:rsidP="00613BF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2. </w:t>
            </w:r>
          </w:p>
        </w:tc>
      </w:tr>
      <w:tr w:rsidR="007E06EB" w:rsidRPr="00BF5575" w:rsidTr="00613BF3">
        <w:tc>
          <w:tcPr>
            <w:tcW w:w="3027" w:type="dxa"/>
          </w:tcPr>
          <w:p w:rsidR="007E06EB" w:rsidRPr="00BF5575" w:rsidRDefault="007E06EB" w:rsidP="00613BF3">
            <w:pPr>
              <w:jc w:val="center"/>
              <w:rPr>
                <w:rFonts w:ascii="Verdana" w:hAnsi="Verdana"/>
                <w:sz w:val="18"/>
              </w:rPr>
            </w:pPr>
            <w:r w:rsidRPr="00BF5575">
              <w:rPr>
                <w:rFonts w:ascii="Verdana" w:hAnsi="Verdana"/>
                <w:sz w:val="18"/>
              </w:rPr>
              <w:t>E-mailadres deelnemer</w:t>
            </w:r>
            <w:r>
              <w:rPr>
                <w:rFonts w:ascii="Verdana" w:hAnsi="Verdana"/>
                <w:sz w:val="18"/>
              </w:rPr>
              <w:t>(s)</w:t>
            </w:r>
          </w:p>
        </w:tc>
        <w:tc>
          <w:tcPr>
            <w:tcW w:w="3064" w:type="dxa"/>
          </w:tcPr>
          <w:p w:rsidR="007E06EB" w:rsidRPr="00BF5575" w:rsidRDefault="007E06EB" w:rsidP="00613BF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1. </w:t>
            </w:r>
          </w:p>
        </w:tc>
        <w:tc>
          <w:tcPr>
            <w:tcW w:w="2976" w:type="dxa"/>
          </w:tcPr>
          <w:p w:rsidR="007E06EB" w:rsidRPr="00BF5575" w:rsidRDefault="007E06EB" w:rsidP="00613BF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2. </w:t>
            </w:r>
          </w:p>
        </w:tc>
      </w:tr>
      <w:tr w:rsidR="007E06EB" w:rsidRPr="00BF5575" w:rsidTr="00613BF3">
        <w:tc>
          <w:tcPr>
            <w:tcW w:w="3027" w:type="dxa"/>
          </w:tcPr>
          <w:p w:rsidR="007E06EB" w:rsidRPr="00BF5575" w:rsidRDefault="007E06EB" w:rsidP="00613BF3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Interesse (weghalen wat niet van toepassing is)</w:t>
            </w:r>
          </w:p>
        </w:tc>
        <w:tc>
          <w:tcPr>
            <w:tcW w:w="6040" w:type="dxa"/>
            <w:gridSpan w:val="2"/>
          </w:tcPr>
          <w:p w:rsidR="007E06EB" w:rsidRPr="004E123B" w:rsidRDefault="007E06EB" w:rsidP="007E06EB">
            <w:pPr>
              <w:pStyle w:val="Lijstalinea"/>
              <w:numPr>
                <w:ilvl w:val="0"/>
                <w:numId w:val="32"/>
              </w:numPr>
              <w:spacing w:after="0" w:line="240" w:lineRule="exact"/>
              <w:contextualSpacing/>
              <w:rPr>
                <w:rFonts w:ascii="Verdana" w:hAnsi="Verdana"/>
                <w:sz w:val="18"/>
              </w:rPr>
            </w:pPr>
            <w:r w:rsidRPr="004E123B">
              <w:rPr>
                <w:rFonts w:ascii="Verdana" w:hAnsi="Verdana"/>
                <w:sz w:val="18"/>
              </w:rPr>
              <w:t>Projectbeheersing</w:t>
            </w:r>
          </w:p>
          <w:p w:rsidR="007E06EB" w:rsidRPr="004E123B" w:rsidRDefault="007E06EB" w:rsidP="007E06EB">
            <w:pPr>
              <w:pStyle w:val="Lijstalinea"/>
              <w:numPr>
                <w:ilvl w:val="0"/>
                <w:numId w:val="32"/>
              </w:numPr>
              <w:spacing w:after="0" w:line="240" w:lineRule="exact"/>
              <w:contextualSpacing/>
              <w:rPr>
                <w:rFonts w:ascii="Verdana" w:hAnsi="Verdana"/>
                <w:sz w:val="18"/>
              </w:rPr>
            </w:pPr>
            <w:r w:rsidRPr="004E123B">
              <w:rPr>
                <w:rFonts w:ascii="Verdana" w:hAnsi="Verdana"/>
                <w:sz w:val="18"/>
              </w:rPr>
              <w:t>Systeemgerichte contractbeheersing</w:t>
            </w:r>
          </w:p>
          <w:p w:rsidR="007E06EB" w:rsidRPr="004E123B" w:rsidRDefault="007E06EB" w:rsidP="007E06EB">
            <w:pPr>
              <w:pStyle w:val="Lijstalinea"/>
              <w:numPr>
                <w:ilvl w:val="0"/>
                <w:numId w:val="32"/>
              </w:numPr>
              <w:spacing w:after="0" w:line="240" w:lineRule="exact"/>
              <w:contextualSpacing/>
              <w:rPr>
                <w:rFonts w:ascii="Verdana" w:hAnsi="Verdana"/>
                <w:sz w:val="18"/>
              </w:rPr>
            </w:pPr>
            <w:r w:rsidRPr="004E123B">
              <w:rPr>
                <w:rFonts w:ascii="Verdana" w:hAnsi="Verdana"/>
                <w:sz w:val="18"/>
              </w:rPr>
              <w:t>Integrale veiligheid</w:t>
            </w:r>
          </w:p>
          <w:p w:rsidR="007E06EB" w:rsidRPr="004E123B" w:rsidRDefault="007E06EB" w:rsidP="007E06EB">
            <w:pPr>
              <w:pStyle w:val="Lijstalinea"/>
              <w:numPr>
                <w:ilvl w:val="0"/>
                <w:numId w:val="32"/>
              </w:numPr>
              <w:spacing w:after="0" w:line="240" w:lineRule="exact"/>
              <w:contextualSpacing/>
              <w:rPr>
                <w:rFonts w:ascii="Verdana" w:hAnsi="Verdana"/>
                <w:sz w:val="18"/>
              </w:rPr>
            </w:pPr>
            <w:r w:rsidRPr="004E123B">
              <w:rPr>
                <w:rFonts w:ascii="Verdana" w:hAnsi="Verdana"/>
                <w:sz w:val="18"/>
              </w:rPr>
              <w:t>Ingenieursdiensten (generalistisch)</w:t>
            </w:r>
          </w:p>
          <w:p w:rsidR="007E06EB" w:rsidRPr="004E123B" w:rsidRDefault="007E06EB" w:rsidP="007E06EB">
            <w:pPr>
              <w:pStyle w:val="Lijstalinea"/>
              <w:numPr>
                <w:ilvl w:val="0"/>
                <w:numId w:val="32"/>
              </w:numPr>
              <w:spacing w:after="0" w:line="240" w:lineRule="exact"/>
              <w:contextualSpacing/>
              <w:rPr>
                <w:rFonts w:ascii="Verdana" w:hAnsi="Verdana"/>
                <w:sz w:val="18"/>
              </w:rPr>
            </w:pPr>
            <w:r w:rsidRPr="004E123B">
              <w:rPr>
                <w:rFonts w:ascii="Verdana" w:hAnsi="Verdana"/>
                <w:sz w:val="18"/>
              </w:rPr>
              <w:t xml:space="preserve">Ingenieursdiensten (specialistisch), namelijk … </w:t>
            </w:r>
          </w:p>
        </w:tc>
      </w:tr>
    </w:tbl>
    <w:p w:rsidR="007E06EB" w:rsidRDefault="007E06EB" w:rsidP="007E06EB">
      <w:pPr>
        <w:spacing w:after="0" w:line="240" w:lineRule="auto"/>
        <w:rPr>
          <w:rFonts w:ascii="Verdana" w:hAnsi="Verdana"/>
          <w:sz w:val="18"/>
          <w:szCs w:val="18"/>
        </w:rPr>
      </w:pPr>
    </w:p>
    <w:p w:rsidR="007E06EB" w:rsidRPr="00BF5575" w:rsidRDefault="007E06EB" w:rsidP="007E06EB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Door aan te melden staat u Rijkswaterstaat toe uw contactgegevens te bewaren en te gebruiken voor communicatie over de Marktconsultatie en het vervolg.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6EB" w:rsidRDefault="007E06EB" w:rsidP="0088501B">
      <w:r>
        <w:separator/>
      </w:r>
    </w:p>
  </w:endnote>
  <w:endnote w:type="continuationSeparator" w:id="0">
    <w:p w:rsidR="007E06EB" w:rsidRDefault="007E06E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6EB" w:rsidRDefault="007E06EB" w:rsidP="0088501B">
      <w:r>
        <w:separator/>
      </w:r>
    </w:p>
  </w:footnote>
  <w:footnote w:type="continuationSeparator" w:id="0">
    <w:p w:rsidR="007E06EB" w:rsidRDefault="007E06E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264AED"/>
    <w:multiLevelType w:val="hybridMultilevel"/>
    <w:tmpl w:val="6D62E5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8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9"/>
  </w:num>
  <w:num w:numId="18">
    <w:abstractNumId w:val="20"/>
  </w:num>
  <w:num w:numId="19">
    <w:abstractNumId w:val="30"/>
  </w:num>
  <w:num w:numId="20">
    <w:abstractNumId w:val="13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7"/>
  </w:num>
  <w:num w:numId="27">
    <w:abstractNumId w:val="15"/>
  </w:num>
  <w:num w:numId="28">
    <w:abstractNumId w:val="21"/>
  </w:num>
  <w:num w:numId="29">
    <w:abstractNumId w:val="5"/>
  </w:num>
  <w:num w:numId="30">
    <w:abstractNumId w:val="14"/>
  </w:num>
  <w:num w:numId="31">
    <w:abstractNumId w:val="2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6EB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E06EB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33B2AE-E221-4BEB-B128-77901B9B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06EB"/>
    <w:pPr>
      <w:spacing w:after="160"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Leeuwen, Ronald van (GPO)</dc:creator>
  <cp:keywords/>
  <dc:description/>
  <cp:lastModifiedBy>Leeuwen, Ronald van (GPO)</cp:lastModifiedBy>
  <cp:revision>1</cp:revision>
  <dcterms:created xsi:type="dcterms:W3CDTF">2023-09-12T10:43:00Z</dcterms:created>
  <dcterms:modified xsi:type="dcterms:W3CDTF">2023-09-12T10:44:00Z</dcterms:modified>
</cp:coreProperties>
</file>