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9EA3A" w14:textId="44DB8B22" w:rsidR="00F91A8A" w:rsidRPr="00F446DD" w:rsidRDefault="00F43776" w:rsidP="00F446D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Bijlage </w:t>
      </w:r>
      <w:r w:rsidR="000422EE">
        <w:rPr>
          <w:rFonts w:cstheme="minorHAnsi"/>
          <w:b/>
          <w:bCs/>
          <w:sz w:val="32"/>
          <w:szCs w:val="32"/>
        </w:rPr>
        <w:t>5</w:t>
      </w:r>
      <w:r>
        <w:rPr>
          <w:rFonts w:cstheme="minorHAnsi"/>
          <w:b/>
          <w:bCs/>
          <w:sz w:val="32"/>
          <w:szCs w:val="32"/>
        </w:rPr>
        <w:t xml:space="preserve"> - </w:t>
      </w:r>
      <w:r w:rsidR="00F446DD" w:rsidRPr="00F446DD">
        <w:rPr>
          <w:rFonts w:cstheme="minorHAnsi"/>
          <w:b/>
          <w:bCs/>
          <w:sz w:val="32"/>
          <w:szCs w:val="32"/>
        </w:rPr>
        <w:t>Verklaring van geen-Russische betrokkenheid</w:t>
      </w:r>
      <w:r w:rsidR="00976A13">
        <w:rPr>
          <w:rFonts w:cstheme="minorHAnsi"/>
          <w:b/>
          <w:bCs/>
          <w:sz w:val="32"/>
          <w:szCs w:val="32"/>
        </w:rPr>
        <w:t>;</w:t>
      </w:r>
      <w:r w:rsidR="005A393E">
        <w:rPr>
          <w:rFonts w:cstheme="minorHAnsi"/>
          <w:b/>
          <w:bCs/>
          <w:sz w:val="32"/>
          <w:szCs w:val="32"/>
        </w:rPr>
        <w:t xml:space="preserve"> </w:t>
      </w:r>
      <w:r w:rsidR="00976A13">
        <w:rPr>
          <w:rFonts w:cstheme="minorHAnsi"/>
          <w:b/>
          <w:bCs/>
          <w:sz w:val="32"/>
          <w:szCs w:val="32"/>
        </w:rPr>
        <w:t>D</w:t>
      </w:r>
      <w:r w:rsidR="005A393E">
        <w:rPr>
          <w:rFonts w:cstheme="minorHAnsi"/>
          <w:b/>
          <w:bCs/>
          <w:sz w:val="32"/>
          <w:szCs w:val="32"/>
        </w:rPr>
        <w:t xml:space="preserve">oor Inschrijver af te geven bij </w:t>
      </w:r>
      <w:r w:rsidR="00AE5195">
        <w:rPr>
          <w:rFonts w:cstheme="minorHAnsi"/>
          <w:b/>
          <w:bCs/>
          <w:sz w:val="32"/>
          <w:szCs w:val="32"/>
        </w:rPr>
        <w:t xml:space="preserve">de </w:t>
      </w:r>
      <w:r w:rsidR="005A393E">
        <w:rPr>
          <w:rFonts w:cstheme="minorHAnsi"/>
          <w:b/>
          <w:bCs/>
          <w:sz w:val="32"/>
          <w:szCs w:val="32"/>
        </w:rPr>
        <w:t>Europese aanbesteding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16436D">
        <w:rPr>
          <w:rFonts w:cstheme="minorHAnsi"/>
          <w:b/>
          <w:bCs/>
          <w:sz w:val="32"/>
          <w:szCs w:val="32"/>
        </w:rPr>
        <w:t>aangaande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5647D5">
        <w:rPr>
          <w:rFonts w:cstheme="minorHAnsi"/>
          <w:b/>
          <w:bCs/>
          <w:sz w:val="32"/>
          <w:szCs w:val="32"/>
        </w:rPr>
        <w:t xml:space="preserve">Wagenpark </w:t>
      </w:r>
      <w:r w:rsidR="000422EE">
        <w:rPr>
          <w:rFonts w:cstheme="minorHAnsi"/>
          <w:b/>
          <w:bCs/>
          <w:sz w:val="32"/>
          <w:szCs w:val="32"/>
        </w:rPr>
        <w:t xml:space="preserve">Operational </w:t>
      </w:r>
      <w:r w:rsidR="005647D5">
        <w:rPr>
          <w:rFonts w:cstheme="minorHAnsi"/>
          <w:b/>
          <w:bCs/>
          <w:sz w:val="32"/>
          <w:szCs w:val="32"/>
        </w:rPr>
        <w:t>Lease</w:t>
      </w:r>
    </w:p>
    <w:p w14:paraId="479B5FBA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2EB4464D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>de drempels van artikel 5 duodecies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54F9C8BF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0D9719E3" w14:textId="77777777" w:rsidR="00F446DD" w:rsidRPr="00F309F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="00F446DD" w:rsidRPr="00F309FC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="00F446DD" w:rsidRPr="00F309FC">
        <w:rPr>
          <w:rFonts w:asciiTheme="minorHAnsi" w:hAnsiTheme="minorHAnsi" w:cstheme="minorHAnsi"/>
          <w:color w:val="343434"/>
        </w:rPr>
        <w:t xml:space="preserve"> in het bijzonder dat:</w:t>
      </w:r>
    </w:p>
    <w:p w14:paraId="78C8CC6A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976A13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976A13" w:rsidRPr="00F309FC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="00976A13" w:rsidRPr="00F309FC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="00976A13" w:rsidRPr="00F309FC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="00CF7BE8" w:rsidRPr="0051511D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14:paraId="4A56EC21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03AD7DF1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="00420759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420759" w:rsidRPr="00F309FC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="00420759" w:rsidRPr="00F309FC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="00420759" w:rsidRPr="00F309FC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="00420759" w:rsidRPr="00F309FC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="0051511D" w:rsidRP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="00CF7BE8" w:rsidRP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14:paraId="31C532C2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75391CC2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14:paraId="2B1127FA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4C377211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="00722857" w:rsidRPr="00F309FC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="00722857"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="00722857"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="00722857"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="00722857" w:rsidRPr="007502F2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="00420759" w:rsidRPr="007502F2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061FE4A0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10927790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14:paraId="5E0193F2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7D959370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14:paraId="6E46186F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12245822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1755C2EE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14:paraId="5023EF3D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0D9DDBA4" w14:textId="77777777" w:rsidR="00F309FC" w:rsidRDefault="00F864B5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14:paraId="7BFFEC4E" w14:textId="77777777" w:rsid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2419625A" w14:textId="77777777" w:rsidR="00F864B5" w:rsidRP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="00F864B5" w:rsidRPr="00F309FC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="00F864B5" w:rsidRPr="00F309FC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="00F864B5" w:rsidRPr="00F309FC">
        <w:rPr>
          <w:rFonts w:ascii="Calibri" w:hAnsi="Calibri"/>
          <w:sz w:val="24"/>
          <w:szCs w:val="24"/>
        </w:rPr>
        <w:t xml:space="preserve"> </w:t>
      </w:r>
    </w:p>
    <w:p w14:paraId="7CDECD77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0A7D45F8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02F1F8C4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17E11720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3140E8A4" w14:textId="77777777" w:rsidR="00F864B5" w:rsidRPr="00F309FC" w:rsidRDefault="00F864B5" w:rsidP="00C3093A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14:paraId="2229A708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B4F07" w14:textId="77777777" w:rsidR="005647D5" w:rsidRDefault="005647D5" w:rsidP="00F91A8A">
      <w:pPr>
        <w:spacing w:line="240" w:lineRule="auto"/>
      </w:pPr>
      <w:r>
        <w:separator/>
      </w:r>
    </w:p>
  </w:endnote>
  <w:endnote w:type="continuationSeparator" w:id="0">
    <w:p w14:paraId="131662F3" w14:textId="77777777" w:rsidR="005647D5" w:rsidRDefault="005647D5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0CDFA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42303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3585F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9B460" w14:textId="77777777" w:rsidR="005647D5" w:rsidRDefault="005647D5" w:rsidP="00F91A8A">
      <w:pPr>
        <w:spacing w:line="240" w:lineRule="auto"/>
      </w:pPr>
      <w:r>
        <w:separator/>
      </w:r>
    </w:p>
  </w:footnote>
  <w:footnote w:type="continuationSeparator" w:id="0">
    <w:p w14:paraId="28AE37C3" w14:textId="77777777" w:rsidR="005647D5" w:rsidRDefault="005647D5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316A4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B4FE7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4ED50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7D5"/>
    <w:rsid w:val="000422EE"/>
    <w:rsid w:val="000E089A"/>
    <w:rsid w:val="000E27D1"/>
    <w:rsid w:val="0016436D"/>
    <w:rsid w:val="00183BFF"/>
    <w:rsid w:val="00186254"/>
    <w:rsid w:val="002143A2"/>
    <w:rsid w:val="003747B2"/>
    <w:rsid w:val="00396DD0"/>
    <w:rsid w:val="00404F25"/>
    <w:rsid w:val="0040782B"/>
    <w:rsid w:val="00420759"/>
    <w:rsid w:val="004B58CA"/>
    <w:rsid w:val="004D0177"/>
    <w:rsid w:val="004D41FC"/>
    <w:rsid w:val="0051511D"/>
    <w:rsid w:val="005355A5"/>
    <w:rsid w:val="005647D5"/>
    <w:rsid w:val="005A393E"/>
    <w:rsid w:val="0063599E"/>
    <w:rsid w:val="00722449"/>
    <w:rsid w:val="00722857"/>
    <w:rsid w:val="00747D8B"/>
    <w:rsid w:val="007502F2"/>
    <w:rsid w:val="00770D69"/>
    <w:rsid w:val="007D034A"/>
    <w:rsid w:val="00831394"/>
    <w:rsid w:val="00890258"/>
    <w:rsid w:val="0093471B"/>
    <w:rsid w:val="00967BB0"/>
    <w:rsid w:val="00976A13"/>
    <w:rsid w:val="009E3F13"/>
    <w:rsid w:val="00A9425F"/>
    <w:rsid w:val="00AB7BF2"/>
    <w:rsid w:val="00AE5195"/>
    <w:rsid w:val="00B3112B"/>
    <w:rsid w:val="00BA1B56"/>
    <w:rsid w:val="00C11A89"/>
    <w:rsid w:val="00C3093A"/>
    <w:rsid w:val="00C4694D"/>
    <w:rsid w:val="00C62929"/>
    <w:rsid w:val="00CF7BE8"/>
    <w:rsid w:val="00F309FC"/>
    <w:rsid w:val="00F43776"/>
    <w:rsid w:val="00F446DD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8579E"/>
  <w15:chartTrackingRefBased/>
  <w15:docId w15:val="{97882372-3AA4-4248-949D-51EF16D2A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ertrouwelijk\TBJUR\IN\.4.SJABLONEN%20(recente%20versies)\Rusland%20(enkel%20voor%20EU-aanb)\Verklaring%20van%20geen-Russische%20betrokkenheid%20(sjabloon)(sept%202022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638E54E9C6B64D873C0E3BD5B75531" ma:contentTypeVersion="13" ma:contentTypeDescription="Een nieuw document maken." ma:contentTypeScope="" ma:versionID="1fbc5962fa73d48d7afc084a310250ec">
  <xsd:schema xmlns:xsd="http://www.w3.org/2001/XMLSchema" xmlns:xs="http://www.w3.org/2001/XMLSchema" xmlns:p="http://schemas.microsoft.com/office/2006/metadata/properties" xmlns:ns2="e20966d8-5ff5-41f7-b899-a36963559ae6" xmlns:ns3="a0cf0202-a5c5-484a-8f56-a5c31f00845a" targetNamespace="http://schemas.microsoft.com/office/2006/metadata/properties" ma:root="true" ma:fieldsID="6a1d968f1b41388a7e7cdddf06dafcec" ns2:_="" ns3:_="">
    <xsd:import namespace="e20966d8-5ff5-41f7-b899-a36963559ae6"/>
    <xsd:import namespace="a0cf0202-a5c5-484a-8f56-a5c31f0084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966d8-5ff5-41f7-b899-a36963559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4368230-8300-409b-b63d-645c38597d70}" ma:internalName="TaxCatchAll" ma:showField="CatchAllData" ma:web="a0cf0202-a5c5-484a-8f56-a5c31f0084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0966d8-5ff5-41f7-b899-a36963559ae6">
      <Terms xmlns="http://schemas.microsoft.com/office/infopath/2007/PartnerControls"/>
    </lcf76f155ced4ddcb4097134ff3c332f>
    <TaxCatchAll xmlns="a0cf0202-a5c5-484a-8f56-a5c31f00845a" xsi:nil="true"/>
  </documentManagement>
</p:properties>
</file>

<file path=customXml/itemProps1.xml><?xml version="1.0" encoding="utf-8"?>
<ds:datastoreItem xmlns:ds="http://schemas.openxmlformats.org/officeDocument/2006/customXml" ds:itemID="{2D4762CE-4BC0-4127-83ED-EE4839342F70}"/>
</file>

<file path=customXml/itemProps2.xml><?xml version="1.0" encoding="utf-8"?>
<ds:datastoreItem xmlns:ds="http://schemas.openxmlformats.org/officeDocument/2006/customXml" ds:itemID="{6FDE7269-7380-4500-B897-373C28D1F198}"/>
</file>

<file path=customXml/itemProps3.xml><?xml version="1.0" encoding="utf-8"?>
<ds:datastoreItem xmlns:ds="http://schemas.openxmlformats.org/officeDocument/2006/customXml" ds:itemID="{9F9732A6-E0A2-45CC-A393-4771A3F31181}"/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Verklaring van geen-Russische betrokkenheid (sjabloon)(sept 2022)</Template>
  <TotalTime>2</TotalTime>
  <Pages>1</Pages>
  <Words>317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Bonné, Inge</dc:creator>
  <cp:keywords/>
  <dc:description/>
  <cp:lastModifiedBy>Bonné, Inge</cp:lastModifiedBy>
  <cp:revision>2</cp:revision>
  <dcterms:created xsi:type="dcterms:W3CDTF">2023-04-24T12:30:00Z</dcterms:created>
  <dcterms:modified xsi:type="dcterms:W3CDTF">2023-05-08T13:10:00Z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0x01010048638E54E9C6B64D873C0E3BD5B75531</vt:lpwstr>
  </property>
</Properties>
</file>