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01675479" w:rsidR="007C6965" w:rsidRDefault="002C3234" w:rsidP="007C6965">
      <w:r>
        <w:t xml:space="preserve">Deze bijlage maakt onderdeel uit van de </w:t>
      </w:r>
      <w:r w:rsidR="00833110">
        <w:t xml:space="preserve">aanbesteding </w:t>
      </w:r>
      <w:proofErr w:type="spellStart"/>
      <w:r w:rsidR="004C23E7">
        <w:t>Energiefixers</w:t>
      </w:r>
      <w:proofErr w:type="spellEnd"/>
      <w:r w:rsidR="51D65AF2">
        <w:t>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5710D612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C23E7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C23E7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33110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7" ma:contentTypeDescription="Een nieuw document maken." ma:contentTypeScope="" ma:versionID="f203efd36b8683f4382b2b00f5aa488c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6f679dcc4db7d5899ccbab544d10b5b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customXml/itemProps3.xml><?xml version="1.0" encoding="utf-8"?>
<ds:datastoreItem xmlns:ds="http://schemas.openxmlformats.org/officeDocument/2006/customXml" ds:itemID="{AEE21B74-0FB9-49B7-993A-D0162E2E6AAD}"/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32</cp:revision>
  <cp:lastPrinted>2017-09-06T08:56:00Z</cp:lastPrinted>
  <dcterms:created xsi:type="dcterms:W3CDTF">2020-12-16T17:27:00Z</dcterms:created>
  <dcterms:modified xsi:type="dcterms:W3CDTF">2023-05-22T14:17:00Z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