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49689C9D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28DCB2" w14:textId="2D47C376" w:rsidR="007C6965" w:rsidRDefault="002C3234" w:rsidP="007C6965">
      <w:r>
        <w:t xml:space="preserve">Deze bijlage maakt onderdeel uit van de </w:t>
      </w:r>
      <w:r w:rsidR="0070520E">
        <w:t>aanbesteding</w:t>
      </w:r>
      <w:r w:rsidR="003E2CBB">
        <w:t xml:space="preserve"> Levering Food </w:t>
      </w:r>
      <w:r w:rsidR="007D151E">
        <w:t>en</w:t>
      </w:r>
      <w:r w:rsidR="003E2CBB">
        <w:t xml:space="preserve"> Non-Food Artikelen</w:t>
      </w:r>
      <w:r w:rsidR="51D65AF2">
        <w:t>.</w:t>
      </w:r>
    </w:p>
    <w:p w14:paraId="6280F267" w14:textId="6B9BD7D1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6D661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58C23CEC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00333DD8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AB152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AB152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7EAB035E" w:rsidR="00B03A4C" w:rsidRPr="00BC115D" w:rsidRDefault="00AB152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7D151E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A0C0B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2431ADBE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44BABE9B" w14:textId="77777777" w:rsidR="00B236C7" w:rsidRDefault="00B236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432A" w14:textId="5091F12E" w:rsidR="00AB1526" w:rsidRDefault="00AB152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9DE640E" wp14:editId="6F2505F6">
          <wp:simplePos x="0" y="0"/>
          <wp:positionH relativeFrom="column">
            <wp:posOffset>4495800</wp:posOffset>
          </wp:positionH>
          <wp:positionV relativeFrom="paragraph">
            <wp:posOffset>-305435</wp:posOffset>
          </wp:positionV>
          <wp:extent cx="1671320" cy="746125"/>
          <wp:effectExtent l="0" t="0" r="5080" b="0"/>
          <wp:wrapNone/>
          <wp:docPr id="5" name="Picture 5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fbeelding met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0206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3E2CBB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0520E"/>
    <w:rsid w:val="007543D7"/>
    <w:rsid w:val="00754B77"/>
    <w:rsid w:val="00754F36"/>
    <w:rsid w:val="007702A5"/>
    <w:rsid w:val="007C6965"/>
    <w:rsid w:val="007D151E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B1526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7" ma:contentTypeDescription="Een nieuw document maken." ma:contentTypeScope="" ma:versionID="f203efd36b8683f4382b2b00f5aa488c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6f679dcc4db7d5899ccbab544d10b5b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322A3E55-335C-4299-8933-77DDBD21D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34</cp:revision>
  <cp:lastPrinted>2017-09-06T08:56:00Z</cp:lastPrinted>
  <dcterms:created xsi:type="dcterms:W3CDTF">2020-12-16T17:27:00Z</dcterms:created>
  <dcterms:modified xsi:type="dcterms:W3CDTF">2023-06-02T09:05:00Z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