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XSpec="center" w:tblpY="2911"/>
        <w:tblW w:w="120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30"/>
        <w:gridCol w:w="6030"/>
      </w:tblGrid>
      <w:tr w:rsidR="00AA56BA" w14:paraId="31C012BD" w14:textId="77777777" w:rsidTr="00AA56BA">
        <w:trPr>
          <w:trHeight w:val="238"/>
        </w:trPr>
        <w:tc>
          <w:tcPr>
            <w:tcW w:w="6030" w:type="dxa"/>
            <w:tcBorders>
              <w:bottom w:val="dotted" w:sz="4" w:space="0" w:color="auto"/>
            </w:tcBorders>
            <w:shd w:val="clear" w:color="auto" w:fill="auto"/>
          </w:tcPr>
          <w:p w14:paraId="64AB565F" w14:textId="77777777" w:rsidR="00AA56BA" w:rsidRDefault="00AA56BA" w:rsidP="00AA56BA">
            <w:pPr>
              <w:spacing w:line="240" w:lineRule="auto"/>
            </w:pPr>
          </w:p>
        </w:tc>
        <w:tc>
          <w:tcPr>
            <w:tcW w:w="6030" w:type="dxa"/>
            <w:tcBorders>
              <w:bottom w:val="dotted" w:sz="4" w:space="0" w:color="auto"/>
            </w:tcBorders>
            <w:shd w:val="clear" w:color="auto" w:fill="auto"/>
          </w:tcPr>
          <w:p w14:paraId="1C1D7938" w14:textId="77777777" w:rsidR="00AA56BA" w:rsidRDefault="00AA56BA" w:rsidP="00AA56BA"/>
        </w:tc>
      </w:tr>
    </w:tbl>
    <w:p w14:paraId="2B9461FA" w14:textId="38317F60" w:rsidR="00072568" w:rsidRPr="0085132B" w:rsidRDefault="00072568" w:rsidP="00072568">
      <w:pPr>
        <w:pStyle w:val="Plattetekst"/>
        <w:rPr>
          <w:rFonts w:asciiTheme="minorHAnsi" w:hAnsiTheme="minorHAnsi" w:cstheme="minorHAnsi"/>
          <w:sz w:val="22"/>
          <w:szCs w:val="22"/>
        </w:rPr>
      </w:pPr>
      <w:r w:rsidRPr="0085132B">
        <w:rPr>
          <w:rFonts w:asciiTheme="minorHAnsi" w:hAnsiTheme="minorHAnsi" w:cstheme="minorHAnsi"/>
          <w:sz w:val="22"/>
          <w:szCs w:val="22"/>
        </w:rPr>
        <w:t xml:space="preserve">Inschrijver dient voor onderstaande kerncompetentie </w:t>
      </w:r>
      <w:r w:rsidR="00B522CB">
        <w:rPr>
          <w:rFonts w:asciiTheme="minorHAnsi" w:hAnsiTheme="minorHAnsi" w:cstheme="minorHAnsi"/>
          <w:sz w:val="22"/>
          <w:szCs w:val="22"/>
        </w:rPr>
        <w:t>maximaal</w:t>
      </w:r>
      <w:r w:rsidRPr="0085132B">
        <w:rPr>
          <w:rFonts w:asciiTheme="minorHAnsi" w:hAnsiTheme="minorHAnsi" w:cstheme="minorHAnsi"/>
          <w:sz w:val="22"/>
          <w:szCs w:val="22"/>
        </w:rPr>
        <w:t xml:space="preserve"> één (1) referentie over de afgelopen </w:t>
      </w:r>
      <w:r w:rsidR="00B522CB">
        <w:rPr>
          <w:rFonts w:asciiTheme="minorHAnsi" w:hAnsiTheme="minorHAnsi" w:cstheme="minorHAnsi"/>
          <w:sz w:val="22"/>
          <w:szCs w:val="22"/>
        </w:rPr>
        <w:t>vijf</w:t>
      </w:r>
      <w:r w:rsidR="0085132B">
        <w:rPr>
          <w:rFonts w:asciiTheme="minorHAnsi" w:hAnsiTheme="minorHAnsi" w:cstheme="minorHAnsi"/>
          <w:sz w:val="22"/>
          <w:szCs w:val="22"/>
        </w:rPr>
        <w:t xml:space="preserve"> (</w:t>
      </w:r>
      <w:r w:rsidR="00B522CB">
        <w:rPr>
          <w:rFonts w:asciiTheme="minorHAnsi" w:hAnsiTheme="minorHAnsi" w:cstheme="minorHAnsi"/>
          <w:sz w:val="22"/>
          <w:szCs w:val="22"/>
        </w:rPr>
        <w:t>5</w:t>
      </w:r>
      <w:r w:rsidR="0085132B">
        <w:rPr>
          <w:rFonts w:asciiTheme="minorHAnsi" w:hAnsiTheme="minorHAnsi" w:cstheme="minorHAnsi"/>
          <w:sz w:val="22"/>
          <w:szCs w:val="22"/>
        </w:rPr>
        <w:t>)</w:t>
      </w:r>
      <w:r w:rsidRPr="0085132B">
        <w:rPr>
          <w:rFonts w:asciiTheme="minorHAnsi" w:hAnsiTheme="minorHAnsi" w:cstheme="minorHAnsi"/>
          <w:sz w:val="22"/>
          <w:szCs w:val="22"/>
        </w:rPr>
        <w:t xml:space="preserve"> jaren te beschrijven met behulp van het standaardformulier dat in deze bijlage is gegeven. </w:t>
      </w:r>
    </w:p>
    <w:p w14:paraId="2F6A9ACF" w14:textId="229E15E7" w:rsidR="004E3EA4" w:rsidRDefault="004E3EA4" w:rsidP="004E3EA4">
      <w:pPr>
        <w:pStyle w:val="Plattetekst"/>
        <w:rPr>
          <w:rFonts w:asciiTheme="minorHAnsi" w:hAnsiTheme="minorHAnsi" w:cstheme="minorHAnsi"/>
          <w:sz w:val="22"/>
          <w:szCs w:val="22"/>
        </w:rPr>
      </w:pPr>
      <w:r w:rsidRPr="0085132B">
        <w:rPr>
          <w:rFonts w:asciiTheme="minorHAnsi" w:hAnsiTheme="minorHAnsi" w:cstheme="minorHAnsi"/>
          <w:sz w:val="22"/>
          <w:szCs w:val="22"/>
        </w:rPr>
        <w:t xml:space="preserve">Met het inleveren van de referentie(s) toont inschrijver aan dat hij over voldoende deskundigheid en ervaring beschikt om de gevraagde </w:t>
      </w:r>
      <w:r w:rsidR="0085132B">
        <w:rPr>
          <w:rFonts w:asciiTheme="minorHAnsi" w:hAnsiTheme="minorHAnsi" w:cstheme="minorHAnsi"/>
          <w:sz w:val="22"/>
          <w:szCs w:val="22"/>
        </w:rPr>
        <w:t>diensten</w:t>
      </w:r>
      <w:r w:rsidRPr="0085132B">
        <w:rPr>
          <w:rFonts w:asciiTheme="minorHAnsi" w:hAnsiTheme="minorHAnsi" w:cstheme="minorHAnsi"/>
          <w:sz w:val="22"/>
          <w:szCs w:val="22"/>
        </w:rPr>
        <w:t xml:space="preserve"> uit te voeren. Al naar gelang het aantal referenties dient u zelf per kerncompetentie de onderstaande tabel te kopiëren en een bijbehorend nummer in te vullen.</w:t>
      </w:r>
    </w:p>
    <w:p w14:paraId="25BB0C19" w14:textId="77777777" w:rsidR="00D85B13" w:rsidRPr="0085132B" w:rsidRDefault="00D85B13" w:rsidP="004E3EA4">
      <w:pPr>
        <w:pStyle w:val="Plattetekst"/>
        <w:rPr>
          <w:rFonts w:asciiTheme="minorHAnsi" w:hAnsiTheme="minorHAnsi" w:cstheme="minorHAnsi"/>
          <w:sz w:val="22"/>
          <w:szCs w:val="22"/>
        </w:rPr>
      </w:pPr>
    </w:p>
    <w:tbl>
      <w:tblPr>
        <w:tblStyle w:val="Tabelraster"/>
        <w:tblW w:w="9209" w:type="dxa"/>
        <w:tblLook w:val="04A0" w:firstRow="1" w:lastRow="0" w:firstColumn="1" w:lastColumn="0" w:noHBand="0" w:noVBand="1"/>
      </w:tblPr>
      <w:tblGrid>
        <w:gridCol w:w="5949"/>
        <w:gridCol w:w="3260"/>
      </w:tblGrid>
      <w:tr w:rsidR="004477D1" w:rsidRPr="0085132B" w14:paraId="0E8034F5" w14:textId="77777777" w:rsidTr="007D7B47">
        <w:tc>
          <w:tcPr>
            <w:tcW w:w="5949" w:type="dxa"/>
            <w:shd w:val="clear" w:color="auto" w:fill="C6D9F1" w:themeFill="text2" w:themeFillTint="33"/>
          </w:tcPr>
          <w:p w14:paraId="4229BA4B" w14:textId="4B5CD5D7" w:rsidR="004477D1" w:rsidRPr="0085132B" w:rsidRDefault="004E3EA4" w:rsidP="004477D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5132B">
              <w:rPr>
                <w:rFonts w:asciiTheme="minorHAnsi" w:hAnsiTheme="minorHAnsi" w:cstheme="minorHAnsi"/>
                <w:b/>
                <w:sz w:val="22"/>
                <w:szCs w:val="22"/>
              </w:rPr>
              <w:t>&lt;</w:t>
            </w:r>
            <w:r w:rsidR="004477D1" w:rsidRPr="0085132B">
              <w:rPr>
                <w:rFonts w:asciiTheme="minorHAnsi" w:hAnsiTheme="minorHAnsi" w:cstheme="minorHAnsi"/>
                <w:b/>
                <w:sz w:val="22"/>
                <w:szCs w:val="22"/>
                <w:highlight w:val="yellow"/>
              </w:rPr>
              <w:t>Naam inschrijver</w:t>
            </w:r>
            <w:r w:rsidRPr="0085132B">
              <w:rPr>
                <w:rFonts w:asciiTheme="minorHAnsi" w:hAnsiTheme="minorHAnsi" w:cstheme="minorHAnsi"/>
                <w:b/>
                <w:sz w:val="22"/>
                <w:szCs w:val="22"/>
                <w:highlight w:val="yellow"/>
              </w:rPr>
              <w:t xml:space="preserve"> invullen</w:t>
            </w:r>
            <w:r w:rsidRPr="0085132B">
              <w:rPr>
                <w:rFonts w:asciiTheme="minorHAnsi" w:hAnsiTheme="minorHAnsi" w:cstheme="minorHAnsi"/>
                <w:b/>
                <w:sz w:val="22"/>
                <w:szCs w:val="22"/>
              </w:rPr>
              <w:t>&gt;</w:t>
            </w:r>
          </w:p>
        </w:tc>
        <w:tc>
          <w:tcPr>
            <w:tcW w:w="3260" w:type="dxa"/>
            <w:shd w:val="clear" w:color="auto" w:fill="C6D9F1" w:themeFill="text2" w:themeFillTint="33"/>
          </w:tcPr>
          <w:p w14:paraId="55DCB107" w14:textId="77777777" w:rsidR="004477D1" w:rsidRPr="0085132B" w:rsidRDefault="000F7306" w:rsidP="000F730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5132B">
              <w:rPr>
                <w:rFonts w:asciiTheme="minorHAnsi" w:hAnsiTheme="minorHAnsi" w:cstheme="minorHAnsi"/>
                <w:b/>
                <w:sz w:val="22"/>
                <w:szCs w:val="22"/>
              </w:rPr>
              <w:t>Referentie 1.&lt;</w:t>
            </w:r>
            <w:r w:rsidRPr="0085132B">
              <w:rPr>
                <w:rFonts w:asciiTheme="minorHAnsi" w:hAnsiTheme="minorHAnsi" w:cstheme="minorHAnsi"/>
                <w:b/>
                <w:sz w:val="22"/>
                <w:szCs w:val="22"/>
                <w:highlight w:val="yellow"/>
              </w:rPr>
              <w:t>nummer invullen</w:t>
            </w:r>
            <w:r w:rsidRPr="0085132B">
              <w:rPr>
                <w:rFonts w:asciiTheme="minorHAnsi" w:hAnsiTheme="minorHAnsi" w:cstheme="minorHAnsi"/>
                <w:b/>
                <w:sz w:val="22"/>
                <w:szCs w:val="22"/>
              </w:rPr>
              <w:t>&gt;</w:t>
            </w:r>
          </w:p>
        </w:tc>
      </w:tr>
      <w:tr w:rsidR="00D329E2" w:rsidRPr="0085132B" w14:paraId="72B69ECF" w14:textId="77777777" w:rsidTr="007D7B47">
        <w:tc>
          <w:tcPr>
            <w:tcW w:w="5949" w:type="dxa"/>
          </w:tcPr>
          <w:p w14:paraId="22B57010" w14:textId="38E31937" w:rsidR="00D329E2" w:rsidRPr="003C5258" w:rsidRDefault="00D329E2" w:rsidP="006648A7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3C5258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Kerncompetentie 1: inschrijver heeft </w:t>
            </w:r>
            <w:r w:rsidR="003C5258" w:rsidRPr="003C5258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gedurende de afgelopen </w:t>
            </w:r>
            <w:r w:rsidR="003C5258" w:rsidRPr="006648A7">
              <w:rPr>
                <w:rFonts w:asciiTheme="minorHAnsi" w:hAnsiTheme="minorHAnsi" w:cstheme="minorHAnsi"/>
                <w:i/>
                <w:sz w:val="22"/>
                <w:szCs w:val="22"/>
              </w:rPr>
              <w:t>vijf (5) jaar</w:t>
            </w:r>
            <w:r w:rsidR="003C5258" w:rsidRPr="003C5258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r w:rsidRPr="003C5258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aantoonbare ervaring </w:t>
            </w:r>
            <w:r w:rsidR="003C5258" w:rsidRPr="003C5258">
              <w:rPr>
                <w:rFonts w:asciiTheme="minorHAnsi" w:hAnsiTheme="minorHAnsi" w:cstheme="minorHAnsi"/>
                <w:i/>
                <w:sz w:val="22"/>
                <w:szCs w:val="22"/>
              </w:rPr>
              <w:t>met het restaureren en verbouwen van cultureel erfgoed.</w:t>
            </w:r>
          </w:p>
        </w:tc>
        <w:tc>
          <w:tcPr>
            <w:tcW w:w="3260" w:type="dxa"/>
          </w:tcPr>
          <w:p w14:paraId="2598D1D5" w14:textId="77777777" w:rsidR="00D329E2" w:rsidRPr="0085132B" w:rsidRDefault="00D329E2" w:rsidP="00D329E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329E2" w:rsidRPr="0085132B" w14:paraId="25BCDBBD" w14:textId="77777777" w:rsidTr="007D7B47">
        <w:tc>
          <w:tcPr>
            <w:tcW w:w="5949" w:type="dxa"/>
          </w:tcPr>
          <w:p w14:paraId="62F76182" w14:textId="77777777" w:rsidR="00D329E2" w:rsidRPr="0085132B" w:rsidRDefault="00D329E2" w:rsidP="00D329E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132B">
              <w:rPr>
                <w:rFonts w:asciiTheme="minorHAnsi" w:hAnsiTheme="minorHAnsi" w:cstheme="minorHAnsi"/>
                <w:sz w:val="22"/>
                <w:szCs w:val="22"/>
              </w:rPr>
              <w:t>Naam en adresgegevens opdrachtgever</w:t>
            </w:r>
          </w:p>
          <w:p w14:paraId="4764B13C" w14:textId="77777777" w:rsidR="00D329E2" w:rsidRPr="0085132B" w:rsidRDefault="00D329E2" w:rsidP="00D329E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60" w:type="dxa"/>
          </w:tcPr>
          <w:p w14:paraId="7CF0320B" w14:textId="77777777" w:rsidR="00D329E2" w:rsidRPr="0085132B" w:rsidRDefault="00D329E2" w:rsidP="00D329E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329E2" w:rsidRPr="0085132B" w14:paraId="7DBCCDB6" w14:textId="77777777" w:rsidTr="007D7B47">
        <w:tc>
          <w:tcPr>
            <w:tcW w:w="5949" w:type="dxa"/>
          </w:tcPr>
          <w:p w14:paraId="5946B25B" w14:textId="77777777" w:rsidR="00D329E2" w:rsidRPr="0085132B" w:rsidRDefault="00D329E2" w:rsidP="00D329E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132B">
              <w:rPr>
                <w:rFonts w:asciiTheme="minorHAnsi" w:hAnsiTheme="minorHAnsi" w:cstheme="minorHAnsi"/>
                <w:sz w:val="22"/>
                <w:szCs w:val="22"/>
              </w:rPr>
              <w:t>Soort organisatie</w:t>
            </w:r>
          </w:p>
        </w:tc>
        <w:tc>
          <w:tcPr>
            <w:tcW w:w="3260" w:type="dxa"/>
          </w:tcPr>
          <w:p w14:paraId="08353EF4" w14:textId="75819A4D" w:rsidR="00D329E2" w:rsidRPr="0085132B" w:rsidRDefault="003C5258" w:rsidP="00D329E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</w:t>
            </w:r>
            <w:r w:rsidR="00D329E2" w:rsidRPr="0085132B">
              <w:rPr>
                <w:rFonts w:asciiTheme="minorHAnsi" w:hAnsiTheme="minorHAnsi" w:cstheme="minorHAnsi"/>
                <w:sz w:val="22"/>
                <w:szCs w:val="22"/>
              </w:rPr>
              <w:t>ubliekrechtelijk / privaatrechtelijk</w:t>
            </w:r>
          </w:p>
        </w:tc>
      </w:tr>
      <w:tr w:rsidR="00D329E2" w:rsidRPr="0085132B" w14:paraId="7A3C98D4" w14:textId="77777777" w:rsidTr="007D7B47">
        <w:tc>
          <w:tcPr>
            <w:tcW w:w="5949" w:type="dxa"/>
          </w:tcPr>
          <w:p w14:paraId="4F2CAC5D" w14:textId="77777777" w:rsidR="00D329E2" w:rsidRPr="0085132B" w:rsidRDefault="00D329E2" w:rsidP="00D329E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132B">
              <w:rPr>
                <w:rFonts w:asciiTheme="minorHAnsi" w:hAnsiTheme="minorHAnsi" w:cstheme="minorHAnsi"/>
                <w:sz w:val="22"/>
                <w:szCs w:val="22"/>
              </w:rPr>
              <w:t>Contactpersoon en telefoonnummer opdrachtgever</w:t>
            </w:r>
          </w:p>
          <w:p w14:paraId="7FDD3F54" w14:textId="77777777" w:rsidR="00D329E2" w:rsidRPr="0085132B" w:rsidRDefault="00D329E2" w:rsidP="00D329E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60" w:type="dxa"/>
          </w:tcPr>
          <w:p w14:paraId="65D367A9" w14:textId="77777777" w:rsidR="00D329E2" w:rsidRPr="0085132B" w:rsidRDefault="00D329E2" w:rsidP="00D329E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329E2" w:rsidRPr="0085132B" w14:paraId="2420616C" w14:textId="77777777" w:rsidTr="007D7B47">
        <w:tc>
          <w:tcPr>
            <w:tcW w:w="5949" w:type="dxa"/>
          </w:tcPr>
          <w:p w14:paraId="01C00670" w14:textId="77777777" w:rsidR="00D329E2" w:rsidRPr="0085132B" w:rsidRDefault="00D329E2" w:rsidP="00D329E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132B">
              <w:rPr>
                <w:rFonts w:asciiTheme="minorHAnsi" w:hAnsiTheme="minorHAnsi" w:cstheme="minorHAnsi"/>
                <w:sz w:val="22"/>
                <w:szCs w:val="22"/>
              </w:rPr>
              <w:t>Contractperiode/uitvoeringsperiode</w:t>
            </w:r>
          </w:p>
          <w:p w14:paraId="3EC3AF42" w14:textId="77777777" w:rsidR="00D329E2" w:rsidRPr="0085132B" w:rsidRDefault="00D329E2" w:rsidP="00D329E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60" w:type="dxa"/>
          </w:tcPr>
          <w:p w14:paraId="74275623" w14:textId="77777777" w:rsidR="00D329E2" w:rsidRPr="0085132B" w:rsidRDefault="00D329E2" w:rsidP="00D329E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329E2" w:rsidRPr="0085132B" w14:paraId="4B681722" w14:textId="77777777" w:rsidTr="007D7B47">
        <w:tc>
          <w:tcPr>
            <w:tcW w:w="5949" w:type="dxa"/>
          </w:tcPr>
          <w:p w14:paraId="09462482" w14:textId="77777777" w:rsidR="00D329E2" w:rsidRPr="0085132B" w:rsidRDefault="00D329E2" w:rsidP="00D329E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132B">
              <w:rPr>
                <w:rFonts w:asciiTheme="minorHAnsi" w:hAnsiTheme="minorHAnsi" w:cstheme="minorHAnsi"/>
                <w:sz w:val="22"/>
                <w:szCs w:val="22"/>
              </w:rPr>
              <w:t>Duur van het contract/duur uitvoering (van datum tot datum)</w:t>
            </w:r>
          </w:p>
          <w:p w14:paraId="62F35283" w14:textId="77777777" w:rsidR="00D329E2" w:rsidRPr="0085132B" w:rsidRDefault="00D329E2" w:rsidP="00D329E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60" w:type="dxa"/>
          </w:tcPr>
          <w:p w14:paraId="2BB149C7" w14:textId="77777777" w:rsidR="00D329E2" w:rsidRPr="0085132B" w:rsidRDefault="00D329E2" w:rsidP="00D329E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329E2" w:rsidRPr="0085132B" w14:paraId="056AEC29" w14:textId="77777777" w:rsidTr="007D7B47">
        <w:tc>
          <w:tcPr>
            <w:tcW w:w="5949" w:type="dxa"/>
          </w:tcPr>
          <w:p w14:paraId="734C43E6" w14:textId="77777777" w:rsidR="00D329E2" w:rsidRPr="0085132B" w:rsidRDefault="00D329E2" w:rsidP="00D329E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132B">
              <w:rPr>
                <w:rFonts w:asciiTheme="minorHAnsi" w:hAnsiTheme="minorHAnsi" w:cstheme="minorHAnsi"/>
                <w:sz w:val="22"/>
                <w:szCs w:val="22"/>
              </w:rPr>
              <w:t>Positie van inschrijver in het project en percentage van de opdracht</w:t>
            </w:r>
          </w:p>
          <w:p w14:paraId="4FD5B282" w14:textId="77777777" w:rsidR="00D329E2" w:rsidRPr="0085132B" w:rsidRDefault="00D329E2" w:rsidP="00D329E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60" w:type="dxa"/>
          </w:tcPr>
          <w:p w14:paraId="542E0B0E" w14:textId="77777777" w:rsidR="00D329E2" w:rsidRPr="0085132B" w:rsidRDefault="00D329E2" w:rsidP="00D329E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132B">
              <w:rPr>
                <w:rFonts w:asciiTheme="minorHAnsi" w:hAnsiTheme="minorHAnsi" w:cstheme="minorHAnsi"/>
                <w:sz w:val="22"/>
                <w:szCs w:val="22"/>
              </w:rPr>
              <w:t>Zelfstandig inschrijver / combinant  / derde (onderaannemer)</w:t>
            </w:r>
          </w:p>
        </w:tc>
      </w:tr>
      <w:tr w:rsidR="00D329E2" w:rsidRPr="0085132B" w14:paraId="01B964C7" w14:textId="77777777" w:rsidTr="007D7B47">
        <w:tc>
          <w:tcPr>
            <w:tcW w:w="5949" w:type="dxa"/>
          </w:tcPr>
          <w:p w14:paraId="71F28CBA" w14:textId="77777777" w:rsidR="00D329E2" w:rsidRPr="0085132B" w:rsidRDefault="00D329E2" w:rsidP="00D329E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132B">
              <w:rPr>
                <w:rFonts w:asciiTheme="minorHAnsi" w:hAnsiTheme="minorHAnsi" w:cstheme="minorHAnsi"/>
                <w:sz w:val="22"/>
                <w:szCs w:val="22"/>
              </w:rPr>
              <w:t>Contractwaarde</w:t>
            </w:r>
          </w:p>
          <w:p w14:paraId="010D9F61" w14:textId="77777777" w:rsidR="00D329E2" w:rsidRPr="0085132B" w:rsidRDefault="00D329E2" w:rsidP="00D329E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60" w:type="dxa"/>
          </w:tcPr>
          <w:p w14:paraId="02A7FD9F" w14:textId="77777777" w:rsidR="00D329E2" w:rsidRPr="0085132B" w:rsidRDefault="00D329E2" w:rsidP="00D329E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329E2" w:rsidRPr="0085132B" w14:paraId="167A4FFD" w14:textId="77777777" w:rsidTr="007D7B47">
        <w:tc>
          <w:tcPr>
            <w:tcW w:w="5949" w:type="dxa"/>
          </w:tcPr>
          <w:p w14:paraId="405BE51E" w14:textId="77777777" w:rsidR="00D329E2" w:rsidRPr="0085132B" w:rsidRDefault="00D329E2" w:rsidP="00D329E2">
            <w:pPr>
              <w:pStyle w:val="Plattetekst2"/>
              <w:rPr>
                <w:rFonts w:asciiTheme="minorHAnsi" w:hAnsiTheme="minorHAnsi" w:cstheme="minorHAnsi"/>
                <w:sz w:val="22"/>
                <w:szCs w:val="22"/>
              </w:rPr>
            </w:pPr>
            <w:r w:rsidRPr="0085132B">
              <w:rPr>
                <w:rFonts w:asciiTheme="minorHAnsi" w:hAnsiTheme="minorHAnsi" w:cstheme="minorHAnsi"/>
                <w:sz w:val="22"/>
                <w:szCs w:val="22"/>
              </w:rPr>
              <w:t>Gefactureerde bedrag</w:t>
            </w:r>
          </w:p>
          <w:p w14:paraId="207191A7" w14:textId="77777777" w:rsidR="00D329E2" w:rsidRPr="0085132B" w:rsidRDefault="00D329E2" w:rsidP="00D329E2">
            <w:pPr>
              <w:pStyle w:val="Plattetekst2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3260" w:type="dxa"/>
          </w:tcPr>
          <w:p w14:paraId="3FED87AA" w14:textId="77777777" w:rsidR="00D329E2" w:rsidRPr="0085132B" w:rsidRDefault="00D329E2" w:rsidP="00D329E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D7B47" w:rsidRPr="0085132B" w14:paraId="62FE8425" w14:textId="77777777" w:rsidTr="007D7B47">
        <w:tblPrEx>
          <w:tblLook w:val="00A0" w:firstRow="1" w:lastRow="0" w:firstColumn="1" w:lastColumn="0" w:noHBand="0" w:noVBand="0"/>
        </w:tblPrEx>
        <w:trPr>
          <w:trHeight w:val="487"/>
        </w:trPr>
        <w:tc>
          <w:tcPr>
            <w:tcW w:w="5949" w:type="dxa"/>
          </w:tcPr>
          <w:p w14:paraId="5558FF89" w14:textId="07B9CF84" w:rsidR="007D7B47" w:rsidRPr="0085132B" w:rsidRDefault="007D7B47" w:rsidP="00F56010">
            <w:pPr>
              <w:pStyle w:val="Plattetekst2"/>
              <w:spacing w:line="24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85132B">
              <w:rPr>
                <w:rFonts w:asciiTheme="minorHAnsi" w:hAnsiTheme="minorHAnsi" w:cstheme="minorHAnsi"/>
                <w:sz w:val="22"/>
                <w:szCs w:val="22"/>
              </w:rPr>
              <w:t>Naam en functie ondergetekende</w:t>
            </w:r>
          </w:p>
        </w:tc>
        <w:tc>
          <w:tcPr>
            <w:tcW w:w="3260" w:type="dxa"/>
          </w:tcPr>
          <w:p w14:paraId="525005E2" w14:textId="77777777" w:rsidR="007D7B47" w:rsidRPr="0085132B" w:rsidRDefault="007D7B47" w:rsidP="00F5601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D7B47" w:rsidRPr="0085132B" w14:paraId="61A53AD6" w14:textId="77777777" w:rsidTr="007D7B47">
        <w:tblPrEx>
          <w:tblLook w:val="00A0" w:firstRow="1" w:lastRow="0" w:firstColumn="1" w:lastColumn="0" w:noHBand="0" w:noVBand="0"/>
        </w:tblPrEx>
        <w:trPr>
          <w:trHeight w:val="487"/>
        </w:trPr>
        <w:tc>
          <w:tcPr>
            <w:tcW w:w="5949" w:type="dxa"/>
          </w:tcPr>
          <w:p w14:paraId="59205F80" w14:textId="77777777" w:rsidR="007D7B47" w:rsidRPr="0085132B" w:rsidRDefault="007D7B47" w:rsidP="00F5601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132B">
              <w:rPr>
                <w:rFonts w:asciiTheme="minorHAnsi" w:hAnsiTheme="minorHAnsi" w:cstheme="minorHAnsi"/>
                <w:sz w:val="22"/>
                <w:szCs w:val="22"/>
              </w:rPr>
              <w:t>Datum:</w:t>
            </w:r>
          </w:p>
          <w:p w14:paraId="49FC8618" w14:textId="77777777" w:rsidR="007D7B47" w:rsidRPr="0085132B" w:rsidRDefault="007D7B47" w:rsidP="00F56010">
            <w:pPr>
              <w:pStyle w:val="Plattetekst2"/>
              <w:spacing w:line="24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60" w:type="dxa"/>
          </w:tcPr>
          <w:p w14:paraId="77B12354" w14:textId="77777777" w:rsidR="007D7B47" w:rsidRPr="0085132B" w:rsidRDefault="007D7B47" w:rsidP="00F5601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D7B47" w:rsidRPr="0085132B" w14:paraId="24AE3B33" w14:textId="77777777" w:rsidTr="007D7B47">
        <w:tblPrEx>
          <w:tblLook w:val="00A0" w:firstRow="1" w:lastRow="0" w:firstColumn="1" w:lastColumn="0" w:noHBand="0" w:noVBand="0"/>
        </w:tblPrEx>
        <w:trPr>
          <w:trHeight w:val="487"/>
        </w:trPr>
        <w:tc>
          <w:tcPr>
            <w:tcW w:w="5949" w:type="dxa"/>
          </w:tcPr>
          <w:p w14:paraId="2A861922" w14:textId="585B3AA3" w:rsidR="007D7B47" w:rsidRPr="0085132B" w:rsidDel="00EB7D43" w:rsidRDefault="007D7B47" w:rsidP="00F5601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132B">
              <w:rPr>
                <w:rFonts w:asciiTheme="minorHAnsi" w:hAnsiTheme="minorHAnsi" w:cstheme="minorHAnsi"/>
                <w:sz w:val="22"/>
                <w:szCs w:val="22"/>
              </w:rPr>
              <w:t>Handtekening:</w:t>
            </w:r>
          </w:p>
        </w:tc>
        <w:tc>
          <w:tcPr>
            <w:tcW w:w="3260" w:type="dxa"/>
          </w:tcPr>
          <w:p w14:paraId="757F034B" w14:textId="77777777" w:rsidR="007D7B47" w:rsidRPr="0085132B" w:rsidRDefault="007D7B47" w:rsidP="00F5601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89ED145" w14:textId="77777777" w:rsidR="0085132B" w:rsidRPr="0085132B" w:rsidRDefault="0085132B" w:rsidP="0085132B">
      <w:pPr>
        <w:rPr>
          <w:rFonts w:asciiTheme="minorHAnsi" w:hAnsiTheme="minorHAnsi" w:cstheme="minorHAnsi"/>
          <w:sz w:val="22"/>
          <w:szCs w:val="22"/>
        </w:rPr>
      </w:pPr>
    </w:p>
    <w:sectPr w:rsidR="0085132B" w:rsidRPr="0085132B" w:rsidSect="00C1131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345" w:right="1418" w:bottom="907" w:left="1559" w:header="1797" w:footer="79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5DAD4E" w14:textId="77777777" w:rsidR="00524BA4" w:rsidRDefault="00524BA4">
      <w:pPr>
        <w:spacing w:line="240" w:lineRule="auto"/>
      </w:pPr>
      <w:r>
        <w:separator/>
      </w:r>
    </w:p>
  </w:endnote>
  <w:endnote w:type="continuationSeparator" w:id="0">
    <w:p w14:paraId="13545242" w14:textId="77777777" w:rsidR="00524BA4" w:rsidRDefault="00524BA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68D844" w14:textId="77777777" w:rsidR="006C237A" w:rsidRDefault="006C237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044EB6" w14:textId="77777777" w:rsidR="003A4C96" w:rsidRPr="00BC3B53" w:rsidRDefault="003A4C96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55"/>
      <w:gridCol w:w="2102"/>
    </w:tblGrid>
    <w:tr w:rsidR="000B3C1C" w14:paraId="33E80618" w14:textId="77777777" w:rsidTr="00CF1AB9">
      <w:trPr>
        <w:trHeight w:hRule="exact" w:val="240"/>
      </w:trPr>
      <w:tc>
        <w:tcPr>
          <w:tcW w:w="7655" w:type="dxa"/>
          <w:shd w:val="clear" w:color="auto" w:fill="auto"/>
        </w:tcPr>
        <w:p w14:paraId="774C63AC" w14:textId="77777777" w:rsidR="003A4C96" w:rsidRDefault="003A4C96" w:rsidP="003F1F6B">
          <w:pPr>
            <w:pStyle w:val="Huisstijl-Rubricering"/>
          </w:pPr>
        </w:p>
        <w:p w14:paraId="4898A93B" w14:textId="77777777" w:rsidR="00CF1AB9" w:rsidRPr="00F73621" w:rsidRDefault="00CF1AB9" w:rsidP="00CF1AB9">
          <w:pPr>
            <w:pStyle w:val="Voettekst"/>
            <w:rPr>
              <w:rStyle w:val="Paginanummer"/>
              <w:rFonts w:asciiTheme="minorHAnsi" w:hAnsiTheme="minorHAnsi" w:cstheme="minorHAnsi"/>
              <w:szCs w:val="18"/>
            </w:rPr>
          </w:pPr>
          <w:r>
            <w:rPr>
              <w:rStyle w:val="Paginanummer"/>
              <w:rFonts w:asciiTheme="minorHAnsi" w:hAnsiTheme="minorHAnsi" w:cstheme="minorHAnsi"/>
              <w:szCs w:val="18"/>
            </w:rPr>
            <w:t xml:space="preserve">Bijlage 1.4 – Referentieverklaring </w:t>
          </w:r>
          <w:r w:rsidRPr="00F73621">
            <w:rPr>
              <w:rStyle w:val="Paginanummer"/>
              <w:rFonts w:asciiTheme="minorHAnsi" w:hAnsiTheme="minorHAnsi" w:cstheme="minorHAnsi"/>
              <w:szCs w:val="18"/>
            </w:rPr>
            <w:t xml:space="preserve">Europese Aanbesteding </w:t>
          </w:r>
          <w:r w:rsidRPr="00F73621">
            <w:rPr>
              <w:rFonts w:asciiTheme="minorHAnsi" w:hAnsiTheme="minorHAnsi" w:cstheme="minorHAnsi"/>
              <w:szCs w:val="18"/>
            </w:rPr>
            <w:t>Verhuisdiensten – v</w:t>
          </w:r>
          <w:r>
            <w:rPr>
              <w:rFonts w:asciiTheme="minorHAnsi" w:hAnsiTheme="minorHAnsi" w:cstheme="minorHAnsi"/>
              <w:szCs w:val="18"/>
            </w:rPr>
            <w:t>1.0</w:t>
          </w:r>
          <w:r w:rsidRPr="00F73621">
            <w:rPr>
              <w:rStyle w:val="Paginanummer"/>
              <w:rFonts w:asciiTheme="minorHAnsi" w:hAnsiTheme="minorHAnsi" w:cstheme="minorHAnsi"/>
              <w:szCs w:val="18"/>
            </w:rPr>
            <w:t xml:space="preserve"> </w:t>
          </w:r>
        </w:p>
        <w:p w14:paraId="23A11E11" w14:textId="40373E09" w:rsidR="00CF1AB9" w:rsidRPr="00F73621" w:rsidRDefault="00CF1AB9" w:rsidP="00CF1AB9">
          <w:pPr>
            <w:pStyle w:val="Voettekst"/>
            <w:rPr>
              <w:rFonts w:asciiTheme="minorHAnsi" w:hAnsiTheme="minorHAnsi" w:cstheme="minorHAnsi"/>
              <w:szCs w:val="18"/>
            </w:rPr>
          </w:pPr>
          <w:r w:rsidRPr="00F73621">
            <w:rPr>
              <w:rStyle w:val="Paginanummer"/>
              <w:rFonts w:asciiTheme="minorHAnsi" w:hAnsiTheme="minorHAnsi" w:cstheme="minorHAnsi"/>
              <w:szCs w:val="18"/>
            </w:rPr>
            <w:tab/>
          </w:r>
          <w:r w:rsidRPr="00F73621">
            <w:rPr>
              <w:rStyle w:val="Paginanummer"/>
              <w:rFonts w:asciiTheme="minorHAnsi" w:hAnsiTheme="minorHAnsi" w:cstheme="minorHAnsi"/>
              <w:szCs w:val="18"/>
            </w:rPr>
            <w:tab/>
          </w:r>
          <w:r w:rsidRPr="00F73621">
            <w:rPr>
              <w:rStyle w:val="Paginanummer"/>
              <w:rFonts w:asciiTheme="minorHAnsi" w:hAnsiTheme="minorHAnsi" w:cstheme="minorHAnsi"/>
              <w:szCs w:val="18"/>
            </w:rPr>
            <w:fldChar w:fldCharType="begin"/>
          </w:r>
          <w:r w:rsidRPr="00F73621">
            <w:rPr>
              <w:rStyle w:val="Paginanummer"/>
              <w:rFonts w:asciiTheme="minorHAnsi" w:hAnsiTheme="minorHAnsi" w:cstheme="minorHAnsi"/>
              <w:szCs w:val="18"/>
            </w:rPr>
            <w:instrText xml:space="preserve"> PAGE </w:instrText>
          </w:r>
          <w:r w:rsidRPr="00F73621">
            <w:rPr>
              <w:rStyle w:val="Paginanummer"/>
              <w:rFonts w:asciiTheme="minorHAnsi" w:hAnsiTheme="minorHAnsi" w:cstheme="minorHAnsi"/>
              <w:szCs w:val="18"/>
            </w:rPr>
            <w:fldChar w:fldCharType="separate"/>
          </w:r>
          <w:r w:rsidR="003C5258">
            <w:rPr>
              <w:rStyle w:val="Paginanummer"/>
              <w:rFonts w:asciiTheme="minorHAnsi" w:hAnsiTheme="minorHAnsi" w:cstheme="minorHAnsi"/>
              <w:noProof/>
              <w:szCs w:val="18"/>
            </w:rPr>
            <w:t>2</w:t>
          </w:r>
          <w:r w:rsidRPr="00F73621">
            <w:rPr>
              <w:rStyle w:val="Paginanummer"/>
              <w:rFonts w:asciiTheme="minorHAnsi" w:hAnsiTheme="minorHAnsi" w:cstheme="minorHAnsi"/>
              <w:szCs w:val="18"/>
            </w:rPr>
            <w:fldChar w:fldCharType="end"/>
          </w:r>
          <w:r w:rsidRPr="00F73621">
            <w:rPr>
              <w:rStyle w:val="Paginanummer"/>
              <w:rFonts w:asciiTheme="minorHAnsi" w:hAnsiTheme="minorHAnsi" w:cstheme="minorHAnsi"/>
              <w:szCs w:val="18"/>
            </w:rPr>
            <w:t xml:space="preserve"> van </w:t>
          </w:r>
          <w:r w:rsidRPr="00F73621">
            <w:rPr>
              <w:rStyle w:val="Paginanummer"/>
              <w:rFonts w:asciiTheme="minorHAnsi" w:hAnsiTheme="minorHAnsi" w:cstheme="minorHAnsi"/>
              <w:szCs w:val="18"/>
            </w:rPr>
            <w:fldChar w:fldCharType="begin"/>
          </w:r>
          <w:r w:rsidRPr="00F73621">
            <w:rPr>
              <w:rStyle w:val="Paginanummer"/>
              <w:rFonts w:asciiTheme="minorHAnsi" w:hAnsiTheme="minorHAnsi" w:cstheme="minorHAnsi"/>
              <w:szCs w:val="18"/>
            </w:rPr>
            <w:instrText xml:space="preserve"> NUMPAGES </w:instrText>
          </w:r>
          <w:r w:rsidRPr="00F73621">
            <w:rPr>
              <w:rStyle w:val="Paginanummer"/>
              <w:rFonts w:asciiTheme="minorHAnsi" w:hAnsiTheme="minorHAnsi" w:cstheme="minorHAnsi"/>
              <w:szCs w:val="18"/>
            </w:rPr>
            <w:fldChar w:fldCharType="separate"/>
          </w:r>
          <w:r w:rsidR="003C5258">
            <w:rPr>
              <w:rStyle w:val="Paginanummer"/>
              <w:rFonts w:asciiTheme="minorHAnsi" w:hAnsiTheme="minorHAnsi" w:cstheme="minorHAnsi"/>
              <w:noProof/>
              <w:szCs w:val="18"/>
            </w:rPr>
            <w:t>2</w:t>
          </w:r>
          <w:r w:rsidRPr="00F73621">
            <w:rPr>
              <w:rStyle w:val="Paginanummer"/>
              <w:rFonts w:asciiTheme="minorHAnsi" w:hAnsiTheme="minorHAnsi" w:cstheme="minorHAnsi"/>
              <w:szCs w:val="18"/>
            </w:rPr>
            <w:fldChar w:fldCharType="end"/>
          </w:r>
        </w:p>
        <w:p w14:paraId="770B3FA6" w14:textId="77777777" w:rsidR="00CF1AB9" w:rsidRPr="00BC3B53" w:rsidRDefault="00CF1AB9" w:rsidP="00CF1AB9">
          <w:pPr>
            <w:spacing w:line="240" w:lineRule="exact"/>
            <w:rPr>
              <w:sz w:val="2"/>
              <w:szCs w:val="2"/>
            </w:rPr>
          </w:pPr>
        </w:p>
        <w:p w14:paraId="0595BC78" w14:textId="77777777" w:rsidR="00CF1AB9" w:rsidRDefault="00CF1AB9" w:rsidP="003F1F6B">
          <w:pPr>
            <w:pStyle w:val="Huisstijl-Rubricering"/>
          </w:pPr>
        </w:p>
      </w:tc>
      <w:tc>
        <w:tcPr>
          <w:tcW w:w="2102" w:type="dxa"/>
        </w:tcPr>
        <w:p w14:paraId="5C6BF021" w14:textId="77777777" w:rsidR="003A4C96" w:rsidRPr="00236CFE" w:rsidRDefault="003A4C96" w:rsidP="003F1F6B">
          <w:pPr>
            <w:pStyle w:val="Huisstijl-Paginanummering"/>
          </w:pPr>
        </w:p>
      </w:tc>
    </w:tr>
  </w:tbl>
  <w:p w14:paraId="673E93F8" w14:textId="53368195" w:rsidR="00CF1AB9" w:rsidRPr="00F73621" w:rsidRDefault="00CF1AB9" w:rsidP="00CF1AB9">
    <w:pPr>
      <w:pStyle w:val="Voettekst"/>
      <w:rPr>
        <w:rStyle w:val="Paginanummer"/>
        <w:rFonts w:asciiTheme="minorHAnsi" w:hAnsiTheme="minorHAnsi" w:cstheme="minorHAnsi"/>
        <w:szCs w:val="18"/>
      </w:rPr>
    </w:pPr>
    <w:r>
      <w:rPr>
        <w:rStyle w:val="Paginanummer"/>
        <w:rFonts w:asciiTheme="minorHAnsi" w:hAnsiTheme="minorHAnsi" w:cstheme="minorHAnsi"/>
        <w:szCs w:val="18"/>
      </w:rPr>
      <w:t xml:space="preserve">Bijlage </w:t>
    </w:r>
    <w:r w:rsidR="0085132B">
      <w:rPr>
        <w:rStyle w:val="Paginanummer"/>
        <w:rFonts w:asciiTheme="minorHAnsi" w:hAnsiTheme="minorHAnsi" w:cstheme="minorHAnsi"/>
        <w:szCs w:val="18"/>
      </w:rPr>
      <w:t>0</w:t>
    </w:r>
    <w:r>
      <w:rPr>
        <w:rStyle w:val="Paginanummer"/>
        <w:rFonts w:asciiTheme="minorHAnsi" w:hAnsiTheme="minorHAnsi" w:cstheme="minorHAnsi"/>
        <w:szCs w:val="18"/>
      </w:rPr>
      <w:t xml:space="preserve">4 </w:t>
    </w:r>
    <w:r w:rsidR="00C11312">
      <w:rPr>
        <w:rStyle w:val="Paginanummer"/>
        <w:rFonts w:asciiTheme="minorHAnsi" w:hAnsiTheme="minorHAnsi" w:cstheme="minorHAnsi"/>
        <w:szCs w:val="18"/>
      </w:rPr>
      <w:t>-</w:t>
    </w:r>
    <w:r>
      <w:rPr>
        <w:rStyle w:val="Paginanummer"/>
        <w:rFonts w:asciiTheme="minorHAnsi" w:hAnsiTheme="minorHAnsi" w:cstheme="minorHAnsi"/>
        <w:szCs w:val="18"/>
      </w:rPr>
      <w:t xml:space="preserve"> Referentieverklaring </w:t>
    </w:r>
    <w:r w:rsidRPr="00F73621">
      <w:rPr>
        <w:rStyle w:val="Paginanummer"/>
        <w:rFonts w:asciiTheme="minorHAnsi" w:hAnsiTheme="minorHAnsi" w:cstheme="minorHAnsi"/>
        <w:szCs w:val="18"/>
      </w:rPr>
      <w:t xml:space="preserve">Europese Aanbesteding </w:t>
    </w:r>
    <w:r w:rsidR="0085132B">
      <w:rPr>
        <w:rFonts w:asciiTheme="minorHAnsi" w:hAnsiTheme="minorHAnsi" w:cstheme="minorHAnsi"/>
        <w:szCs w:val="18"/>
      </w:rPr>
      <w:t>Tijdelijke Kantoorunits</w:t>
    </w:r>
    <w:r w:rsidRPr="00F73621">
      <w:rPr>
        <w:rStyle w:val="Paginanummer"/>
        <w:rFonts w:asciiTheme="minorHAnsi" w:hAnsiTheme="minorHAnsi" w:cstheme="minorHAnsi"/>
        <w:szCs w:val="18"/>
      </w:rPr>
      <w:t xml:space="preserve"> </w:t>
    </w:r>
  </w:p>
  <w:p w14:paraId="66BF7559" w14:textId="62CC79FF" w:rsidR="00CF1AB9" w:rsidRPr="00F73621" w:rsidRDefault="00CF1AB9" w:rsidP="00CF1AB9">
    <w:pPr>
      <w:pStyle w:val="Voettekst"/>
      <w:rPr>
        <w:rFonts w:asciiTheme="minorHAnsi" w:hAnsiTheme="minorHAnsi" w:cstheme="minorHAnsi"/>
        <w:szCs w:val="18"/>
      </w:rPr>
    </w:pPr>
    <w:r w:rsidRPr="00F73621">
      <w:rPr>
        <w:rStyle w:val="Paginanummer"/>
        <w:rFonts w:asciiTheme="minorHAnsi" w:hAnsiTheme="minorHAnsi" w:cstheme="minorHAnsi"/>
        <w:szCs w:val="18"/>
      </w:rPr>
      <w:tab/>
    </w:r>
    <w:r w:rsidRPr="00F73621">
      <w:rPr>
        <w:rStyle w:val="Paginanummer"/>
        <w:rFonts w:asciiTheme="minorHAnsi" w:hAnsiTheme="minorHAnsi" w:cstheme="minorHAnsi"/>
        <w:szCs w:val="18"/>
      </w:rPr>
      <w:tab/>
    </w:r>
    <w:r w:rsidRPr="00F73621">
      <w:rPr>
        <w:rStyle w:val="Paginanummer"/>
        <w:rFonts w:asciiTheme="minorHAnsi" w:hAnsiTheme="minorHAnsi" w:cstheme="minorHAnsi"/>
        <w:szCs w:val="18"/>
      </w:rPr>
      <w:fldChar w:fldCharType="begin"/>
    </w:r>
    <w:r w:rsidRPr="00F73621">
      <w:rPr>
        <w:rStyle w:val="Paginanummer"/>
        <w:rFonts w:asciiTheme="minorHAnsi" w:hAnsiTheme="minorHAnsi" w:cstheme="minorHAnsi"/>
        <w:szCs w:val="18"/>
      </w:rPr>
      <w:instrText xml:space="preserve"> PAGE </w:instrText>
    </w:r>
    <w:r w:rsidRPr="00F73621">
      <w:rPr>
        <w:rStyle w:val="Paginanummer"/>
        <w:rFonts w:asciiTheme="minorHAnsi" w:hAnsiTheme="minorHAnsi" w:cstheme="minorHAnsi"/>
        <w:szCs w:val="18"/>
      </w:rPr>
      <w:fldChar w:fldCharType="separate"/>
    </w:r>
    <w:r w:rsidR="003C5258">
      <w:rPr>
        <w:rStyle w:val="Paginanummer"/>
        <w:rFonts w:asciiTheme="minorHAnsi" w:hAnsiTheme="minorHAnsi" w:cstheme="minorHAnsi"/>
        <w:noProof/>
        <w:szCs w:val="18"/>
      </w:rPr>
      <w:t>2</w:t>
    </w:r>
    <w:r w:rsidRPr="00F73621">
      <w:rPr>
        <w:rStyle w:val="Paginanummer"/>
        <w:rFonts w:asciiTheme="minorHAnsi" w:hAnsiTheme="minorHAnsi" w:cstheme="minorHAnsi"/>
        <w:szCs w:val="18"/>
      </w:rPr>
      <w:fldChar w:fldCharType="end"/>
    </w:r>
    <w:r w:rsidRPr="00F73621">
      <w:rPr>
        <w:rStyle w:val="Paginanummer"/>
        <w:rFonts w:asciiTheme="minorHAnsi" w:hAnsiTheme="minorHAnsi" w:cstheme="minorHAnsi"/>
        <w:szCs w:val="18"/>
      </w:rPr>
      <w:t xml:space="preserve"> van </w:t>
    </w:r>
    <w:r w:rsidRPr="00F73621">
      <w:rPr>
        <w:rStyle w:val="Paginanummer"/>
        <w:rFonts w:asciiTheme="minorHAnsi" w:hAnsiTheme="minorHAnsi" w:cstheme="minorHAnsi"/>
        <w:szCs w:val="18"/>
      </w:rPr>
      <w:fldChar w:fldCharType="begin"/>
    </w:r>
    <w:r w:rsidRPr="00F73621">
      <w:rPr>
        <w:rStyle w:val="Paginanummer"/>
        <w:rFonts w:asciiTheme="minorHAnsi" w:hAnsiTheme="minorHAnsi" w:cstheme="minorHAnsi"/>
        <w:szCs w:val="18"/>
      </w:rPr>
      <w:instrText xml:space="preserve"> NUMPAGES </w:instrText>
    </w:r>
    <w:r w:rsidRPr="00F73621">
      <w:rPr>
        <w:rStyle w:val="Paginanummer"/>
        <w:rFonts w:asciiTheme="minorHAnsi" w:hAnsiTheme="minorHAnsi" w:cstheme="minorHAnsi"/>
        <w:szCs w:val="18"/>
      </w:rPr>
      <w:fldChar w:fldCharType="separate"/>
    </w:r>
    <w:r w:rsidR="003C5258">
      <w:rPr>
        <w:rStyle w:val="Paginanummer"/>
        <w:rFonts w:asciiTheme="minorHAnsi" w:hAnsiTheme="minorHAnsi" w:cstheme="minorHAnsi"/>
        <w:noProof/>
        <w:szCs w:val="18"/>
      </w:rPr>
      <w:t>2</w:t>
    </w:r>
    <w:r w:rsidRPr="00F73621">
      <w:rPr>
        <w:rStyle w:val="Paginanummer"/>
        <w:rFonts w:asciiTheme="minorHAnsi" w:hAnsiTheme="minorHAnsi" w:cstheme="minorHAnsi"/>
        <w:szCs w:val="18"/>
      </w:rPr>
      <w:fldChar w:fldCharType="end"/>
    </w:r>
  </w:p>
  <w:p w14:paraId="5A05B285" w14:textId="77777777" w:rsidR="003A4C96" w:rsidRPr="00BC3B53" w:rsidRDefault="003A4C96" w:rsidP="00CF1AB9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53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3140"/>
      <w:gridCol w:w="2160"/>
    </w:tblGrid>
    <w:tr w:rsidR="000B3C1C" w14:paraId="6A543A62" w14:textId="77777777" w:rsidTr="007D1FCE">
      <w:trPr>
        <w:trHeight w:hRule="exact" w:val="240"/>
      </w:trPr>
      <w:tc>
        <w:tcPr>
          <w:tcW w:w="13140" w:type="dxa"/>
          <w:shd w:val="clear" w:color="auto" w:fill="auto"/>
        </w:tcPr>
        <w:p w14:paraId="538D2A6C" w14:textId="77777777" w:rsidR="003A4C96" w:rsidRDefault="003A4C96" w:rsidP="008C356D">
          <w:pPr>
            <w:pStyle w:val="Huisstijl-Rubricering"/>
          </w:pPr>
        </w:p>
      </w:tc>
      <w:tc>
        <w:tcPr>
          <w:tcW w:w="2160" w:type="dxa"/>
        </w:tcPr>
        <w:p w14:paraId="69A14155" w14:textId="49D01563" w:rsidR="003A4C96" w:rsidRPr="00CB7ABA" w:rsidRDefault="00AA56BA" w:rsidP="00CB7ABA">
          <w:pPr>
            <w:pStyle w:val="Huisstijl-Paginanummering"/>
          </w:pPr>
          <w:r w:rsidRPr="00CB7ABA">
            <w:t xml:space="preserve">Pagina </w:t>
          </w:r>
          <w:r w:rsidRPr="00CB7ABA">
            <w:fldChar w:fldCharType="begin"/>
          </w:r>
          <w:r w:rsidRPr="00CB7ABA">
            <w:instrText xml:space="preserve"> PAGE   \* MERGEFORMAT </w:instrText>
          </w:r>
          <w:r w:rsidRPr="00CB7ABA">
            <w:fldChar w:fldCharType="separate"/>
          </w:r>
          <w:r w:rsidR="006C237A">
            <w:t>1</w:t>
          </w:r>
          <w:r w:rsidRPr="00CB7ABA">
            <w:fldChar w:fldCharType="end"/>
          </w:r>
          <w:r w:rsidRPr="00CB7ABA">
            <w:t xml:space="preserve"> van</w:t>
          </w:r>
          <w:r w:rsidRPr="00CB7ABA">
            <w:rPr>
              <w:rStyle w:val="Huisstijl-GegevenCharChar"/>
            </w:rPr>
            <w:t xml:space="preserve"> </w:t>
          </w:r>
          <w:r w:rsidR="00524BA4">
            <w:fldChar w:fldCharType="begin"/>
          </w:r>
          <w:r w:rsidR="00524BA4">
            <w:instrText xml:space="preserve"> SECTIONPAGES   \* MERGEFORMAT </w:instrText>
          </w:r>
          <w:r w:rsidR="00524BA4">
            <w:fldChar w:fldCharType="separate"/>
          </w:r>
          <w:r w:rsidR="006C237A">
            <w:t>1</w:t>
          </w:r>
          <w:r w:rsidR="00524BA4">
            <w:fldChar w:fldCharType="end"/>
          </w:r>
        </w:p>
      </w:tc>
    </w:tr>
  </w:tbl>
  <w:p w14:paraId="3C50C002" w14:textId="77777777" w:rsidR="003A4C96" w:rsidRPr="00BC3B53" w:rsidRDefault="003A4C96" w:rsidP="008C356D">
    <w:pPr>
      <w:pStyle w:val="Voettekst"/>
      <w:spacing w:line="240" w:lineRule="auto"/>
      <w:rPr>
        <w:sz w:val="2"/>
        <w:szCs w:val="2"/>
      </w:rPr>
    </w:pPr>
  </w:p>
  <w:p w14:paraId="0C71661F" w14:textId="34E7A062" w:rsidR="0085132B" w:rsidRPr="00F73621" w:rsidRDefault="0085132B" w:rsidP="0085132B">
    <w:pPr>
      <w:pStyle w:val="Voettekst"/>
      <w:rPr>
        <w:rStyle w:val="Paginanummer"/>
        <w:rFonts w:asciiTheme="minorHAnsi" w:hAnsiTheme="minorHAnsi" w:cstheme="minorHAnsi"/>
        <w:szCs w:val="18"/>
      </w:rPr>
    </w:pPr>
    <w:r>
      <w:rPr>
        <w:rStyle w:val="Paginanummer"/>
        <w:rFonts w:asciiTheme="minorHAnsi" w:hAnsiTheme="minorHAnsi" w:cstheme="minorHAnsi"/>
        <w:szCs w:val="18"/>
      </w:rPr>
      <w:t xml:space="preserve">Bijlage 04 - Referentieverklaring </w:t>
    </w:r>
    <w:r w:rsidR="003C5258">
      <w:rPr>
        <w:rStyle w:val="Paginanummer"/>
        <w:rFonts w:asciiTheme="minorHAnsi" w:hAnsiTheme="minorHAnsi" w:cstheme="minorHAnsi"/>
        <w:szCs w:val="18"/>
      </w:rPr>
      <w:t>Nationale a</w:t>
    </w:r>
    <w:r w:rsidRPr="00F73621">
      <w:rPr>
        <w:rStyle w:val="Paginanummer"/>
        <w:rFonts w:asciiTheme="minorHAnsi" w:hAnsiTheme="minorHAnsi" w:cstheme="minorHAnsi"/>
        <w:szCs w:val="18"/>
      </w:rPr>
      <w:t xml:space="preserve">anbesteding </w:t>
    </w:r>
    <w:r w:rsidR="003C5258">
      <w:rPr>
        <w:rStyle w:val="Paginanummer"/>
        <w:rFonts w:asciiTheme="minorHAnsi" w:hAnsiTheme="minorHAnsi" w:cstheme="minorHAnsi"/>
        <w:szCs w:val="18"/>
      </w:rPr>
      <w:t>Kunstcentrum De Ploeg</w:t>
    </w:r>
    <w:r w:rsidRPr="00F73621">
      <w:rPr>
        <w:rStyle w:val="Paginanummer"/>
        <w:rFonts w:asciiTheme="minorHAnsi" w:hAnsiTheme="minorHAnsi" w:cstheme="minorHAnsi"/>
        <w:szCs w:val="18"/>
      </w:rPr>
      <w:t xml:space="preserve"> </w:t>
    </w:r>
  </w:p>
  <w:p w14:paraId="1869E03E" w14:textId="418560DC" w:rsidR="00CF1AB9" w:rsidRPr="00F73621" w:rsidRDefault="00CF1AB9" w:rsidP="00CF1AB9">
    <w:pPr>
      <w:pStyle w:val="Voettekst"/>
      <w:rPr>
        <w:rFonts w:asciiTheme="minorHAnsi" w:hAnsiTheme="minorHAnsi" w:cstheme="minorHAnsi"/>
        <w:szCs w:val="18"/>
      </w:rPr>
    </w:pPr>
    <w:r w:rsidRPr="00F73621">
      <w:rPr>
        <w:rStyle w:val="Paginanummer"/>
        <w:rFonts w:asciiTheme="minorHAnsi" w:hAnsiTheme="minorHAnsi" w:cstheme="minorHAnsi"/>
        <w:szCs w:val="18"/>
      </w:rPr>
      <w:tab/>
    </w:r>
    <w:r w:rsidRPr="00F73621">
      <w:rPr>
        <w:rStyle w:val="Paginanummer"/>
        <w:rFonts w:asciiTheme="minorHAnsi" w:hAnsiTheme="minorHAnsi" w:cstheme="minorHAnsi"/>
        <w:szCs w:val="18"/>
      </w:rPr>
      <w:tab/>
    </w:r>
    <w:r w:rsidRPr="00F73621">
      <w:rPr>
        <w:rStyle w:val="Paginanummer"/>
        <w:rFonts w:asciiTheme="minorHAnsi" w:hAnsiTheme="minorHAnsi" w:cstheme="minorHAnsi"/>
        <w:szCs w:val="18"/>
      </w:rPr>
      <w:fldChar w:fldCharType="begin"/>
    </w:r>
    <w:r w:rsidRPr="00F73621">
      <w:rPr>
        <w:rStyle w:val="Paginanummer"/>
        <w:rFonts w:asciiTheme="minorHAnsi" w:hAnsiTheme="minorHAnsi" w:cstheme="minorHAnsi"/>
        <w:szCs w:val="18"/>
      </w:rPr>
      <w:instrText xml:space="preserve"> PAGE </w:instrText>
    </w:r>
    <w:r w:rsidRPr="00F73621">
      <w:rPr>
        <w:rStyle w:val="Paginanummer"/>
        <w:rFonts w:asciiTheme="minorHAnsi" w:hAnsiTheme="minorHAnsi" w:cstheme="minorHAnsi"/>
        <w:szCs w:val="18"/>
      </w:rPr>
      <w:fldChar w:fldCharType="separate"/>
    </w:r>
    <w:r w:rsidR="006C237A">
      <w:rPr>
        <w:rStyle w:val="Paginanummer"/>
        <w:rFonts w:asciiTheme="minorHAnsi" w:hAnsiTheme="minorHAnsi" w:cstheme="minorHAnsi"/>
        <w:noProof/>
        <w:szCs w:val="18"/>
      </w:rPr>
      <w:t>1</w:t>
    </w:r>
    <w:r w:rsidRPr="00F73621">
      <w:rPr>
        <w:rStyle w:val="Paginanummer"/>
        <w:rFonts w:asciiTheme="minorHAnsi" w:hAnsiTheme="minorHAnsi" w:cstheme="minorHAnsi"/>
        <w:szCs w:val="18"/>
      </w:rPr>
      <w:fldChar w:fldCharType="end"/>
    </w:r>
    <w:r w:rsidRPr="00F73621">
      <w:rPr>
        <w:rStyle w:val="Paginanummer"/>
        <w:rFonts w:asciiTheme="minorHAnsi" w:hAnsiTheme="minorHAnsi" w:cstheme="minorHAnsi"/>
        <w:szCs w:val="18"/>
      </w:rPr>
      <w:t xml:space="preserve"> van </w:t>
    </w:r>
    <w:r w:rsidRPr="00F73621">
      <w:rPr>
        <w:rStyle w:val="Paginanummer"/>
        <w:rFonts w:asciiTheme="minorHAnsi" w:hAnsiTheme="minorHAnsi" w:cstheme="minorHAnsi"/>
        <w:szCs w:val="18"/>
      </w:rPr>
      <w:fldChar w:fldCharType="begin"/>
    </w:r>
    <w:r w:rsidRPr="00F73621">
      <w:rPr>
        <w:rStyle w:val="Paginanummer"/>
        <w:rFonts w:asciiTheme="minorHAnsi" w:hAnsiTheme="minorHAnsi" w:cstheme="minorHAnsi"/>
        <w:szCs w:val="18"/>
      </w:rPr>
      <w:instrText xml:space="preserve"> NUMPAGES </w:instrText>
    </w:r>
    <w:r w:rsidRPr="00F73621">
      <w:rPr>
        <w:rStyle w:val="Paginanummer"/>
        <w:rFonts w:asciiTheme="minorHAnsi" w:hAnsiTheme="minorHAnsi" w:cstheme="minorHAnsi"/>
        <w:szCs w:val="18"/>
      </w:rPr>
      <w:fldChar w:fldCharType="separate"/>
    </w:r>
    <w:r w:rsidR="006C237A">
      <w:rPr>
        <w:rStyle w:val="Paginanummer"/>
        <w:rFonts w:asciiTheme="minorHAnsi" w:hAnsiTheme="minorHAnsi" w:cstheme="minorHAnsi"/>
        <w:noProof/>
        <w:szCs w:val="18"/>
      </w:rPr>
      <w:t>1</w:t>
    </w:r>
    <w:r w:rsidRPr="00F73621">
      <w:rPr>
        <w:rStyle w:val="Paginanummer"/>
        <w:rFonts w:asciiTheme="minorHAnsi" w:hAnsiTheme="minorHAnsi" w:cstheme="minorHAnsi"/>
        <w:szCs w:val="18"/>
      </w:rPr>
      <w:fldChar w:fldCharType="end"/>
    </w:r>
    <w:bookmarkStart w:id="1" w:name="_Toc148176410"/>
    <w:bookmarkEnd w:id="1"/>
  </w:p>
  <w:p w14:paraId="30CC6FC2" w14:textId="77777777" w:rsidR="003A4C96" w:rsidRPr="00BC3B53" w:rsidRDefault="003A4C96" w:rsidP="00CF1AB9">
    <w:pPr>
      <w:spacing w:line="240" w:lineRule="exac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D3F0BF" w14:textId="77777777" w:rsidR="00524BA4" w:rsidRDefault="00524BA4">
      <w:pPr>
        <w:spacing w:line="240" w:lineRule="auto"/>
      </w:pPr>
      <w:r>
        <w:separator/>
      </w:r>
    </w:p>
  </w:footnote>
  <w:footnote w:type="continuationSeparator" w:id="0">
    <w:p w14:paraId="46D1D705" w14:textId="77777777" w:rsidR="00524BA4" w:rsidRDefault="00524BA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DA5EEE" w14:textId="77777777" w:rsidR="006C237A" w:rsidRDefault="006C237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12FB24" w14:textId="77777777" w:rsidR="003A4C96" w:rsidRDefault="003A4C96" w:rsidP="008C356D">
    <w:pPr>
      <w:pStyle w:val="Koptekst"/>
      <w:rPr>
        <w:rFonts w:cs="Verdana-Bold"/>
        <w:b/>
        <w:bCs/>
        <w:smallCaps/>
        <w:szCs w:val="18"/>
      </w:rPr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0B3C1C" w14:paraId="4D45CA81" w14:textId="77777777" w:rsidTr="005558E0">
      <w:tc>
        <w:tcPr>
          <w:tcW w:w="2160" w:type="dxa"/>
          <w:shd w:val="clear" w:color="auto" w:fill="auto"/>
        </w:tcPr>
        <w:p w14:paraId="19397B8F" w14:textId="77777777" w:rsidR="003A4C96" w:rsidRPr="00044613" w:rsidRDefault="00AA56BA" w:rsidP="005558E0">
          <w:pPr>
            <w:pStyle w:val="Huisstijl-Adres"/>
          </w:pPr>
          <w:r>
            <w:rPr>
              <w:b/>
            </w:rPr>
            <w:t>Nationaal Coördinator Groningen</w:t>
          </w:r>
          <w:r>
            <w:rPr>
              <w:b/>
            </w:rPr>
            <w:br/>
          </w:r>
        </w:p>
      </w:tc>
    </w:tr>
    <w:tr w:rsidR="000B3C1C" w14:paraId="271DFE18" w14:textId="77777777" w:rsidTr="005558E0">
      <w:trPr>
        <w:trHeight w:hRule="exact" w:val="200"/>
      </w:trPr>
      <w:tc>
        <w:tcPr>
          <w:tcW w:w="2160" w:type="dxa"/>
          <w:shd w:val="clear" w:color="auto" w:fill="auto"/>
        </w:tcPr>
        <w:p w14:paraId="0976A17D" w14:textId="77777777" w:rsidR="003A4C96" w:rsidRPr="005819CE" w:rsidRDefault="003A4C96" w:rsidP="005558E0"/>
      </w:tc>
    </w:tr>
    <w:tr w:rsidR="000B3C1C" w14:paraId="3DACDC89" w14:textId="77777777" w:rsidTr="005558E0">
      <w:tc>
        <w:tcPr>
          <w:tcW w:w="2160" w:type="dxa"/>
          <w:shd w:val="clear" w:color="auto" w:fill="auto"/>
        </w:tcPr>
        <w:p w14:paraId="44A9B5B6" w14:textId="77777777" w:rsidR="003A4C96" w:rsidRPr="005819CE" w:rsidRDefault="003A4C96" w:rsidP="0035704A">
          <w:pPr>
            <w:pStyle w:val="Huisstijl-Kopje"/>
          </w:pPr>
        </w:p>
      </w:tc>
    </w:tr>
  </w:tbl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0B3C1C" w14:paraId="1A36A6B1" w14:textId="77777777" w:rsidTr="009D5D50">
      <w:trPr>
        <w:trHeight w:hRule="exact" w:val="400"/>
      </w:trPr>
      <w:tc>
        <w:tcPr>
          <w:tcW w:w="7520" w:type="dxa"/>
          <w:shd w:val="clear" w:color="auto" w:fill="auto"/>
        </w:tcPr>
        <w:p w14:paraId="2B95504F" w14:textId="77777777" w:rsidR="003A4C96" w:rsidRPr="00275984" w:rsidRDefault="003A4C96" w:rsidP="009D5D50">
          <w:pPr>
            <w:spacing w:line="240" w:lineRule="auto"/>
            <w:rPr>
              <w:sz w:val="12"/>
              <w:szCs w:val="12"/>
            </w:rPr>
          </w:pPr>
        </w:p>
      </w:tc>
    </w:tr>
  </w:tbl>
  <w:p w14:paraId="3DA58C6C" w14:textId="77777777" w:rsidR="003A4C96" w:rsidRDefault="003A4C96" w:rsidP="008C356D"/>
  <w:p w14:paraId="1308E6F3" w14:textId="77777777" w:rsidR="003A4C96" w:rsidRPr="00740712" w:rsidRDefault="003A4C96" w:rsidP="008C356D"/>
  <w:p w14:paraId="5790B857" w14:textId="77777777" w:rsidR="003A4C96" w:rsidRPr="00217880" w:rsidRDefault="003A4C96" w:rsidP="008C356D">
    <w:pPr>
      <w:spacing w:line="0" w:lineRule="atLeast"/>
      <w:rPr>
        <w:sz w:val="2"/>
        <w:szCs w:val="2"/>
      </w:rPr>
    </w:pPr>
  </w:p>
  <w:p w14:paraId="65FCC70E" w14:textId="77777777" w:rsidR="003A4C96" w:rsidRDefault="003A4C96" w:rsidP="004F44C2">
    <w:pPr>
      <w:pStyle w:val="Koptekst"/>
      <w:rPr>
        <w:rFonts w:cs="Verdana-Bold"/>
        <w:b/>
        <w:bCs/>
        <w:smallCaps/>
        <w:szCs w:val="18"/>
      </w:rPr>
    </w:pPr>
  </w:p>
  <w:p w14:paraId="2D6D620B" w14:textId="77777777" w:rsidR="003A4C96" w:rsidRDefault="003A4C96" w:rsidP="004F44C2"/>
  <w:p w14:paraId="5857006F" w14:textId="77777777" w:rsidR="003A4C96" w:rsidRPr="00740712" w:rsidRDefault="003A4C96" w:rsidP="004F44C2"/>
  <w:p w14:paraId="1CB88442" w14:textId="77777777" w:rsidR="003A4C96" w:rsidRPr="00217880" w:rsidRDefault="003A4C96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2E72A1" w14:textId="0C60A935" w:rsidR="003A4C96" w:rsidRPr="003C5258" w:rsidRDefault="00AA56BA" w:rsidP="00044613">
    <w:pPr>
      <w:pStyle w:val="Koptekst"/>
      <w:rPr>
        <w:rFonts w:asciiTheme="minorHAnsi" w:hAnsiTheme="minorHAnsi" w:cstheme="minorHAnsi"/>
        <w:b/>
        <w:sz w:val="24"/>
      </w:rPr>
    </w:pPr>
    <w:r w:rsidRPr="003C5258">
      <w:rPr>
        <w:rFonts w:asciiTheme="minorHAnsi" w:hAnsiTheme="minorHAnsi" w:cstheme="minorHAnsi"/>
        <w:b/>
        <w:sz w:val="24"/>
      </w:rPr>
      <w:t>Bijlage</w:t>
    </w:r>
    <w:r w:rsidR="00B66A29" w:rsidRPr="003C5258">
      <w:rPr>
        <w:rFonts w:asciiTheme="minorHAnsi" w:hAnsiTheme="minorHAnsi" w:cstheme="minorHAnsi"/>
        <w:b/>
        <w:sz w:val="24"/>
      </w:rPr>
      <w:t xml:space="preserve"> </w:t>
    </w:r>
    <w:r w:rsidR="0085132B" w:rsidRPr="003C5258">
      <w:rPr>
        <w:rFonts w:asciiTheme="minorHAnsi" w:hAnsiTheme="minorHAnsi" w:cstheme="minorHAnsi"/>
        <w:b/>
        <w:sz w:val="24"/>
      </w:rPr>
      <w:t>04</w:t>
    </w:r>
    <w:r w:rsidR="003C5258" w:rsidRPr="003C5258">
      <w:rPr>
        <w:rFonts w:asciiTheme="minorHAnsi" w:hAnsiTheme="minorHAnsi" w:cstheme="minorHAnsi"/>
        <w:b/>
        <w:sz w:val="24"/>
      </w:rPr>
      <w:t xml:space="preserve"> - </w:t>
    </w:r>
    <w:r w:rsidR="00B66A29" w:rsidRPr="003C5258">
      <w:rPr>
        <w:rFonts w:asciiTheme="minorHAnsi" w:hAnsiTheme="minorHAnsi" w:cstheme="minorHAnsi"/>
        <w:b/>
        <w:sz w:val="24"/>
      </w:rPr>
      <w:t>Referentieverklaring</w:t>
    </w:r>
    <w:r w:rsidR="003C68FD" w:rsidRPr="003C5258">
      <w:rPr>
        <w:rFonts w:asciiTheme="minorHAnsi" w:hAnsiTheme="minorHAnsi" w:cstheme="minorHAnsi"/>
        <w:b/>
        <w:sz w:val="24"/>
      </w:rPr>
      <w:t xml:space="preserve"> </w:t>
    </w:r>
    <w:r w:rsidR="003C5258" w:rsidRPr="003C5258">
      <w:rPr>
        <w:rFonts w:asciiTheme="minorHAnsi" w:hAnsiTheme="minorHAnsi" w:cstheme="minorHAnsi"/>
        <w:b/>
        <w:sz w:val="24"/>
      </w:rPr>
      <w:t>Kunstcentrum De Ploeg</w:t>
    </w:r>
    <w:r w:rsidR="006C237A">
      <w:rPr>
        <w:rFonts w:asciiTheme="minorHAnsi" w:hAnsiTheme="minorHAnsi" w:cstheme="minorHAnsi"/>
        <w:b/>
        <w:sz w:val="24"/>
      </w:rPr>
      <w:t xml:space="preserve"> – versie 2</w:t>
    </w:r>
    <w:bookmarkStart w:id="0" w:name="_GoBack"/>
    <w:bookmarkEnd w:id="0"/>
    <w:r w:rsidR="006C237A">
      <w:rPr>
        <w:rFonts w:asciiTheme="minorHAnsi" w:hAnsiTheme="minorHAnsi" w:cstheme="minorHAnsi"/>
        <w:b/>
        <w:sz w:val="24"/>
      </w:rPr>
      <w:t>.0</w:t>
    </w:r>
  </w:p>
  <w:p w14:paraId="7BF07974" w14:textId="77777777" w:rsidR="0066745C" w:rsidRPr="0085132B" w:rsidRDefault="0066745C" w:rsidP="0066745C">
    <w:pPr>
      <w:jc w:val="both"/>
      <w:rPr>
        <w:rFonts w:asciiTheme="minorHAnsi" w:hAnsiTheme="minorHAnsi" w:cstheme="minorHAnsi"/>
        <w:b/>
        <w:bCs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8690A490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BCD6080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73A672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EF26E2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EBC646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6FCF7D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390ABE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E6E8AA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89CC24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B174D8"/>
    <w:multiLevelType w:val="hybridMultilevel"/>
    <w:tmpl w:val="8EE8057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E2C724D"/>
    <w:multiLevelType w:val="multilevel"/>
    <w:tmpl w:val="EE4C9750"/>
    <w:numStyleLink w:val="Nummeringagenda"/>
  </w:abstractNum>
  <w:abstractNum w:abstractNumId="13" w15:restartNumberingAfterBreak="0">
    <w:nsid w:val="0F706393"/>
    <w:multiLevelType w:val="multilevel"/>
    <w:tmpl w:val="EE4C9750"/>
    <w:styleLink w:val="Nummeringagen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 w:cs="Times New Roman" w:hint="default"/>
        <w:sz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4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63665B"/>
    <w:multiLevelType w:val="hybridMultilevel"/>
    <w:tmpl w:val="741E0BF0"/>
    <w:lvl w:ilvl="0" w:tplc="FF62F772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E555FEF"/>
    <w:multiLevelType w:val="hybridMultilevel"/>
    <w:tmpl w:val="50F0923E"/>
    <w:lvl w:ilvl="0" w:tplc="F2E858C0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1996F0D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10A40B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8B41D6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0AC863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76A3C2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33062D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1631F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12276F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786572"/>
    <w:multiLevelType w:val="hybridMultilevel"/>
    <w:tmpl w:val="3EC4349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CF114F"/>
    <w:multiLevelType w:val="hybridMultilevel"/>
    <w:tmpl w:val="5896C636"/>
    <w:lvl w:ilvl="0" w:tplc="E0662C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5421A1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EA2ACA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E8AD26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2A6F8B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24CCB6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6225C4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512425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8781C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C471088"/>
    <w:multiLevelType w:val="hybridMultilevel"/>
    <w:tmpl w:val="3CBEB26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D4A4B2F"/>
    <w:multiLevelType w:val="multilevel"/>
    <w:tmpl w:val="EE4C9750"/>
    <w:numStyleLink w:val="Nummeringagenda"/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4"/>
  </w:num>
  <w:num w:numId="13">
    <w:abstractNumId w:val="18"/>
  </w:num>
  <w:num w:numId="14">
    <w:abstractNumId w:val="16"/>
  </w:num>
  <w:num w:numId="15">
    <w:abstractNumId w:val="19"/>
  </w:num>
  <w:num w:numId="16">
    <w:abstractNumId w:val="13"/>
  </w:num>
  <w:num w:numId="17">
    <w:abstractNumId w:val="21"/>
  </w:num>
  <w:num w:numId="18">
    <w:abstractNumId w:val="12"/>
  </w:num>
  <w:num w:numId="19">
    <w:abstractNumId w:val="15"/>
  </w:num>
  <w:num w:numId="20">
    <w:abstractNumId w:val="20"/>
  </w:num>
  <w:num w:numId="21">
    <w:abstractNumId w:val="11"/>
  </w:num>
  <w:num w:numId="22">
    <w:abstractNumId w:val="1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writeProtection w:recommended="1"/>
  <w:zoom w:val="bestFit" w:percent="22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425"/>
    <w:rsid w:val="00001089"/>
    <w:rsid w:val="000104C9"/>
    <w:rsid w:val="00013862"/>
    <w:rsid w:val="00016012"/>
    <w:rsid w:val="00020189"/>
    <w:rsid w:val="00020EE4"/>
    <w:rsid w:val="00023E9A"/>
    <w:rsid w:val="00024A75"/>
    <w:rsid w:val="00031FB3"/>
    <w:rsid w:val="000346B8"/>
    <w:rsid w:val="00034A84"/>
    <w:rsid w:val="0003586B"/>
    <w:rsid w:val="00035E67"/>
    <w:rsid w:val="000366F3"/>
    <w:rsid w:val="00044613"/>
    <w:rsid w:val="000559EC"/>
    <w:rsid w:val="000711B8"/>
    <w:rsid w:val="00071F28"/>
    <w:rsid w:val="0007250C"/>
    <w:rsid w:val="00072568"/>
    <w:rsid w:val="00074079"/>
    <w:rsid w:val="00092799"/>
    <w:rsid w:val="00092C5F"/>
    <w:rsid w:val="00096680"/>
    <w:rsid w:val="000A174A"/>
    <w:rsid w:val="000A3E0A"/>
    <w:rsid w:val="000A51D1"/>
    <w:rsid w:val="000A65AC"/>
    <w:rsid w:val="000B3C1C"/>
    <w:rsid w:val="000B7281"/>
    <w:rsid w:val="000B7FAB"/>
    <w:rsid w:val="000C109C"/>
    <w:rsid w:val="000C3EA9"/>
    <w:rsid w:val="000D0225"/>
    <w:rsid w:val="000D119D"/>
    <w:rsid w:val="000E0566"/>
    <w:rsid w:val="000F161D"/>
    <w:rsid w:val="000F4C69"/>
    <w:rsid w:val="000F7306"/>
    <w:rsid w:val="00123704"/>
    <w:rsid w:val="001270C7"/>
    <w:rsid w:val="00132540"/>
    <w:rsid w:val="00134561"/>
    <w:rsid w:val="0014786A"/>
    <w:rsid w:val="001516A4"/>
    <w:rsid w:val="00151E5F"/>
    <w:rsid w:val="001569AB"/>
    <w:rsid w:val="001612F5"/>
    <w:rsid w:val="001726F3"/>
    <w:rsid w:val="00174CC2"/>
    <w:rsid w:val="00176A33"/>
    <w:rsid w:val="00176CC6"/>
    <w:rsid w:val="00181BE4"/>
    <w:rsid w:val="00184454"/>
    <w:rsid w:val="00185576"/>
    <w:rsid w:val="00185951"/>
    <w:rsid w:val="00196B8B"/>
    <w:rsid w:val="001A2BEA"/>
    <w:rsid w:val="001A6D93"/>
    <w:rsid w:val="001B50DC"/>
    <w:rsid w:val="001C32EC"/>
    <w:rsid w:val="001C4D5A"/>
    <w:rsid w:val="001D69B0"/>
    <w:rsid w:val="001E0A39"/>
    <w:rsid w:val="001E34C6"/>
    <w:rsid w:val="001E4C6B"/>
    <w:rsid w:val="001E5581"/>
    <w:rsid w:val="001F3C70"/>
    <w:rsid w:val="00200D88"/>
    <w:rsid w:val="00201F68"/>
    <w:rsid w:val="0021116F"/>
    <w:rsid w:val="00212F2A"/>
    <w:rsid w:val="00214F2B"/>
    <w:rsid w:val="00216BC2"/>
    <w:rsid w:val="00217487"/>
    <w:rsid w:val="00217880"/>
    <w:rsid w:val="0022552E"/>
    <w:rsid w:val="002309A8"/>
    <w:rsid w:val="00236CFE"/>
    <w:rsid w:val="00241498"/>
    <w:rsid w:val="002428E3"/>
    <w:rsid w:val="00246133"/>
    <w:rsid w:val="00260BAF"/>
    <w:rsid w:val="0026208B"/>
    <w:rsid w:val="002624BC"/>
    <w:rsid w:val="002650F7"/>
    <w:rsid w:val="00273F3B"/>
    <w:rsid w:val="00274DB7"/>
    <w:rsid w:val="00275984"/>
    <w:rsid w:val="00280F74"/>
    <w:rsid w:val="00286998"/>
    <w:rsid w:val="00291AB7"/>
    <w:rsid w:val="0029422B"/>
    <w:rsid w:val="00295685"/>
    <w:rsid w:val="002A0384"/>
    <w:rsid w:val="002A4E76"/>
    <w:rsid w:val="002B153C"/>
    <w:rsid w:val="002C1738"/>
    <w:rsid w:val="002C2830"/>
    <w:rsid w:val="002C533C"/>
    <w:rsid w:val="002C6965"/>
    <w:rsid w:val="002D001A"/>
    <w:rsid w:val="002D220A"/>
    <w:rsid w:val="002D3163"/>
    <w:rsid w:val="002D317B"/>
    <w:rsid w:val="002D3587"/>
    <w:rsid w:val="002D502D"/>
    <w:rsid w:val="002E0F69"/>
    <w:rsid w:val="002E2A8E"/>
    <w:rsid w:val="002F5147"/>
    <w:rsid w:val="002F7084"/>
    <w:rsid w:val="00312597"/>
    <w:rsid w:val="00314870"/>
    <w:rsid w:val="003263EA"/>
    <w:rsid w:val="00334154"/>
    <w:rsid w:val="00334F55"/>
    <w:rsid w:val="00341FA0"/>
    <w:rsid w:val="00347801"/>
    <w:rsid w:val="00350A7C"/>
    <w:rsid w:val="00352BCF"/>
    <w:rsid w:val="00353932"/>
    <w:rsid w:val="0035464B"/>
    <w:rsid w:val="0035704A"/>
    <w:rsid w:val="0036252A"/>
    <w:rsid w:val="00364D9D"/>
    <w:rsid w:val="00367ACE"/>
    <w:rsid w:val="003709A1"/>
    <w:rsid w:val="0037421D"/>
    <w:rsid w:val="00374EEC"/>
    <w:rsid w:val="00383DA1"/>
    <w:rsid w:val="0039361F"/>
    <w:rsid w:val="00393963"/>
    <w:rsid w:val="00395575"/>
    <w:rsid w:val="00395672"/>
    <w:rsid w:val="00396781"/>
    <w:rsid w:val="003A06C8"/>
    <w:rsid w:val="003A0D7C"/>
    <w:rsid w:val="003A4C96"/>
    <w:rsid w:val="003B02CD"/>
    <w:rsid w:val="003B7675"/>
    <w:rsid w:val="003B7EE7"/>
    <w:rsid w:val="003C2CCB"/>
    <w:rsid w:val="003C5258"/>
    <w:rsid w:val="003C6804"/>
    <w:rsid w:val="003C68FD"/>
    <w:rsid w:val="003D39EC"/>
    <w:rsid w:val="003E3DD5"/>
    <w:rsid w:val="003F07C6"/>
    <w:rsid w:val="003F1F6B"/>
    <w:rsid w:val="003F3757"/>
    <w:rsid w:val="003F44B7"/>
    <w:rsid w:val="003F5539"/>
    <w:rsid w:val="003F6262"/>
    <w:rsid w:val="00413D48"/>
    <w:rsid w:val="00415CD7"/>
    <w:rsid w:val="00422170"/>
    <w:rsid w:val="00433225"/>
    <w:rsid w:val="00435E6B"/>
    <w:rsid w:val="00441AC2"/>
    <w:rsid w:val="0044249B"/>
    <w:rsid w:val="004477D1"/>
    <w:rsid w:val="0045023C"/>
    <w:rsid w:val="00451A5B"/>
    <w:rsid w:val="00452BCD"/>
    <w:rsid w:val="00452CEA"/>
    <w:rsid w:val="00465B52"/>
    <w:rsid w:val="0046708E"/>
    <w:rsid w:val="00474463"/>
    <w:rsid w:val="00474B75"/>
    <w:rsid w:val="00483F0B"/>
    <w:rsid w:val="00484957"/>
    <w:rsid w:val="00485395"/>
    <w:rsid w:val="00496319"/>
    <w:rsid w:val="004B5465"/>
    <w:rsid w:val="004C2ACE"/>
    <w:rsid w:val="004D15FE"/>
    <w:rsid w:val="004D505E"/>
    <w:rsid w:val="004D72CA"/>
    <w:rsid w:val="004E2242"/>
    <w:rsid w:val="004E3EA4"/>
    <w:rsid w:val="004E7286"/>
    <w:rsid w:val="004F0877"/>
    <w:rsid w:val="004F42FF"/>
    <w:rsid w:val="004F44C2"/>
    <w:rsid w:val="004F6306"/>
    <w:rsid w:val="00501F2B"/>
    <w:rsid w:val="00507E34"/>
    <w:rsid w:val="00510F5E"/>
    <w:rsid w:val="00516022"/>
    <w:rsid w:val="00521CEE"/>
    <w:rsid w:val="00524BA4"/>
    <w:rsid w:val="00533FB9"/>
    <w:rsid w:val="00535C67"/>
    <w:rsid w:val="005429DC"/>
    <w:rsid w:val="00554E13"/>
    <w:rsid w:val="005558E0"/>
    <w:rsid w:val="00573041"/>
    <w:rsid w:val="00575B80"/>
    <w:rsid w:val="005819CE"/>
    <w:rsid w:val="0058298D"/>
    <w:rsid w:val="005937FE"/>
    <w:rsid w:val="00593C2B"/>
    <w:rsid w:val="00594CF6"/>
    <w:rsid w:val="00596166"/>
    <w:rsid w:val="005C3FE0"/>
    <w:rsid w:val="005C6397"/>
    <w:rsid w:val="005C740C"/>
    <w:rsid w:val="005D625B"/>
    <w:rsid w:val="005E27A3"/>
    <w:rsid w:val="005F1DBC"/>
    <w:rsid w:val="005F6D11"/>
    <w:rsid w:val="00600CF0"/>
    <w:rsid w:val="006022BA"/>
    <w:rsid w:val="006048F4"/>
    <w:rsid w:val="0060660A"/>
    <w:rsid w:val="00611623"/>
    <w:rsid w:val="00617A44"/>
    <w:rsid w:val="006202B6"/>
    <w:rsid w:val="00622291"/>
    <w:rsid w:val="00625CD0"/>
    <w:rsid w:val="00627432"/>
    <w:rsid w:val="00631090"/>
    <w:rsid w:val="006425CB"/>
    <w:rsid w:val="006448E4"/>
    <w:rsid w:val="0065066C"/>
    <w:rsid w:val="00653606"/>
    <w:rsid w:val="006562CF"/>
    <w:rsid w:val="00661591"/>
    <w:rsid w:val="0066195F"/>
    <w:rsid w:val="006648A7"/>
    <w:rsid w:val="0066632F"/>
    <w:rsid w:val="0066745C"/>
    <w:rsid w:val="006703F6"/>
    <w:rsid w:val="00674A89"/>
    <w:rsid w:val="00685545"/>
    <w:rsid w:val="006864B3"/>
    <w:rsid w:val="006A10F8"/>
    <w:rsid w:val="006A2100"/>
    <w:rsid w:val="006A7295"/>
    <w:rsid w:val="006B0209"/>
    <w:rsid w:val="006B0BF3"/>
    <w:rsid w:val="006B1D6E"/>
    <w:rsid w:val="006B64A7"/>
    <w:rsid w:val="006B775E"/>
    <w:rsid w:val="006C075A"/>
    <w:rsid w:val="006C1107"/>
    <w:rsid w:val="006C237A"/>
    <w:rsid w:val="006C2535"/>
    <w:rsid w:val="006C441E"/>
    <w:rsid w:val="006C4B90"/>
    <w:rsid w:val="006D1016"/>
    <w:rsid w:val="006D17F2"/>
    <w:rsid w:val="006E3546"/>
    <w:rsid w:val="006E3FA9"/>
    <w:rsid w:val="006E7D82"/>
    <w:rsid w:val="006F0F93"/>
    <w:rsid w:val="006F31F2"/>
    <w:rsid w:val="00706493"/>
    <w:rsid w:val="00714DC5"/>
    <w:rsid w:val="00715237"/>
    <w:rsid w:val="0072232C"/>
    <w:rsid w:val="00722CA6"/>
    <w:rsid w:val="007254A5"/>
    <w:rsid w:val="00725748"/>
    <w:rsid w:val="00732028"/>
    <w:rsid w:val="00735D88"/>
    <w:rsid w:val="0073720D"/>
    <w:rsid w:val="00737507"/>
    <w:rsid w:val="007402E0"/>
    <w:rsid w:val="00740712"/>
    <w:rsid w:val="00742AB9"/>
    <w:rsid w:val="00743023"/>
    <w:rsid w:val="00746233"/>
    <w:rsid w:val="00754FBF"/>
    <w:rsid w:val="0075648C"/>
    <w:rsid w:val="0077006F"/>
    <w:rsid w:val="007709EF"/>
    <w:rsid w:val="00783559"/>
    <w:rsid w:val="00784533"/>
    <w:rsid w:val="007947BF"/>
    <w:rsid w:val="00797AA5"/>
    <w:rsid w:val="007A4105"/>
    <w:rsid w:val="007B4503"/>
    <w:rsid w:val="007C406E"/>
    <w:rsid w:val="007C5183"/>
    <w:rsid w:val="007D0A6B"/>
    <w:rsid w:val="007D1FCE"/>
    <w:rsid w:val="007D21B7"/>
    <w:rsid w:val="007D7B47"/>
    <w:rsid w:val="007E2B20"/>
    <w:rsid w:val="007F2868"/>
    <w:rsid w:val="007F5331"/>
    <w:rsid w:val="00800A4B"/>
    <w:rsid w:val="00800CCA"/>
    <w:rsid w:val="00802763"/>
    <w:rsid w:val="00806120"/>
    <w:rsid w:val="00811F03"/>
    <w:rsid w:val="00812028"/>
    <w:rsid w:val="00813082"/>
    <w:rsid w:val="00814D03"/>
    <w:rsid w:val="0081547C"/>
    <w:rsid w:val="00816D33"/>
    <w:rsid w:val="00823AE2"/>
    <w:rsid w:val="0083178B"/>
    <w:rsid w:val="00833246"/>
    <w:rsid w:val="00833695"/>
    <w:rsid w:val="008336B7"/>
    <w:rsid w:val="00833872"/>
    <w:rsid w:val="00833A8E"/>
    <w:rsid w:val="00842CD8"/>
    <w:rsid w:val="008431FA"/>
    <w:rsid w:val="0085132B"/>
    <w:rsid w:val="008547BA"/>
    <w:rsid w:val="008553C7"/>
    <w:rsid w:val="00857FEB"/>
    <w:rsid w:val="008601AF"/>
    <w:rsid w:val="00872271"/>
    <w:rsid w:val="00881F19"/>
    <w:rsid w:val="00882623"/>
    <w:rsid w:val="00895965"/>
    <w:rsid w:val="008A28F5"/>
    <w:rsid w:val="008B0C54"/>
    <w:rsid w:val="008B3929"/>
    <w:rsid w:val="008B4CB3"/>
    <w:rsid w:val="008B7B24"/>
    <w:rsid w:val="008C2FDF"/>
    <w:rsid w:val="008C356D"/>
    <w:rsid w:val="008D6C99"/>
    <w:rsid w:val="008E49AD"/>
    <w:rsid w:val="008F2731"/>
    <w:rsid w:val="008F3246"/>
    <w:rsid w:val="008F3C1B"/>
    <w:rsid w:val="008F41D7"/>
    <w:rsid w:val="008F508C"/>
    <w:rsid w:val="0090271B"/>
    <w:rsid w:val="00910642"/>
    <w:rsid w:val="00910DDF"/>
    <w:rsid w:val="00925121"/>
    <w:rsid w:val="009311C8"/>
    <w:rsid w:val="00933376"/>
    <w:rsid w:val="00933A2F"/>
    <w:rsid w:val="009342CC"/>
    <w:rsid w:val="00937326"/>
    <w:rsid w:val="00950DB5"/>
    <w:rsid w:val="009517CD"/>
    <w:rsid w:val="0096087E"/>
    <w:rsid w:val="009718F9"/>
    <w:rsid w:val="00972FB9"/>
    <w:rsid w:val="00975112"/>
    <w:rsid w:val="009809C0"/>
    <w:rsid w:val="00981768"/>
    <w:rsid w:val="009839D2"/>
    <w:rsid w:val="00983E8F"/>
    <w:rsid w:val="00987F9D"/>
    <w:rsid w:val="00994FDA"/>
    <w:rsid w:val="0099544B"/>
    <w:rsid w:val="009A2FD7"/>
    <w:rsid w:val="009A3B71"/>
    <w:rsid w:val="009A61BC"/>
    <w:rsid w:val="009B0138"/>
    <w:rsid w:val="009B0FE9"/>
    <w:rsid w:val="009C3F20"/>
    <w:rsid w:val="009C7CA1"/>
    <w:rsid w:val="009D0239"/>
    <w:rsid w:val="009D043D"/>
    <w:rsid w:val="009D5D50"/>
    <w:rsid w:val="009F3259"/>
    <w:rsid w:val="00A128AD"/>
    <w:rsid w:val="00A165F6"/>
    <w:rsid w:val="00A21E76"/>
    <w:rsid w:val="00A23BC8"/>
    <w:rsid w:val="00A2457A"/>
    <w:rsid w:val="00A24F15"/>
    <w:rsid w:val="00A27CE4"/>
    <w:rsid w:val="00A30E68"/>
    <w:rsid w:val="00A31933"/>
    <w:rsid w:val="00A34AA0"/>
    <w:rsid w:val="00A34B31"/>
    <w:rsid w:val="00A3741A"/>
    <w:rsid w:val="00A41FE2"/>
    <w:rsid w:val="00A45581"/>
    <w:rsid w:val="00A47948"/>
    <w:rsid w:val="00A50824"/>
    <w:rsid w:val="00A5146C"/>
    <w:rsid w:val="00A56946"/>
    <w:rsid w:val="00A63B8C"/>
    <w:rsid w:val="00A71479"/>
    <w:rsid w:val="00A77F6F"/>
    <w:rsid w:val="00A831FD"/>
    <w:rsid w:val="00A9016E"/>
    <w:rsid w:val="00A91FA3"/>
    <w:rsid w:val="00AA56BA"/>
    <w:rsid w:val="00AA7FC9"/>
    <w:rsid w:val="00AB237D"/>
    <w:rsid w:val="00AB5933"/>
    <w:rsid w:val="00AE013D"/>
    <w:rsid w:val="00AE11B7"/>
    <w:rsid w:val="00AE2171"/>
    <w:rsid w:val="00AF13DA"/>
    <w:rsid w:val="00AF52F6"/>
    <w:rsid w:val="00AF7237"/>
    <w:rsid w:val="00AF78B4"/>
    <w:rsid w:val="00B0043A"/>
    <w:rsid w:val="00B00D75"/>
    <w:rsid w:val="00B070CB"/>
    <w:rsid w:val="00B1021F"/>
    <w:rsid w:val="00B11519"/>
    <w:rsid w:val="00B259C8"/>
    <w:rsid w:val="00B26CCF"/>
    <w:rsid w:val="00B349FA"/>
    <w:rsid w:val="00B34C10"/>
    <w:rsid w:val="00B425F0"/>
    <w:rsid w:val="00B42DFA"/>
    <w:rsid w:val="00B44934"/>
    <w:rsid w:val="00B44989"/>
    <w:rsid w:val="00B522CB"/>
    <w:rsid w:val="00B531DD"/>
    <w:rsid w:val="00B55014"/>
    <w:rsid w:val="00B62232"/>
    <w:rsid w:val="00B66A29"/>
    <w:rsid w:val="00B71DC2"/>
    <w:rsid w:val="00B92BA6"/>
    <w:rsid w:val="00B93893"/>
    <w:rsid w:val="00B95BDB"/>
    <w:rsid w:val="00BC164E"/>
    <w:rsid w:val="00BC3B53"/>
    <w:rsid w:val="00BC3B96"/>
    <w:rsid w:val="00BC4AE3"/>
    <w:rsid w:val="00BE3F88"/>
    <w:rsid w:val="00BE4756"/>
    <w:rsid w:val="00BE5ED9"/>
    <w:rsid w:val="00BE77D3"/>
    <w:rsid w:val="00BE7B41"/>
    <w:rsid w:val="00BF5C82"/>
    <w:rsid w:val="00C11312"/>
    <w:rsid w:val="00C1212C"/>
    <w:rsid w:val="00C1408A"/>
    <w:rsid w:val="00C206F1"/>
    <w:rsid w:val="00C217E1"/>
    <w:rsid w:val="00C40C60"/>
    <w:rsid w:val="00C41FB6"/>
    <w:rsid w:val="00C443C2"/>
    <w:rsid w:val="00C47047"/>
    <w:rsid w:val="00C5258E"/>
    <w:rsid w:val="00C65F2C"/>
    <w:rsid w:val="00C71AEC"/>
    <w:rsid w:val="00C72038"/>
    <w:rsid w:val="00C727E8"/>
    <w:rsid w:val="00C744B7"/>
    <w:rsid w:val="00C97523"/>
    <w:rsid w:val="00C97C80"/>
    <w:rsid w:val="00CA2C3E"/>
    <w:rsid w:val="00CA47D3"/>
    <w:rsid w:val="00CA5EC5"/>
    <w:rsid w:val="00CA6A3F"/>
    <w:rsid w:val="00CA7C99"/>
    <w:rsid w:val="00CB7ABA"/>
    <w:rsid w:val="00CC344B"/>
    <w:rsid w:val="00CC6486"/>
    <w:rsid w:val="00CD362D"/>
    <w:rsid w:val="00CE1C84"/>
    <w:rsid w:val="00CF053F"/>
    <w:rsid w:val="00CF1AB9"/>
    <w:rsid w:val="00D0609E"/>
    <w:rsid w:val="00D06F0F"/>
    <w:rsid w:val="00D078E1"/>
    <w:rsid w:val="00D100E9"/>
    <w:rsid w:val="00D1660B"/>
    <w:rsid w:val="00D21E4B"/>
    <w:rsid w:val="00D23522"/>
    <w:rsid w:val="00D264D6"/>
    <w:rsid w:val="00D27A8B"/>
    <w:rsid w:val="00D329E2"/>
    <w:rsid w:val="00D33BF0"/>
    <w:rsid w:val="00D516BE"/>
    <w:rsid w:val="00D5423B"/>
    <w:rsid w:val="00D54F4E"/>
    <w:rsid w:val="00D60BA4"/>
    <w:rsid w:val="00D62419"/>
    <w:rsid w:val="00D77870"/>
    <w:rsid w:val="00D80CCE"/>
    <w:rsid w:val="00D85B13"/>
    <w:rsid w:val="00D87D03"/>
    <w:rsid w:val="00D94D9D"/>
    <w:rsid w:val="00D95C88"/>
    <w:rsid w:val="00D97B2E"/>
    <w:rsid w:val="00DB36FE"/>
    <w:rsid w:val="00DB533A"/>
    <w:rsid w:val="00DD66F2"/>
    <w:rsid w:val="00DE3FE0"/>
    <w:rsid w:val="00DE578A"/>
    <w:rsid w:val="00DE589D"/>
    <w:rsid w:val="00DF2583"/>
    <w:rsid w:val="00DF5450"/>
    <w:rsid w:val="00DF54D9"/>
    <w:rsid w:val="00E01A59"/>
    <w:rsid w:val="00E0640A"/>
    <w:rsid w:val="00E10DC6"/>
    <w:rsid w:val="00E11F8E"/>
    <w:rsid w:val="00E21DE3"/>
    <w:rsid w:val="00E3731D"/>
    <w:rsid w:val="00E51469"/>
    <w:rsid w:val="00E63449"/>
    <w:rsid w:val="00E634E3"/>
    <w:rsid w:val="00E77F89"/>
    <w:rsid w:val="00E80E71"/>
    <w:rsid w:val="00E844B0"/>
    <w:rsid w:val="00E850D3"/>
    <w:rsid w:val="00E876B9"/>
    <w:rsid w:val="00EB458F"/>
    <w:rsid w:val="00EC0DFF"/>
    <w:rsid w:val="00EC237D"/>
    <w:rsid w:val="00EC4733"/>
    <w:rsid w:val="00EC4D0E"/>
    <w:rsid w:val="00ED072A"/>
    <w:rsid w:val="00EE4A1F"/>
    <w:rsid w:val="00EE4C2D"/>
    <w:rsid w:val="00EF1B5A"/>
    <w:rsid w:val="00EF24FB"/>
    <w:rsid w:val="00EF2CCA"/>
    <w:rsid w:val="00EF601D"/>
    <w:rsid w:val="00F0379C"/>
    <w:rsid w:val="00F03963"/>
    <w:rsid w:val="00F04499"/>
    <w:rsid w:val="00F11068"/>
    <w:rsid w:val="00F11AB4"/>
    <w:rsid w:val="00F1256D"/>
    <w:rsid w:val="00F13A4E"/>
    <w:rsid w:val="00F16963"/>
    <w:rsid w:val="00F172BB"/>
    <w:rsid w:val="00F17B10"/>
    <w:rsid w:val="00F21BEF"/>
    <w:rsid w:val="00F34425"/>
    <w:rsid w:val="00F432DA"/>
    <w:rsid w:val="00F44D1B"/>
    <w:rsid w:val="00F45A25"/>
    <w:rsid w:val="00F50F86"/>
    <w:rsid w:val="00F52AB0"/>
    <w:rsid w:val="00F53F91"/>
    <w:rsid w:val="00F56698"/>
    <w:rsid w:val="00F56E9C"/>
    <w:rsid w:val="00F61A72"/>
    <w:rsid w:val="00F62B67"/>
    <w:rsid w:val="00F66F13"/>
    <w:rsid w:val="00F74073"/>
    <w:rsid w:val="00F75603"/>
    <w:rsid w:val="00F845B4"/>
    <w:rsid w:val="00F8713B"/>
    <w:rsid w:val="00F93B9B"/>
    <w:rsid w:val="00F93F9E"/>
    <w:rsid w:val="00F9483B"/>
    <w:rsid w:val="00F9751C"/>
    <w:rsid w:val="00FA2CD7"/>
    <w:rsid w:val="00FB06ED"/>
    <w:rsid w:val="00FB44E8"/>
    <w:rsid w:val="00FC3165"/>
    <w:rsid w:val="00FC36AB"/>
    <w:rsid w:val="00FC7F66"/>
    <w:rsid w:val="00FE1CB6"/>
    <w:rsid w:val="00FE486B"/>
    <w:rsid w:val="00FE4F08"/>
    <w:rsid w:val="00FF2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F193BE5"/>
  <w15:docId w15:val="{6CAC44B6-6CC3-43B6-98E3-748A822CC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9D5D50"/>
    <w:rPr>
      <w:rFonts w:ascii="Verdana" w:hAnsi="Verdana" w:cs="Verdana"/>
      <w:noProof/>
      <w:sz w:val="13"/>
      <w:szCs w:val="13"/>
      <w:lang w:val="nl-NL" w:eastAsia="nl-NL" w:bidi="ar-SA"/>
    </w:rPr>
  </w:style>
  <w:style w:type="numbering" w:customStyle="1" w:styleId="Nummeringagenda">
    <w:name w:val="Nummering agenda"/>
    <w:basedOn w:val="Geenlijst"/>
    <w:rsid w:val="00B11519"/>
    <w:pPr>
      <w:numPr>
        <w:numId w:val="16"/>
      </w:numPr>
    </w:pPr>
  </w:style>
  <w:style w:type="paragraph" w:customStyle="1" w:styleId="Normal0">
    <w:name w:val="Normal_0"/>
    <w:qFormat/>
    <w:rPr>
      <w:sz w:val="24"/>
      <w:szCs w:val="24"/>
    </w:rPr>
  </w:style>
  <w:style w:type="character" w:customStyle="1" w:styleId="DefaultParagraphFont0">
    <w:name w:val="Default Paragraph Font_0"/>
    <w:semiHidden/>
  </w:style>
  <w:style w:type="table" w:customStyle="1" w:styleId="TableNormal0">
    <w:name w:val="Table Normal_0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semiHidden/>
  </w:style>
  <w:style w:type="character" w:customStyle="1" w:styleId="KoptekstChar">
    <w:name w:val="Koptekst Char"/>
    <w:basedOn w:val="Standaardalinea-lettertype"/>
    <w:link w:val="Koptekst"/>
    <w:rsid w:val="00841CD9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ascii="Verdana" w:eastAsia="Times New Roman" w:hAnsi="Verdana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ascii="Verdana" w:eastAsia="Times New Roman" w:hAnsi="Verdana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ascii="Verdana" w:eastAsia="Times New Roman" w:hAnsi="Verdana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uiPriority w:val="99"/>
    <w:rsid w:val="00DE555F"/>
    <w:rPr>
      <w:rFonts w:ascii="Verdana" w:eastAsia="Times New Roman" w:hAnsi="Verdana" w:cs="Times New Roman"/>
      <w:sz w:val="18"/>
      <w:szCs w:val="24"/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C7324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C7324"/>
    <w:rPr>
      <w:rFonts w:ascii="Segoe UI" w:eastAsia="Times New Roman" w:hAnsi="Segoe UI" w:cs="Segoe UI"/>
      <w:sz w:val="18"/>
      <w:szCs w:val="18"/>
      <w:lang w:val="nl-NL" w:eastAsia="nl-NL"/>
    </w:rPr>
  </w:style>
  <w:style w:type="character" w:styleId="Paginanummer">
    <w:name w:val="page number"/>
    <w:basedOn w:val="Standaardalinea-lettertype"/>
    <w:rsid w:val="00501F2B"/>
  </w:style>
  <w:style w:type="paragraph" w:styleId="Lijstalinea">
    <w:name w:val="List Paragraph"/>
    <w:basedOn w:val="Standaard"/>
    <w:uiPriority w:val="34"/>
    <w:qFormat/>
    <w:rsid w:val="00A45581"/>
    <w:pPr>
      <w:ind w:left="720"/>
      <w:contextualSpacing/>
    </w:pPr>
  </w:style>
  <w:style w:type="paragraph" w:styleId="Plattetekst2">
    <w:name w:val="Body Text 2"/>
    <w:basedOn w:val="Standaard"/>
    <w:link w:val="Plattetekst2Char"/>
    <w:rsid w:val="00A45581"/>
    <w:pPr>
      <w:spacing w:line="240" w:lineRule="auto"/>
    </w:pPr>
    <w:rPr>
      <w:rFonts w:ascii="Arial" w:hAnsi="Arial" w:cs="Arial"/>
      <w:sz w:val="20"/>
    </w:rPr>
  </w:style>
  <w:style w:type="character" w:customStyle="1" w:styleId="Plattetekst2Char">
    <w:name w:val="Platte tekst 2 Char"/>
    <w:basedOn w:val="Standaardalinea-lettertype"/>
    <w:link w:val="Plattetekst2"/>
    <w:rsid w:val="00A45581"/>
    <w:rPr>
      <w:rFonts w:ascii="Arial" w:hAnsi="Arial" w:cs="Arial"/>
      <w:szCs w:val="24"/>
      <w:lang w:val="nl-NL" w:eastAsia="nl-NL"/>
    </w:rPr>
  </w:style>
  <w:style w:type="character" w:styleId="Voetnootmarkering">
    <w:name w:val="footnote reference"/>
    <w:basedOn w:val="Standaardalinea-lettertype"/>
    <w:semiHidden/>
    <w:rsid w:val="00A45581"/>
    <w:rPr>
      <w:rFonts w:cs="Times New Roman"/>
      <w:vertAlign w:val="superscript"/>
    </w:rPr>
  </w:style>
  <w:style w:type="paragraph" w:styleId="Voetnoottekst">
    <w:name w:val="footnote text"/>
    <w:basedOn w:val="Standaard"/>
    <w:link w:val="VoetnoottekstChar"/>
    <w:semiHidden/>
    <w:rsid w:val="00A45581"/>
    <w:rPr>
      <w:rFonts w:ascii="Arial" w:hAnsi="Arial"/>
      <w:sz w:val="16"/>
      <w:szCs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A45581"/>
    <w:rPr>
      <w:rFonts w:ascii="Arial" w:hAnsi="Arial"/>
      <w:sz w:val="16"/>
      <w:lang w:val="nl-NL" w:eastAsia="nl-NL"/>
    </w:rPr>
  </w:style>
  <w:style w:type="paragraph" w:styleId="Datum">
    <w:name w:val="Date"/>
    <w:basedOn w:val="Standaard"/>
    <w:next w:val="Standaard"/>
    <w:link w:val="DatumChar"/>
    <w:rsid w:val="00CC6486"/>
    <w:pPr>
      <w:spacing w:line="240" w:lineRule="auto"/>
    </w:pPr>
    <w:rPr>
      <w:rFonts w:ascii="Arial" w:hAnsi="Arial"/>
      <w:sz w:val="20"/>
    </w:rPr>
  </w:style>
  <w:style w:type="character" w:customStyle="1" w:styleId="DatumChar">
    <w:name w:val="Datum Char"/>
    <w:basedOn w:val="Standaardalinea-lettertype"/>
    <w:link w:val="Datum"/>
    <w:rsid w:val="00CC6486"/>
    <w:rPr>
      <w:rFonts w:ascii="Arial" w:hAnsi="Arial"/>
      <w:szCs w:val="24"/>
      <w:lang w:val="nl-NL" w:eastAsia="nl-NL"/>
    </w:rPr>
  </w:style>
  <w:style w:type="paragraph" w:styleId="Plattetekst">
    <w:name w:val="Body Text"/>
    <w:basedOn w:val="Standaard"/>
    <w:link w:val="PlattetekstChar"/>
    <w:unhideWhenUsed/>
    <w:rsid w:val="00CC6486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CC6486"/>
    <w:rPr>
      <w:rFonts w:ascii="Verdana" w:hAnsi="Verdana"/>
      <w:sz w:val="18"/>
      <w:szCs w:val="24"/>
      <w:lang w:val="nl-NL" w:eastAsia="nl-NL"/>
    </w:rPr>
  </w:style>
  <w:style w:type="character" w:styleId="Verwijzingopmerking">
    <w:name w:val="annotation reference"/>
    <w:basedOn w:val="Standaardalinea-lettertype"/>
    <w:semiHidden/>
    <w:unhideWhenUsed/>
    <w:rsid w:val="003263EA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3263E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3263EA"/>
    <w:rPr>
      <w:rFonts w:ascii="Verdana" w:hAnsi="Verdana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3263E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3263EA"/>
    <w:rPr>
      <w:rFonts w:ascii="Verdana" w:hAnsi="Verdana"/>
      <w:b/>
      <w:bCs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1017</Characters>
  <Application>Microsoft Office Word</Application>
  <DocSecurity>2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-</vt:lpstr>
    </vt:vector>
  </TitlesOfParts>
  <Company>Capgemini Nederland B.V. / D76</Company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creator>-</dc:creator>
  <cp:lastModifiedBy>Peter</cp:lastModifiedBy>
  <cp:revision>3</cp:revision>
  <cp:lastPrinted>2022-03-04T16:01:00Z</cp:lastPrinted>
  <dcterms:created xsi:type="dcterms:W3CDTF">2023-08-02T09:34:00Z</dcterms:created>
  <dcterms:modified xsi:type="dcterms:W3CDTF">2023-08-02T09:34:00Z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bde8109-f994-4a60-a1d3-5c95e2ff3620_Enabled">
    <vt:lpwstr>true</vt:lpwstr>
  </property>
  <property fmtid="{D5CDD505-2E9C-101B-9397-08002B2CF9AE}" pid="3" name="MSIP_Label_4bde8109-f994-4a60-a1d3-5c95e2ff3620_SetDate">
    <vt:lpwstr>2022-08-25T06:20:06Z</vt:lpwstr>
  </property>
  <property fmtid="{D5CDD505-2E9C-101B-9397-08002B2CF9AE}" pid="4" name="MSIP_Label_4bde8109-f994-4a60-a1d3-5c95e2ff3620_Method">
    <vt:lpwstr>Privileged</vt:lpwstr>
  </property>
  <property fmtid="{D5CDD505-2E9C-101B-9397-08002B2CF9AE}" pid="5" name="MSIP_Label_4bde8109-f994-4a60-a1d3-5c95e2ff3620_Name">
    <vt:lpwstr>FLPubliek</vt:lpwstr>
  </property>
  <property fmtid="{D5CDD505-2E9C-101B-9397-08002B2CF9AE}" pid="6" name="MSIP_Label_4bde8109-f994-4a60-a1d3-5c95e2ff3620_SiteId">
    <vt:lpwstr>1321633e-f6b9-44e2-a44f-59b9d264ecb7</vt:lpwstr>
  </property>
  <property fmtid="{D5CDD505-2E9C-101B-9397-08002B2CF9AE}" pid="7" name="MSIP_Label_4bde8109-f994-4a60-a1d3-5c95e2ff3620_ActionId">
    <vt:lpwstr>804520ab-8810-4f81-bd96-b05e75435667</vt:lpwstr>
  </property>
  <property fmtid="{D5CDD505-2E9C-101B-9397-08002B2CF9AE}" pid="8" name="MSIP_Label_4bde8109-f994-4a60-a1d3-5c95e2ff3620_ContentBits">
    <vt:lpwstr>0</vt:lpwstr>
  </property>
</Properties>
</file>