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911"/>
        <w:tblW w:w="120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0"/>
        <w:gridCol w:w="6030"/>
      </w:tblGrid>
      <w:tr w:rsidR="00AA56BA" w14:paraId="73D1B3A5" w14:textId="77777777" w:rsidTr="00AA56BA">
        <w:trPr>
          <w:trHeight w:val="238"/>
        </w:trPr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</w:tcPr>
          <w:p w14:paraId="67D6B12D" w14:textId="77777777" w:rsidR="00AA56BA" w:rsidRDefault="00AA56BA" w:rsidP="00AA56BA">
            <w:pPr>
              <w:spacing w:line="240" w:lineRule="auto"/>
            </w:pPr>
          </w:p>
        </w:tc>
        <w:tc>
          <w:tcPr>
            <w:tcW w:w="6030" w:type="dxa"/>
            <w:tcBorders>
              <w:bottom w:val="dotted" w:sz="4" w:space="0" w:color="auto"/>
            </w:tcBorders>
            <w:shd w:val="clear" w:color="auto" w:fill="auto"/>
          </w:tcPr>
          <w:p w14:paraId="3257F7FF" w14:textId="77777777" w:rsidR="00AA56BA" w:rsidRDefault="00AA56BA" w:rsidP="00AA56BA"/>
        </w:tc>
      </w:tr>
    </w:tbl>
    <w:p w14:paraId="4EE5C21E" w14:textId="77777777" w:rsidR="00A45581" w:rsidRPr="005A0778" w:rsidRDefault="00A45581" w:rsidP="008334E6">
      <w:pPr>
        <w:pStyle w:val="Lijstalinea"/>
        <w:numPr>
          <w:ilvl w:val="0"/>
          <w:numId w:val="21"/>
        </w:numPr>
        <w:tabs>
          <w:tab w:val="left" w:pos="360"/>
        </w:tabs>
        <w:rPr>
          <w:rFonts w:asciiTheme="minorHAnsi" w:hAnsiTheme="minorHAnsi" w:cstheme="minorHAnsi"/>
          <w:sz w:val="22"/>
          <w:szCs w:val="22"/>
        </w:rPr>
      </w:pPr>
      <w:r w:rsidRPr="005A0778">
        <w:rPr>
          <w:rFonts w:asciiTheme="minorHAnsi" w:hAnsiTheme="minorHAnsi" w:cstheme="minorHAnsi"/>
          <w:sz w:val="22"/>
          <w:szCs w:val="22"/>
        </w:rPr>
        <w:t xml:space="preserve">Maakt inschrijver deel uit van een holding- of moedermaatschappij? </w:t>
      </w:r>
      <w:r w:rsidRPr="005A0778">
        <w:rPr>
          <w:rFonts w:asciiTheme="minorHAnsi" w:hAnsiTheme="minorHAnsi" w:cstheme="minorHAnsi"/>
          <w:b/>
          <w:bCs/>
          <w:sz w:val="22"/>
          <w:szCs w:val="22"/>
        </w:rPr>
        <w:t>Ja/nee</w:t>
      </w:r>
      <w:r w:rsidRPr="005A0778">
        <w:rPr>
          <w:rStyle w:val="Voetnootmarkering"/>
          <w:rFonts w:asciiTheme="minorHAnsi" w:hAnsiTheme="minorHAnsi" w:cstheme="minorHAnsi"/>
          <w:b/>
          <w:bCs/>
          <w:sz w:val="22"/>
          <w:szCs w:val="22"/>
        </w:rPr>
        <w:footnoteReference w:id="1"/>
      </w:r>
    </w:p>
    <w:p w14:paraId="5F54D86E" w14:textId="77777777" w:rsidR="00A45581" w:rsidRPr="005A0778" w:rsidRDefault="00A45581" w:rsidP="008334E6">
      <w:pPr>
        <w:pStyle w:val="Plattetekst2"/>
        <w:numPr>
          <w:ilvl w:val="0"/>
          <w:numId w:val="21"/>
        </w:numPr>
        <w:tabs>
          <w:tab w:val="left" w:pos="360"/>
        </w:tabs>
        <w:rPr>
          <w:rFonts w:asciiTheme="minorHAnsi" w:hAnsiTheme="minorHAnsi" w:cstheme="minorHAnsi"/>
          <w:bCs/>
          <w:sz w:val="22"/>
          <w:szCs w:val="22"/>
        </w:rPr>
      </w:pPr>
      <w:r w:rsidRPr="005A0778">
        <w:rPr>
          <w:rFonts w:asciiTheme="minorHAnsi" w:hAnsiTheme="minorHAnsi" w:cstheme="minorHAnsi"/>
          <w:sz w:val="22"/>
          <w:szCs w:val="22"/>
        </w:rPr>
        <w:t xml:space="preserve">Doet inschrijver in deze inkoopprocedure een beroep op de financieel-economische draagkracht van de holding of moedermaatschappij (Deel IIC UEA)? </w:t>
      </w:r>
      <w:r w:rsidRPr="005A0778">
        <w:rPr>
          <w:rFonts w:asciiTheme="minorHAnsi" w:hAnsiTheme="minorHAnsi" w:cstheme="minorHAnsi"/>
          <w:b/>
          <w:bCs/>
          <w:sz w:val="22"/>
          <w:szCs w:val="22"/>
        </w:rPr>
        <w:t>Ja/nee</w:t>
      </w:r>
      <w:r w:rsidRPr="005A0778">
        <w:rPr>
          <w:rStyle w:val="Voetnootmarkering"/>
          <w:rFonts w:asciiTheme="minorHAnsi" w:hAnsiTheme="minorHAnsi" w:cstheme="minorHAnsi"/>
          <w:b/>
          <w:bCs/>
          <w:sz w:val="22"/>
          <w:szCs w:val="22"/>
        </w:rPr>
        <w:footnoteReference w:id="2"/>
      </w:r>
    </w:p>
    <w:p w14:paraId="54FFE481" w14:textId="77777777" w:rsidR="00A45581" w:rsidRPr="005A0778" w:rsidRDefault="00A45581" w:rsidP="00A45581">
      <w:pPr>
        <w:pStyle w:val="Plattetekst2"/>
        <w:tabs>
          <w:tab w:val="left" w:pos="360"/>
        </w:tabs>
        <w:ind w:left="360" w:hanging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77EDFBF5" w14:textId="77777777" w:rsidR="00A45581" w:rsidRPr="005A0778" w:rsidRDefault="00A45581" w:rsidP="00A45581">
      <w:pPr>
        <w:pStyle w:val="Plattetekst2"/>
        <w:tabs>
          <w:tab w:val="left" w:pos="360"/>
        </w:tabs>
        <w:ind w:left="360" w:hanging="360"/>
        <w:rPr>
          <w:rFonts w:asciiTheme="minorHAnsi" w:hAnsiTheme="minorHAnsi" w:cstheme="minorHAnsi"/>
          <w:sz w:val="22"/>
          <w:szCs w:val="22"/>
        </w:rPr>
      </w:pPr>
      <w:r w:rsidRPr="005A0778">
        <w:rPr>
          <w:rFonts w:asciiTheme="minorHAnsi" w:hAnsiTheme="minorHAnsi" w:cstheme="minorHAnsi"/>
          <w:b/>
          <w:b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683718" wp14:editId="50163E34">
                <wp:simplePos x="0" y="0"/>
                <wp:positionH relativeFrom="margin">
                  <wp:align>center</wp:align>
                </wp:positionH>
                <wp:positionV relativeFrom="paragraph">
                  <wp:posOffset>100330</wp:posOffset>
                </wp:positionV>
                <wp:extent cx="5257800" cy="1200150"/>
                <wp:effectExtent l="0" t="0" r="57150" b="571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0" cy="1200150"/>
                          <a:chOff x="1777" y="3686"/>
                          <a:chExt cx="8280" cy="1890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777" y="3776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6BE1EBC0" w14:textId="77777777" w:rsidR="00A45581" w:rsidRPr="006B7D0A" w:rsidRDefault="00A45581" w:rsidP="00A45581">
                              <w:pPr>
                                <w:jc w:val="center"/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Antwoord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97" y="3776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00291A38" w14:textId="77777777" w:rsidR="00A45581" w:rsidRPr="006B7D0A" w:rsidRDefault="00A45581" w:rsidP="00A45581">
                              <w:pPr>
                                <w:jc w:val="center"/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Antwoord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817" y="4856"/>
                            <a:ext cx="32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6EA65244" w14:textId="77777777" w:rsidR="00A45581" w:rsidRPr="006B7D0A" w:rsidRDefault="00A45581" w:rsidP="00A45581">
                              <w:pPr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Verklaring moedermaatschappij/ holding niet noodzakelijk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17" y="3716"/>
                            <a:ext cx="324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14:paraId="3B135C84" w14:textId="77777777" w:rsidR="00A45581" w:rsidRPr="006B7D0A" w:rsidRDefault="00A45581" w:rsidP="00A45581">
                              <w:pPr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Verklaring moedermaatschappij/ holding noodzakelijk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397" y="406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07" y="3686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7271C4" w14:textId="6EDAFA8D" w:rsidR="00A45581" w:rsidRPr="006B7D0A" w:rsidRDefault="005A0778" w:rsidP="00A45581">
                              <w:pPr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917" y="4061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27" y="3686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1B1F9B" w14:textId="32A098A7" w:rsidR="00A45581" w:rsidRPr="006B7D0A" w:rsidRDefault="005A0778" w:rsidP="00A45581">
                              <w:pPr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Ja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497" y="5216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017" y="431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497" y="4316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452" y="4541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FAD6F9" w14:textId="29928DE5" w:rsidR="00A45581" w:rsidRPr="006B7D0A" w:rsidRDefault="005A0778" w:rsidP="00A45581">
                              <w:pPr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Nee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957" y="4526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8CB2E" w14:textId="46F04882" w:rsidR="00A45581" w:rsidRPr="006B7D0A" w:rsidRDefault="005A0778" w:rsidP="00A45581">
                              <w:pPr>
                                <w:rPr>
                                  <w:rFonts w:cs="Arial"/>
                                  <w:szCs w:val="18"/>
                                </w:rPr>
                              </w:pPr>
                              <w:r w:rsidRPr="006B7D0A">
                                <w:rPr>
                                  <w:rFonts w:cs="Arial"/>
                                  <w:szCs w:val="18"/>
                                </w:rPr>
                                <w:t>Nee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83718" id="Group 2" o:spid="_x0000_s1026" style="position:absolute;left:0;text-align:left;margin-left:0;margin-top:7.9pt;width:414pt;height:94.5pt;z-index:251659264;mso-position-horizontal:center;mso-position-horizontal-relative:margin" coordorigin="1777,3686" coordsize="8280,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1777;top:3776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">
                  <v:shadow on="t"/>
                  <v:textbox>
                    <w:txbxContent>
                      <w:p w14:paraId="6BE1EBC0" w14:textId="77777777" w:rsidR="00A45581" w:rsidRPr="006B7D0A" w:rsidRDefault="00A45581" w:rsidP="00A45581">
                        <w:pPr>
                          <w:jc w:val="center"/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Antwoord 1</w:t>
                        </w:r>
                      </w:p>
                    </w:txbxContent>
                  </v:textbox>
                </v:shape>
                <v:shape id="Text Box 4" o:spid="_x0000_s1028" type="#_x0000_t202" style="position:absolute;left:4297;top:3776;width:162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">
                  <v:shadow on="t"/>
                  <v:textbox>
                    <w:txbxContent>
                      <w:p w14:paraId="00291A38" w14:textId="77777777" w:rsidR="00A45581" w:rsidRPr="006B7D0A" w:rsidRDefault="00A45581" w:rsidP="00A45581">
                        <w:pPr>
                          <w:jc w:val="center"/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Antwoord 2</w:t>
                        </w:r>
                      </w:p>
                    </w:txbxContent>
                  </v:textbox>
                </v:shape>
                <v:shape id="Text Box 5" o:spid="_x0000_s1029" type="#_x0000_t202" style="position:absolute;left:6817;top:4856;width:3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">
                  <v:shadow on="t"/>
                  <v:textbox>
                    <w:txbxContent>
                      <w:p w14:paraId="6EA65244" w14:textId="77777777" w:rsidR="00A45581" w:rsidRPr="006B7D0A" w:rsidRDefault="00A45581" w:rsidP="00A45581">
                        <w:pPr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Verklaring moedermaatschappij/ holding niet noodzakelijk</w:t>
                        </w:r>
                      </w:p>
                    </w:txbxContent>
                  </v:textbox>
                </v:shape>
                <v:shape id="Text Box 6" o:spid="_x0000_s1030" type="#_x0000_t202" style="position:absolute;left:6817;top:3716;width:3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">
                  <v:shadow on="t"/>
                  <v:textbox>
                    <w:txbxContent>
                      <w:p w14:paraId="3B135C84" w14:textId="77777777" w:rsidR="00A45581" w:rsidRPr="006B7D0A" w:rsidRDefault="00A45581" w:rsidP="00A45581">
                        <w:pPr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Verklaring moedermaatschappij/ holding noodzakelijk</w:t>
                        </w:r>
                      </w:p>
                    </w:txbxContent>
                  </v:textbox>
                </v:shape>
                <v:line id="Line 7" o:spid="_x0000_s1031" style="position:absolute;visibility:visible;mso-wrap-style:square" from="3397,4061" to="4297,4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    <v:stroke endarrow="block"/>
                </v:line>
                <v:shape id="Text Box 8" o:spid="_x0000_s1032" type="#_x0000_t202" style="position:absolute;left:3607;top:3686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1F7271C4" w14:textId="6EDAFA8D" w:rsidR="00A45581" w:rsidRPr="006B7D0A" w:rsidRDefault="005A0778" w:rsidP="00A45581">
                        <w:pPr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Ja</w:t>
                        </w:r>
                      </w:p>
                    </w:txbxContent>
                  </v:textbox>
                </v:shape>
                <v:line id="Line 9" o:spid="_x0000_s1033" style="position:absolute;visibility:visible;mso-wrap-style:square" from="5917,4061" to="6817,4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g8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">
                  <v:stroke endarrow="block"/>
                </v:line>
                <v:shape id="Text Box 10" o:spid="_x0000_s1034" type="#_x0000_t202" style="position:absolute;left:6127;top:3686;width:9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61B1F9B" w14:textId="32A098A7" w:rsidR="00A45581" w:rsidRPr="006B7D0A" w:rsidRDefault="005A0778" w:rsidP="00A45581">
                        <w:pPr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Ja</w:t>
                        </w:r>
                      </w:p>
                    </w:txbxContent>
                  </v:textbox>
                </v:shape>
                <v:line id="Line 11" o:spid="_x0000_s1035" style="position:absolute;visibility:visible;mso-wrap-style:square" from="2497,5216" to="6817,5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">
                  <v:stroke endarrow="block"/>
                </v:line>
                <v:line id="Line 12" o:spid="_x0000_s1036" style="position:absolute;visibility:visible;mso-wrap-style:square" from="5017,4316" to="5017,5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Line 13" o:spid="_x0000_s1037" style="position:absolute;visibility:visible;mso-wrap-style:square" from="2497,4316" to="2497,5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shape id="Text Box 14" o:spid="_x0000_s1038" type="#_x0000_t202" style="position:absolute;left:2452;top:4541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74FAD6F9" w14:textId="29928DE5" w:rsidR="00A45581" w:rsidRPr="006B7D0A" w:rsidRDefault="005A0778" w:rsidP="00A45581">
                        <w:pPr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Nee</w:t>
                        </w:r>
                      </w:p>
                    </w:txbxContent>
                  </v:textbox>
                </v:shape>
                <v:shape id="Text Box 15" o:spid="_x0000_s1039" type="#_x0000_t202" style="position:absolute;left:4957;top:4526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25D8CB2E" w14:textId="46F04882" w:rsidR="00A45581" w:rsidRPr="006B7D0A" w:rsidRDefault="005A0778" w:rsidP="00A45581">
                        <w:pPr>
                          <w:rPr>
                            <w:rFonts w:cs="Arial"/>
                            <w:szCs w:val="18"/>
                          </w:rPr>
                        </w:pPr>
                        <w:r w:rsidRPr="006B7D0A">
                          <w:rPr>
                            <w:rFonts w:cs="Arial"/>
                            <w:szCs w:val="18"/>
                          </w:rPr>
                          <w:t>Nee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FE7D0B3" w14:textId="77777777" w:rsidR="00A45581" w:rsidRPr="005A0778" w:rsidRDefault="00A45581" w:rsidP="00A45581">
      <w:pPr>
        <w:pStyle w:val="Lijstalinea"/>
        <w:ind w:left="1065"/>
        <w:rPr>
          <w:rFonts w:asciiTheme="minorHAnsi" w:hAnsiTheme="minorHAnsi" w:cstheme="minorHAnsi"/>
          <w:b/>
          <w:bCs/>
          <w:sz w:val="22"/>
          <w:szCs w:val="22"/>
        </w:rPr>
      </w:pPr>
    </w:p>
    <w:p w14:paraId="7B3E560A" w14:textId="77777777" w:rsidR="00A45581" w:rsidRPr="005A0778" w:rsidRDefault="00A45581" w:rsidP="00A45581">
      <w:pPr>
        <w:pStyle w:val="Lijstalinea"/>
        <w:ind w:left="1065"/>
        <w:rPr>
          <w:rFonts w:asciiTheme="minorHAnsi" w:hAnsiTheme="minorHAnsi" w:cstheme="minorHAnsi"/>
          <w:b/>
          <w:bCs/>
          <w:sz w:val="22"/>
          <w:szCs w:val="22"/>
        </w:rPr>
      </w:pPr>
    </w:p>
    <w:p w14:paraId="2177B6F2" w14:textId="77777777" w:rsidR="00A45581" w:rsidRPr="005A0778" w:rsidRDefault="00A45581" w:rsidP="00A45581">
      <w:pPr>
        <w:pStyle w:val="Lijstalinea"/>
        <w:ind w:left="1065"/>
        <w:rPr>
          <w:rFonts w:asciiTheme="minorHAnsi" w:hAnsiTheme="minorHAnsi" w:cstheme="minorHAnsi"/>
          <w:b/>
          <w:bCs/>
          <w:sz w:val="22"/>
          <w:szCs w:val="22"/>
        </w:rPr>
      </w:pPr>
    </w:p>
    <w:p w14:paraId="08B21864" w14:textId="77777777" w:rsidR="00A45581" w:rsidRPr="005A0778" w:rsidRDefault="00A45581" w:rsidP="00A45581">
      <w:p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335E69D4" w14:textId="77777777" w:rsidR="00A45581" w:rsidRPr="005A0778" w:rsidRDefault="00A45581" w:rsidP="00A45581">
      <w:p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480EB804" w14:textId="77777777" w:rsidR="00A45581" w:rsidRPr="005A0778" w:rsidRDefault="00A45581" w:rsidP="00A45581">
      <w:p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77B64EA9" w14:textId="77777777" w:rsidR="00A45581" w:rsidRPr="005A0778" w:rsidRDefault="00A45581" w:rsidP="00A45581">
      <w:pPr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27F4A81A" w14:textId="77777777" w:rsidR="00A45581" w:rsidRPr="005A0778" w:rsidRDefault="00A45581" w:rsidP="00A45581">
      <w:pPr>
        <w:pStyle w:val="Lijstalinea"/>
        <w:ind w:left="1065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1A6EA" w14:textId="5E3066FC" w:rsidR="00A45581" w:rsidRPr="005A0778" w:rsidRDefault="005A0778" w:rsidP="005A0778">
      <w:pPr>
        <w:rPr>
          <w:rFonts w:cstheme="minorHAnsi"/>
          <w:b/>
          <w:bCs/>
          <w:szCs w:val="18"/>
        </w:rPr>
      </w:pPr>
      <w:r>
        <w:rPr>
          <w:rFonts w:cstheme="minorHAnsi"/>
          <w:b/>
          <w:bCs/>
          <w:szCs w:val="18"/>
        </w:rPr>
        <w:t>1         V</w:t>
      </w:r>
      <w:r w:rsidR="002D3163" w:rsidRPr="005A0778">
        <w:rPr>
          <w:rFonts w:cstheme="minorHAnsi"/>
          <w:b/>
          <w:bCs/>
          <w:szCs w:val="18"/>
        </w:rPr>
        <w:t>erklaring</w:t>
      </w:r>
    </w:p>
    <w:p w14:paraId="3ECD4510" w14:textId="77777777" w:rsidR="002D3163" w:rsidRPr="005A0778" w:rsidRDefault="002D3163" w:rsidP="002D3163">
      <w:pPr>
        <w:rPr>
          <w:rFonts w:asciiTheme="minorHAnsi" w:hAnsiTheme="minorHAnsi" w:cstheme="minorHAnsi"/>
          <w:bCs/>
          <w:sz w:val="22"/>
          <w:szCs w:val="22"/>
        </w:rPr>
      </w:pPr>
    </w:p>
    <w:p w14:paraId="63DF3992" w14:textId="77777777" w:rsidR="002D3163" w:rsidRPr="005A0778" w:rsidRDefault="002D3163" w:rsidP="002D3163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5A077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5A0778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783471" w:rsidRPr="005A0778">
        <w:rPr>
          <w:rFonts w:asciiTheme="minorHAnsi" w:hAnsiTheme="minorHAnsi" w:cstheme="minorHAnsi"/>
          <w:sz w:val="22"/>
          <w:szCs w:val="22"/>
        </w:rPr>
      </w:r>
      <w:r w:rsidR="00783471" w:rsidRPr="005A0778">
        <w:rPr>
          <w:rFonts w:asciiTheme="minorHAnsi" w:hAnsiTheme="minorHAnsi" w:cstheme="minorHAnsi"/>
          <w:sz w:val="22"/>
          <w:szCs w:val="22"/>
        </w:rPr>
        <w:fldChar w:fldCharType="separate"/>
      </w:r>
      <w:r w:rsidRPr="005A0778">
        <w:rPr>
          <w:rFonts w:asciiTheme="minorHAnsi" w:hAnsiTheme="minorHAnsi" w:cstheme="minorHAnsi"/>
          <w:sz w:val="22"/>
          <w:szCs w:val="22"/>
        </w:rPr>
        <w:fldChar w:fldCharType="end"/>
      </w:r>
      <w:r w:rsidRPr="005A0778">
        <w:rPr>
          <w:rFonts w:asciiTheme="minorHAnsi" w:hAnsiTheme="minorHAnsi" w:cstheme="minorHAnsi"/>
          <w:sz w:val="22"/>
          <w:szCs w:val="22"/>
        </w:rPr>
        <w:t xml:space="preserve">   Hierbij verklaart ondergetekende (Inschrijver/dochteronderneming) dat hij geen gebruik maakt van artikel 2:403 BW en zelfstandig voldoet aan alle aan de </w:t>
      </w:r>
      <w:r w:rsidR="0095461B" w:rsidRPr="005A0778">
        <w:rPr>
          <w:rFonts w:asciiTheme="minorHAnsi" w:hAnsiTheme="minorHAnsi" w:cstheme="minorHAnsi"/>
          <w:sz w:val="22"/>
          <w:szCs w:val="22"/>
        </w:rPr>
        <w:t>i</w:t>
      </w:r>
      <w:r w:rsidRPr="005A0778">
        <w:rPr>
          <w:rFonts w:asciiTheme="minorHAnsi" w:hAnsiTheme="minorHAnsi" w:cstheme="minorHAnsi"/>
          <w:sz w:val="22"/>
          <w:szCs w:val="22"/>
        </w:rPr>
        <w:t xml:space="preserve">nschrijver gestelde eisen. In dit geval ondertekent alleen de </w:t>
      </w:r>
      <w:r w:rsidR="0095461B" w:rsidRPr="005A0778">
        <w:rPr>
          <w:rFonts w:asciiTheme="minorHAnsi" w:hAnsiTheme="minorHAnsi" w:cstheme="minorHAnsi"/>
          <w:sz w:val="22"/>
          <w:szCs w:val="22"/>
        </w:rPr>
        <w:t>i</w:t>
      </w:r>
      <w:r w:rsidRPr="005A0778">
        <w:rPr>
          <w:rFonts w:asciiTheme="minorHAnsi" w:hAnsiTheme="minorHAnsi" w:cstheme="minorHAnsi"/>
          <w:sz w:val="22"/>
          <w:szCs w:val="22"/>
        </w:rPr>
        <w:t>nschrijver/dochteronderneming dit formulier.</w:t>
      </w:r>
    </w:p>
    <w:p w14:paraId="05B0902D" w14:textId="77777777" w:rsidR="002D3163" w:rsidRPr="005A0778" w:rsidRDefault="002D3163" w:rsidP="002D3163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6197C4AB" w14:textId="77777777" w:rsidR="002D3163" w:rsidRPr="005A0778" w:rsidRDefault="002D3163" w:rsidP="002D3163">
      <w:pPr>
        <w:rPr>
          <w:rFonts w:asciiTheme="minorHAnsi" w:hAnsiTheme="minorHAnsi" w:cstheme="minorHAnsi"/>
          <w:sz w:val="22"/>
          <w:szCs w:val="22"/>
        </w:rPr>
      </w:pPr>
      <w:r w:rsidRPr="005A0778">
        <w:rPr>
          <w:rFonts w:asciiTheme="minorHAnsi" w:hAnsiTheme="minorHAnsi" w:cstheme="minorHAnsi"/>
          <w:b/>
          <w:bCs/>
          <w:sz w:val="22"/>
          <w:szCs w:val="22"/>
        </w:rPr>
        <w:t>Ondertekening</w:t>
      </w:r>
      <w:r w:rsidRPr="005A077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461B" w:rsidRPr="005A0778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Pr="005A0778">
        <w:rPr>
          <w:rFonts w:asciiTheme="minorHAnsi" w:hAnsiTheme="minorHAnsi" w:cstheme="minorHAnsi"/>
          <w:b/>
          <w:bCs/>
          <w:sz w:val="22"/>
          <w:szCs w:val="22"/>
        </w:rPr>
        <w:t>nschrijver/dochteronderneming</w:t>
      </w:r>
    </w:p>
    <w:p w14:paraId="1660C86A" w14:textId="77777777" w:rsidR="002D3163" w:rsidRPr="005A0778" w:rsidRDefault="002D3163" w:rsidP="002D316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238"/>
      </w:tblGrid>
      <w:tr w:rsidR="002D3163" w:rsidRPr="005A0778" w14:paraId="43F568FB" w14:textId="77777777" w:rsidTr="005A0778">
        <w:trPr>
          <w:trHeight w:val="513"/>
        </w:trPr>
        <w:tc>
          <w:tcPr>
            <w:tcW w:w="3681" w:type="dxa"/>
          </w:tcPr>
          <w:p w14:paraId="19F53A64" w14:textId="77777777" w:rsidR="002D3163" w:rsidRPr="005A0778" w:rsidRDefault="002D3163" w:rsidP="00E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sz w:val="22"/>
                <w:szCs w:val="22"/>
              </w:rPr>
              <w:t>Naam organisatie</w:t>
            </w:r>
          </w:p>
        </w:tc>
        <w:tc>
          <w:tcPr>
            <w:tcW w:w="5238" w:type="dxa"/>
          </w:tcPr>
          <w:p w14:paraId="6FCDC46C" w14:textId="77777777" w:rsidR="002D3163" w:rsidRPr="005A0778" w:rsidRDefault="002D3163" w:rsidP="00E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2D3163" w:rsidRPr="005A0778" w14:paraId="774D45AE" w14:textId="77777777" w:rsidTr="005A0778">
        <w:trPr>
          <w:trHeight w:val="513"/>
        </w:trPr>
        <w:tc>
          <w:tcPr>
            <w:tcW w:w="3681" w:type="dxa"/>
          </w:tcPr>
          <w:p w14:paraId="38C947DD" w14:textId="77777777" w:rsidR="002D3163" w:rsidRPr="005A0778" w:rsidRDefault="002D3163" w:rsidP="00DB51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DB512B" w:rsidRPr="005A0778">
              <w:rPr>
                <w:rFonts w:asciiTheme="minorHAnsi" w:hAnsiTheme="minorHAnsi" w:cstheme="minorHAnsi"/>
                <w:sz w:val="22"/>
                <w:szCs w:val="22"/>
              </w:rPr>
              <w:t>en functie ondergetekende</w:t>
            </w:r>
          </w:p>
        </w:tc>
        <w:tc>
          <w:tcPr>
            <w:tcW w:w="5238" w:type="dxa"/>
          </w:tcPr>
          <w:p w14:paraId="1CD6CB98" w14:textId="77777777" w:rsidR="002D3163" w:rsidRPr="005A0778" w:rsidRDefault="002D3163" w:rsidP="00E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2D3163" w:rsidRPr="005A0778" w14:paraId="75304C42" w14:textId="77777777" w:rsidTr="005A0778">
        <w:tc>
          <w:tcPr>
            <w:tcW w:w="3681" w:type="dxa"/>
          </w:tcPr>
          <w:p w14:paraId="6A771EA4" w14:textId="77777777" w:rsidR="002D3163" w:rsidRPr="005A0778" w:rsidRDefault="002D3163" w:rsidP="00E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5238" w:type="dxa"/>
          </w:tcPr>
          <w:p w14:paraId="76DF7249" w14:textId="77777777" w:rsidR="002D3163" w:rsidRPr="005A0778" w:rsidRDefault="002D3163" w:rsidP="00E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2D3163" w:rsidRPr="005A0778" w14:paraId="3981C5BB" w14:textId="77777777" w:rsidTr="005A0778">
        <w:trPr>
          <w:trHeight w:val="775"/>
        </w:trPr>
        <w:tc>
          <w:tcPr>
            <w:tcW w:w="3681" w:type="dxa"/>
          </w:tcPr>
          <w:p w14:paraId="58EA75FD" w14:textId="77777777" w:rsidR="002D3163" w:rsidRPr="005A0778" w:rsidRDefault="002D3163" w:rsidP="00E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5238" w:type="dxa"/>
          </w:tcPr>
          <w:p w14:paraId="35BD480C" w14:textId="77777777" w:rsidR="002D3163" w:rsidRPr="005A0778" w:rsidRDefault="002D3163" w:rsidP="00EE45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 </w:t>
            </w:r>
            <w:r w:rsidRPr="005A0778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7BF35C45" w14:textId="77777777" w:rsidR="002D3163" w:rsidRPr="005A0778" w:rsidRDefault="002D3163" w:rsidP="002D3163">
      <w:pPr>
        <w:rPr>
          <w:rFonts w:asciiTheme="minorHAnsi" w:hAnsiTheme="minorHAnsi" w:cstheme="minorHAnsi"/>
          <w:sz w:val="22"/>
          <w:szCs w:val="22"/>
        </w:rPr>
      </w:pPr>
    </w:p>
    <w:p w14:paraId="08251AB7" w14:textId="190F84BB" w:rsidR="002D3163" w:rsidRPr="005A0778" w:rsidRDefault="005A0778" w:rsidP="002D316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of</w:t>
      </w:r>
      <w:proofErr w:type="gramEnd"/>
    </w:p>
    <w:p w14:paraId="127EA5AA" w14:textId="77777777" w:rsidR="002D3163" w:rsidRPr="005A0778" w:rsidRDefault="002D3163" w:rsidP="0095461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A633AA" w14:textId="6ADB85D1" w:rsidR="002D3163" w:rsidRPr="005A0778" w:rsidRDefault="002D3163" w:rsidP="0095461B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A0778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5A0778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="00783471" w:rsidRPr="005A0778">
        <w:rPr>
          <w:rFonts w:asciiTheme="minorHAnsi" w:hAnsiTheme="minorHAnsi" w:cstheme="minorHAnsi"/>
          <w:b/>
          <w:sz w:val="22"/>
          <w:szCs w:val="22"/>
        </w:rPr>
      </w:r>
      <w:r w:rsidR="00783471" w:rsidRPr="005A0778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5A0778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Pr="005A0778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5A0778">
        <w:rPr>
          <w:rFonts w:asciiTheme="minorHAnsi" w:hAnsiTheme="minorHAnsi" w:cstheme="minorHAnsi"/>
          <w:sz w:val="22"/>
          <w:szCs w:val="22"/>
        </w:rPr>
        <w:t xml:space="preserve">Hierbij verklaart ondergetekende dat de hieronder vermelde holding zich hoofdelijk aansprakelijk stelt voor de uit rechtshandelingen van de dochteronderneming/uitvoeringsorganisatie voortvloeiende schulden (art. 2:403 lid 1 sub f BW). In dit geval ondertekenen zowel de </w:t>
      </w:r>
      <w:r w:rsidR="0095461B" w:rsidRPr="005A0778">
        <w:rPr>
          <w:rFonts w:asciiTheme="minorHAnsi" w:hAnsiTheme="minorHAnsi" w:cstheme="minorHAnsi"/>
          <w:sz w:val="22"/>
          <w:szCs w:val="22"/>
        </w:rPr>
        <w:t>i</w:t>
      </w:r>
      <w:r w:rsidRPr="005A0778">
        <w:rPr>
          <w:rFonts w:asciiTheme="minorHAnsi" w:hAnsiTheme="minorHAnsi" w:cstheme="minorHAnsi"/>
          <w:sz w:val="22"/>
          <w:szCs w:val="22"/>
        </w:rPr>
        <w:t>nschrijver/dochteronderneming als de holding dit formulier.</w:t>
      </w:r>
    </w:p>
    <w:p w14:paraId="4618D07B" w14:textId="77777777" w:rsidR="002D3163" w:rsidRPr="005A0778" w:rsidRDefault="002D3163" w:rsidP="002D3163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527F2426" w14:textId="77777777" w:rsidR="005A0778" w:rsidRDefault="002D3163" w:rsidP="002D3163">
      <w:pPr>
        <w:rPr>
          <w:rFonts w:asciiTheme="minorHAnsi" w:hAnsiTheme="minorHAnsi" w:cstheme="minorHAnsi"/>
          <w:sz w:val="22"/>
          <w:szCs w:val="22"/>
        </w:rPr>
      </w:pPr>
      <w:r w:rsidRPr="005A0778">
        <w:rPr>
          <w:rFonts w:asciiTheme="minorHAnsi" w:hAnsiTheme="minorHAnsi" w:cstheme="minorHAnsi"/>
          <w:sz w:val="22"/>
          <w:szCs w:val="22"/>
        </w:rPr>
        <w:t>Indien er meerdere dochterondernemingen deelnemen aan deze aanbesteding</w:t>
      </w:r>
      <w:r w:rsidR="0095461B" w:rsidRPr="005A0778">
        <w:rPr>
          <w:rFonts w:asciiTheme="minorHAnsi" w:hAnsiTheme="minorHAnsi" w:cstheme="minorHAnsi"/>
          <w:sz w:val="22"/>
          <w:szCs w:val="22"/>
        </w:rPr>
        <w:t>,</w:t>
      </w:r>
      <w:r w:rsidRPr="005A0778">
        <w:rPr>
          <w:rFonts w:asciiTheme="minorHAnsi" w:hAnsiTheme="minorHAnsi" w:cstheme="minorHAnsi"/>
          <w:sz w:val="22"/>
          <w:szCs w:val="22"/>
        </w:rPr>
        <w:t xml:space="preserve"> dienen zij zelfstandig deze verk</w:t>
      </w:r>
      <w:bookmarkStart w:id="0" w:name="_GoBack"/>
      <w:bookmarkEnd w:id="0"/>
      <w:r w:rsidRPr="005A0778">
        <w:rPr>
          <w:rFonts w:asciiTheme="minorHAnsi" w:hAnsiTheme="minorHAnsi" w:cstheme="minorHAnsi"/>
          <w:sz w:val="22"/>
          <w:szCs w:val="22"/>
        </w:rPr>
        <w:t>laring in te vullen en rechtsgeldig te ondertekenen.</w:t>
      </w:r>
    </w:p>
    <w:p w14:paraId="643B5037" w14:textId="77777777" w:rsidR="005A0778" w:rsidRDefault="005A0778">
      <w:pPr>
        <w:spacing w:line="240" w:lineRule="auto"/>
        <w:rPr>
          <w:rFonts w:cstheme="minorHAnsi"/>
          <w:b/>
          <w:bCs/>
          <w:szCs w:val="18"/>
        </w:rPr>
      </w:pPr>
      <w:r>
        <w:rPr>
          <w:rFonts w:cstheme="minorHAnsi"/>
          <w:b/>
          <w:bCs/>
          <w:szCs w:val="18"/>
        </w:rPr>
        <w:br w:type="page"/>
      </w:r>
    </w:p>
    <w:p w14:paraId="41F76848" w14:textId="599C8230" w:rsidR="002D3163" w:rsidRPr="005A0778" w:rsidRDefault="005A0778" w:rsidP="005A0778">
      <w:pPr>
        <w:rPr>
          <w:rFonts w:cstheme="minorHAnsi"/>
          <w:b/>
          <w:bCs/>
          <w:szCs w:val="18"/>
        </w:rPr>
      </w:pPr>
      <w:r>
        <w:rPr>
          <w:rFonts w:cstheme="minorHAnsi"/>
          <w:b/>
          <w:bCs/>
          <w:szCs w:val="18"/>
        </w:rPr>
        <w:lastRenderedPageBreak/>
        <w:t>2         O</w:t>
      </w:r>
      <w:r w:rsidR="002D3163" w:rsidRPr="005A0778">
        <w:rPr>
          <w:rFonts w:cstheme="minorHAnsi"/>
          <w:b/>
          <w:bCs/>
          <w:szCs w:val="18"/>
        </w:rPr>
        <w:t>ndertekening holding</w:t>
      </w:r>
    </w:p>
    <w:p w14:paraId="4B685C56" w14:textId="77777777" w:rsidR="002D3163" w:rsidRPr="00CD2E16" w:rsidRDefault="002D3163" w:rsidP="002D3163">
      <w:pPr>
        <w:rPr>
          <w:b/>
          <w:bCs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238"/>
      </w:tblGrid>
      <w:tr w:rsidR="002D3163" w:rsidRPr="00CD2E16" w14:paraId="29761534" w14:textId="77777777" w:rsidTr="005A0778">
        <w:trPr>
          <w:trHeight w:val="513"/>
        </w:trPr>
        <w:tc>
          <w:tcPr>
            <w:tcW w:w="3681" w:type="dxa"/>
          </w:tcPr>
          <w:p w14:paraId="7DAB2256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Naam organisatie</w:t>
            </w:r>
          </w:p>
        </w:tc>
        <w:tc>
          <w:tcPr>
            <w:tcW w:w="5238" w:type="dxa"/>
          </w:tcPr>
          <w:p w14:paraId="295127F1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  <w:tr w:rsidR="002D3163" w:rsidRPr="00CD2E16" w14:paraId="344EE3DE" w14:textId="77777777" w:rsidTr="005A0778">
        <w:trPr>
          <w:trHeight w:val="513"/>
        </w:trPr>
        <w:tc>
          <w:tcPr>
            <w:tcW w:w="3681" w:type="dxa"/>
          </w:tcPr>
          <w:p w14:paraId="32183EC3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Naam ondertekeningbevoegd persoon</w:t>
            </w:r>
          </w:p>
        </w:tc>
        <w:tc>
          <w:tcPr>
            <w:tcW w:w="5238" w:type="dxa"/>
          </w:tcPr>
          <w:p w14:paraId="672C94A1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  <w:tr w:rsidR="002D3163" w:rsidRPr="00CD2E16" w14:paraId="23FD88D4" w14:textId="77777777" w:rsidTr="005A0778">
        <w:tc>
          <w:tcPr>
            <w:tcW w:w="3681" w:type="dxa"/>
          </w:tcPr>
          <w:p w14:paraId="51888D65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Datum</w:t>
            </w:r>
          </w:p>
        </w:tc>
        <w:tc>
          <w:tcPr>
            <w:tcW w:w="5238" w:type="dxa"/>
          </w:tcPr>
          <w:p w14:paraId="7EA53C0C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  <w:tr w:rsidR="002D3163" w:rsidRPr="00CD2E16" w14:paraId="61AE55B8" w14:textId="77777777" w:rsidTr="005A0778">
        <w:trPr>
          <w:trHeight w:val="775"/>
        </w:trPr>
        <w:tc>
          <w:tcPr>
            <w:tcW w:w="3681" w:type="dxa"/>
          </w:tcPr>
          <w:p w14:paraId="5076F938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Handtekening</w:t>
            </w:r>
          </w:p>
        </w:tc>
        <w:tc>
          <w:tcPr>
            <w:tcW w:w="5238" w:type="dxa"/>
          </w:tcPr>
          <w:p w14:paraId="7F43A8C4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</w:tbl>
    <w:p w14:paraId="781B710C" w14:textId="77777777" w:rsidR="002D3163" w:rsidRPr="00CD2E16" w:rsidRDefault="002D3163" w:rsidP="002D3163">
      <w:pPr>
        <w:rPr>
          <w:rFonts w:cstheme="minorHAnsi"/>
          <w:szCs w:val="18"/>
        </w:rPr>
      </w:pPr>
    </w:p>
    <w:p w14:paraId="4FCCC734" w14:textId="77777777" w:rsidR="002D3163" w:rsidRPr="00CD2E16" w:rsidRDefault="002D3163" w:rsidP="002D3163">
      <w:pPr>
        <w:spacing w:line="240" w:lineRule="auto"/>
        <w:rPr>
          <w:b/>
          <w:bCs/>
          <w:color w:val="007BC7"/>
          <w:szCs w:val="18"/>
        </w:rPr>
      </w:pPr>
    </w:p>
    <w:p w14:paraId="7E02FAD1" w14:textId="77777777" w:rsidR="002D3163" w:rsidRPr="00CD2E16" w:rsidRDefault="002D3163" w:rsidP="005A0778">
      <w:pPr>
        <w:rPr>
          <w:rFonts w:cstheme="minorHAnsi"/>
          <w:szCs w:val="18"/>
        </w:rPr>
      </w:pPr>
      <w:r w:rsidRPr="00CD2E16">
        <w:rPr>
          <w:rFonts w:cstheme="minorHAnsi"/>
          <w:b/>
          <w:bCs/>
          <w:szCs w:val="18"/>
        </w:rPr>
        <w:t>3</w:t>
      </w:r>
      <w:r w:rsidRPr="00CD2E16">
        <w:rPr>
          <w:rFonts w:cstheme="minorHAnsi"/>
          <w:b/>
          <w:bCs/>
          <w:color w:val="007BC7"/>
          <w:szCs w:val="18"/>
        </w:rPr>
        <w:tab/>
      </w:r>
      <w:r w:rsidRPr="00CD2E16">
        <w:rPr>
          <w:rFonts w:cstheme="minorHAnsi"/>
          <w:b/>
          <w:bCs/>
          <w:szCs w:val="18"/>
        </w:rPr>
        <w:t>Ondertekening</w:t>
      </w:r>
      <w:r w:rsidRPr="00CD2E16">
        <w:rPr>
          <w:rFonts w:cstheme="minorHAnsi"/>
          <w:bCs/>
          <w:szCs w:val="18"/>
        </w:rPr>
        <w:t xml:space="preserve"> </w:t>
      </w:r>
      <w:r w:rsidR="0095461B" w:rsidRPr="00CD2E16">
        <w:rPr>
          <w:rFonts w:cstheme="minorHAnsi"/>
          <w:b/>
          <w:bCs/>
          <w:szCs w:val="18"/>
        </w:rPr>
        <w:t>i</w:t>
      </w:r>
      <w:r w:rsidRPr="00CD2E16">
        <w:rPr>
          <w:rFonts w:cstheme="minorHAnsi"/>
          <w:b/>
          <w:bCs/>
          <w:szCs w:val="18"/>
        </w:rPr>
        <w:t>nschrijver/dochteronderneming</w:t>
      </w:r>
    </w:p>
    <w:p w14:paraId="535D1777" w14:textId="77777777" w:rsidR="002D3163" w:rsidRPr="00CD2E16" w:rsidRDefault="002D3163" w:rsidP="002D3163">
      <w:pPr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1"/>
        <w:gridCol w:w="5238"/>
      </w:tblGrid>
      <w:tr w:rsidR="002D3163" w:rsidRPr="00CD2E16" w14:paraId="3D9799C2" w14:textId="77777777" w:rsidTr="005A0778">
        <w:trPr>
          <w:trHeight w:val="513"/>
        </w:trPr>
        <w:tc>
          <w:tcPr>
            <w:tcW w:w="3681" w:type="dxa"/>
          </w:tcPr>
          <w:p w14:paraId="355A0DAB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Naam organisatie</w:t>
            </w:r>
          </w:p>
        </w:tc>
        <w:tc>
          <w:tcPr>
            <w:tcW w:w="5238" w:type="dxa"/>
          </w:tcPr>
          <w:p w14:paraId="5ACB2000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  <w:tr w:rsidR="002D3163" w:rsidRPr="00CD2E16" w14:paraId="5E850B40" w14:textId="77777777" w:rsidTr="005A0778">
        <w:trPr>
          <w:trHeight w:val="513"/>
        </w:trPr>
        <w:tc>
          <w:tcPr>
            <w:tcW w:w="3681" w:type="dxa"/>
          </w:tcPr>
          <w:p w14:paraId="7BF287AE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Naam ondertekeningbevoegd persoon</w:t>
            </w:r>
          </w:p>
        </w:tc>
        <w:tc>
          <w:tcPr>
            <w:tcW w:w="5238" w:type="dxa"/>
          </w:tcPr>
          <w:p w14:paraId="224C271B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  <w:tr w:rsidR="002D3163" w:rsidRPr="00CD2E16" w14:paraId="3723B03E" w14:textId="77777777" w:rsidTr="005A0778">
        <w:tc>
          <w:tcPr>
            <w:tcW w:w="3681" w:type="dxa"/>
          </w:tcPr>
          <w:p w14:paraId="310D8B4A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Datum</w:t>
            </w:r>
          </w:p>
        </w:tc>
        <w:tc>
          <w:tcPr>
            <w:tcW w:w="5238" w:type="dxa"/>
          </w:tcPr>
          <w:p w14:paraId="6FA56514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  <w:tr w:rsidR="002D3163" w:rsidRPr="00CD2E16" w14:paraId="54C07D7C" w14:textId="77777777" w:rsidTr="005A0778">
        <w:trPr>
          <w:trHeight w:val="775"/>
        </w:trPr>
        <w:tc>
          <w:tcPr>
            <w:tcW w:w="3681" w:type="dxa"/>
          </w:tcPr>
          <w:p w14:paraId="6F2D1DA7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szCs w:val="18"/>
              </w:rPr>
              <w:t>Handtekening</w:t>
            </w:r>
          </w:p>
        </w:tc>
        <w:tc>
          <w:tcPr>
            <w:tcW w:w="5238" w:type="dxa"/>
          </w:tcPr>
          <w:p w14:paraId="30D7756C" w14:textId="77777777" w:rsidR="002D3163" w:rsidRPr="00CD2E16" w:rsidRDefault="002D3163" w:rsidP="00EE45A9">
            <w:pPr>
              <w:rPr>
                <w:rFonts w:cstheme="minorHAnsi"/>
                <w:szCs w:val="18"/>
              </w:rPr>
            </w:pPr>
            <w:r w:rsidRPr="00CD2E16">
              <w:rPr>
                <w:rFonts w:cstheme="minorHAnsi"/>
                <w:bCs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E16">
              <w:rPr>
                <w:rFonts w:cstheme="minorHAnsi"/>
                <w:bCs/>
                <w:szCs w:val="18"/>
              </w:rPr>
              <w:instrText xml:space="preserve"> FORMTEXT </w:instrText>
            </w:r>
            <w:r w:rsidRPr="00CD2E16">
              <w:rPr>
                <w:rFonts w:cstheme="minorHAnsi"/>
                <w:bCs/>
                <w:szCs w:val="18"/>
              </w:rPr>
            </w:r>
            <w:r w:rsidRPr="00CD2E16">
              <w:rPr>
                <w:rFonts w:cstheme="minorHAnsi"/>
                <w:bCs/>
                <w:szCs w:val="18"/>
              </w:rPr>
              <w:fldChar w:fldCharType="separate"/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noProof/>
                <w:szCs w:val="18"/>
              </w:rPr>
              <w:t> </w:t>
            </w:r>
            <w:r w:rsidRPr="00CD2E16">
              <w:rPr>
                <w:rFonts w:cstheme="minorHAnsi"/>
                <w:bCs/>
                <w:szCs w:val="18"/>
              </w:rPr>
              <w:fldChar w:fldCharType="end"/>
            </w:r>
          </w:p>
        </w:tc>
      </w:tr>
    </w:tbl>
    <w:p w14:paraId="779AE24C" w14:textId="77777777" w:rsidR="002D3163" w:rsidRPr="00CD2E16" w:rsidRDefault="002D3163" w:rsidP="002D3163">
      <w:pPr>
        <w:rPr>
          <w:szCs w:val="18"/>
        </w:rPr>
      </w:pPr>
    </w:p>
    <w:p w14:paraId="0BE87F2A" w14:textId="77777777" w:rsidR="002D3163" w:rsidRPr="00CD2E16" w:rsidRDefault="002D3163" w:rsidP="002D3163">
      <w:pPr>
        <w:rPr>
          <w:szCs w:val="18"/>
        </w:rPr>
      </w:pPr>
    </w:p>
    <w:p w14:paraId="716323FB" w14:textId="77777777" w:rsidR="00396781" w:rsidRPr="00CD2E16" w:rsidRDefault="00396781">
      <w:pPr>
        <w:rPr>
          <w:szCs w:val="18"/>
        </w:rPr>
      </w:pPr>
    </w:p>
    <w:sectPr w:rsidR="00396781" w:rsidRPr="00CD2E16" w:rsidSect="00AA56BA">
      <w:footerReference w:type="default" r:id="rId7"/>
      <w:headerReference w:type="first" r:id="rId8"/>
      <w:footerReference w:type="first" r:id="rId9"/>
      <w:pgSz w:w="11906" w:h="16838" w:code="9"/>
      <w:pgMar w:top="3918" w:right="1418" w:bottom="958" w:left="1559" w:header="1797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D34FE" w14:textId="77777777" w:rsidR="00783471" w:rsidRDefault="00783471">
      <w:pPr>
        <w:spacing w:line="240" w:lineRule="auto"/>
      </w:pPr>
      <w:r>
        <w:separator/>
      </w:r>
    </w:p>
  </w:endnote>
  <w:endnote w:type="continuationSeparator" w:id="0">
    <w:p w14:paraId="65880A8D" w14:textId="77777777" w:rsidR="00783471" w:rsidRDefault="007834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1BA82" w14:textId="77777777" w:rsidR="003A4C96" w:rsidRPr="00BC3B53" w:rsidRDefault="003A4C96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B3C1C" w14:paraId="49DD234D" w14:textId="77777777" w:rsidTr="001E4C6B">
      <w:trPr>
        <w:trHeight w:hRule="exact" w:val="240"/>
      </w:trPr>
      <w:tc>
        <w:tcPr>
          <w:tcW w:w="7601" w:type="dxa"/>
          <w:shd w:val="clear" w:color="auto" w:fill="auto"/>
        </w:tcPr>
        <w:p w14:paraId="344CEA70" w14:textId="77777777" w:rsidR="003A4C96" w:rsidRDefault="003A4C96" w:rsidP="003F1F6B">
          <w:pPr>
            <w:pStyle w:val="Huisstijl-Rubricering"/>
          </w:pPr>
        </w:p>
      </w:tc>
      <w:tc>
        <w:tcPr>
          <w:tcW w:w="2156" w:type="dxa"/>
        </w:tcPr>
        <w:p w14:paraId="05CAA308" w14:textId="77777777" w:rsidR="003A4C96" w:rsidRPr="00236CFE" w:rsidRDefault="003A4C96" w:rsidP="003F1F6B">
          <w:pPr>
            <w:pStyle w:val="Huisstijl-Paginanummering"/>
          </w:pPr>
        </w:p>
      </w:tc>
    </w:tr>
  </w:tbl>
  <w:p w14:paraId="7F6103CF" w14:textId="77777777" w:rsidR="00CF269D" w:rsidRPr="00F73621" w:rsidRDefault="00CF269D" w:rsidP="00CF269D">
    <w:pPr>
      <w:pStyle w:val="Voettekst"/>
      <w:rPr>
        <w:rStyle w:val="Paginanummer"/>
        <w:rFonts w:asciiTheme="minorHAnsi" w:hAnsiTheme="minorHAnsi" w:cstheme="minorHAnsi"/>
        <w:szCs w:val="18"/>
      </w:rPr>
    </w:pPr>
    <w:r>
      <w:rPr>
        <w:rStyle w:val="Paginanummer"/>
        <w:rFonts w:asciiTheme="minorHAnsi" w:hAnsiTheme="minorHAnsi" w:cstheme="minorHAnsi"/>
        <w:szCs w:val="18"/>
      </w:rPr>
      <w:t xml:space="preserve">Bijlage 03 -  Holdingverklaring </w:t>
    </w:r>
    <w:r w:rsidRPr="00F73621">
      <w:rPr>
        <w:rStyle w:val="Paginanummer"/>
        <w:rFonts w:asciiTheme="minorHAnsi" w:hAnsiTheme="minorHAnsi" w:cstheme="minorHAnsi"/>
        <w:szCs w:val="18"/>
      </w:rPr>
      <w:t xml:space="preserve">Europese Aanbesteding </w:t>
    </w:r>
    <w:r>
      <w:rPr>
        <w:rFonts w:asciiTheme="minorHAnsi" w:hAnsiTheme="minorHAnsi" w:cstheme="minorHAnsi"/>
        <w:szCs w:val="18"/>
      </w:rPr>
      <w:t>Tijdelijke Kantoorunits</w:t>
    </w:r>
  </w:p>
  <w:p w14:paraId="70FAA62E" w14:textId="37CAA781" w:rsidR="00C6594D" w:rsidRPr="00F73621" w:rsidRDefault="00C6594D" w:rsidP="00C6594D">
    <w:pPr>
      <w:pStyle w:val="Voettekst"/>
      <w:rPr>
        <w:rFonts w:asciiTheme="minorHAnsi" w:hAnsiTheme="minorHAnsi" w:cstheme="minorHAnsi"/>
        <w:szCs w:val="18"/>
      </w:rPr>
    </w:pP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PAGE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5A0778">
      <w:rPr>
        <w:rStyle w:val="Paginanummer"/>
        <w:rFonts w:asciiTheme="minorHAnsi" w:hAnsiTheme="minorHAnsi" w:cstheme="minorHAnsi"/>
        <w:noProof/>
        <w:szCs w:val="18"/>
      </w:rPr>
      <w:t>2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  <w:r w:rsidRPr="00F73621">
      <w:rPr>
        <w:rStyle w:val="Paginanummer"/>
        <w:rFonts w:asciiTheme="minorHAnsi" w:hAnsiTheme="minorHAnsi" w:cstheme="minorHAnsi"/>
        <w:szCs w:val="18"/>
      </w:rPr>
      <w:t xml:space="preserve"> van </w:t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NUMPAGES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5A0778">
      <w:rPr>
        <w:rStyle w:val="Paginanummer"/>
        <w:rFonts w:asciiTheme="minorHAnsi" w:hAnsiTheme="minorHAnsi" w:cstheme="minorHAnsi"/>
        <w:noProof/>
        <w:szCs w:val="18"/>
      </w:rPr>
      <w:t>2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</w:p>
  <w:p w14:paraId="5AC61E88" w14:textId="77777777" w:rsidR="003A4C96" w:rsidRPr="0095461B" w:rsidRDefault="003A4C96" w:rsidP="00C6594D">
    <w:pPr>
      <w:pStyle w:val="Voettekst"/>
      <w:spacing w:line="240" w:lineRule="auto"/>
      <w:rPr>
        <w:rFonts w:asciiTheme="minorHAnsi" w:hAnsiTheme="minorHAnsi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140"/>
      <w:gridCol w:w="2160"/>
    </w:tblGrid>
    <w:tr w:rsidR="000B3C1C" w14:paraId="3FEFAB7A" w14:textId="77777777" w:rsidTr="007D1FCE">
      <w:trPr>
        <w:trHeight w:hRule="exact" w:val="240"/>
      </w:trPr>
      <w:tc>
        <w:tcPr>
          <w:tcW w:w="13140" w:type="dxa"/>
          <w:shd w:val="clear" w:color="auto" w:fill="auto"/>
        </w:tcPr>
        <w:p w14:paraId="1DAB45BB" w14:textId="77777777" w:rsidR="003A4C96" w:rsidRDefault="003A4C96" w:rsidP="008C356D">
          <w:pPr>
            <w:pStyle w:val="Huisstijl-Rubricering"/>
          </w:pPr>
        </w:p>
      </w:tc>
      <w:tc>
        <w:tcPr>
          <w:tcW w:w="2160" w:type="dxa"/>
        </w:tcPr>
        <w:p w14:paraId="4E9EDF77" w14:textId="674C3FCE" w:rsidR="003A4C96" w:rsidRPr="00CB7ABA" w:rsidRDefault="00AA56BA" w:rsidP="00CB7ABA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5A0778">
            <w:t>1</w:t>
          </w:r>
          <w:r w:rsidRPr="00CB7ABA">
            <w:fldChar w:fldCharType="end"/>
          </w:r>
          <w:r w:rsidRPr="00CB7ABA">
            <w:t xml:space="preserve"> van</w:t>
          </w:r>
          <w:r w:rsidRPr="00CB7ABA">
            <w:rPr>
              <w:rStyle w:val="Huisstijl-GegevenCharChar"/>
            </w:rPr>
            <w:t xml:space="preserve"> </w:t>
          </w:r>
          <w:fldSimple w:instr=" SECTIONPAGES   \* MERGEFORMAT ">
            <w:r w:rsidR="005A0778">
              <w:t>2</w:t>
            </w:r>
          </w:fldSimple>
        </w:p>
      </w:tc>
    </w:tr>
  </w:tbl>
  <w:p w14:paraId="68923997" w14:textId="77777777" w:rsidR="003A4C96" w:rsidRPr="00BC3B53" w:rsidRDefault="003A4C96" w:rsidP="008C356D">
    <w:pPr>
      <w:pStyle w:val="Voettekst"/>
      <w:spacing w:line="240" w:lineRule="auto"/>
      <w:rPr>
        <w:sz w:val="2"/>
        <w:szCs w:val="2"/>
      </w:rPr>
    </w:pPr>
  </w:p>
  <w:p w14:paraId="4CB840A1" w14:textId="20C26F71" w:rsidR="0095461B" w:rsidRPr="00F73621" w:rsidRDefault="0095461B" w:rsidP="0095461B">
    <w:pPr>
      <w:pStyle w:val="Voettekst"/>
      <w:rPr>
        <w:rStyle w:val="Paginanummer"/>
        <w:rFonts w:asciiTheme="minorHAnsi" w:hAnsiTheme="minorHAnsi" w:cstheme="minorHAnsi"/>
        <w:szCs w:val="18"/>
      </w:rPr>
    </w:pPr>
    <w:r>
      <w:rPr>
        <w:rStyle w:val="Paginanummer"/>
        <w:rFonts w:asciiTheme="minorHAnsi" w:hAnsiTheme="minorHAnsi" w:cstheme="minorHAnsi"/>
        <w:szCs w:val="18"/>
      </w:rPr>
      <w:t xml:space="preserve">Bijlage </w:t>
    </w:r>
    <w:r w:rsidR="00CF269D">
      <w:rPr>
        <w:rStyle w:val="Paginanummer"/>
        <w:rFonts w:asciiTheme="minorHAnsi" w:hAnsiTheme="minorHAnsi" w:cstheme="minorHAnsi"/>
        <w:szCs w:val="18"/>
      </w:rPr>
      <w:t>03</w:t>
    </w:r>
    <w:r>
      <w:rPr>
        <w:rStyle w:val="Paginanummer"/>
        <w:rFonts w:asciiTheme="minorHAnsi" w:hAnsiTheme="minorHAnsi" w:cstheme="minorHAnsi"/>
        <w:szCs w:val="18"/>
      </w:rPr>
      <w:t xml:space="preserve"> - </w:t>
    </w:r>
    <w:r w:rsidR="00CF269D">
      <w:rPr>
        <w:rStyle w:val="Paginanummer"/>
        <w:rFonts w:asciiTheme="minorHAnsi" w:hAnsiTheme="minorHAnsi" w:cstheme="minorHAnsi"/>
        <w:szCs w:val="18"/>
      </w:rPr>
      <w:t xml:space="preserve"> Holdingverklaring </w:t>
    </w:r>
    <w:r w:rsidR="005A0778">
      <w:rPr>
        <w:rStyle w:val="Paginanummer"/>
        <w:rFonts w:asciiTheme="minorHAnsi" w:hAnsiTheme="minorHAnsi" w:cstheme="minorHAnsi"/>
        <w:szCs w:val="18"/>
      </w:rPr>
      <w:t>Nationale a</w:t>
    </w:r>
    <w:r w:rsidRPr="00F73621">
      <w:rPr>
        <w:rStyle w:val="Paginanummer"/>
        <w:rFonts w:asciiTheme="minorHAnsi" w:hAnsiTheme="minorHAnsi" w:cstheme="minorHAnsi"/>
        <w:szCs w:val="18"/>
      </w:rPr>
      <w:t xml:space="preserve">anbesteding </w:t>
    </w:r>
    <w:r w:rsidR="005A0778">
      <w:rPr>
        <w:rFonts w:asciiTheme="minorHAnsi" w:hAnsiTheme="minorHAnsi" w:cstheme="minorHAnsi"/>
        <w:szCs w:val="18"/>
      </w:rPr>
      <w:t>Kunstcentrum De Ploeg</w:t>
    </w:r>
  </w:p>
  <w:p w14:paraId="5394341B" w14:textId="663627D2" w:rsidR="0095461B" w:rsidRPr="00F73621" w:rsidRDefault="0095461B" w:rsidP="0095461B">
    <w:pPr>
      <w:pStyle w:val="Voettekst"/>
      <w:rPr>
        <w:rFonts w:asciiTheme="minorHAnsi" w:hAnsiTheme="minorHAnsi" w:cstheme="minorHAnsi"/>
        <w:szCs w:val="18"/>
      </w:rPr>
    </w:pP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tab/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PAGE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5A0778">
      <w:rPr>
        <w:rStyle w:val="Paginanummer"/>
        <w:rFonts w:asciiTheme="minorHAnsi" w:hAnsiTheme="minorHAnsi" w:cstheme="minorHAnsi"/>
        <w:noProof/>
        <w:szCs w:val="18"/>
      </w:rPr>
      <w:t>1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  <w:r w:rsidRPr="00F73621">
      <w:rPr>
        <w:rStyle w:val="Paginanummer"/>
        <w:rFonts w:asciiTheme="minorHAnsi" w:hAnsiTheme="minorHAnsi" w:cstheme="minorHAnsi"/>
        <w:szCs w:val="18"/>
      </w:rPr>
      <w:t xml:space="preserve"> van </w:t>
    </w:r>
    <w:r w:rsidRPr="00F73621">
      <w:rPr>
        <w:rStyle w:val="Paginanummer"/>
        <w:rFonts w:asciiTheme="minorHAnsi" w:hAnsiTheme="minorHAnsi" w:cstheme="minorHAnsi"/>
        <w:szCs w:val="18"/>
      </w:rPr>
      <w:fldChar w:fldCharType="begin"/>
    </w:r>
    <w:r w:rsidRPr="00F73621">
      <w:rPr>
        <w:rStyle w:val="Paginanummer"/>
        <w:rFonts w:asciiTheme="minorHAnsi" w:hAnsiTheme="minorHAnsi" w:cstheme="minorHAnsi"/>
        <w:szCs w:val="18"/>
      </w:rPr>
      <w:instrText xml:space="preserve"> NUMPAGES </w:instrText>
    </w:r>
    <w:r w:rsidRPr="00F73621">
      <w:rPr>
        <w:rStyle w:val="Paginanummer"/>
        <w:rFonts w:asciiTheme="minorHAnsi" w:hAnsiTheme="minorHAnsi" w:cstheme="minorHAnsi"/>
        <w:szCs w:val="18"/>
      </w:rPr>
      <w:fldChar w:fldCharType="separate"/>
    </w:r>
    <w:r w:rsidR="005A0778">
      <w:rPr>
        <w:rStyle w:val="Paginanummer"/>
        <w:rFonts w:asciiTheme="minorHAnsi" w:hAnsiTheme="minorHAnsi" w:cstheme="minorHAnsi"/>
        <w:noProof/>
        <w:szCs w:val="18"/>
      </w:rPr>
      <w:t>2</w:t>
    </w:r>
    <w:r w:rsidRPr="00F73621">
      <w:rPr>
        <w:rStyle w:val="Paginanummer"/>
        <w:rFonts w:asciiTheme="minorHAnsi" w:hAnsiTheme="minorHAnsi" w:cstheme="minorHAnsi"/>
        <w:szCs w:val="18"/>
      </w:rPr>
      <w:fldChar w:fldCharType="end"/>
    </w:r>
    <w:bookmarkStart w:id="1" w:name="_Toc148176410"/>
    <w:bookmarkEnd w:id="1"/>
  </w:p>
  <w:p w14:paraId="779FE4EB" w14:textId="77777777" w:rsidR="003A4C96" w:rsidRPr="00BC3B53" w:rsidRDefault="003A4C96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6FA31" w14:textId="77777777" w:rsidR="00783471" w:rsidRDefault="00783471">
      <w:pPr>
        <w:spacing w:line="240" w:lineRule="auto"/>
      </w:pPr>
      <w:r>
        <w:separator/>
      </w:r>
    </w:p>
  </w:footnote>
  <w:footnote w:type="continuationSeparator" w:id="0">
    <w:p w14:paraId="309274E5" w14:textId="77777777" w:rsidR="00783471" w:rsidRDefault="00783471">
      <w:pPr>
        <w:spacing w:line="240" w:lineRule="auto"/>
      </w:pPr>
      <w:r>
        <w:continuationSeparator/>
      </w:r>
    </w:p>
  </w:footnote>
  <w:footnote w:id="1">
    <w:p w14:paraId="2D5C57D9" w14:textId="77777777" w:rsidR="00A45581" w:rsidRPr="00CD2E16" w:rsidRDefault="00A45581" w:rsidP="00A45581">
      <w:pPr>
        <w:pStyle w:val="Voetnoottekst"/>
        <w:rPr>
          <w:rFonts w:ascii="Verdana" w:hAnsi="Verdana"/>
        </w:rPr>
      </w:pPr>
      <w:r w:rsidRPr="00CD2E16">
        <w:rPr>
          <w:rStyle w:val="Voetnootmarkering"/>
          <w:rFonts w:ascii="Verdana" w:hAnsi="Verdana"/>
        </w:rPr>
        <w:footnoteRef/>
      </w:r>
      <w:r w:rsidRPr="00CD2E16">
        <w:rPr>
          <w:rFonts w:ascii="Verdana" w:hAnsi="Verdana"/>
        </w:rPr>
        <w:t xml:space="preserve"> Doorhalen wat niet van toepassing is.</w:t>
      </w:r>
    </w:p>
  </w:footnote>
  <w:footnote w:id="2">
    <w:p w14:paraId="4AA2E48A" w14:textId="77777777" w:rsidR="00A45581" w:rsidRDefault="00A45581" w:rsidP="00A45581">
      <w:pPr>
        <w:pStyle w:val="Voetnoottekst"/>
      </w:pPr>
      <w:r w:rsidRPr="00CD2E16">
        <w:rPr>
          <w:rStyle w:val="Voetnootmarkering"/>
          <w:rFonts w:ascii="Verdana" w:hAnsi="Verdana"/>
        </w:rPr>
        <w:footnoteRef/>
      </w:r>
      <w:r w:rsidRPr="00CD2E16">
        <w:rPr>
          <w:rFonts w:ascii="Verdana" w:hAnsi="Verdana"/>
        </w:rP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74469" w14:textId="6D039C52" w:rsidR="00AA56BA" w:rsidRPr="005A0778" w:rsidRDefault="008334E6" w:rsidP="00044613">
    <w:pPr>
      <w:pStyle w:val="Koptekst"/>
      <w:rPr>
        <w:rFonts w:asciiTheme="minorHAnsi" w:hAnsiTheme="minorHAnsi" w:cstheme="minorHAnsi"/>
        <w:b/>
        <w:sz w:val="24"/>
      </w:rPr>
    </w:pPr>
    <w:r w:rsidRPr="005A0778">
      <w:rPr>
        <w:rFonts w:asciiTheme="minorHAnsi" w:hAnsiTheme="minorHAnsi" w:cstheme="minorHAnsi"/>
        <w:b/>
        <w:sz w:val="24"/>
      </w:rPr>
      <w:t xml:space="preserve">Bijlage </w:t>
    </w:r>
    <w:r w:rsidR="00CF269D" w:rsidRPr="005A0778">
      <w:rPr>
        <w:rFonts w:asciiTheme="minorHAnsi" w:hAnsiTheme="minorHAnsi" w:cstheme="minorHAnsi"/>
        <w:b/>
        <w:sz w:val="24"/>
      </w:rPr>
      <w:t>0</w:t>
    </w:r>
    <w:r w:rsidRPr="005A0778">
      <w:rPr>
        <w:rFonts w:asciiTheme="minorHAnsi" w:hAnsiTheme="minorHAnsi" w:cstheme="minorHAnsi"/>
        <w:b/>
        <w:sz w:val="24"/>
      </w:rPr>
      <w:t xml:space="preserve">3 - </w:t>
    </w:r>
    <w:r w:rsidR="00CF269D" w:rsidRPr="005A0778">
      <w:rPr>
        <w:rFonts w:asciiTheme="minorHAnsi" w:hAnsiTheme="minorHAnsi" w:cstheme="minorHAnsi"/>
        <w:b/>
        <w:sz w:val="24"/>
      </w:rPr>
      <w:t>Holdingverklaring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690A49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CD60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3A6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F26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BC64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FCF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90A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6E8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9CC2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2C724D"/>
    <w:multiLevelType w:val="multilevel"/>
    <w:tmpl w:val="EE4C9750"/>
    <w:numStyleLink w:val="Nummeringagenda"/>
  </w:abstractNum>
  <w:abstractNum w:abstractNumId="12" w15:restartNumberingAfterBreak="0">
    <w:nsid w:val="0F706393"/>
    <w:multiLevelType w:val="multilevel"/>
    <w:tmpl w:val="EE4C9750"/>
    <w:styleLink w:val="Nummeringagen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3665B"/>
    <w:multiLevelType w:val="hybridMultilevel"/>
    <w:tmpl w:val="741E0BF0"/>
    <w:lvl w:ilvl="0" w:tplc="FF62F77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55FEF"/>
    <w:multiLevelType w:val="hybridMultilevel"/>
    <w:tmpl w:val="50F0923E"/>
    <w:lvl w:ilvl="0" w:tplc="F2E858C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996F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0A40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41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C8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6A3C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062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1631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227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C0BE3"/>
    <w:multiLevelType w:val="hybridMultilevel"/>
    <w:tmpl w:val="8F9026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CF114F"/>
    <w:multiLevelType w:val="hybridMultilevel"/>
    <w:tmpl w:val="5896C636"/>
    <w:lvl w:ilvl="0" w:tplc="E0662C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421A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2AC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8AD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A6F8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4CC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225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1242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781C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21BF"/>
    <w:multiLevelType w:val="hybridMultilevel"/>
    <w:tmpl w:val="38AA2D3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4A4B2F"/>
    <w:multiLevelType w:val="multilevel"/>
    <w:tmpl w:val="EE4C9750"/>
    <w:numStyleLink w:val="Nummeringagenda"/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17"/>
  </w:num>
  <w:num w:numId="14">
    <w:abstractNumId w:val="15"/>
  </w:num>
  <w:num w:numId="15">
    <w:abstractNumId w:val="18"/>
  </w:num>
  <w:num w:numId="16">
    <w:abstractNumId w:val="12"/>
  </w:num>
  <w:num w:numId="17">
    <w:abstractNumId w:val="20"/>
  </w:num>
  <w:num w:numId="18">
    <w:abstractNumId w:val="11"/>
  </w:num>
  <w:num w:numId="19">
    <w:abstractNumId w:val="14"/>
  </w:num>
  <w:num w:numId="20">
    <w:abstractNumId w:val="16"/>
  </w:num>
  <w:num w:numId="21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25"/>
    <w:rsid w:val="00001089"/>
    <w:rsid w:val="0000109E"/>
    <w:rsid w:val="000104C9"/>
    <w:rsid w:val="00013862"/>
    <w:rsid w:val="00016012"/>
    <w:rsid w:val="00020189"/>
    <w:rsid w:val="00020EE4"/>
    <w:rsid w:val="00023E9A"/>
    <w:rsid w:val="000346B8"/>
    <w:rsid w:val="00034A84"/>
    <w:rsid w:val="0003586B"/>
    <w:rsid w:val="00035E67"/>
    <w:rsid w:val="000366F3"/>
    <w:rsid w:val="00044613"/>
    <w:rsid w:val="00071F28"/>
    <w:rsid w:val="0007250C"/>
    <w:rsid w:val="00074079"/>
    <w:rsid w:val="00092799"/>
    <w:rsid w:val="00092C5F"/>
    <w:rsid w:val="00096680"/>
    <w:rsid w:val="000A174A"/>
    <w:rsid w:val="000A3E0A"/>
    <w:rsid w:val="000A51D1"/>
    <w:rsid w:val="000A65AC"/>
    <w:rsid w:val="000A79C7"/>
    <w:rsid w:val="000B3C1C"/>
    <w:rsid w:val="000B7281"/>
    <w:rsid w:val="000B7FAB"/>
    <w:rsid w:val="000C109C"/>
    <w:rsid w:val="000C3EA9"/>
    <w:rsid w:val="000D0225"/>
    <w:rsid w:val="000D119D"/>
    <w:rsid w:val="000E0566"/>
    <w:rsid w:val="000F161D"/>
    <w:rsid w:val="00123704"/>
    <w:rsid w:val="001270C7"/>
    <w:rsid w:val="00132540"/>
    <w:rsid w:val="00134561"/>
    <w:rsid w:val="0014786A"/>
    <w:rsid w:val="001516A4"/>
    <w:rsid w:val="00151E5F"/>
    <w:rsid w:val="001569AB"/>
    <w:rsid w:val="001612F5"/>
    <w:rsid w:val="001726F3"/>
    <w:rsid w:val="00174CC2"/>
    <w:rsid w:val="00176A33"/>
    <w:rsid w:val="00176CC6"/>
    <w:rsid w:val="00181BE4"/>
    <w:rsid w:val="00184454"/>
    <w:rsid w:val="00185576"/>
    <w:rsid w:val="00185951"/>
    <w:rsid w:val="00196B8B"/>
    <w:rsid w:val="001A2BEA"/>
    <w:rsid w:val="001A6D93"/>
    <w:rsid w:val="001B50DC"/>
    <w:rsid w:val="001C32EC"/>
    <w:rsid w:val="001C4D5A"/>
    <w:rsid w:val="001D69B0"/>
    <w:rsid w:val="001E0A39"/>
    <w:rsid w:val="001E34C6"/>
    <w:rsid w:val="001E4C6B"/>
    <w:rsid w:val="001E5581"/>
    <w:rsid w:val="001F3C70"/>
    <w:rsid w:val="00200D88"/>
    <w:rsid w:val="00201F68"/>
    <w:rsid w:val="00207924"/>
    <w:rsid w:val="0021116F"/>
    <w:rsid w:val="00212F2A"/>
    <w:rsid w:val="00214F2B"/>
    <w:rsid w:val="00216BC2"/>
    <w:rsid w:val="00217487"/>
    <w:rsid w:val="00217880"/>
    <w:rsid w:val="0022552E"/>
    <w:rsid w:val="002309A8"/>
    <w:rsid w:val="00236CFE"/>
    <w:rsid w:val="00241498"/>
    <w:rsid w:val="002428E3"/>
    <w:rsid w:val="00260BAF"/>
    <w:rsid w:val="0026208B"/>
    <w:rsid w:val="00264BB2"/>
    <w:rsid w:val="002650F7"/>
    <w:rsid w:val="00273F3B"/>
    <w:rsid w:val="00274DB7"/>
    <w:rsid w:val="00275984"/>
    <w:rsid w:val="00280F74"/>
    <w:rsid w:val="00286998"/>
    <w:rsid w:val="00291AB7"/>
    <w:rsid w:val="0029422B"/>
    <w:rsid w:val="00295685"/>
    <w:rsid w:val="002A0384"/>
    <w:rsid w:val="002A4E76"/>
    <w:rsid w:val="002B153C"/>
    <w:rsid w:val="002C1738"/>
    <w:rsid w:val="002C2830"/>
    <w:rsid w:val="002C533C"/>
    <w:rsid w:val="002C6965"/>
    <w:rsid w:val="002D001A"/>
    <w:rsid w:val="002D220A"/>
    <w:rsid w:val="002D3163"/>
    <w:rsid w:val="002D317B"/>
    <w:rsid w:val="002D3587"/>
    <w:rsid w:val="002D502D"/>
    <w:rsid w:val="002E0F69"/>
    <w:rsid w:val="002E2A8E"/>
    <w:rsid w:val="002F5147"/>
    <w:rsid w:val="002F7084"/>
    <w:rsid w:val="00312597"/>
    <w:rsid w:val="00314870"/>
    <w:rsid w:val="00334154"/>
    <w:rsid w:val="00334F55"/>
    <w:rsid w:val="00341FA0"/>
    <w:rsid w:val="00350A7C"/>
    <w:rsid w:val="00352BCF"/>
    <w:rsid w:val="00353932"/>
    <w:rsid w:val="0035464B"/>
    <w:rsid w:val="0035704A"/>
    <w:rsid w:val="0036252A"/>
    <w:rsid w:val="00364D9D"/>
    <w:rsid w:val="00367ACE"/>
    <w:rsid w:val="003709A1"/>
    <w:rsid w:val="0037421D"/>
    <w:rsid w:val="00383DA1"/>
    <w:rsid w:val="0039361F"/>
    <w:rsid w:val="00393963"/>
    <w:rsid w:val="00395575"/>
    <w:rsid w:val="00395672"/>
    <w:rsid w:val="00396781"/>
    <w:rsid w:val="003A06C8"/>
    <w:rsid w:val="003A0D7C"/>
    <w:rsid w:val="003A4C96"/>
    <w:rsid w:val="003B02CD"/>
    <w:rsid w:val="003B7675"/>
    <w:rsid w:val="003B7EE7"/>
    <w:rsid w:val="003C2CCB"/>
    <w:rsid w:val="003C6804"/>
    <w:rsid w:val="003D39EC"/>
    <w:rsid w:val="003E3DD5"/>
    <w:rsid w:val="003F07C6"/>
    <w:rsid w:val="003F1F6B"/>
    <w:rsid w:val="003F3757"/>
    <w:rsid w:val="003F44B7"/>
    <w:rsid w:val="003F6262"/>
    <w:rsid w:val="00413D48"/>
    <w:rsid w:val="00415CD7"/>
    <w:rsid w:val="00422170"/>
    <w:rsid w:val="00433225"/>
    <w:rsid w:val="00441AC2"/>
    <w:rsid w:val="0044249B"/>
    <w:rsid w:val="00446598"/>
    <w:rsid w:val="0045023C"/>
    <w:rsid w:val="00451A5B"/>
    <w:rsid w:val="00452BCD"/>
    <w:rsid w:val="00452CEA"/>
    <w:rsid w:val="00465B52"/>
    <w:rsid w:val="0046708E"/>
    <w:rsid w:val="00474463"/>
    <w:rsid w:val="00474B75"/>
    <w:rsid w:val="00483F0B"/>
    <w:rsid w:val="00484957"/>
    <w:rsid w:val="00485395"/>
    <w:rsid w:val="00496319"/>
    <w:rsid w:val="004B5465"/>
    <w:rsid w:val="004C2ACE"/>
    <w:rsid w:val="004D15FE"/>
    <w:rsid w:val="004D505E"/>
    <w:rsid w:val="004D72CA"/>
    <w:rsid w:val="004E2242"/>
    <w:rsid w:val="004E7286"/>
    <w:rsid w:val="004F0877"/>
    <w:rsid w:val="004F42FF"/>
    <w:rsid w:val="004F44C2"/>
    <w:rsid w:val="00501F2B"/>
    <w:rsid w:val="00507E34"/>
    <w:rsid w:val="00510F5E"/>
    <w:rsid w:val="00516022"/>
    <w:rsid w:val="00521CEE"/>
    <w:rsid w:val="00533FB9"/>
    <w:rsid w:val="00535C67"/>
    <w:rsid w:val="005429DC"/>
    <w:rsid w:val="00554E13"/>
    <w:rsid w:val="005558E0"/>
    <w:rsid w:val="00573041"/>
    <w:rsid w:val="00575B80"/>
    <w:rsid w:val="005819CE"/>
    <w:rsid w:val="0058298D"/>
    <w:rsid w:val="00593C2B"/>
    <w:rsid w:val="00594CF6"/>
    <w:rsid w:val="00596166"/>
    <w:rsid w:val="005A0778"/>
    <w:rsid w:val="005C3FE0"/>
    <w:rsid w:val="005C740C"/>
    <w:rsid w:val="005D625B"/>
    <w:rsid w:val="005E27A3"/>
    <w:rsid w:val="005F1DBC"/>
    <w:rsid w:val="005F6D11"/>
    <w:rsid w:val="00600CF0"/>
    <w:rsid w:val="006022BA"/>
    <w:rsid w:val="006048F4"/>
    <w:rsid w:val="0060660A"/>
    <w:rsid w:val="00617A44"/>
    <w:rsid w:val="006202B6"/>
    <w:rsid w:val="00622291"/>
    <w:rsid w:val="00625CD0"/>
    <w:rsid w:val="00627432"/>
    <w:rsid w:val="00631090"/>
    <w:rsid w:val="006425CB"/>
    <w:rsid w:val="006448E4"/>
    <w:rsid w:val="0065066C"/>
    <w:rsid w:val="00653606"/>
    <w:rsid w:val="006562CF"/>
    <w:rsid w:val="00661591"/>
    <w:rsid w:val="0066195F"/>
    <w:rsid w:val="0066632F"/>
    <w:rsid w:val="006703F6"/>
    <w:rsid w:val="00674A89"/>
    <w:rsid w:val="00685545"/>
    <w:rsid w:val="006864B3"/>
    <w:rsid w:val="006A10F8"/>
    <w:rsid w:val="006A2100"/>
    <w:rsid w:val="006A7295"/>
    <w:rsid w:val="006A76F3"/>
    <w:rsid w:val="006B0209"/>
    <w:rsid w:val="006B0BF3"/>
    <w:rsid w:val="006B1D6E"/>
    <w:rsid w:val="006B775E"/>
    <w:rsid w:val="006B7D0A"/>
    <w:rsid w:val="006C075A"/>
    <w:rsid w:val="006C1107"/>
    <w:rsid w:val="006C2535"/>
    <w:rsid w:val="006C441E"/>
    <w:rsid w:val="006C4B90"/>
    <w:rsid w:val="006D1016"/>
    <w:rsid w:val="006D17F2"/>
    <w:rsid w:val="006D5D37"/>
    <w:rsid w:val="006E3546"/>
    <w:rsid w:val="006E3FA9"/>
    <w:rsid w:val="006E7D82"/>
    <w:rsid w:val="006F0F93"/>
    <w:rsid w:val="006F31F2"/>
    <w:rsid w:val="00714DC5"/>
    <w:rsid w:val="00715237"/>
    <w:rsid w:val="0072232C"/>
    <w:rsid w:val="00722CA6"/>
    <w:rsid w:val="007254A5"/>
    <w:rsid w:val="00725748"/>
    <w:rsid w:val="00732028"/>
    <w:rsid w:val="00735D88"/>
    <w:rsid w:val="0073720D"/>
    <w:rsid w:val="00737507"/>
    <w:rsid w:val="007402E0"/>
    <w:rsid w:val="00740712"/>
    <w:rsid w:val="00742AB9"/>
    <w:rsid w:val="00743023"/>
    <w:rsid w:val="00746233"/>
    <w:rsid w:val="00754FBF"/>
    <w:rsid w:val="0075648C"/>
    <w:rsid w:val="0077006F"/>
    <w:rsid w:val="007709EF"/>
    <w:rsid w:val="00783471"/>
    <w:rsid w:val="00783559"/>
    <w:rsid w:val="00784533"/>
    <w:rsid w:val="00797AA5"/>
    <w:rsid w:val="007A4105"/>
    <w:rsid w:val="007B4503"/>
    <w:rsid w:val="007C406E"/>
    <w:rsid w:val="007C5183"/>
    <w:rsid w:val="007D0A6B"/>
    <w:rsid w:val="007D1FCE"/>
    <w:rsid w:val="007D21B7"/>
    <w:rsid w:val="007E2B20"/>
    <w:rsid w:val="007F2868"/>
    <w:rsid w:val="007F5331"/>
    <w:rsid w:val="00800065"/>
    <w:rsid w:val="00800A4B"/>
    <w:rsid w:val="00800CCA"/>
    <w:rsid w:val="00802763"/>
    <w:rsid w:val="00806120"/>
    <w:rsid w:val="00811F03"/>
    <w:rsid w:val="00812028"/>
    <w:rsid w:val="00813082"/>
    <w:rsid w:val="00814D03"/>
    <w:rsid w:val="0081547C"/>
    <w:rsid w:val="00816D33"/>
    <w:rsid w:val="00823AE2"/>
    <w:rsid w:val="0083178B"/>
    <w:rsid w:val="00833246"/>
    <w:rsid w:val="008334E6"/>
    <w:rsid w:val="00833695"/>
    <w:rsid w:val="008336B7"/>
    <w:rsid w:val="00833872"/>
    <w:rsid w:val="00833A8E"/>
    <w:rsid w:val="00842CD8"/>
    <w:rsid w:val="008431FA"/>
    <w:rsid w:val="008547BA"/>
    <w:rsid w:val="008553C7"/>
    <w:rsid w:val="00857FEB"/>
    <w:rsid w:val="008601AF"/>
    <w:rsid w:val="00872271"/>
    <w:rsid w:val="00881F19"/>
    <w:rsid w:val="00882623"/>
    <w:rsid w:val="008A28F5"/>
    <w:rsid w:val="008B3929"/>
    <w:rsid w:val="008B4CB3"/>
    <w:rsid w:val="008B7B24"/>
    <w:rsid w:val="008C2FDF"/>
    <w:rsid w:val="008C356D"/>
    <w:rsid w:val="008D6C99"/>
    <w:rsid w:val="008E49AD"/>
    <w:rsid w:val="008F2731"/>
    <w:rsid w:val="008F3246"/>
    <w:rsid w:val="008F3C1B"/>
    <w:rsid w:val="008F41D7"/>
    <w:rsid w:val="008F508C"/>
    <w:rsid w:val="0090271B"/>
    <w:rsid w:val="00910642"/>
    <w:rsid w:val="00910DDF"/>
    <w:rsid w:val="00925121"/>
    <w:rsid w:val="009311C8"/>
    <w:rsid w:val="00933376"/>
    <w:rsid w:val="00933A2F"/>
    <w:rsid w:val="009342CC"/>
    <w:rsid w:val="00937326"/>
    <w:rsid w:val="009517CD"/>
    <w:rsid w:val="0095461B"/>
    <w:rsid w:val="009718F9"/>
    <w:rsid w:val="00972FB9"/>
    <w:rsid w:val="00975112"/>
    <w:rsid w:val="009809C0"/>
    <w:rsid w:val="00981768"/>
    <w:rsid w:val="009839D2"/>
    <w:rsid w:val="00983E8F"/>
    <w:rsid w:val="00994FDA"/>
    <w:rsid w:val="0099544B"/>
    <w:rsid w:val="009A2FD7"/>
    <w:rsid w:val="009A3B71"/>
    <w:rsid w:val="009A61BC"/>
    <w:rsid w:val="009B0138"/>
    <w:rsid w:val="009B0FE9"/>
    <w:rsid w:val="009C3F20"/>
    <w:rsid w:val="009C7CA1"/>
    <w:rsid w:val="009D043D"/>
    <w:rsid w:val="009D5D50"/>
    <w:rsid w:val="009F3259"/>
    <w:rsid w:val="00A128AD"/>
    <w:rsid w:val="00A165F6"/>
    <w:rsid w:val="00A21E76"/>
    <w:rsid w:val="00A23BC8"/>
    <w:rsid w:val="00A2457A"/>
    <w:rsid w:val="00A24F15"/>
    <w:rsid w:val="00A27CE4"/>
    <w:rsid w:val="00A30E68"/>
    <w:rsid w:val="00A31933"/>
    <w:rsid w:val="00A34AA0"/>
    <w:rsid w:val="00A34B31"/>
    <w:rsid w:val="00A41FE2"/>
    <w:rsid w:val="00A45581"/>
    <w:rsid w:val="00A47948"/>
    <w:rsid w:val="00A50824"/>
    <w:rsid w:val="00A56946"/>
    <w:rsid w:val="00A63B8C"/>
    <w:rsid w:val="00A71479"/>
    <w:rsid w:val="00A77F6F"/>
    <w:rsid w:val="00A831FD"/>
    <w:rsid w:val="00A9016E"/>
    <w:rsid w:val="00A91FA3"/>
    <w:rsid w:val="00AA56BA"/>
    <w:rsid w:val="00AA7FC9"/>
    <w:rsid w:val="00AB237D"/>
    <w:rsid w:val="00AB5933"/>
    <w:rsid w:val="00AE013D"/>
    <w:rsid w:val="00AE11B7"/>
    <w:rsid w:val="00AE2171"/>
    <w:rsid w:val="00AF13DA"/>
    <w:rsid w:val="00AF52F6"/>
    <w:rsid w:val="00AF7237"/>
    <w:rsid w:val="00AF78B4"/>
    <w:rsid w:val="00B0043A"/>
    <w:rsid w:val="00B00D75"/>
    <w:rsid w:val="00B070CB"/>
    <w:rsid w:val="00B1021F"/>
    <w:rsid w:val="00B11519"/>
    <w:rsid w:val="00B259C8"/>
    <w:rsid w:val="00B26CCF"/>
    <w:rsid w:val="00B349FA"/>
    <w:rsid w:val="00B34C10"/>
    <w:rsid w:val="00B425F0"/>
    <w:rsid w:val="00B42DFA"/>
    <w:rsid w:val="00B44934"/>
    <w:rsid w:val="00B44989"/>
    <w:rsid w:val="00B531DD"/>
    <w:rsid w:val="00B55014"/>
    <w:rsid w:val="00B62232"/>
    <w:rsid w:val="00B71DC2"/>
    <w:rsid w:val="00B92BA6"/>
    <w:rsid w:val="00B93893"/>
    <w:rsid w:val="00B95BDB"/>
    <w:rsid w:val="00BC164E"/>
    <w:rsid w:val="00BC3B53"/>
    <w:rsid w:val="00BC3B96"/>
    <w:rsid w:val="00BC4AE3"/>
    <w:rsid w:val="00BE3F88"/>
    <w:rsid w:val="00BE4756"/>
    <w:rsid w:val="00BE5ED9"/>
    <w:rsid w:val="00BE77D3"/>
    <w:rsid w:val="00BE7B41"/>
    <w:rsid w:val="00C1212C"/>
    <w:rsid w:val="00C1408A"/>
    <w:rsid w:val="00C206F1"/>
    <w:rsid w:val="00C217E1"/>
    <w:rsid w:val="00C40C60"/>
    <w:rsid w:val="00C41FB6"/>
    <w:rsid w:val="00C47047"/>
    <w:rsid w:val="00C5258E"/>
    <w:rsid w:val="00C6594D"/>
    <w:rsid w:val="00C72038"/>
    <w:rsid w:val="00C97523"/>
    <w:rsid w:val="00C97C80"/>
    <w:rsid w:val="00CA47D3"/>
    <w:rsid w:val="00CA5EC5"/>
    <w:rsid w:val="00CA6A3F"/>
    <w:rsid w:val="00CA7C99"/>
    <w:rsid w:val="00CB7ABA"/>
    <w:rsid w:val="00CC344B"/>
    <w:rsid w:val="00CD2E16"/>
    <w:rsid w:val="00CD362D"/>
    <w:rsid w:val="00CE1C84"/>
    <w:rsid w:val="00CF053F"/>
    <w:rsid w:val="00CF269D"/>
    <w:rsid w:val="00D0609E"/>
    <w:rsid w:val="00D06F0F"/>
    <w:rsid w:val="00D078E1"/>
    <w:rsid w:val="00D100E9"/>
    <w:rsid w:val="00D1660B"/>
    <w:rsid w:val="00D21E4B"/>
    <w:rsid w:val="00D23522"/>
    <w:rsid w:val="00D264D6"/>
    <w:rsid w:val="00D27A8B"/>
    <w:rsid w:val="00D33BF0"/>
    <w:rsid w:val="00D516BE"/>
    <w:rsid w:val="00D5423B"/>
    <w:rsid w:val="00D54F4E"/>
    <w:rsid w:val="00D60BA4"/>
    <w:rsid w:val="00D62419"/>
    <w:rsid w:val="00D77870"/>
    <w:rsid w:val="00D80CCE"/>
    <w:rsid w:val="00D87D03"/>
    <w:rsid w:val="00D95379"/>
    <w:rsid w:val="00D95C88"/>
    <w:rsid w:val="00D97B2E"/>
    <w:rsid w:val="00DB36FE"/>
    <w:rsid w:val="00DB512B"/>
    <w:rsid w:val="00DB533A"/>
    <w:rsid w:val="00DD66F2"/>
    <w:rsid w:val="00DE3FE0"/>
    <w:rsid w:val="00DE578A"/>
    <w:rsid w:val="00DE589D"/>
    <w:rsid w:val="00DF2583"/>
    <w:rsid w:val="00DF5450"/>
    <w:rsid w:val="00DF54D9"/>
    <w:rsid w:val="00E01A59"/>
    <w:rsid w:val="00E0640A"/>
    <w:rsid w:val="00E10DC6"/>
    <w:rsid w:val="00E11F8E"/>
    <w:rsid w:val="00E21DE3"/>
    <w:rsid w:val="00E3731D"/>
    <w:rsid w:val="00E51469"/>
    <w:rsid w:val="00E63449"/>
    <w:rsid w:val="00E634E3"/>
    <w:rsid w:val="00E77F89"/>
    <w:rsid w:val="00E80E71"/>
    <w:rsid w:val="00E850D3"/>
    <w:rsid w:val="00E876B9"/>
    <w:rsid w:val="00EB458F"/>
    <w:rsid w:val="00EC0DFF"/>
    <w:rsid w:val="00EC237D"/>
    <w:rsid w:val="00EC4733"/>
    <w:rsid w:val="00EC4D0E"/>
    <w:rsid w:val="00ED072A"/>
    <w:rsid w:val="00EE4A1F"/>
    <w:rsid w:val="00EE4C2D"/>
    <w:rsid w:val="00EF1B5A"/>
    <w:rsid w:val="00EF24FB"/>
    <w:rsid w:val="00EF2CCA"/>
    <w:rsid w:val="00F0379C"/>
    <w:rsid w:val="00F03963"/>
    <w:rsid w:val="00F04499"/>
    <w:rsid w:val="00F11068"/>
    <w:rsid w:val="00F1256D"/>
    <w:rsid w:val="00F13A4E"/>
    <w:rsid w:val="00F172BB"/>
    <w:rsid w:val="00F17B10"/>
    <w:rsid w:val="00F21BEF"/>
    <w:rsid w:val="00F34425"/>
    <w:rsid w:val="00F432DA"/>
    <w:rsid w:val="00F44D1B"/>
    <w:rsid w:val="00F45A25"/>
    <w:rsid w:val="00F50F86"/>
    <w:rsid w:val="00F52AB0"/>
    <w:rsid w:val="00F53F91"/>
    <w:rsid w:val="00F56E9C"/>
    <w:rsid w:val="00F61A72"/>
    <w:rsid w:val="00F62B67"/>
    <w:rsid w:val="00F66F13"/>
    <w:rsid w:val="00F73D09"/>
    <w:rsid w:val="00F74073"/>
    <w:rsid w:val="00F75603"/>
    <w:rsid w:val="00F845B4"/>
    <w:rsid w:val="00F8713B"/>
    <w:rsid w:val="00F93B9B"/>
    <w:rsid w:val="00F93F9E"/>
    <w:rsid w:val="00F9751C"/>
    <w:rsid w:val="00FA2CD7"/>
    <w:rsid w:val="00FB06ED"/>
    <w:rsid w:val="00FB44E8"/>
    <w:rsid w:val="00FC3165"/>
    <w:rsid w:val="00FC36AB"/>
    <w:rsid w:val="00FC7F66"/>
    <w:rsid w:val="00FE1CB6"/>
    <w:rsid w:val="00FE486B"/>
    <w:rsid w:val="00FE4F08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2126F"/>
  <w15:docId w15:val="{6CAC44B6-6CC3-43B6-98E3-748A822CC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9D5D50"/>
    <w:rPr>
      <w:rFonts w:ascii="Verdana" w:hAnsi="Verdana" w:cs="Verdana"/>
      <w:noProof/>
      <w:sz w:val="13"/>
      <w:szCs w:val="13"/>
      <w:lang w:val="nl-NL" w:eastAsia="nl-NL" w:bidi="ar-SA"/>
    </w:rPr>
  </w:style>
  <w:style w:type="numbering" w:customStyle="1" w:styleId="Nummeringagenda">
    <w:name w:val="Nummering agenda"/>
    <w:basedOn w:val="Geenlijst"/>
    <w:rsid w:val="00B11519"/>
    <w:pPr>
      <w:numPr>
        <w:numId w:val="16"/>
      </w:numPr>
    </w:pPr>
  </w:style>
  <w:style w:type="paragraph" w:customStyle="1" w:styleId="Normal0">
    <w:name w:val="Normal_0"/>
    <w:qFormat/>
    <w:rPr>
      <w:sz w:val="24"/>
      <w:szCs w:val="24"/>
    </w:rPr>
  </w:style>
  <w:style w:type="character" w:customStyle="1" w:styleId="DefaultParagraphFont0">
    <w:name w:val="Default Paragraph Font_0"/>
    <w:semiHidden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uiPriority w:val="99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732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7324"/>
    <w:rPr>
      <w:rFonts w:ascii="Segoe UI" w:eastAsia="Times New Roman" w:hAnsi="Segoe UI" w:cs="Segoe UI"/>
      <w:sz w:val="18"/>
      <w:szCs w:val="18"/>
      <w:lang w:val="nl-NL" w:eastAsia="nl-NL"/>
    </w:rPr>
  </w:style>
  <w:style w:type="character" w:styleId="Paginanummer">
    <w:name w:val="page number"/>
    <w:basedOn w:val="Standaardalinea-lettertype"/>
    <w:rsid w:val="00501F2B"/>
  </w:style>
  <w:style w:type="paragraph" w:styleId="Lijstalinea">
    <w:name w:val="List Paragraph"/>
    <w:basedOn w:val="Standaard"/>
    <w:uiPriority w:val="34"/>
    <w:qFormat/>
    <w:rsid w:val="00A45581"/>
    <w:pPr>
      <w:ind w:left="720"/>
      <w:contextualSpacing/>
    </w:pPr>
  </w:style>
  <w:style w:type="paragraph" w:styleId="Plattetekst2">
    <w:name w:val="Body Text 2"/>
    <w:basedOn w:val="Standaard"/>
    <w:link w:val="Plattetekst2Char"/>
    <w:rsid w:val="00A45581"/>
    <w:pPr>
      <w:spacing w:line="240" w:lineRule="auto"/>
    </w:pPr>
    <w:rPr>
      <w:rFonts w:ascii="Arial" w:hAnsi="Arial" w:cs="Arial"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A45581"/>
    <w:rPr>
      <w:rFonts w:ascii="Arial" w:hAnsi="Arial" w:cs="Arial"/>
      <w:szCs w:val="24"/>
      <w:lang w:val="nl-NL" w:eastAsia="nl-NL"/>
    </w:rPr>
  </w:style>
  <w:style w:type="character" w:styleId="Voetnootmarkering">
    <w:name w:val="footnote reference"/>
    <w:basedOn w:val="Standaardalinea-lettertype"/>
    <w:semiHidden/>
    <w:rsid w:val="00A45581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A45581"/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45581"/>
    <w:rPr>
      <w:rFonts w:ascii="Arial" w:hAnsi="Arial"/>
      <w:sz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1403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Capgemini Nederland B.V. / D76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Peter</cp:lastModifiedBy>
  <cp:revision>2</cp:revision>
  <cp:lastPrinted>2008-07-25T16:17:00Z</cp:lastPrinted>
  <dcterms:created xsi:type="dcterms:W3CDTF">2023-07-09T17:14:00Z</dcterms:created>
  <dcterms:modified xsi:type="dcterms:W3CDTF">2023-07-09T17:14:00Z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2022-08-26T14:39:54Z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6384829b-d4c0-4f2c-ae7e-215fd1b426fa</vt:lpwstr>
  </property>
  <property fmtid="{D5CDD505-2E9C-101B-9397-08002B2CF9AE}" pid="8" name="MSIP_Label_4bde8109-f994-4a60-a1d3-5c95e2ff3620_ContentBits">
    <vt:lpwstr>0</vt:lpwstr>
  </property>
</Properties>
</file>