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911"/>
        <w:tblW w:w="12060" w:type="dxa"/>
        <w:tblLayout w:type="fixed"/>
        <w:tblCellMar>
          <w:left w:w="0" w:type="dxa"/>
          <w:right w:w="0" w:type="dxa"/>
        </w:tblCellMar>
        <w:tblLook w:val="0000" w:firstRow="0" w:lastRow="0" w:firstColumn="0" w:lastColumn="0" w:noHBand="0" w:noVBand="0"/>
      </w:tblPr>
      <w:tblGrid>
        <w:gridCol w:w="6030"/>
        <w:gridCol w:w="6030"/>
      </w:tblGrid>
      <w:tr w:rsidR="00AA56BA" w14:paraId="3E7EE03F" w14:textId="77777777" w:rsidTr="00237597">
        <w:trPr>
          <w:trHeight w:val="567"/>
        </w:trPr>
        <w:tc>
          <w:tcPr>
            <w:tcW w:w="6030" w:type="dxa"/>
            <w:tcBorders>
              <w:bottom w:val="dotted" w:sz="4" w:space="0" w:color="auto"/>
            </w:tcBorders>
            <w:shd w:val="clear" w:color="auto" w:fill="auto"/>
          </w:tcPr>
          <w:p w14:paraId="533C3319" w14:textId="77777777" w:rsidR="00AA56BA" w:rsidRDefault="00AA56BA" w:rsidP="00AA56BA">
            <w:pPr>
              <w:spacing w:line="240" w:lineRule="auto"/>
            </w:pPr>
          </w:p>
        </w:tc>
        <w:tc>
          <w:tcPr>
            <w:tcW w:w="6030" w:type="dxa"/>
            <w:tcBorders>
              <w:bottom w:val="dotted" w:sz="4" w:space="0" w:color="auto"/>
            </w:tcBorders>
            <w:shd w:val="clear" w:color="auto" w:fill="auto"/>
          </w:tcPr>
          <w:p w14:paraId="478117E7" w14:textId="77777777" w:rsidR="00AA56BA" w:rsidRDefault="00AA56BA" w:rsidP="00AA56BA"/>
        </w:tc>
      </w:tr>
    </w:tbl>
    <w:p w14:paraId="246D96DF" w14:textId="4BCBC92E" w:rsidR="008F4253" w:rsidRPr="00237597" w:rsidRDefault="008F4253" w:rsidP="008F4253">
      <w:pPr>
        <w:rPr>
          <w:rFonts w:asciiTheme="minorHAnsi" w:hAnsiTheme="minorHAnsi" w:cstheme="minorHAnsi"/>
          <w:i/>
          <w:sz w:val="22"/>
          <w:szCs w:val="22"/>
        </w:rPr>
      </w:pPr>
      <w:r w:rsidRPr="00237597">
        <w:rPr>
          <w:rFonts w:asciiTheme="minorHAnsi" w:hAnsiTheme="minorHAnsi" w:cstheme="minorHAnsi"/>
          <w:i/>
          <w:sz w:val="22"/>
          <w:szCs w:val="22"/>
        </w:rPr>
        <w:t>N.B.: I</w:t>
      </w:r>
      <w:bookmarkStart w:id="0" w:name="_GoBack"/>
      <w:bookmarkEnd w:id="0"/>
      <w:r w:rsidRPr="00237597">
        <w:rPr>
          <w:rFonts w:asciiTheme="minorHAnsi" w:hAnsiTheme="minorHAnsi" w:cstheme="minorHAnsi"/>
          <w:i/>
          <w:sz w:val="22"/>
          <w:szCs w:val="22"/>
        </w:rPr>
        <w:t>n te leveren door de winnende inschrijver</w:t>
      </w:r>
      <w:r w:rsidR="00237597" w:rsidRPr="00237597">
        <w:rPr>
          <w:rFonts w:asciiTheme="minorHAnsi" w:hAnsiTheme="minorHAnsi" w:cstheme="minorHAnsi"/>
          <w:i/>
          <w:sz w:val="22"/>
          <w:szCs w:val="22"/>
        </w:rPr>
        <w:t>,</w:t>
      </w:r>
      <w:r w:rsidRPr="00237597">
        <w:rPr>
          <w:rFonts w:asciiTheme="minorHAnsi" w:hAnsiTheme="minorHAnsi" w:cstheme="minorHAnsi"/>
          <w:i/>
          <w:sz w:val="22"/>
          <w:szCs w:val="22"/>
        </w:rPr>
        <w:t xml:space="preserve"> indien van toepassing.</w:t>
      </w:r>
    </w:p>
    <w:p w14:paraId="1B41B584" w14:textId="77777777" w:rsidR="0066745C" w:rsidRPr="00237597" w:rsidRDefault="0066745C" w:rsidP="0066745C">
      <w:pPr>
        <w:jc w:val="both"/>
        <w:rPr>
          <w:rFonts w:asciiTheme="minorHAnsi" w:hAnsiTheme="minorHAnsi" w:cstheme="minorHAnsi"/>
          <w:bCs/>
          <w:sz w:val="22"/>
          <w:szCs w:val="22"/>
        </w:rPr>
      </w:pPr>
    </w:p>
    <w:p w14:paraId="42DD4DE3" w14:textId="3F2F63EE" w:rsidR="008F4253" w:rsidRPr="00237597" w:rsidRDefault="008F4253" w:rsidP="00857949">
      <w:pPr>
        <w:jc w:val="both"/>
        <w:rPr>
          <w:rFonts w:asciiTheme="minorHAnsi" w:hAnsiTheme="minorHAnsi" w:cstheme="minorHAnsi"/>
          <w:sz w:val="22"/>
          <w:szCs w:val="22"/>
        </w:rPr>
      </w:pPr>
      <w:r w:rsidRPr="00237597">
        <w:rPr>
          <w:rFonts w:asciiTheme="minorHAnsi" w:hAnsiTheme="minorHAnsi" w:cstheme="minorHAnsi"/>
          <w:sz w:val="22"/>
          <w:szCs w:val="22"/>
        </w:rPr>
        <w:t>Inschrijver heeft bij het invullen van het UEA onder punt IIC aangegeven dat hij een beroep op andere entiteiten doet voor &lt;</w:t>
      </w:r>
      <w:r w:rsidRPr="00237597">
        <w:rPr>
          <w:rFonts w:asciiTheme="minorHAnsi" w:hAnsiTheme="minorHAnsi" w:cstheme="minorHAnsi"/>
          <w:sz w:val="22"/>
          <w:szCs w:val="22"/>
          <w:highlight w:val="yellow"/>
        </w:rPr>
        <w:t>specifiek beschrijven waarop het beroep betrekking heeft: financiële en economische draagkracht, technische bekwaamheid, beroepsbevoegdheid, of certificaten en om welke middelen het dan concreet gaat.</w:t>
      </w:r>
      <w:r w:rsidRPr="00237597">
        <w:rPr>
          <w:rFonts w:asciiTheme="minorHAnsi" w:hAnsiTheme="minorHAnsi" w:cstheme="minorHAnsi"/>
          <w:sz w:val="22"/>
          <w:szCs w:val="22"/>
        </w:rPr>
        <w:t>&gt;</w:t>
      </w:r>
    </w:p>
    <w:p w14:paraId="3F01DB80" w14:textId="77777777" w:rsidR="008F4253" w:rsidRPr="00237597" w:rsidRDefault="008F4253" w:rsidP="00857949">
      <w:pPr>
        <w:jc w:val="both"/>
        <w:rPr>
          <w:rFonts w:asciiTheme="minorHAnsi" w:hAnsiTheme="minorHAnsi" w:cstheme="minorHAnsi"/>
          <w:sz w:val="22"/>
          <w:szCs w:val="22"/>
        </w:rPr>
      </w:pPr>
    </w:p>
    <w:p w14:paraId="454E95C4" w14:textId="77777777" w:rsidR="008F4253" w:rsidRPr="00237597" w:rsidRDefault="008F4253" w:rsidP="00857949">
      <w:pPr>
        <w:jc w:val="both"/>
        <w:rPr>
          <w:rFonts w:asciiTheme="minorHAnsi" w:hAnsiTheme="minorHAnsi" w:cstheme="minorHAnsi"/>
          <w:sz w:val="22"/>
          <w:szCs w:val="22"/>
        </w:rPr>
      </w:pPr>
      <w:r w:rsidRPr="00237597">
        <w:rPr>
          <w:rFonts w:asciiTheme="minorHAnsi" w:hAnsiTheme="minorHAnsi" w:cstheme="minorHAnsi"/>
          <w:sz w:val="22"/>
          <w:szCs w:val="22"/>
        </w:rPr>
        <w:t>De andere entiteit waarop een beroep op draagkracht wordt gedaan, heeft een UEA ingevuld dat is ingediend samen met de inschrijving.</w:t>
      </w:r>
    </w:p>
    <w:p w14:paraId="72D458FE" w14:textId="77777777" w:rsidR="008F4253" w:rsidRPr="00237597" w:rsidRDefault="008F4253" w:rsidP="00857949">
      <w:pPr>
        <w:jc w:val="both"/>
        <w:rPr>
          <w:rFonts w:asciiTheme="minorHAnsi" w:hAnsiTheme="minorHAnsi" w:cstheme="minorHAnsi"/>
          <w:sz w:val="22"/>
          <w:szCs w:val="22"/>
        </w:rPr>
      </w:pPr>
    </w:p>
    <w:p w14:paraId="5766EB7A" w14:textId="19FD859F" w:rsidR="008F4253" w:rsidRPr="00237597" w:rsidRDefault="008F4253" w:rsidP="00857949">
      <w:pPr>
        <w:jc w:val="both"/>
        <w:rPr>
          <w:rFonts w:asciiTheme="minorHAnsi" w:hAnsiTheme="minorHAnsi" w:cstheme="minorHAnsi"/>
          <w:sz w:val="22"/>
          <w:szCs w:val="22"/>
        </w:rPr>
      </w:pPr>
      <w:r w:rsidRPr="00237597">
        <w:rPr>
          <w:rFonts w:asciiTheme="minorHAnsi" w:hAnsiTheme="minorHAnsi" w:cstheme="minorHAnsi"/>
          <w:sz w:val="22"/>
          <w:szCs w:val="22"/>
        </w:rPr>
        <w:t xml:space="preserve">Inschrijver verklaart door het invullen en ondertekenen van deze verklaring aan dat hij daadwerkelijk over de voor de uitvoering van de overheidsopdracht voor </w:t>
      </w:r>
      <w:r w:rsidR="00237597" w:rsidRPr="00237597">
        <w:rPr>
          <w:rFonts w:asciiTheme="minorHAnsi" w:hAnsiTheme="minorHAnsi" w:cstheme="minorHAnsi"/>
          <w:sz w:val="22"/>
          <w:szCs w:val="22"/>
        </w:rPr>
        <w:t>het Kunstcentrum De Ploeg</w:t>
      </w:r>
      <w:r w:rsidRPr="00237597">
        <w:rPr>
          <w:rFonts w:asciiTheme="minorHAnsi" w:hAnsiTheme="minorHAnsi" w:cstheme="minorHAnsi"/>
          <w:sz w:val="22"/>
          <w:szCs w:val="22"/>
        </w:rPr>
        <w:t xml:space="preserve"> benodigde middelen kan beschikken.</w:t>
      </w:r>
    </w:p>
    <w:p w14:paraId="2264940B" w14:textId="77777777" w:rsidR="008F4253" w:rsidRPr="00237597" w:rsidRDefault="008F4253" w:rsidP="00857949">
      <w:pPr>
        <w:jc w:val="both"/>
        <w:rPr>
          <w:rFonts w:asciiTheme="minorHAnsi" w:hAnsiTheme="minorHAnsi" w:cstheme="minorHAnsi"/>
          <w:sz w:val="22"/>
          <w:szCs w:val="22"/>
        </w:rPr>
      </w:pPr>
    </w:p>
    <w:p w14:paraId="079032FB" w14:textId="1350CBD8" w:rsidR="008F4253" w:rsidRPr="00237597" w:rsidRDefault="008F4253" w:rsidP="00857949">
      <w:pPr>
        <w:jc w:val="both"/>
        <w:rPr>
          <w:rFonts w:asciiTheme="minorHAnsi" w:hAnsiTheme="minorHAnsi" w:cstheme="minorHAnsi"/>
          <w:sz w:val="22"/>
          <w:szCs w:val="22"/>
        </w:rPr>
      </w:pPr>
      <w:r w:rsidRPr="00237597">
        <w:rPr>
          <w:rFonts w:asciiTheme="minorHAnsi" w:hAnsiTheme="minorHAnsi" w:cstheme="minorHAnsi"/>
          <w:sz w:val="22"/>
          <w:szCs w:val="22"/>
        </w:rPr>
        <w:t xml:space="preserve">De andere entiteit verklaart door het invullen en ondertekenen van deze verklaring aan dat hij de benoemde middelen in deze verklaring daadwerkelijk beschikbaar stelt ten behoeve van de uitvoering van de overheidsopdracht voor </w:t>
      </w:r>
      <w:r w:rsidR="00237597" w:rsidRPr="00237597">
        <w:rPr>
          <w:rFonts w:asciiTheme="minorHAnsi" w:hAnsiTheme="minorHAnsi" w:cstheme="minorHAnsi"/>
          <w:sz w:val="22"/>
          <w:szCs w:val="22"/>
        </w:rPr>
        <w:t>het Kunstcentrum De Ploeg</w:t>
      </w:r>
      <w:r w:rsidRPr="00237597">
        <w:rPr>
          <w:rFonts w:asciiTheme="minorHAnsi" w:hAnsiTheme="minorHAnsi" w:cstheme="minorHAnsi"/>
          <w:sz w:val="22"/>
          <w:szCs w:val="22"/>
        </w:rPr>
        <w:t>.</w:t>
      </w:r>
    </w:p>
    <w:p w14:paraId="42007783" w14:textId="77777777" w:rsidR="008F4253" w:rsidRPr="00237597" w:rsidRDefault="008F4253" w:rsidP="008F4253">
      <w:pPr>
        <w:rPr>
          <w:rFonts w:asciiTheme="minorHAnsi" w:hAnsiTheme="minorHAnsi" w:cstheme="minorHAnsi"/>
          <w:sz w:val="22"/>
          <w:szCs w:val="22"/>
        </w:rPr>
      </w:pPr>
    </w:p>
    <w:p w14:paraId="26F5BC80" w14:textId="77777777" w:rsidR="008F4253" w:rsidRPr="00237597" w:rsidRDefault="008F4253" w:rsidP="008F4253">
      <w:pPr>
        <w:rPr>
          <w:rFonts w:asciiTheme="minorHAnsi" w:hAnsiTheme="minorHAnsi" w:cstheme="minorHAnsi"/>
          <w:sz w:val="22"/>
          <w:szCs w:val="22"/>
        </w:rPr>
      </w:pPr>
    </w:p>
    <w:p w14:paraId="3C4D4128" w14:textId="77777777" w:rsidR="008F4253" w:rsidRPr="00237597" w:rsidRDefault="008F4253" w:rsidP="008F4253">
      <w:pPr>
        <w:rPr>
          <w:rFonts w:asciiTheme="minorHAnsi" w:hAnsiTheme="minorHAnsi" w:cstheme="minorHAnsi"/>
          <w:sz w:val="22"/>
          <w:szCs w:val="22"/>
        </w:rPr>
      </w:pPr>
      <w:r w:rsidRPr="00237597">
        <w:rPr>
          <w:rFonts w:asciiTheme="minorHAnsi" w:hAnsiTheme="minorHAnsi" w:cstheme="minorHAnsi"/>
          <w:sz w:val="22"/>
          <w:szCs w:val="22"/>
        </w:rPr>
        <w:t>Naar waarheid verklaard en ingevuld:</w:t>
      </w:r>
    </w:p>
    <w:p w14:paraId="7AC98062" w14:textId="77777777" w:rsidR="008F4253" w:rsidRPr="00237597" w:rsidRDefault="008F4253" w:rsidP="008F4253">
      <w:pPr>
        <w:rPr>
          <w:rFonts w:asciiTheme="minorHAnsi" w:hAnsiTheme="minorHAnsi" w:cstheme="minorHAnsi"/>
          <w:sz w:val="22"/>
          <w:szCs w:val="22"/>
        </w:rPr>
      </w:pPr>
    </w:p>
    <w:p w14:paraId="1F4F1C2D" w14:textId="314B3857" w:rsidR="008F4253" w:rsidRPr="00237597" w:rsidRDefault="008F4253" w:rsidP="008F4253">
      <w:pPr>
        <w:rPr>
          <w:rFonts w:asciiTheme="minorHAnsi" w:hAnsiTheme="minorHAnsi" w:cstheme="minorHAnsi"/>
          <w:sz w:val="22"/>
          <w:szCs w:val="22"/>
        </w:rPr>
      </w:pPr>
      <w:r w:rsidRPr="00237597">
        <w:rPr>
          <w:rFonts w:asciiTheme="minorHAnsi" w:hAnsiTheme="minorHAnsi" w:cstheme="minorHAnsi"/>
          <w:sz w:val="22"/>
          <w:szCs w:val="22"/>
        </w:rPr>
        <w:t>Datum: ……………………………………………</w:t>
      </w:r>
      <w:r w:rsidR="00857949" w:rsidRPr="00237597">
        <w:rPr>
          <w:rFonts w:asciiTheme="minorHAnsi" w:hAnsiTheme="minorHAnsi" w:cstheme="minorHAnsi"/>
          <w:sz w:val="22"/>
          <w:szCs w:val="22"/>
        </w:rPr>
        <w:t>…</w:t>
      </w:r>
      <w:r w:rsidRPr="00237597">
        <w:rPr>
          <w:rFonts w:asciiTheme="minorHAnsi" w:hAnsiTheme="minorHAnsi" w:cstheme="minorHAnsi"/>
          <w:sz w:val="22"/>
          <w:szCs w:val="22"/>
        </w:rPr>
        <w:tab/>
      </w:r>
      <w:r w:rsidRPr="00237597">
        <w:rPr>
          <w:rFonts w:asciiTheme="minorHAnsi" w:hAnsiTheme="minorHAnsi" w:cstheme="minorHAnsi"/>
          <w:sz w:val="22"/>
          <w:szCs w:val="22"/>
        </w:rPr>
        <w:tab/>
        <w:t>Datum: ……………………………………………………</w:t>
      </w:r>
      <w:r w:rsidR="00857949" w:rsidRPr="00237597">
        <w:rPr>
          <w:rFonts w:asciiTheme="minorHAnsi" w:hAnsiTheme="minorHAnsi" w:cstheme="minorHAnsi"/>
          <w:sz w:val="22"/>
          <w:szCs w:val="22"/>
        </w:rPr>
        <w:t>…..</w:t>
      </w:r>
    </w:p>
    <w:p w14:paraId="38F8A578" w14:textId="77777777" w:rsidR="008F4253" w:rsidRPr="00237597" w:rsidRDefault="008F4253" w:rsidP="008F4253">
      <w:pPr>
        <w:rPr>
          <w:rFonts w:asciiTheme="minorHAnsi" w:hAnsiTheme="minorHAnsi" w:cstheme="minorHAnsi"/>
          <w:sz w:val="22"/>
          <w:szCs w:val="22"/>
        </w:rPr>
      </w:pPr>
    </w:p>
    <w:p w14:paraId="35F0AC22" w14:textId="25CB4279" w:rsidR="008F4253" w:rsidRPr="00237597" w:rsidRDefault="00857949" w:rsidP="008F4253">
      <w:pPr>
        <w:rPr>
          <w:rFonts w:asciiTheme="minorHAnsi" w:hAnsiTheme="minorHAnsi" w:cstheme="minorHAnsi"/>
          <w:sz w:val="22"/>
          <w:szCs w:val="22"/>
        </w:rPr>
      </w:pPr>
      <w:r w:rsidRPr="00237597">
        <w:rPr>
          <w:rFonts w:asciiTheme="minorHAnsi" w:hAnsiTheme="minorHAnsi" w:cstheme="minorHAnsi"/>
          <w:sz w:val="22"/>
          <w:szCs w:val="22"/>
        </w:rPr>
        <w:t>Naam inschrijver: ……………………………….</w:t>
      </w:r>
      <w:r w:rsidRPr="00237597">
        <w:rPr>
          <w:rFonts w:asciiTheme="minorHAnsi" w:hAnsiTheme="minorHAnsi" w:cstheme="minorHAnsi"/>
          <w:sz w:val="22"/>
          <w:szCs w:val="22"/>
        </w:rPr>
        <w:tab/>
      </w:r>
      <w:r w:rsidR="008F4253" w:rsidRPr="00237597">
        <w:rPr>
          <w:rFonts w:asciiTheme="minorHAnsi" w:hAnsiTheme="minorHAnsi" w:cstheme="minorHAnsi"/>
          <w:sz w:val="22"/>
          <w:szCs w:val="22"/>
        </w:rPr>
        <w:tab/>
        <w:t>Naam andere entiteit: ………………………………</w:t>
      </w:r>
      <w:r w:rsidRPr="00237597">
        <w:rPr>
          <w:rFonts w:asciiTheme="minorHAnsi" w:hAnsiTheme="minorHAnsi" w:cstheme="minorHAnsi"/>
          <w:sz w:val="22"/>
          <w:szCs w:val="22"/>
        </w:rPr>
        <w:t>…</w:t>
      </w:r>
    </w:p>
    <w:p w14:paraId="6D086F63" w14:textId="77777777" w:rsidR="008F4253" w:rsidRPr="00237597" w:rsidRDefault="008F4253" w:rsidP="008F4253">
      <w:pPr>
        <w:rPr>
          <w:rFonts w:asciiTheme="minorHAnsi" w:hAnsiTheme="minorHAnsi" w:cstheme="minorHAnsi"/>
          <w:sz w:val="22"/>
          <w:szCs w:val="22"/>
        </w:rPr>
      </w:pPr>
    </w:p>
    <w:p w14:paraId="77A61D66" w14:textId="22C9A2A3" w:rsidR="008F4253" w:rsidRPr="00237597" w:rsidRDefault="00857949" w:rsidP="008F4253">
      <w:pPr>
        <w:rPr>
          <w:rFonts w:asciiTheme="minorHAnsi" w:hAnsiTheme="minorHAnsi" w:cstheme="minorHAnsi"/>
          <w:sz w:val="22"/>
          <w:szCs w:val="22"/>
        </w:rPr>
      </w:pPr>
      <w:r w:rsidRPr="00237597">
        <w:rPr>
          <w:rFonts w:asciiTheme="minorHAnsi" w:hAnsiTheme="minorHAnsi" w:cstheme="minorHAnsi"/>
          <w:sz w:val="22"/>
          <w:szCs w:val="22"/>
        </w:rPr>
        <w:t>Naam ondergetekende: ……………………..</w:t>
      </w:r>
      <w:r w:rsidRPr="00237597">
        <w:rPr>
          <w:rFonts w:asciiTheme="minorHAnsi" w:hAnsiTheme="minorHAnsi" w:cstheme="minorHAnsi"/>
          <w:sz w:val="22"/>
          <w:szCs w:val="22"/>
        </w:rPr>
        <w:tab/>
      </w:r>
      <w:r w:rsidR="008F4253" w:rsidRPr="00237597">
        <w:rPr>
          <w:rFonts w:asciiTheme="minorHAnsi" w:hAnsiTheme="minorHAnsi" w:cstheme="minorHAnsi"/>
          <w:sz w:val="22"/>
          <w:szCs w:val="22"/>
        </w:rPr>
        <w:tab/>
        <w:t>Naam ondergetekende: ………………………………</w:t>
      </w:r>
    </w:p>
    <w:p w14:paraId="3AC2DCBF" w14:textId="77777777" w:rsidR="008F4253" w:rsidRPr="00237597" w:rsidRDefault="008F4253" w:rsidP="008F4253">
      <w:pPr>
        <w:rPr>
          <w:rFonts w:asciiTheme="minorHAnsi" w:hAnsiTheme="minorHAnsi" w:cstheme="minorHAnsi"/>
          <w:sz w:val="22"/>
          <w:szCs w:val="22"/>
        </w:rPr>
      </w:pPr>
    </w:p>
    <w:p w14:paraId="609B6D9E" w14:textId="2FFCE6B5" w:rsidR="008F4253" w:rsidRPr="00237597" w:rsidRDefault="008F4253" w:rsidP="008F4253">
      <w:pPr>
        <w:rPr>
          <w:rFonts w:asciiTheme="minorHAnsi" w:hAnsiTheme="minorHAnsi" w:cstheme="minorHAnsi"/>
          <w:sz w:val="22"/>
          <w:szCs w:val="22"/>
        </w:rPr>
      </w:pPr>
      <w:r w:rsidRPr="00237597">
        <w:rPr>
          <w:rFonts w:asciiTheme="minorHAnsi" w:hAnsiTheme="minorHAnsi" w:cstheme="minorHAnsi"/>
          <w:sz w:val="22"/>
          <w:szCs w:val="22"/>
        </w:rPr>
        <w:t>Func</w:t>
      </w:r>
      <w:r w:rsidR="00857949" w:rsidRPr="00237597">
        <w:rPr>
          <w:rFonts w:asciiTheme="minorHAnsi" w:hAnsiTheme="minorHAnsi" w:cstheme="minorHAnsi"/>
          <w:sz w:val="22"/>
          <w:szCs w:val="22"/>
        </w:rPr>
        <w:t>tie ondergetekende: ……………………</w:t>
      </w:r>
      <w:r w:rsidR="00857949" w:rsidRPr="00237597">
        <w:rPr>
          <w:rFonts w:asciiTheme="minorHAnsi" w:hAnsiTheme="minorHAnsi" w:cstheme="minorHAnsi"/>
          <w:sz w:val="22"/>
          <w:szCs w:val="22"/>
        </w:rPr>
        <w:tab/>
      </w:r>
      <w:r w:rsidR="00857949" w:rsidRPr="00237597">
        <w:rPr>
          <w:rFonts w:asciiTheme="minorHAnsi" w:hAnsiTheme="minorHAnsi" w:cstheme="minorHAnsi"/>
          <w:sz w:val="22"/>
          <w:szCs w:val="22"/>
        </w:rPr>
        <w:tab/>
      </w:r>
      <w:r w:rsidRPr="00237597">
        <w:rPr>
          <w:rFonts w:asciiTheme="minorHAnsi" w:hAnsiTheme="minorHAnsi" w:cstheme="minorHAnsi"/>
          <w:sz w:val="22"/>
          <w:szCs w:val="22"/>
        </w:rPr>
        <w:t xml:space="preserve">Functie </w:t>
      </w:r>
      <w:r w:rsidR="00795022" w:rsidRPr="00237597">
        <w:rPr>
          <w:rFonts w:asciiTheme="minorHAnsi" w:hAnsiTheme="minorHAnsi" w:cstheme="minorHAnsi"/>
          <w:sz w:val="22"/>
          <w:szCs w:val="22"/>
        </w:rPr>
        <w:t>ondergetekende:</w:t>
      </w:r>
      <w:r w:rsidR="00237597" w:rsidRPr="00237597">
        <w:rPr>
          <w:rFonts w:asciiTheme="minorHAnsi" w:hAnsiTheme="minorHAnsi" w:cstheme="minorHAnsi"/>
          <w:sz w:val="22"/>
          <w:szCs w:val="22"/>
        </w:rPr>
        <w:t xml:space="preserve"> </w:t>
      </w:r>
      <w:r w:rsidRPr="00237597">
        <w:rPr>
          <w:rFonts w:asciiTheme="minorHAnsi" w:hAnsiTheme="minorHAnsi" w:cstheme="minorHAnsi"/>
          <w:sz w:val="22"/>
          <w:szCs w:val="22"/>
        </w:rPr>
        <w:t>…………………………</w:t>
      </w:r>
      <w:r w:rsidR="00795022" w:rsidRPr="00237597">
        <w:rPr>
          <w:rFonts w:asciiTheme="minorHAnsi" w:hAnsiTheme="minorHAnsi" w:cstheme="minorHAnsi"/>
          <w:sz w:val="22"/>
          <w:szCs w:val="22"/>
        </w:rPr>
        <w:t>….</w:t>
      </w:r>
    </w:p>
    <w:p w14:paraId="45C92542" w14:textId="77777777" w:rsidR="008F4253" w:rsidRPr="00237597" w:rsidRDefault="008F4253" w:rsidP="008F4253">
      <w:pPr>
        <w:rPr>
          <w:rFonts w:asciiTheme="minorHAnsi" w:hAnsiTheme="minorHAnsi" w:cstheme="minorHAnsi"/>
          <w:sz w:val="22"/>
          <w:szCs w:val="22"/>
        </w:rPr>
      </w:pPr>
    </w:p>
    <w:p w14:paraId="50A72D2B" w14:textId="77777777" w:rsidR="008F4253" w:rsidRPr="00237597" w:rsidRDefault="008F4253" w:rsidP="008F4253">
      <w:pPr>
        <w:rPr>
          <w:rFonts w:asciiTheme="minorHAnsi" w:hAnsiTheme="minorHAnsi" w:cstheme="minorHAnsi"/>
          <w:sz w:val="22"/>
          <w:szCs w:val="22"/>
        </w:rPr>
      </w:pPr>
    </w:p>
    <w:p w14:paraId="387C9C72" w14:textId="784728B1" w:rsidR="008F4253" w:rsidRPr="00237597" w:rsidRDefault="008F4253" w:rsidP="008F4253">
      <w:pPr>
        <w:rPr>
          <w:rFonts w:asciiTheme="minorHAnsi" w:hAnsiTheme="minorHAnsi" w:cstheme="minorHAnsi"/>
          <w:sz w:val="22"/>
          <w:szCs w:val="22"/>
        </w:rPr>
      </w:pPr>
      <w:r w:rsidRPr="00237597">
        <w:rPr>
          <w:rFonts w:asciiTheme="minorHAnsi" w:hAnsiTheme="minorHAnsi" w:cstheme="minorHAnsi"/>
          <w:sz w:val="22"/>
          <w:szCs w:val="22"/>
        </w:rPr>
        <w:t>Handtekeni</w:t>
      </w:r>
      <w:r w:rsidR="00857949" w:rsidRPr="00237597">
        <w:rPr>
          <w:rFonts w:asciiTheme="minorHAnsi" w:hAnsiTheme="minorHAnsi" w:cstheme="minorHAnsi"/>
          <w:sz w:val="22"/>
          <w:szCs w:val="22"/>
        </w:rPr>
        <w:t>ng: …………………………………….</w:t>
      </w:r>
      <w:r w:rsidR="00857949" w:rsidRPr="00237597">
        <w:rPr>
          <w:rFonts w:asciiTheme="minorHAnsi" w:hAnsiTheme="minorHAnsi" w:cstheme="minorHAnsi"/>
          <w:sz w:val="22"/>
          <w:szCs w:val="22"/>
        </w:rPr>
        <w:tab/>
      </w:r>
      <w:r w:rsidR="00857949" w:rsidRPr="00237597">
        <w:rPr>
          <w:rFonts w:asciiTheme="minorHAnsi" w:hAnsiTheme="minorHAnsi" w:cstheme="minorHAnsi"/>
          <w:sz w:val="22"/>
          <w:szCs w:val="22"/>
        </w:rPr>
        <w:tab/>
      </w:r>
      <w:r w:rsidRPr="00237597">
        <w:rPr>
          <w:rFonts w:asciiTheme="minorHAnsi" w:hAnsiTheme="minorHAnsi" w:cstheme="minorHAnsi"/>
          <w:sz w:val="22"/>
          <w:szCs w:val="22"/>
        </w:rPr>
        <w:t>Handtekening………………………………………………</w:t>
      </w:r>
      <w:r w:rsidR="00857949" w:rsidRPr="00237597">
        <w:rPr>
          <w:rFonts w:asciiTheme="minorHAnsi" w:hAnsiTheme="minorHAnsi" w:cstheme="minorHAnsi"/>
          <w:sz w:val="22"/>
          <w:szCs w:val="22"/>
        </w:rPr>
        <w:t>.</w:t>
      </w:r>
    </w:p>
    <w:p w14:paraId="1F8A8261" w14:textId="77777777" w:rsidR="008F4253" w:rsidRPr="00237597" w:rsidRDefault="008F4253" w:rsidP="008F4253">
      <w:pPr>
        <w:rPr>
          <w:rFonts w:asciiTheme="minorHAnsi" w:hAnsiTheme="minorHAnsi" w:cstheme="minorHAnsi"/>
          <w:sz w:val="22"/>
          <w:szCs w:val="22"/>
        </w:rPr>
      </w:pPr>
    </w:p>
    <w:p w14:paraId="1FB88939" w14:textId="77777777" w:rsidR="008F4253" w:rsidRPr="00237597" w:rsidRDefault="008F4253" w:rsidP="008F4253">
      <w:pPr>
        <w:rPr>
          <w:rFonts w:asciiTheme="minorHAnsi" w:hAnsiTheme="minorHAnsi" w:cstheme="minorHAnsi"/>
          <w:sz w:val="22"/>
          <w:szCs w:val="22"/>
        </w:rPr>
      </w:pPr>
    </w:p>
    <w:p w14:paraId="78C8088C" w14:textId="77777777" w:rsidR="008F4253" w:rsidRPr="00237597" w:rsidRDefault="008F4253" w:rsidP="008F4253">
      <w:pPr>
        <w:rPr>
          <w:rFonts w:asciiTheme="minorHAnsi" w:hAnsiTheme="minorHAnsi" w:cstheme="minorHAnsi"/>
          <w:sz w:val="22"/>
          <w:szCs w:val="22"/>
        </w:rPr>
      </w:pPr>
    </w:p>
    <w:p w14:paraId="2CFCE742" w14:textId="77777777" w:rsidR="008F4253" w:rsidRPr="00237597" w:rsidRDefault="008F4253" w:rsidP="008F4253">
      <w:pPr>
        <w:rPr>
          <w:rFonts w:asciiTheme="minorHAnsi" w:hAnsiTheme="minorHAnsi" w:cstheme="minorHAnsi"/>
          <w:sz w:val="22"/>
          <w:szCs w:val="22"/>
        </w:rPr>
      </w:pPr>
    </w:p>
    <w:p w14:paraId="7D40A750" w14:textId="77777777" w:rsidR="008F4253" w:rsidRPr="00237597" w:rsidRDefault="008F4253" w:rsidP="008F4253">
      <w:pPr>
        <w:rPr>
          <w:rFonts w:asciiTheme="minorHAnsi" w:hAnsiTheme="minorHAnsi" w:cstheme="minorHAnsi"/>
          <w:sz w:val="22"/>
          <w:szCs w:val="22"/>
        </w:rPr>
      </w:pPr>
    </w:p>
    <w:p w14:paraId="345FAE2F" w14:textId="77777777" w:rsidR="008F4253" w:rsidRPr="00237597" w:rsidRDefault="008F4253" w:rsidP="008F4253">
      <w:pPr>
        <w:rPr>
          <w:rFonts w:asciiTheme="minorHAnsi" w:hAnsiTheme="minorHAnsi" w:cstheme="minorHAnsi"/>
          <w:sz w:val="22"/>
          <w:szCs w:val="22"/>
        </w:rPr>
      </w:pPr>
    </w:p>
    <w:p w14:paraId="55AA204F" w14:textId="77777777" w:rsidR="008F4253" w:rsidRPr="00237597" w:rsidRDefault="008F4253" w:rsidP="0066745C">
      <w:pPr>
        <w:jc w:val="both"/>
        <w:rPr>
          <w:rFonts w:asciiTheme="minorHAnsi" w:hAnsiTheme="minorHAnsi" w:cstheme="minorHAnsi"/>
          <w:bCs/>
          <w:sz w:val="22"/>
          <w:szCs w:val="22"/>
        </w:rPr>
      </w:pPr>
    </w:p>
    <w:p w14:paraId="7AA64B5D" w14:textId="77777777" w:rsidR="0066745C" w:rsidRPr="00237597" w:rsidRDefault="0066745C" w:rsidP="0066745C">
      <w:pPr>
        <w:jc w:val="both"/>
        <w:rPr>
          <w:rFonts w:asciiTheme="minorHAnsi" w:hAnsiTheme="minorHAnsi" w:cstheme="minorHAnsi"/>
          <w:bCs/>
          <w:sz w:val="22"/>
          <w:szCs w:val="22"/>
        </w:rPr>
      </w:pPr>
    </w:p>
    <w:p w14:paraId="58A638BA" w14:textId="77777777" w:rsidR="0066745C" w:rsidRPr="00237597" w:rsidRDefault="0066745C" w:rsidP="0066745C">
      <w:pPr>
        <w:jc w:val="both"/>
        <w:rPr>
          <w:rFonts w:asciiTheme="minorHAnsi" w:hAnsiTheme="minorHAnsi" w:cstheme="minorHAnsi"/>
          <w:bCs/>
          <w:sz w:val="22"/>
          <w:szCs w:val="22"/>
        </w:rPr>
      </w:pPr>
    </w:p>
    <w:p w14:paraId="7BDB20D7" w14:textId="77777777" w:rsidR="002D3163" w:rsidRPr="00237597" w:rsidRDefault="002D3163" w:rsidP="0066745C">
      <w:pPr>
        <w:tabs>
          <w:tab w:val="left" w:pos="360"/>
        </w:tabs>
        <w:ind w:left="360" w:hanging="360"/>
        <w:rPr>
          <w:rFonts w:asciiTheme="minorHAnsi" w:hAnsiTheme="minorHAnsi" w:cstheme="minorHAnsi"/>
          <w:sz w:val="22"/>
          <w:szCs w:val="22"/>
        </w:rPr>
      </w:pPr>
    </w:p>
    <w:p w14:paraId="2087E02D" w14:textId="77777777" w:rsidR="00396781" w:rsidRPr="00237597" w:rsidRDefault="00396781">
      <w:pPr>
        <w:rPr>
          <w:rFonts w:asciiTheme="minorHAnsi" w:hAnsiTheme="minorHAnsi" w:cstheme="minorHAnsi"/>
          <w:sz w:val="22"/>
          <w:szCs w:val="22"/>
        </w:rPr>
      </w:pPr>
    </w:p>
    <w:sectPr w:rsidR="00396781" w:rsidRPr="00237597" w:rsidSect="00AA56BA">
      <w:headerReference w:type="default" r:id="rId7"/>
      <w:footerReference w:type="default" r:id="rId8"/>
      <w:headerReference w:type="first" r:id="rId9"/>
      <w:footerReference w:type="first" r:id="rId10"/>
      <w:pgSz w:w="11906" w:h="16838" w:code="9"/>
      <w:pgMar w:top="3918" w:right="1418" w:bottom="958" w:left="1559" w:header="1797"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9D8B6" w14:textId="77777777" w:rsidR="00A52546" w:rsidRDefault="00A52546">
      <w:pPr>
        <w:spacing w:line="240" w:lineRule="auto"/>
      </w:pPr>
      <w:r>
        <w:separator/>
      </w:r>
    </w:p>
  </w:endnote>
  <w:endnote w:type="continuationSeparator" w:id="0">
    <w:p w14:paraId="33CB1D27" w14:textId="77777777" w:rsidR="00A52546" w:rsidRDefault="00A525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68885" w14:textId="77777777" w:rsidR="003A4C96" w:rsidRPr="00BC3B53" w:rsidRDefault="003A4C9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B3C1C" w14:paraId="096AB4A1" w14:textId="77777777" w:rsidTr="001E4C6B">
      <w:trPr>
        <w:trHeight w:hRule="exact" w:val="240"/>
      </w:trPr>
      <w:tc>
        <w:tcPr>
          <w:tcW w:w="7601" w:type="dxa"/>
          <w:shd w:val="clear" w:color="auto" w:fill="auto"/>
        </w:tcPr>
        <w:p w14:paraId="6F1036D2" w14:textId="77777777" w:rsidR="003A4C96" w:rsidRDefault="003A4C96" w:rsidP="003F1F6B">
          <w:pPr>
            <w:pStyle w:val="Huisstijl-Rubricering"/>
          </w:pPr>
        </w:p>
      </w:tc>
      <w:tc>
        <w:tcPr>
          <w:tcW w:w="2156" w:type="dxa"/>
        </w:tcPr>
        <w:p w14:paraId="5C1414B1" w14:textId="2FCDA7B5" w:rsidR="003A4C96" w:rsidRPr="00236CFE" w:rsidRDefault="00AA56BA"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237597">
            <w:t>2</w:t>
          </w:r>
          <w:r w:rsidRPr="00CB7ABA">
            <w:fldChar w:fldCharType="end"/>
          </w:r>
          <w:r w:rsidRPr="00CB7ABA">
            <w:t xml:space="preserve"> van </w:t>
          </w:r>
          <w:r w:rsidR="00A52546">
            <w:fldChar w:fldCharType="begin"/>
          </w:r>
          <w:r w:rsidR="00A52546">
            <w:instrText xml:space="preserve"> SECTIONPAGES   \* MERGEFORMAT </w:instrText>
          </w:r>
          <w:r w:rsidR="00A52546">
            <w:fldChar w:fldCharType="separate"/>
          </w:r>
          <w:r w:rsidR="00237597">
            <w:t>2</w:t>
          </w:r>
          <w:r w:rsidR="00A52546">
            <w:fldChar w:fldCharType="end"/>
          </w:r>
        </w:p>
      </w:tc>
    </w:tr>
  </w:tbl>
  <w:p w14:paraId="5DA02E4C" w14:textId="77777777" w:rsidR="00501F2B" w:rsidRPr="00416535" w:rsidRDefault="00501F2B" w:rsidP="00501F2B">
    <w:pPr>
      <w:spacing w:line="240" w:lineRule="exact"/>
      <w:rPr>
        <w:b/>
        <w:color w:val="FF0000"/>
        <w:sz w:val="16"/>
        <w:szCs w:val="16"/>
      </w:rPr>
    </w:pPr>
    <w:r>
      <w:rPr>
        <w:rStyle w:val="Paginanummer"/>
        <w:rFonts w:cs="Verdana"/>
        <w:sz w:val="16"/>
        <w:szCs w:val="16"/>
      </w:rPr>
      <w:t>B</w:t>
    </w:r>
    <w:r w:rsidRPr="00D245D6">
      <w:rPr>
        <w:rStyle w:val="Paginanummer"/>
        <w:rFonts w:cs="Verdana"/>
        <w:sz w:val="16"/>
        <w:szCs w:val="16"/>
      </w:rPr>
      <w:t>ijlage</w:t>
    </w:r>
    <w:r w:rsidRPr="00E76C79">
      <w:rPr>
        <w:highlight w:val="lightGray"/>
      </w:rPr>
      <w:t xml:space="preserve"> …… </w:t>
    </w:r>
    <w:r>
      <w:rPr>
        <w:rStyle w:val="Paginanummer"/>
        <w:rFonts w:cs="Verdana"/>
        <w:sz w:val="16"/>
        <w:szCs w:val="16"/>
      </w:rPr>
      <w:t xml:space="preserve">–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Pr="00F30A19">
      <w:rPr>
        <w:b/>
        <w:sz w:val="16"/>
        <w:szCs w:val="16"/>
      </w:rPr>
      <w:t xml:space="preserve">&lt;onderwerp aanbesteding&gt; </w:t>
    </w:r>
    <w:r w:rsidRPr="00F30A19">
      <w:rPr>
        <w:sz w:val="16"/>
        <w:szCs w:val="16"/>
      </w:rPr>
      <w:t xml:space="preserve">voor het </w:t>
    </w:r>
    <w:sdt>
      <w:sdtPr>
        <w:rPr>
          <w:b/>
          <w:sz w:val="16"/>
          <w:szCs w:val="16"/>
        </w:rPr>
        <w:id w:val="-1396580947"/>
        <w:placeholder>
          <w:docPart w:val="13286D832164474BBBF01D42FC6F2BA4"/>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F30A19">
          <w:rPr>
            <w:b/>
            <w:sz w:val="16"/>
            <w:szCs w:val="16"/>
          </w:rPr>
          <w:t>&lt;Naam Aanbestedende dienst(en)&gt;</w:t>
        </w:r>
      </w:sdtContent>
    </w:sdt>
  </w:p>
  <w:p w14:paraId="651D0115" w14:textId="77777777" w:rsidR="003A4C96" w:rsidRPr="00BC3B53" w:rsidRDefault="003A4C96" w:rsidP="00501F2B">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0" w:type="dxa"/>
      <w:tblLayout w:type="fixed"/>
      <w:tblCellMar>
        <w:left w:w="0" w:type="dxa"/>
        <w:right w:w="0" w:type="dxa"/>
      </w:tblCellMar>
      <w:tblLook w:val="0000" w:firstRow="0" w:lastRow="0" w:firstColumn="0" w:lastColumn="0" w:noHBand="0" w:noVBand="0"/>
    </w:tblPr>
    <w:tblGrid>
      <w:gridCol w:w="13140"/>
      <w:gridCol w:w="2160"/>
    </w:tblGrid>
    <w:tr w:rsidR="000B3C1C" w14:paraId="21CA5016" w14:textId="77777777" w:rsidTr="007D1FCE">
      <w:trPr>
        <w:trHeight w:hRule="exact" w:val="240"/>
      </w:trPr>
      <w:tc>
        <w:tcPr>
          <w:tcW w:w="13140" w:type="dxa"/>
          <w:shd w:val="clear" w:color="auto" w:fill="auto"/>
        </w:tcPr>
        <w:p w14:paraId="10FFABB8" w14:textId="77777777" w:rsidR="003A4C96" w:rsidRDefault="003A4C96" w:rsidP="008C356D">
          <w:pPr>
            <w:pStyle w:val="Huisstijl-Rubricering"/>
          </w:pPr>
        </w:p>
      </w:tc>
      <w:tc>
        <w:tcPr>
          <w:tcW w:w="2160" w:type="dxa"/>
        </w:tcPr>
        <w:p w14:paraId="3B6B6339" w14:textId="3C5D1D7E" w:rsidR="003A4C96" w:rsidRPr="00CB7ABA" w:rsidRDefault="00AA56BA"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237597">
            <w:t>1</w:t>
          </w:r>
          <w:r w:rsidRPr="00CB7ABA">
            <w:fldChar w:fldCharType="end"/>
          </w:r>
          <w:r w:rsidRPr="00CB7ABA">
            <w:t xml:space="preserve"> van</w:t>
          </w:r>
          <w:r w:rsidRPr="00CB7ABA">
            <w:rPr>
              <w:rStyle w:val="Huisstijl-GegevenCharChar"/>
            </w:rPr>
            <w:t xml:space="preserve"> </w:t>
          </w:r>
          <w:r w:rsidR="00A52546">
            <w:fldChar w:fldCharType="begin"/>
          </w:r>
          <w:r w:rsidR="00A52546">
            <w:instrText xml:space="preserve"> SECTIONPAGES   \* MERGEFORMAT </w:instrText>
          </w:r>
          <w:r w:rsidR="00A52546">
            <w:fldChar w:fldCharType="separate"/>
          </w:r>
          <w:r w:rsidR="00237597">
            <w:t>1</w:t>
          </w:r>
          <w:r w:rsidR="00A52546">
            <w:fldChar w:fldCharType="end"/>
          </w:r>
        </w:p>
      </w:tc>
    </w:tr>
  </w:tbl>
  <w:p w14:paraId="368B6B74" w14:textId="2D207276" w:rsidR="00795022" w:rsidRPr="00F73621" w:rsidRDefault="00795022" w:rsidP="00795022">
    <w:pPr>
      <w:pStyle w:val="Voettekst"/>
      <w:rPr>
        <w:rStyle w:val="Paginanummer"/>
        <w:rFonts w:asciiTheme="minorHAnsi" w:hAnsiTheme="minorHAnsi" w:cstheme="minorHAnsi"/>
        <w:szCs w:val="18"/>
      </w:rPr>
    </w:pPr>
    <w:r>
      <w:rPr>
        <w:rStyle w:val="Paginanummer"/>
        <w:rFonts w:asciiTheme="minorHAnsi" w:hAnsiTheme="minorHAnsi" w:cstheme="minorHAnsi"/>
        <w:szCs w:val="18"/>
      </w:rPr>
      <w:t xml:space="preserve">Bijlage </w:t>
    </w:r>
    <w:r w:rsidR="003028AC">
      <w:rPr>
        <w:rStyle w:val="Paginanummer"/>
        <w:rFonts w:asciiTheme="minorHAnsi" w:hAnsiTheme="minorHAnsi" w:cstheme="minorHAnsi"/>
        <w:szCs w:val="18"/>
      </w:rPr>
      <w:t>0</w:t>
    </w:r>
    <w:r>
      <w:rPr>
        <w:rStyle w:val="Paginanummer"/>
        <w:rFonts w:asciiTheme="minorHAnsi" w:hAnsiTheme="minorHAnsi" w:cstheme="minorHAnsi"/>
        <w:szCs w:val="18"/>
      </w:rPr>
      <w:t xml:space="preserve">2 </w:t>
    </w:r>
    <w:r w:rsidR="00FF6092">
      <w:rPr>
        <w:rStyle w:val="Paginanummer"/>
        <w:rFonts w:asciiTheme="minorHAnsi" w:hAnsiTheme="minorHAnsi" w:cstheme="minorHAnsi"/>
        <w:szCs w:val="18"/>
      </w:rPr>
      <w:t>-</w:t>
    </w:r>
    <w:r>
      <w:rPr>
        <w:rStyle w:val="Paginanummer"/>
        <w:rFonts w:asciiTheme="minorHAnsi" w:hAnsiTheme="minorHAnsi" w:cstheme="minorHAnsi"/>
        <w:szCs w:val="18"/>
      </w:rPr>
      <w:t xml:space="preserve"> Verklaring beroep op draagkracht </w:t>
    </w:r>
    <w:r w:rsidR="00237597">
      <w:rPr>
        <w:rStyle w:val="Paginanummer"/>
        <w:rFonts w:asciiTheme="minorHAnsi" w:hAnsiTheme="minorHAnsi" w:cstheme="minorHAnsi"/>
        <w:szCs w:val="18"/>
      </w:rPr>
      <w:t>Nationale</w:t>
    </w:r>
    <w:r w:rsidRPr="00F73621">
      <w:rPr>
        <w:rStyle w:val="Paginanummer"/>
        <w:rFonts w:asciiTheme="minorHAnsi" w:hAnsiTheme="minorHAnsi" w:cstheme="minorHAnsi"/>
        <w:szCs w:val="18"/>
      </w:rPr>
      <w:t xml:space="preserve"> </w:t>
    </w:r>
    <w:r w:rsidR="00237597">
      <w:rPr>
        <w:rStyle w:val="Paginanummer"/>
        <w:rFonts w:asciiTheme="minorHAnsi" w:hAnsiTheme="minorHAnsi" w:cstheme="minorHAnsi"/>
        <w:szCs w:val="18"/>
      </w:rPr>
      <w:t>a</w:t>
    </w:r>
    <w:r w:rsidRPr="00F73621">
      <w:rPr>
        <w:rStyle w:val="Paginanummer"/>
        <w:rFonts w:asciiTheme="minorHAnsi" w:hAnsiTheme="minorHAnsi" w:cstheme="minorHAnsi"/>
        <w:szCs w:val="18"/>
      </w:rPr>
      <w:t xml:space="preserve">anbesteding </w:t>
    </w:r>
    <w:r w:rsidR="00237597">
      <w:rPr>
        <w:rFonts w:asciiTheme="minorHAnsi" w:hAnsiTheme="minorHAnsi" w:cstheme="minorHAnsi"/>
        <w:szCs w:val="18"/>
      </w:rPr>
      <w:t>Kunstcentrum De Ploeg</w:t>
    </w:r>
  </w:p>
  <w:p w14:paraId="1DA62326" w14:textId="2851046B" w:rsidR="00795022" w:rsidRPr="00F73621" w:rsidRDefault="00795022" w:rsidP="00795022">
    <w:pPr>
      <w:pStyle w:val="Voettekst"/>
      <w:rPr>
        <w:rFonts w:asciiTheme="minorHAnsi" w:hAnsiTheme="minorHAnsi" w:cstheme="minorHAnsi"/>
        <w:szCs w:val="18"/>
      </w:rPr>
    </w:pPr>
    <w:r w:rsidRPr="00F73621">
      <w:rPr>
        <w:rStyle w:val="Paginanummer"/>
        <w:rFonts w:asciiTheme="minorHAnsi" w:hAnsiTheme="minorHAnsi" w:cstheme="minorHAnsi"/>
        <w:szCs w:val="18"/>
      </w:rPr>
      <w:tab/>
    </w:r>
    <w:r w:rsidRPr="00F73621">
      <w:rPr>
        <w:rStyle w:val="Paginanummer"/>
        <w:rFonts w:asciiTheme="minorHAnsi" w:hAnsiTheme="minorHAnsi" w:cstheme="minorHAnsi"/>
        <w:szCs w:val="18"/>
      </w:rPr>
      <w:tab/>
    </w:r>
    <w:r w:rsidRPr="00F73621">
      <w:rPr>
        <w:rStyle w:val="Paginanummer"/>
        <w:rFonts w:asciiTheme="minorHAnsi" w:hAnsiTheme="minorHAnsi" w:cstheme="minorHAnsi"/>
        <w:szCs w:val="18"/>
      </w:rPr>
      <w:fldChar w:fldCharType="begin"/>
    </w:r>
    <w:r w:rsidRPr="00F73621">
      <w:rPr>
        <w:rStyle w:val="Paginanummer"/>
        <w:rFonts w:asciiTheme="minorHAnsi" w:hAnsiTheme="minorHAnsi" w:cstheme="minorHAnsi"/>
        <w:szCs w:val="18"/>
      </w:rPr>
      <w:instrText xml:space="preserve"> PAGE </w:instrText>
    </w:r>
    <w:r w:rsidRPr="00F73621">
      <w:rPr>
        <w:rStyle w:val="Paginanummer"/>
        <w:rFonts w:asciiTheme="minorHAnsi" w:hAnsiTheme="minorHAnsi" w:cstheme="minorHAnsi"/>
        <w:szCs w:val="18"/>
      </w:rPr>
      <w:fldChar w:fldCharType="separate"/>
    </w:r>
    <w:r w:rsidR="00237597">
      <w:rPr>
        <w:rStyle w:val="Paginanummer"/>
        <w:rFonts w:asciiTheme="minorHAnsi" w:hAnsiTheme="minorHAnsi" w:cstheme="minorHAnsi"/>
        <w:noProof/>
        <w:szCs w:val="18"/>
      </w:rPr>
      <w:t>1</w:t>
    </w:r>
    <w:r w:rsidRPr="00F73621">
      <w:rPr>
        <w:rStyle w:val="Paginanummer"/>
        <w:rFonts w:asciiTheme="minorHAnsi" w:hAnsiTheme="minorHAnsi" w:cstheme="minorHAnsi"/>
        <w:szCs w:val="18"/>
      </w:rPr>
      <w:fldChar w:fldCharType="end"/>
    </w:r>
    <w:r w:rsidRPr="00F73621">
      <w:rPr>
        <w:rStyle w:val="Paginanummer"/>
        <w:rFonts w:asciiTheme="minorHAnsi" w:hAnsiTheme="minorHAnsi" w:cstheme="minorHAnsi"/>
        <w:szCs w:val="18"/>
      </w:rPr>
      <w:t xml:space="preserve"> van </w:t>
    </w:r>
    <w:r w:rsidRPr="00F73621">
      <w:rPr>
        <w:rStyle w:val="Paginanummer"/>
        <w:rFonts w:asciiTheme="minorHAnsi" w:hAnsiTheme="minorHAnsi" w:cstheme="minorHAnsi"/>
        <w:szCs w:val="18"/>
      </w:rPr>
      <w:fldChar w:fldCharType="begin"/>
    </w:r>
    <w:r w:rsidRPr="00F73621">
      <w:rPr>
        <w:rStyle w:val="Paginanummer"/>
        <w:rFonts w:asciiTheme="minorHAnsi" w:hAnsiTheme="minorHAnsi" w:cstheme="minorHAnsi"/>
        <w:szCs w:val="18"/>
      </w:rPr>
      <w:instrText xml:space="preserve"> NUMPAGES </w:instrText>
    </w:r>
    <w:r w:rsidRPr="00F73621">
      <w:rPr>
        <w:rStyle w:val="Paginanummer"/>
        <w:rFonts w:asciiTheme="minorHAnsi" w:hAnsiTheme="minorHAnsi" w:cstheme="minorHAnsi"/>
        <w:szCs w:val="18"/>
      </w:rPr>
      <w:fldChar w:fldCharType="separate"/>
    </w:r>
    <w:r w:rsidR="00237597">
      <w:rPr>
        <w:rStyle w:val="Paginanummer"/>
        <w:rFonts w:asciiTheme="minorHAnsi" w:hAnsiTheme="minorHAnsi" w:cstheme="minorHAnsi"/>
        <w:noProof/>
        <w:szCs w:val="18"/>
      </w:rPr>
      <w:t>1</w:t>
    </w:r>
    <w:r w:rsidRPr="00F73621">
      <w:rPr>
        <w:rStyle w:val="Paginanummer"/>
        <w:rFonts w:asciiTheme="minorHAnsi" w:hAnsiTheme="minorHAnsi" w:cstheme="minorHAnsi"/>
        <w:szCs w:val="18"/>
      </w:rPr>
      <w:fldChar w:fldCharType="end"/>
    </w:r>
    <w:bookmarkStart w:id="1" w:name="_Toc148176410"/>
    <w:bookmarkEnd w:id="1"/>
  </w:p>
  <w:p w14:paraId="696F0F51" w14:textId="77777777" w:rsidR="003A4C96" w:rsidRPr="00BC3B53" w:rsidRDefault="003A4C96" w:rsidP="008C356D">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107E8" w14:textId="77777777" w:rsidR="00A52546" w:rsidRDefault="00A52546">
      <w:pPr>
        <w:spacing w:line="240" w:lineRule="auto"/>
      </w:pPr>
      <w:r>
        <w:separator/>
      </w:r>
    </w:p>
  </w:footnote>
  <w:footnote w:type="continuationSeparator" w:id="0">
    <w:p w14:paraId="759D08E1" w14:textId="77777777" w:rsidR="00A52546" w:rsidRDefault="00A525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64E9A" w14:textId="77777777" w:rsidR="003A4C96" w:rsidRDefault="003A4C96" w:rsidP="008C356D">
    <w:pPr>
      <w:pStyle w:val="Koptekst"/>
      <w:rPr>
        <w:rFonts w:cs="Verdana-Bold"/>
        <w:b/>
        <w:bCs/>
        <w:smallCaps/>
        <w:szCs w:val="18"/>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B3C1C" w14:paraId="623BD07C" w14:textId="77777777" w:rsidTr="005558E0">
      <w:tc>
        <w:tcPr>
          <w:tcW w:w="2160" w:type="dxa"/>
          <w:shd w:val="clear" w:color="auto" w:fill="auto"/>
        </w:tcPr>
        <w:p w14:paraId="04523EB1" w14:textId="77777777" w:rsidR="003A4C96" w:rsidRPr="00044613" w:rsidRDefault="00AA56BA" w:rsidP="005558E0">
          <w:pPr>
            <w:pStyle w:val="Huisstijl-Adres"/>
          </w:pPr>
          <w:r>
            <w:rPr>
              <w:b/>
            </w:rPr>
            <w:t>Nationaal Coördinator Groningen</w:t>
          </w:r>
          <w:r>
            <w:rPr>
              <w:b/>
            </w:rPr>
            <w:br/>
          </w:r>
        </w:p>
      </w:tc>
    </w:tr>
    <w:tr w:rsidR="000B3C1C" w14:paraId="1B2348BE" w14:textId="77777777" w:rsidTr="005558E0">
      <w:trPr>
        <w:trHeight w:hRule="exact" w:val="200"/>
      </w:trPr>
      <w:tc>
        <w:tcPr>
          <w:tcW w:w="2160" w:type="dxa"/>
          <w:shd w:val="clear" w:color="auto" w:fill="auto"/>
        </w:tcPr>
        <w:p w14:paraId="2BBA0A20" w14:textId="77777777" w:rsidR="003A4C96" w:rsidRPr="005819CE" w:rsidRDefault="003A4C96" w:rsidP="005558E0"/>
      </w:tc>
    </w:tr>
    <w:tr w:rsidR="000B3C1C" w14:paraId="27C08C73" w14:textId="77777777" w:rsidTr="005558E0">
      <w:tc>
        <w:tcPr>
          <w:tcW w:w="2160" w:type="dxa"/>
          <w:shd w:val="clear" w:color="auto" w:fill="auto"/>
        </w:tcPr>
        <w:p w14:paraId="33AA4FB4" w14:textId="77777777" w:rsidR="003A4C96" w:rsidRPr="005819CE" w:rsidRDefault="003A4C96" w:rsidP="0035704A">
          <w:pPr>
            <w:pStyle w:val="Huisstijl-Kopje"/>
          </w:pPr>
        </w:p>
      </w:tc>
    </w:tr>
  </w:tbl>
  <w:tbl>
    <w:tblPr>
      <w:tblW w:w="7520" w:type="dxa"/>
      <w:tblLayout w:type="fixed"/>
      <w:tblCellMar>
        <w:left w:w="0" w:type="dxa"/>
        <w:right w:w="0" w:type="dxa"/>
      </w:tblCellMar>
      <w:tblLook w:val="0000" w:firstRow="0" w:lastRow="0" w:firstColumn="0" w:lastColumn="0" w:noHBand="0" w:noVBand="0"/>
    </w:tblPr>
    <w:tblGrid>
      <w:gridCol w:w="7520"/>
    </w:tblGrid>
    <w:tr w:rsidR="000B3C1C" w14:paraId="3CF0D520" w14:textId="77777777" w:rsidTr="009D5D50">
      <w:trPr>
        <w:trHeight w:hRule="exact" w:val="400"/>
      </w:trPr>
      <w:tc>
        <w:tcPr>
          <w:tcW w:w="7520" w:type="dxa"/>
          <w:shd w:val="clear" w:color="auto" w:fill="auto"/>
        </w:tcPr>
        <w:p w14:paraId="20D8EC60" w14:textId="77777777" w:rsidR="003A4C96" w:rsidRPr="00275984" w:rsidRDefault="003A4C96" w:rsidP="009D5D50">
          <w:pPr>
            <w:spacing w:line="240" w:lineRule="auto"/>
            <w:rPr>
              <w:sz w:val="12"/>
              <w:szCs w:val="12"/>
            </w:rPr>
          </w:pPr>
        </w:p>
      </w:tc>
    </w:tr>
  </w:tbl>
  <w:p w14:paraId="7E2CF394" w14:textId="77777777" w:rsidR="003A4C96" w:rsidRDefault="003A4C96" w:rsidP="008C356D"/>
  <w:p w14:paraId="1D89757F" w14:textId="77777777" w:rsidR="003A4C96" w:rsidRPr="00740712" w:rsidRDefault="003A4C96" w:rsidP="008C356D"/>
  <w:p w14:paraId="3D6D3F03" w14:textId="77777777" w:rsidR="003A4C96" w:rsidRPr="00217880" w:rsidRDefault="003A4C96" w:rsidP="008C356D">
    <w:pPr>
      <w:spacing w:line="0" w:lineRule="atLeast"/>
      <w:rPr>
        <w:sz w:val="2"/>
        <w:szCs w:val="2"/>
      </w:rPr>
    </w:pPr>
  </w:p>
  <w:p w14:paraId="23172092" w14:textId="77777777" w:rsidR="003A4C96" w:rsidRDefault="003A4C96" w:rsidP="004F44C2">
    <w:pPr>
      <w:pStyle w:val="Koptekst"/>
      <w:rPr>
        <w:rFonts w:cs="Verdana-Bold"/>
        <w:b/>
        <w:bCs/>
        <w:smallCaps/>
        <w:szCs w:val="18"/>
      </w:rPr>
    </w:pPr>
  </w:p>
  <w:p w14:paraId="494949A5" w14:textId="77777777" w:rsidR="003A4C96" w:rsidRDefault="003A4C96" w:rsidP="004F44C2"/>
  <w:p w14:paraId="1B9B1928" w14:textId="77777777" w:rsidR="003A4C96" w:rsidRPr="00740712" w:rsidRDefault="003A4C96" w:rsidP="004F44C2"/>
  <w:p w14:paraId="2820E1AF" w14:textId="77777777" w:rsidR="003A4C96" w:rsidRPr="00217880" w:rsidRDefault="003A4C96"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3DA97" w14:textId="77777777" w:rsidR="003A4C96" w:rsidRDefault="003A4C96" w:rsidP="00B92BA6"/>
  <w:p w14:paraId="6341DA5A" w14:textId="2CB664D9" w:rsidR="00AA56BA" w:rsidRPr="00237597" w:rsidRDefault="00857949" w:rsidP="0066745C">
    <w:pPr>
      <w:pStyle w:val="Koptekst"/>
      <w:rPr>
        <w:rFonts w:asciiTheme="minorHAnsi" w:hAnsiTheme="minorHAnsi" w:cstheme="minorHAnsi"/>
        <w:b/>
        <w:sz w:val="24"/>
      </w:rPr>
    </w:pPr>
    <w:r w:rsidRPr="00237597">
      <w:rPr>
        <w:rFonts w:asciiTheme="minorHAnsi" w:hAnsiTheme="minorHAnsi" w:cstheme="minorHAnsi"/>
        <w:b/>
        <w:sz w:val="24"/>
      </w:rPr>
      <w:t xml:space="preserve">Bijlage </w:t>
    </w:r>
    <w:r w:rsidR="003028AC" w:rsidRPr="00237597">
      <w:rPr>
        <w:rFonts w:asciiTheme="minorHAnsi" w:hAnsiTheme="minorHAnsi" w:cstheme="minorHAnsi"/>
        <w:b/>
        <w:sz w:val="24"/>
      </w:rPr>
      <w:t>0</w:t>
    </w:r>
    <w:r w:rsidRPr="00237597">
      <w:rPr>
        <w:rFonts w:asciiTheme="minorHAnsi" w:hAnsiTheme="minorHAnsi" w:cstheme="minorHAnsi"/>
        <w:b/>
        <w:sz w:val="24"/>
      </w:rPr>
      <w:t xml:space="preserve">2 - </w:t>
    </w:r>
    <w:r w:rsidR="00014978" w:rsidRPr="00237597">
      <w:rPr>
        <w:rFonts w:asciiTheme="minorHAnsi" w:hAnsiTheme="minorHAnsi" w:cstheme="minorHAnsi"/>
        <w:b/>
        <w:bCs/>
        <w:sz w:val="24"/>
      </w:rPr>
      <w:t>Verklaring beroep op draagkracht andere entiteiten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690A490">
      <w:start w:val="1"/>
      <w:numFmt w:val="bullet"/>
      <w:pStyle w:val="Lijstopsomteken"/>
      <w:lvlText w:val="•"/>
      <w:lvlJc w:val="left"/>
      <w:pPr>
        <w:tabs>
          <w:tab w:val="num" w:pos="227"/>
        </w:tabs>
        <w:ind w:left="227" w:hanging="227"/>
      </w:pPr>
      <w:rPr>
        <w:rFonts w:ascii="Verdana" w:hAnsi="Verdana" w:hint="default"/>
        <w:sz w:val="18"/>
        <w:szCs w:val="18"/>
      </w:rPr>
    </w:lvl>
    <w:lvl w:ilvl="1" w:tplc="BCD60802" w:tentative="1">
      <w:start w:val="1"/>
      <w:numFmt w:val="bullet"/>
      <w:lvlText w:val="o"/>
      <w:lvlJc w:val="left"/>
      <w:pPr>
        <w:tabs>
          <w:tab w:val="num" w:pos="1440"/>
        </w:tabs>
        <w:ind w:left="1440" w:hanging="360"/>
      </w:pPr>
      <w:rPr>
        <w:rFonts w:ascii="Courier New" w:hAnsi="Courier New" w:cs="Courier New" w:hint="default"/>
      </w:rPr>
    </w:lvl>
    <w:lvl w:ilvl="2" w:tplc="873A6722" w:tentative="1">
      <w:start w:val="1"/>
      <w:numFmt w:val="bullet"/>
      <w:lvlText w:val=""/>
      <w:lvlJc w:val="left"/>
      <w:pPr>
        <w:tabs>
          <w:tab w:val="num" w:pos="2160"/>
        </w:tabs>
        <w:ind w:left="2160" w:hanging="360"/>
      </w:pPr>
      <w:rPr>
        <w:rFonts w:ascii="Wingdings" w:hAnsi="Wingdings" w:hint="default"/>
      </w:rPr>
    </w:lvl>
    <w:lvl w:ilvl="3" w:tplc="DEF26E26" w:tentative="1">
      <w:start w:val="1"/>
      <w:numFmt w:val="bullet"/>
      <w:lvlText w:val=""/>
      <w:lvlJc w:val="left"/>
      <w:pPr>
        <w:tabs>
          <w:tab w:val="num" w:pos="2880"/>
        </w:tabs>
        <w:ind w:left="2880" w:hanging="360"/>
      </w:pPr>
      <w:rPr>
        <w:rFonts w:ascii="Symbol" w:hAnsi="Symbol" w:hint="default"/>
      </w:rPr>
    </w:lvl>
    <w:lvl w:ilvl="4" w:tplc="2EBC6460" w:tentative="1">
      <w:start w:val="1"/>
      <w:numFmt w:val="bullet"/>
      <w:lvlText w:val="o"/>
      <w:lvlJc w:val="left"/>
      <w:pPr>
        <w:tabs>
          <w:tab w:val="num" w:pos="3600"/>
        </w:tabs>
        <w:ind w:left="3600" w:hanging="360"/>
      </w:pPr>
      <w:rPr>
        <w:rFonts w:ascii="Courier New" w:hAnsi="Courier New" w:cs="Courier New" w:hint="default"/>
      </w:rPr>
    </w:lvl>
    <w:lvl w:ilvl="5" w:tplc="26FCF7DA" w:tentative="1">
      <w:start w:val="1"/>
      <w:numFmt w:val="bullet"/>
      <w:lvlText w:val=""/>
      <w:lvlJc w:val="left"/>
      <w:pPr>
        <w:tabs>
          <w:tab w:val="num" w:pos="4320"/>
        </w:tabs>
        <w:ind w:left="4320" w:hanging="360"/>
      </w:pPr>
      <w:rPr>
        <w:rFonts w:ascii="Wingdings" w:hAnsi="Wingdings" w:hint="default"/>
      </w:rPr>
    </w:lvl>
    <w:lvl w:ilvl="6" w:tplc="2390ABE6" w:tentative="1">
      <w:start w:val="1"/>
      <w:numFmt w:val="bullet"/>
      <w:lvlText w:val=""/>
      <w:lvlJc w:val="left"/>
      <w:pPr>
        <w:tabs>
          <w:tab w:val="num" w:pos="5040"/>
        </w:tabs>
        <w:ind w:left="5040" w:hanging="360"/>
      </w:pPr>
      <w:rPr>
        <w:rFonts w:ascii="Symbol" w:hAnsi="Symbol" w:hint="default"/>
      </w:rPr>
    </w:lvl>
    <w:lvl w:ilvl="7" w:tplc="2E6E8AA6" w:tentative="1">
      <w:start w:val="1"/>
      <w:numFmt w:val="bullet"/>
      <w:lvlText w:val="o"/>
      <w:lvlJc w:val="left"/>
      <w:pPr>
        <w:tabs>
          <w:tab w:val="num" w:pos="5760"/>
        </w:tabs>
        <w:ind w:left="5760" w:hanging="360"/>
      </w:pPr>
      <w:rPr>
        <w:rFonts w:ascii="Courier New" w:hAnsi="Courier New" w:cs="Courier New" w:hint="default"/>
      </w:rPr>
    </w:lvl>
    <w:lvl w:ilvl="8" w:tplc="689CC24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2C724D"/>
    <w:multiLevelType w:val="multilevel"/>
    <w:tmpl w:val="EE4C9750"/>
    <w:numStyleLink w:val="Nummeringagenda"/>
  </w:abstractNum>
  <w:abstractNum w:abstractNumId="12" w15:restartNumberingAfterBreak="0">
    <w:nsid w:val="0F706393"/>
    <w:multiLevelType w:val="multilevel"/>
    <w:tmpl w:val="EE4C9750"/>
    <w:styleLink w:val="Nummeringagenda"/>
    <w:lvl w:ilvl="0">
      <w:start w:val="1"/>
      <w:numFmt w:val="decimal"/>
      <w:lvlText w:val="%1."/>
      <w:lvlJc w:val="left"/>
      <w:pPr>
        <w:tabs>
          <w:tab w:val="num" w:pos="720"/>
        </w:tabs>
        <w:ind w:left="720" w:hanging="360"/>
      </w:pPr>
      <w:rPr>
        <w:rFonts w:ascii="Verdana" w:hAnsi="Verdana" w:cs="Times New Roman" w:hint="default"/>
        <w:sz w:val="18"/>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63665B"/>
    <w:multiLevelType w:val="hybridMultilevel"/>
    <w:tmpl w:val="741E0BF0"/>
    <w:lvl w:ilvl="0" w:tplc="FF62F77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555FEF"/>
    <w:multiLevelType w:val="hybridMultilevel"/>
    <w:tmpl w:val="50F0923E"/>
    <w:lvl w:ilvl="0" w:tplc="F2E858C0">
      <w:start w:val="1"/>
      <w:numFmt w:val="bullet"/>
      <w:pStyle w:val="Lijstopsomteken2"/>
      <w:lvlText w:val="–"/>
      <w:lvlJc w:val="left"/>
      <w:pPr>
        <w:tabs>
          <w:tab w:val="num" w:pos="227"/>
        </w:tabs>
        <w:ind w:left="227" w:firstLine="0"/>
      </w:pPr>
      <w:rPr>
        <w:rFonts w:ascii="Verdana" w:hAnsi="Verdana" w:hint="default"/>
      </w:rPr>
    </w:lvl>
    <w:lvl w:ilvl="1" w:tplc="1996F0DC" w:tentative="1">
      <w:start w:val="1"/>
      <w:numFmt w:val="bullet"/>
      <w:lvlText w:val="o"/>
      <w:lvlJc w:val="left"/>
      <w:pPr>
        <w:tabs>
          <w:tab w:val="num" w:pos="1440"/>
        </w:tabs>
        <w:ind w:left="1440" w:hanging="360"/>
      </w:pPr>
      <w:rPr>
        <w:rFonts w:ascii="Courier New" w:hAnsi="Courier New" w:cs="Courier New" w:hint="default"/>
      </w:rPr>
    </w:lvl>
    <w:lvl w:ilvl="2" w:tplc="B10A40BE" w:tentative="1">
      <w:start w:val="1"/>
      <w:numFmt w:val="bullet"/>
      <w:lvlText w:val=""/>
      <w:lvlJc w:val="left"/>
      <w:pPr>
        <w:tabs>
          <w:tab w:val="num" w:pos="2160"/>
        </w:tabs>
        <w:ind w:left="2160" w:hanging="360"/>
      </w:pPr>
      <w:rPr>
        <w:rFonts w:ascii="Wingdings" w:hAnsi="Wingdings" w:hint="default"/>
      </w:rPr>
    </w:lvl>
    <w:lvl w:ilvl="3" w:tplc="18B41D66" w:tentative="1">
      <w:start w:val="1"/>
      <w:numFmt w:val="bullet"/>
      <w:lvlText w:val=""/>
      <w:lvlJc w:val="left"/>
      <w:pPr>
        <w:tabs>
          <w:tab w:val="num" w:pos="2880"/>
        </w:tabs>
        <w:ind w:left="2880" w:hanging="360"/>
      </w:pPr>
      <w:rPr>
        <w:rFonts w:ascii="Symbol" w:hAnsi="Symbol" w:hint="default"/>
      </w:rPr>
    </w:lvl>
    <w:lvl w:ilvl="4" w:tplc="30AC8630" w:tentative="1">
      <w:start w:val="1"/>
      <w:numFmt w:val="bullet"/>
      <w:lvlText w:val="o"/>
      <w:lvlJc w:val="left"/>
      <w:pPr>
        <w:tabs>
          <w:tab w:val="num" w:pos="3600"/>
        </w:tabs>
        <w:ind w:left="3600" w:hanging="360"/>
      </w:pPr>
      <w:rPr>
        <w:rFonts w:ascii="Courier New" w:hAnsi="Courier New" w:cs="Courier New" w:hint="default"/>
      </w:rPr>
    </w:lvl>
    <w:lvl w:ilvl="5" w:tplc="476A3C28" w:tentative="1">
      <w:start w:val="1"/>
      <w:numFmt w:val="bullet"/>
      <w:lvlText w:val=""/>
      <w:lvlJc w:val="left"/>
      <w:pPr>
        <w:tabs>
          <w:tab w:val="num" w:pos="4320"/>
        </w:tabs>
        <w:ind w:left="4320" w:hanging="360"/>
      </w:pPr>
      <w:rPr>
        <w:rFonts w:ascii="Wingdings" w:hAnsi="Wingdings" w:hint="default"/>
      </w:rPr>
    </w:lvl>
    <w:lvl w:ilvl="6" w:tplc="133062D4" w:tentative="1">
      <w:start w:val="1"/>
      <w:numFmt w:val="bullet"/>
      <w:lvlText w:val=""/>
      <w:lvlJc w:val="left"/>
      <w:pPr>
        <w:tabs>
          <w:tab w:val="num" w:pos="5040"/>
        </w:tabs>
        <w:ind w:left="5040" w:hanging="360"/>
      </w:pPr>
      <w:rPr>
        <w:rFonts w:ascii="Symbol" w:hAnsi="Symbol" w:hint="default"/>
      </w:rPr>
    </w:lvl>
    <w:lvl w:ilvl="7" w:tplc="E51631FC" w:tentative="1">
      <w:start w:val="1"/>
      <w:numFmt w:val="bullet"/>
      <w:lvlText w:val="o"/>
      <w:lvlJc w:val="left"/>
      <w:pPr>
        <w:tabs>
          <w:tab w:val="num" w:pos="5760"/>
        </w:tabs>
        <w:ind w:left="5760" w:hanging="360"/>
      </w:pPr>
      <w:rPr>
        <w:rFonts w:ascii="Courier New" w:hAnsi="Courier New" w:cs="Courier New" w:hint="default"/>
      </w:rPr>
    </w:lvl>
    <w:lvl w:ilvl="8" w:tplc="E12276F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CF114F"/>
    <w:multiLevelType w:val="hybridMultilevel"/>
    <w:tmpl w:val="5896C636"/>
    <w:lvl w:ilvl="0" w:tplc="E0662CF8">
      <w:start w:val="1"/>
      <w:numFmt w:val="decimal"/>
      <w:lvlText w:val="%1."/>
      <w:lvlJc w:val="left"/>
      <w:pPr>
        <w:tabs>
          <w:tab w:val="num" w:pos="720"/>
        </w:tabs>
        <w:ind w:left="720" w:hanging="360"/>
      </w:pPr>
    </w:lvl>
    <w:lvl w:ilvl="1" w:tplc="B5421A1A" w:tentative="1">
      <w:start w:val="1"/>
      <w:numFmt w:val="lowerLetter"/>
      <w:lvlText w:val="%2."/>
      <w:lvlJc w:val="left"/>
      <w:pPr>
        <w:tabs>
          <w:tab w:val="num" w:pos="1440"/>
        </w:tabs>
        <w:ind w:left="1440" w:hanging="360"/>
      </w:pPr>
    </w:lvl>
    <w:lvl w:ilvl="2" w:tplc="CEA2ACAA" w:tentative="1">
      <w:start w:val="1"/>
      <w:numFmt w:val="lowerRoman"/>
      <w:lvlText w:val="%3."/>
      <w:lvlJc w:val="right"/>
      <w:pPr>
        <w:tabs>
          <w:tab w:val="num" w:pos="2160"/>
        </w:tabs>
        <w:ind w:left="2160" w:hanging="180"/>
      </w:pPr>
    </w:lvl>
    <w:lvl w:ilvl="3" w:tplc="7E8AD268" w:tentative="1">
      <w:start w:val="1"/>
      <w:numFmt w:val="decimal"/>
      <w:lvlText w:val="%4."/>
      <w:lvlJc w:val="left"/>
      <w:pPr>
        <w:tabs>
          <w:tab w:val="num" w:pos="2880"/>
        </w:tabs>
        <w:ind w:left="2880" w:hanging="360"/>
      </w:pPr>
    </w:lvl>
    <w:lvl w:ilvl="4" w:tplc="62A6F8BE" w:tentative="1">
      <w:start w:val="1"/>
      <w:numFmt w:val="lowerLetter"/>
      <w:lvlText w:val="%5."/>
      <w:lvlJc w:val="left"/>
      <w:pPr>
        <w:tabs>
          <w:tab w:val="num" w:pos="3600"/>
        </w:tabs>
        <w:ind w:left="3600" w:hanging="360"/>
      </w:pPr>
    </w:lvl>
    <w:lvl w:ilvl="5" w:tplc="424CCB6E" w:tentative="1">
      <w:start w:val="1"/>
      <w:numFmt w:val="lowerRoman"/>
      <w:lvlText w:val="%6."/>
      <w:lvlJc w:val="right"/>
      <w:pPr>
        <w:tabs>
          <w:tab w:val="num" w:pos="4320"/>
        </w:tabs>
        <w:ind w:left="4320" w:hanging="180"/>
      </w:pPr>
    </w:lvl>
    <w:lvl w:ilvl="6" w:tplc="D6225C48" w:tentative="1">
      <w:start w:val="1"/>
      <w:numFmt w:val="decimal"/>
      <w:lvlText w:val="%7."/>
      <w:lvlJc w:val="left"/>
      <w:pPr>
        <w:tabs>
          <w:tab w:val="num" w:pos="5040"/>
        </w:tabs>
        <w:ind w:left="5040" w:hanging="360"/>
      </w:pPr>
    </w:lvl>
    <w:lvl w:ilvl="7" w:tplc="A512425A" w:tentative="1">
      <w:start w:val="1"/>
      <w:numFmt w:val="lowerLetter"/>
      <w:lvlText w:val="%8."/>
      <w:lvlJc w:val="left"/>
      <w:pPr>
        <w:tabs>
          <w:tab w:val="num" w:pos="5760"/>
        </w:tabs>
        <w:ind w:left="5760" w:hanging="360"/>
      </w:pPr>
    </w:lvl>
    <w:lvl w:ilvl="8" w:tplc="D8781C04" w:tentative="1">
      <w:start w:val="1"/>
      <w:numFmt w:val="lowerRoman"/>
      <w:lvlText w:val="%9."/>
      <w:lvlJc w:val="right"/>
      <w:pPr>
        <w:tabs>
          <w:tab w:val="num" w:pos="6480"/>
        </w:tabs>
        <w:ind w:left="6480" w:hanging="180"/>
      </w:pPr>
    </w:lvl>
  </w:abstractNum>
  <w:abstractNum w:abstractNumId="18" w15:restartNumberingAfterBreak="0">
    <w:nsid w:val="7D4A4B2F"/>
    <w:multiLevelType w:val="multilevel"/>
    <w:tmpl w:val="EE4C9750"/>
    <w:numStyleLink w:val="Nummeringagenda"/>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3"/>
  </w:num>
  <w:num w:numId="13">
    <w:abstractNumId w:val="16"/>
  </w:num>
  <w:num w:numId="14">
    <w:abstractNumId w:val="15"/>
  </w:num>
  <w:num w:numId="15">
    <w:abstractNumId w:val="17"/>
  </w:num>
  <w:num w:numId="16">
    <w:abstractNumId w:val="12"/>
  </w:num>
  <w:num w:numId="17">
    <w:abstractNumId w:val="18"/>
  </w:num>
  <w:num w:numId="18">
    <w:abstractNumId w:val="11"/>
  </w:num>
  <w:num w:numId="19">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425"/>
    <w:rsid w:val="00001089"/>
    <w:rsid w:val="000104C9"/>
    <w:rsid w:val="00013862"/>
    <w:rsid w:val="00014978"/>
    <w:rsid w:val="00016012"/>
    <w:rsid w:val="00020189"/>
    <w:rsid w:val="00020EE4"/>
    <w:rsid w:val="00023E9A"/>
    <w:rsid w:val="000346B8"/>
    <w:rsid w:val="00034A84"/>
    <w:rsid w:val="0003586B"/>
    <w:rsid w:val="00035E67"/>
    <w:rsid w:val="000366F3"/>
    <w:rsid w:val="00044613"/>
    <w:rsid w:val="00071F28"/>
    <w:rsid w:val="0007250C"/>
    <w:rsid w:val="00074079"/>
    <w:rsid w:val="00092799"/>
    <w:rsid w:val="00092C5F"/>
    <w:rsid w:val="00096680"/>
    <w:rsid w:val="000A174A"/>
    <w:rsid w:val="000A3E0A"/>
    <w:rsid w:val="000A51D1"/>
    <w:rsid w:val="000A65AC"/>
    <w:rsid w:val="000B3C1C"/>
    <w:rsid w:val="000B7281"/>
    <w:rsid w:val="000B7FAB"/>
    <w:rsid w:val="000C109C"/>
    <w:rsid w:val="000C3EA9"/>
    <w:rsid w:val="000D0225"/>
    <w:rsid w:val="000D119D"/>
    <w:rsid w:val="000E0566"/>
    <w:rsid w:val="000F161D"/>
    <w:rsid w:val="00123704"/>
    <w:rsid w:val="001270C7"/>
    <w:rsid w:val="00132540"/>
    <w:rsid w:val="00134561"/>
    <w:rsid w:val="0014786A"/>
    <w:rsid w:val="001516A4"/>
    <w:rsid w:val="00151E5F"/>
    <w:rsid w:val="001569AB"/>
    <w:rsid w:val="001612F5"/>
    <w:rsid w:val="001726F3"/>
    <w:rsid w:val="00174CC2"/>
    <w:rsid w:val="00176A33"/>
    <w:rsid w:val="00176CC6"/>
    <w:rsid w:val="00181BE4"/>
    <w:rsid w:val="00184454"/>
    <w:rsid w:val="00185576"/>
    <w:rsid w:val="00185951"/>
    <w:rsid w:val="00196B8B"/>
    <w:rsid w:val="001A2BEA"/>
    <w:rsid w:val="001A6D93"/>
    <w:rsid w:val="001B50DC"/>
    <w:rsid w:val="001C32EC"/>
    <w:rsid w:val="001C4D5A"/>
    <w:rsid w:val="001D69B0"/>
    <w:rsid w:val="001E0A39"/>
    <w:rsid w:val="001E34C6"/>
    <w:rsid w:val="001E4C6B"/>
    <w:rsid w:val="001E5581"/>
    <w:rsid w:val="001F3C70"/>
    <w:rsid w:val="00200D88"/>
    <w:rsid w:val="00201F68"/>
    <w:rsid w:val="0021116F"/>
    <w:rsid w:val="00212F2A"/>
    <w:rsid w:val="00214F2B"/>
    <w:rsid w:val="00216BC2"/>
    <w:rsid w:val="00217487"/>
    <w:rsid w:val="00217880"/>
    <w:rsid w:val="0022552E"/>
    <w:rsid w:val="002309A8"/>
    <w:rsid w:val="00236CFE"/>
    <w:rsid w:val="00237597"/>
    <w:rsid w:val="00241498"/>
    <w:rsid w:val="002428E3"/>
    <w:rsid w:val="002570FA"/>
    <w:rsid w:val="00260BAF"/>
    <w:rsid w:val="0026208B"/>
    <w:rsid w:val="002650F7"/>
    <w:rsid w:val="00273F3B"/>
    <w:rsid w:val="00274DB7"/>
    <w:rsid w:val="00275984"/>
    <w:rsid w:val="00280F74"/>
    <w:rsid w:val="00286998"/>
    <w:rsid w:val="00291AB7"/>
    <w:rsid w:val="0029422B"/>
    <w:rsid w:val="00295685"/>
    <w:rsid w:val="002A0384"/>
    <w:rsid w:val="002A4E76"/>
    <w:rsid w:val="002B153C"/>
    <w:rsid w:val="002C1738"/>
    <w:rsid w:val="002C2830"/>
    <w:rsid w:val="002C533C"/>
    <w:rsid w:val="002C6965"/>
    <w:rsid w:val="002D001A"/>
    <w:rsid w:val="002D220A"/>
    <w:rsid w:val="002D3163"/>
    <w:rsid w:val="002D317B"/>
    <w:rsid w:val="002D3587"/>
    <w:rsid w:val="002D502D"/>
    <w:rsid w:val="002D51D6"/>
    <w:rsid w:val="002E0F69"/>
    <w:rsid w:val="002E2A8E"/>
    <w:rsid w:val="002F5147"/>
    <w:rsid w:val="002F7084"/>
    <w:rsid w:val="003028AC"/>
    <w:rsid w:val="00312597"/>
    <w:rsid w:val="00314870"/>
    <w:rsid w:val="00334154"/>
    <w:rsid w:val="00334F55"/>
    <w:rsid w:val="00341FA0"/>
    <w:rsid w:val="00350A7C"/>
    <w:rsid w:val="00352BCF"/>
    <w:rsid w:val="00353932"/>
    <w:rsid w:val="0035464B"/>
    <w:rsid w:val="0035704A"/>
    <w:rsid w:val="0036252A"/>
    <w:rsid w:val="00364D9D"/>
    <w:rsid w:val="00367ACE"/>
    <w:rsid w:val="003709A1"/>
    <w:rsid w:val="0037421D"/>
    <w:rsid w:val="00383DA1"/>
    <w:rsid w:val="0039361F"/>
    <w:rsid w:val="00393963"/>
    <w:rsid w:val="00395575"/>
    <w:rsid w:val="00395672"/>
    <w:rsid w:val="00396781"/>
    <w:rsid w:val="003A06C8"/>
    <w:rsid w:val="003A0D7C"/>
    <w:rsid w:val="003A4C96"/>
    <w:rsid w:val="003B02CD"/>
    <w:rsid w:val="003B7675"/>
    <w:rsid w:val="003B7EE7"/>
    <w:rsid w:val="003C2CCB"/>
    <w:rsid w:val="003C6804"/>
    <w:rsid w:val="003D39EC"/>
    <w:rsid w:val="003E3DD5"/>
    <w:rsid w:val="003F07C6"/>
    <w:rsid w:val="003F1F6B"/>
    <w:rsid w:val="003F3757"/>
    <w:rsid w:val="003F44B7"/>
    <w:rsid w:val="003F6262"/>
    <w:rsid w:val="003F6DB7"/>
    <w:rsid w:val="00413D48"/>
    <w:rsid w:val="00415CD7"/>
    <w:rsid w:val="00422170"/>
    <w:rsid w:val="00433225"/>
    <w:rsid w:val="00441AC2"/>
    <w:rsid w:val="0044249B"/>
    <w:rsid w:val="0045023C"/>
    <w:rsid w:val="00451A5B"/>
    <w:rsid w:val="00452BCD"/>
    <w:rsid w:val="00452CEA"/>
    <w:rsid w:val="00465B52"/>
    <w:rsid w:val="0046708E"/>
    <w:rsid w:val="00474463"/>
    <w:rsid w:val="00474B75"/>
    <w:rsid w:val="00483F0B"/>
    <w:rsid w:val="00484957"/>
    <w:rsid w:val="00485395"/>
    <w:rsid w:val="00496319"/>
    <w:rsid w:val="004B5465"/>
    <w:rsid w:val="004C2ACE"/>
    <w:rsid w:val="004D15FE"/>
    <w:rsid w:val="004D505E"/>
    <w:rsid w:val="004D72CA"/>
    <w:rsid w:val="004E2242"/>
    <w:rsid w:val="004E7286"/>
    <w:rsid w:val="004F0877"/>
    <w:rsid w:val="004F42FF"/>
    <w:rsid w:val="004F44C2"/>
    <w:rsid w:val="00501F2B"/>
    <w:rsid w:val="00507E34"/>
    <w:rsid w:val="00510F5E"/>
    <w:rsid w:val="00516022"/>
    <w:rsid w:val="00521CEE"/>
    <w:rsid w:val="00533FB9"/>
    <w:rsid w:val="00535C67"/>
    <w:rsid w:val="005429DC"/>
    <w:rsid w:val="00554E13"/>
    <w:rsid w:val="005558E0"/>
    <w:rsid w:val="00573041"/>
    <w:rsid w:val="00575B80"/>
    <w:rsid w:val="005819CE"/>
    <w:rsid w:val="0058298D"/>
    <w:rsid w:val="00593C2B"/>
    <w:rsid w:val="00594CF6"/>
    <w:rsid w:val="00596166"/>
    <w:rsid w:val="005C3FE0"/>
    <w:rsid w:val="005C740C"/>
    <w:rsid w:val="005D625B"/>
    <w:rsid w:val="005E27A3"/>
    <w:rsid w:val="005F1DBC"/>
    <w:rsid w:val="005F6D11"/>
    <w:rsid w:val="00600CF0"/>
    <w:rsid w:val="006022BA"/>
    <w:rsid w:val="006048F4"/>
    <w:rsid w:val="0060660A"/>
    <w:rsid w:val="00617A44"/>
    <w:rsid w:val="006202B6"/>
    <w:rsid w:val="00622291"/>
    <w:rsid w:val="00625CD0"/>
    <w:rsid w:val="00627432"/>
    <w:rsid w:val="00631090"/>
    <w:rsid w:val="006425CB"/>
    <w:rsid w:val="006448E4"/>
    <w:rsid w:val="0065066C"/>
    <w:rsid w:val="00653606"/>
    <w:rsid w:val="006562CF"/>
    <w:rsid w:val="00661591"/>
    <w:rsid w:val="0066195F"/>
    <w:rsid w:val="0066632F"/>
    <w:rsid w:val="0066745C"/>
    <w:rsid w:val="006703F6"/>
    <w:rsid w:val="00674A89"/>
    <w:rsid w:val="00685545"/>
    <w:rsid w:val="006864B3"/>
    <w:rsid w:val="006A10F8"/>
    <w:rsid w:val="006A2100"/>
    <w:rsid w:val="006A7295"/>
    <w:rsid w:val="006B0209"/>
    <w:rsid w:val="006B0BF3"/>
    <w:rsid w:val="006B1D6E"/>
    <w:rsid w:val="006B775E"/>
    <w:rsid w:val="006C075A"/>
    <w:rsid w:val="006C1107"/>
    <w:rsid w:val="006C2535"/>
    <w:rsid w:val="006C441E"/>
    <w:rsid w:val="006C4B90"/>
    <w:rsid w:val="006D1016"/>
    <w:rsid w:val="006D17F2"/>
    <w:rsid w:val="006E3546"/>
    <w:rsid w:val="006E3FA9"/>
    <w:rsid w:val="006E7D82"/>
    <w:rsid w:val="006F0F93"/>
    <w:rsid w:val="006F31F2"/>
    <w:rsid w:val="00714DC5"/>
    <w:rsid w:val="00715237"/>
    <w:rsid w:val="0072232C"/>
    <w:rsid w:val="00722CA6"/>
    <w:rsid w:val="007254A5"/>
    <w:rsid w:val="00725748"/>
    <w:rsid w:val="00732028"/>
    <w:rsid w:val="00735D88"/>
    <w:rsid w:val="0073720D"/>
    <w:rsid w:val="00737507"/>
    <w:rsid w:val="007402E0"/>
    <w:rsid w:val="00740712"/>
    <w:rsid w:val="00742AB9"/>
    <w:rsid w:val="00743023"/>
    <w:rsid w:val="00746233"/>
    <w:rsid w:val="00754FBF"/>
    <w:rsid w:val="0075648C"/>
    <w:rsid w:val="007630E8"/>
    <w:rsid w:val="0077006F"/>
    <w:rsid w:val="007709EF"/>
    <w:rsid w:val="00783559"/>
    <w:rsid w:val="00784533"/>
    <w:rsid w:val="00795022"/>
    <w:rsid w:val="00797AA5"/>
    <w:rsid w:val="007A4105"/>
    <w:rsid w:val="007B4503"/>
    <w:rsid w:val="007C406E"/>
    <w:rsid w:val="007C5183"/>
    <w:rsid w:val="007D0A6B"/>
    <w:rsid w:val="007D1FCE"/>
    <w:rsid w:val="007D21B7"/>
    <w:rsid w:val="007E2B20"/>
    <w:rsid w:val="007F2868"/>
    <w:rsid w:val="007F5331"/>
    <w:rsid w:val="00800A4B"/>
    <w:rsid w:val="00800CCA"/>
    <w:rsid w:val="00802763"/>
    <w:rsid w:val="00806120"/>
    <w:rsid w:val="00811F03"/>
    <w:rsid w:val="00812028"/>
    <w:rsid w:val="00813082"/>
    <w:rsid w:val="00814D03"/>
    <w:rsid w:val="0081547C"/>
    <w:rsid w:val="00816D33"/>
    <w:rsid w:val="00823AE2"/>
    <w:rsid w:val="0083178B"/>
    <w:rsid w:val="00833246"/>
    <w:rsid w:val="00833695"/>
    <w:rsid w:val="008336B7"/>
    <w:rsid w:val="00833872"/>
    <w:rsid w:val="00833A8E"/>
    <w:rsid w:val="00842CD8"/>
    <w:rsid w:val="008431FA"/>
    <w:rsid w:val="008547BA"/>
    <w:rsid w:val="008553C7"/>
    <w:rsid w:val="00857949"/>
    <w:rsid w:val="00857FEB"/>
    <w:rsid w:val="008601AF"/>
    <w:rsid w:val="00872271"/>
    <w:rsid w:val="00881F19"/>
    <w:rsid w:val="00882623"/>
    <w:rsid w:val="008A28F5"/>
    <w:rsid w:val="008B3929"/>
    <w:rsid w:val="008B4CB3"/>
    <w:rsid w:val="008B7B24"/>
    <w:rsid w:val="008C2FDF"/>
    <w:rsid w:val="008C356D"/>
    <w:rsid w:val="008D6C99"/>
    <w:rsid w:val="008E49AD"/>
    <w:rsid w:val="008F2731"/>
    <w:rsid w:val="008F3246"/>
    <w:rsid w:val="008F3C1B"/>
    <w:rsid w:val="008F41D7"/>
    <w:rsid w:val="008F4253"/>
    <w:rsid w:val="008F508C"/>
    <w:rsid w:val="0090271B"/>
    <w:rsid w:val="00910642"/>
    <w:rsid w:val="00910DDF"/>
    <w:rsid w:val="00925121"/>
    <w:rsid w:val="009311C8"/>
    <w:rsid w:val="00933376"/>
    <w:rsid w:val="00933A2F"/>
    <w:rsid w:val="009342CC"/>
    <w:rsid w:val="00937326"/>
    <w:rsid w:val="009517CD"/>
    <w:rsid w:val="009718F9"/>
    <w:rsid w:val="00972FB9"/>
    <w:rsid w:val="00975112"/>
    <w:rsid w:val="009809C0"/>
    <w:rsid w:val="00981768"/>
    <w:rsid w:val="009839D2"/>
    <w:rsid w:val="00983E8F"/>
    <w:rsid w:val="00994FDA"/>
    <w:rsid w:val="0099544B"/>
    <w:rsid w:val="009A2FD7"/>
    <w:rsid w:val="009A3B71"/>
    <w:rsid w:val="009A61BC"/>
    <w:rsid w:val="009B0138"/>
    <w:rsid w:val="009B0FE9"/>
    <w:rsid w:val="009C3F20"/>
    <w:rsid w:val="009C7CA1"/>
    <w:rsid w:val="009D043D"/>
    <w:rsid w:val="009D5D50"/>
    <w:rsid w:val="009F3259"/>
    <w:rsid w:val="00A128AD"/>
    <w:rsid w:val="00A165F6"/>
    <w:rsid w:val="00A21E76"/>
    <w:rsid w:val="00A23BC8"/>
    <w:rsid w:val="00A2457A"/>
    <w:rsid w:val="00A24F15"/>
    <w:rsid w:val="00A27CE4"/>
    <w:rsid w:val="00A30E68"/>
    <w:rsid w:val="00A31933"/>
    <w:rsid w:val="00A34AA0"/>
    <w:rsid w:val="00A34B31"/>
    <w:rsid w:val="00A41FE2"/>
    <w:rsid w:val="00A45581"/>
    <w:rsid w:val="00A47948"/>
    <w:rsid w:val="00A50824"/>
    <w:rsid w:val="00A52546"/>
    <w:rsid w:val="00A56946"/>
    <w:rsid w:val="00A63B8C"/>
    <w:rsid w:val="00A71479"/>
    <w:rsid w:val="00A77F6F"/>
    <w:rsid w:val="00A831FD"/>
    <w:rsid w:val="00A9016E"/>
    <w:rsid w:val="00A91FA3"/>
    <w:rsid w:val="00AA56BA"/>
    <w:rsid w:val="00AA7FC9"/>
    <w:rsid w:val="00AB237D"/>
    <w:rsid w:val="00AB5933"/>
    <w:rsid w:val="00AE013D"/>
    <w:rsid w:val="00AE11B7"/>
    <w:rsid w:val="00AE2171"/>
    <w:rsid w:val="00AF13DA"/>
    <w:rsid w:val="00AF52F6"/>
    <w:rsid w:val="00AF7237"/>
    <w:rsid w:val="00AF78B4"/>
    <w:rsid w:val="00B0043A"/>
    <w:rsid w:val="00B00D75"/>
    <w:rsid w:val="00B070CB"/>
    <w:rsid w:val="00B1021F"/>
    <w:rsid w:val="00B11519"/>
    <w:rsid w:val="00B259C8"/>
    <w:rsid w:val="00B26CCF"/>
    <w:rsid w:val="00B3166C"/>
    <w:rsid w:val="00B349FA"/>
    <w:rsid w:val="00B34C10"/>
    <w:rsid w:val="00B425F0"/>
    <w:rsid w:val="00B42DFA"/>
    <w:rsid w:val="00B44934"/>
    <w:rsid w:val="00B44989"/>
    <w:rsid w:val="00B531DD"/>
    <w:rsid w:val="00B55014"/>
    <w:rsid w:val="00B62232"/>
    <w:rsid w:val="00B71DC2"/>
    <w:rsid w:val="00B92BA6"/>
    <w:rsid w:val="00B93893"/>
    <w:rsid w:val="00B95BDB"/>
    <w:rsid w:val="00BC164E"/>
    <w:rsid w:val="00BC3B53"/>
    <w:rsid w:val="00BC3B96"/>
    <w:rsid w:val="00BC4AE3"/>
    <w:rsid w:val="00BE3F88"/>
    <w:rsid w:val="00BE4756"/>
    <w:rsid w:val="00BE5ED9"/>
    <w:rsid w:val="00BE77D3"/>
    <w:rsid w:val="00BE7B41"/>
    <w:rsid w:val="00C1212C"/>
    <w:rsid w:val="00C1408A"/>
    <w:rsid w:val="00C206F1"/>
    <w:rsid w:val="00C217E1"/>
    <w:rsid w:val="00C40C60"/>
    <w:rsid w:val="00C41FB6"/>
    <w:rsid w:val="00C47047"/>
    <w:rsid w:val="00C5258E"/>
    <w:rsid w:val="00C72038"/>
    <w:rsid w:val="00C97523"/>
    <w:rsid w:val="00C97C80"/>
    <w:rsid w:val="00CA47D3"/>
    <w:rsid w:val="00CA5EC5"/>
    <w:rsid w:val="00CA6A3F"/>
    <w:rsid w:val="00CA7C99"/>
    <w:rsid w:val="00CB7ABA"/>
    <w:rsid w:val="00CC344B"/>
    <w:rsid w:val="00CD362D"/>
    <w:rsid w:val="00CE1C84"/>
    <w:rsid w:val="00CF053F"/>
    <w:rsid w:val="00D0609E"/>
    <w:rsid w:val="00D06F0F"/>
    <w:rsid w:val="00D078E1"/>
    <w:rsid w:val="00D100E9"/>
    <w:rsid w:val="00D1660B"/>
    <w:rsid w:val="00D21E4B"/>
    <w:rsid w:val="00D23522"/>
    <w:rsid w:val="00D264D6"/>
    <w:rsid w:val="00D27A8B"/>
    <w:rsid w:val="00D33BF0"/>
    <w:rsid w:val="00D516BE"/>
    <w:rsid w:val="00D5423B"/>
    <w:rsid w:val="00D54F4E"/>
    <w:rsid w:val="00D60BA4"/>
    <w:rsid w:val="00D62419"/>
    <w:rsid w:val="00D77870"/>
    <w:rsid w:val="00D80CCE"/>
    <w:rsid w:val="00D87D03"/>
    <w:rsid w:val="00D95C88"/>
    <w:rsid w:val="00D97B2E"/>
    <w:rsid w:val="00DB36FE"/>
    <w:rsid w:val="00DB533A"/>
    <w:rsid w:val="00DD66F2"/>
    <w:rsid w:val="00DE3FE0"/>
    <w:rsid w:val="00DE578A"/>
    <w:rsid w:val="00DE589D"/>
    <w:rsid w:val="00DF2583"/>
    <w:rsid w:val="00DF5450"/>
    <w:rsid w:val="00DF54D9"/>
    <w:rsid w:val="00E01A59"/>
    <w:rsid w:val="00E0640A"/>
    <w:rsid w:val="00E10DC6"/>
    <w:rsid w:val="00E11F8E"/>
    <w:rsid w:val="00E21DE3"/>
    <w:rsid w:val="00E3731D"/>
    <w:rsid w:val="00E51469"/>
    <w:rsid w:val="00E54C77"/>
    <w:rsid w:val="00E63449"/>
    <w:rsid w:val="00E634E3"/>
    <w:rsid w:val="00E77F89"/>
    <w:rsid w:val="00E80E71"/>
    <w:rsid w:val="00E850D3"/>
    <w:rsid w:val="00E876B9"/>
    <w:rsid w:val="00EB458F"/>
    <w:rsid w:val="00EC0DFF"/>
    <w:rsid w:val="00EC237D"/>
    <w:rsid w:val="00EC4733"/>
    <w:rsid w:val="00EC4D0E"/>
    <w:rsid w:val="00ED072A"/>
    <w:rsid w:val="00EE4A1F"/>
    <w:rsid w:val="00EE4C2D"/>
    <w:rsid w:val="00EF1B5A"/>
    <w:rsid w:val="00EF24FB"/>
    <w:rsid w:val="00EF2CCA"/>
    <w:rsid w:val="00F0379C"/>
    <w:rsid w:val="00F03963"/>
    <w:rsid w:val="00F04499"/>
    <w:rsid w:val="00F11068"/>
    <w:rsid w:val="00F1256D"/>
    <w:rsid w:val="00F13A4E"/>
    <w:rsid w:val="00F16963"/>
    <w:rsid w:val="00F172BB"/>
    <w:rsid w:val="00F17B10"/>
    <w:rsid w:val="00F21BEF"/>
    <w:rsid w:val="00F34425"/>
    <w:rsid w:val="00F432DA"/>
    <w:rsid w:val="00F44D1B"/>
    <w:rsid w:val="00F45A25"/>
    <w:rsid w:val="00F50F86"/>
    <w:rsid w:val="00F52AB0"/>
    <w:rsid w:val="00F53F91"/>
    <w:rsid w:val="00F56E9C"/>
    <w:rsid w:val="00F61A72"/>
    <w:rsid w:val="00F62B67"/>
    <w:rsid w:val="00F66F13"/>
    <w:rsid w:val="00F74073"/>
    <w:rsid w:val="00F75603"/>
    <w:rsid w:val="00F845B4"/>
    <w:rsid w:val="00F8713B"/>
    <w:rsid w:val="00F93B9B"/>
    <w:rsid w:val="00F93F9E"/>
    <w:rsid w:val="00F9751C"/>
    <w:rsid w:val="00FA2CD7"/>
    <w:rsid w:val="00FB06ED"/>
    <w:rsid w:val="00FB44E8"/>
    <w:rsid w:val="00FC3165"/>
    <w:rsid w:val="00FC36AB"/>
    <w:rsid w:val="00FC7F66"/>
    <w:rsid w:val="00FE1CB6"/>
    <w:rsid w:val="00FE486B"/>
    <w:rsid w:val="00FE4F08"/>
    <w:rsid w:val="00FF2ECD"/>
    <w:rsid w:val="00FF6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F4445"/>
  <w15:docId w15:val="{6CAC44B6-6CC3-43B6-98E3-748A822C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numbering" w:customStyle="1" w:styleId="Nummeringagenda">
    <w:name w:val="Nummering agenda"/>
    <w:basedOn w:val="Geenlijst"/>
    <w:rsid w:val="00B11519"/>
    <w:pPr>
      <w:numPr>
        <w:numId w:val="16"/>
      </w:numPr>
    </w:pPr>
  </w:style>
  <w:style w:type="paragraph" w:customStyle="1" w:styleId="Normal0">
    <w:name w:val="Normal_0"/>
    <w:qFormat/>
    <w:rPr>
      <w:sz w:val="24"/>
      <w:szCs w:val="24"/>
    </w:rPr>
  </w:style>
  <w:style w:type="character" w:customStyle="1" w:styleId="DefaultParagraphFont0">
    <w:name w:val="Default Paragraph Font_0"/>
    <w:semiHidden/>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uiPriority w:val="99"/>
    <w:semiHidden/>
    <w:unhideWhenUsed/>
    <w:rsid w:val="009C732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C7324"/>
    <w:rPr>
      <w:rFonts w:ascii="Segoe UI" w:eastAsia="Times New Roman" w:hAnsi="Segoe UI" w:cs="Segoe UI"/>
      <w:sz w:val="18"/>
      <w:szCs w:val="18"/>
      <w:lang w:val="nl-NL" w:eastAsia="nl-NL"/>
    </w:rPr>
  </w:style>
  <w:style w:type="character" w:styleId="Paginanummer">
    <w:name w:val="page number"/>
    <w:basedOn w:val="Standaardalinea-lettertype"/>
    <w:rsid w:val="00501F2B"/>
  </w:style>
  <w:style w:type="paragraph" w:styleId="Lijstalinea">
    <w:name w:val="List Paragraph"/>
    <w:basedOn w:val="Standaard"/>
    <w:uiPriority w:val="34"/>
    <w:qFormat/>
    <w:rsid w:val="00A45581"/>
    <w:pPr>
      <w:ind w:left="720"/>
      <w:contextualSpacing/>
    </w:pPr>
  </w:style>
  <w:style w:type="paragraph" w:styleId="Plattetekst2">
    <w:name w:val="Body Text 2"/>
    <w:basedOn w:val="Standaard"/>
    <w:link w:val="Plattetekst2Char"/>
    <w:rsid w:val="00A45581"/>
    <w:pPr>
      <w:spacing w:line="240" w:lineRule="auto"/>
    </w:pPr>
    <w:rPr>
      <w:rFonts w:ascii="Arial" w:hAnsi="Arial" w:cs="Arial"/>
      <w:sz w:val="20"/>
    </w:rPr>
  </w:style>
  <w:style w:type="character" w:customStyle="1" w:styleId="Plattetekst2Char">
    <w:name w:val="Platte tekst 2 Char"/>
    <w:basedOn w:val="Standaardalinea-lettertype"/>
    <w:link w:val="Plattetekst2"/>
    <w:rsid w:val="00A45581"/>
    <w:rPr>
      <w:rFonts w:ascii="Arial" w:hAnsi="Arial" w:cs="Arial"/>
      <w:szCs w:val="24"/>
      <w:lang w:val="nl-NL" w:eastAsia="nl-NL"/>
    </w:rPr>
  </w:style>
  <w:style w:type="character" w:styleId="Voetnootmarkering">
    <w:name w:val="footnote reference"/>
    <w:basedOn w:val="Standaardalinea-lettertype"/>
    <w:semiHidden/>
    <w:rsid w:val="00A45581"/>
    <w:rPr>
      <w:rFonts w:cs="Times New Roman"/>
      <w:vertAlign w:val="superscript"/>
    </w:rPr>
  </w:style>
  <w:style w:type="paragraph" w:styleId="Voetnoottekst">
    <w:name w:val="footnote text"/>
    <w:basedOn w:val="Standaard"/>
    <w:link w:val="VoetnoottekstChar"/>
    <w:semiHidden/>
    <w:rsid w:val="00A45581"/>
    <w:rPr>
      <w:rFonts w:ascii="Arial" w:hAnsi="Arial"/>
      <w:sz w:val="16"/>
      <w:szCs w:val="20"/>
    </w:rPr>
  </w:style>
  <w:style w:type="character" w:customStyle="1" w:styleId="VoetnoottekstChar">
    <w:name w:val="Voetnoottekst Char"/>
    <w:basedOn w:val="Standaardalinea-lettertype"/>
    <w:link w:val="Voetnoottekst"/>
    <w:semiHidden/>
    <w:rsid w:val="00A45581"/>
    <w:rPr>
      <w:rFonts w:ascii="Arial" w:hAnsi="Arial"/>
      <w:sz w:val="16"/>
      <w:lang w:val="nl-NL" w:eastAsia="nl-NL"/>
    </w:rPr>
  </w:style>
  <w:style w:type="character" w:styleId="Verwijzingopmerking">
    <w:name w:val="annotation reference"/>
    <w:basedOn w:val="Standaardalinea-lettertype"/>
    <w:uiPriority w:val="99"/>
    <w:semiHidden/>
    <w:unhideWhenUsed/>
    <w:rsid w:val="008F4253"/>
    <w:rPr>
      <w:sz w:val="16"/>
      <w:szCs w:val="16"/>
    </w:rPr>
  </w:style>
  <w:style w:type="paragraph" w:styleId="Tekstopmerking">
    <w:name w:val="annotation text"/>
    <w:basedOn w:val="Standaard"/>
    <w:link w:val="TekstopmerkingChar"/>
    <w:uiPriority w:val="99"/>
    <w:semiHidden/>
    <w:unhideWhenUsed/>
    <w:rsid w:val="008F4253"/>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8F4253"/>
    <w:rPr>
      <w:rFonts w:asciiTheme="minorHAnsi" w:eastAsiaTheme="minorHAnsi" w:hAnsiTheme="minorHAnsi" w:cstheme="minorBid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286D832164474BBBF01D42FC6F2BA4"/>
        <w:category>
          <w:name w:val="Algemeen"/>
          <w:gallery w:val="placeholder"/>
        </w:category>
        <w:types>
          <w:type w:val="bbPlcHdr"/>
        </w:types>
        <w:behaviors>
          <w:behavior w:val="content"/>
        </w:behaviors>
        <w:guid w:val="{1AB304DA-9DFF-4452-922A-58D57358E427}"/>
      </w:docPartPr>
      <w:docPartBody>
        <w:p w:rsidR="00FC4B5C" w:rsidRDefault="00386058" w:rsidP="00386058">
          <w:pPr>
            <w:pStyle w:val="13286D832164474BBBF01D42FC6F2BA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058"/>
    <w:rsid w:val="000F374D"/>
    <w:rsid w:val="002A7A02"/>
    <w:rsid w:val="00386058"/>
    <w:rsid w:val="00FC4B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86058"/>
    <w:rPr>
      <w:color w:val="808080"/>
    </w:rPr>
  </w:style>
  <w:style w:type="paragraph" w:customStyle="1" w:styleId="13286D832164474BBBF01D42FC6F2BA4">
    <w:name w:val="13286D832164474BBBF01D42FC6F2BA4"/>
    <w:rsid w:val="00386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1183</Characters>
  <Application>Microsoft Office Word</Application>
  <DocSecurity>2</DocSecurity>
  <Lines>9</Lines>
  <Paragraphs>2</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Peter</cp:lastModifiedBy>
  <cp:revision>2</cp:revision>
  <cp:lastPrinted>2008-07-25T16:17:00Z</cp:lastPrinted>
  <dcterms:created xsi:type="dcterms:W3CDTF">2023-07-09T17:07:00Z</dcterms:created>
  <dcterms:modified xsi:type="dcterms:W3CDTF">2023-07-09T17:07:00Z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2022-08-26T14:41:47Z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6e5b67b5-c709-4da5-bb3a-fac775e635f8</vt:lpwstr>
  </property>
  <property fmtid="{D5CDD505-2E9C-101B-9397-08002B2CF9AE}" pid="8" name="MSIP_Label_4bde8109-f994-4a60-a1d3-5c95e2ff3620_ContentBits">
    <vt:lpwstr>0</vt:lpwstr>
  </property>
</Properties>
</file>