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21" w:rsidRPr="00C56B21" w:rsidRDefault="00C56B21" w:rsidP="00C56B21">
      <w:pPr>
        <w:spacing w:after="1600" w:line="240" w:lineRule="atLeast"/>
        <w:jc w:val="both"/>
        <w:outlineLvl w:val="0"/>
        <w:rPr>
          <w:rFonts w:ascii="Corbel" w:eastAsia="Corbel" w:hAnsi="Corbel" w:cs="Times New Roman"/>
          <w:b/>
          <w:bCs/>
          <w:sz w:val="40"/>
          <w:szCs w:val="56"/>
        </w:rPr>
      </w:pPr>
      <w:bookmarkStart w:id="0" w:name="_Toc142037815"/>
      <w:r w:rsidRPr="00C56B21">
        <w:rPr>
          <w:rFonts w:ascii="Corbel" w:eastAsia="Corbel" w:hAnsi="Corbel" w:cs="Times New Roman"/>
          <w:b/>
          <w:bCs/>
          <w:sz w:val="40"/>
          <w:szCs w:val="56"/>
        </w:rPr>
        <w:t>Standaardformulier G: Gewogen uurtarief</w:t>
      </w:r>
      <w:bookmarkEnd w:id="0"/>
    </w:p>
    <w:p w:rsidR="00C56B21" w:rsidRPr="00C56B21" w:rsidRDefault="00C56B21" w:rsidP="00C56B21">
      <w:pPr>
        <w:jc w:val="both"/>
        <w:rPr>
          <w:rFonts w:ascii="Corbel" w:eastAsia="Corbel" w:hAnsi="Corbel" w:cs="Times New Roman"/>
        </w:rPr>
      </w:pPr>
      <w:r w:rsidRPr="00C56B21">
        <w:rPr>
          <w:rFonts w:ascii="Corbel" w:eastAsia="Corbel" w:hAnsi="Corbel" w:cs="Times New Roman"/>
        </w:rPr>
        <w:t xml:space="preserve">De prijs moeten worden uitgedrukt in Euro’s, exclusief BTW. </w:t>
      </w:r>
    </w:p>
    <w:p w:rsidR="00C56B21" w:rsidRPr="00C56B21" w:rsidRDefault="00C56B21" w:rsidP="00C56B21">
      <w:pPr>
        <w:jc w:val="both"/>
        <w:rPr>
          <w:rFonts w:ascii="Corbel" w:eastAsia="Corbel" w:hAnsi="Corbel" w:cs="Times New Roman"/>
        </w:rPr>
      </w:pPr>
      <w:r w:rsidRPr="00C56B21">
        <w:rPr>
          <w:rFonts w:ascii="Corbel" w:eastAsia="Corbel" w:hAnsi="Corbel" w:cs="Times New Roman"/>
        </w:rPr>
        <w:t xml:space="preserve">Deelnemer moet een inclusieve prijs afgeven, dat wil zeggen inclusief reis- en verblijfkosten, kosten van gebruik van kantoorartikelen, telefoon, laptop/computer, software etc. </w:t>
      </w: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  <w:b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tbl>
      <w:tblPr>
        <w:tblpPr w:leftFromText="141" w:rightFromText="141" w:vertAnchor="text" w:horzAnchor="margin" w:tblpY="89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56B21" w:rsidRPr="00C56B21" w:rsidTr="00B76353">
        <w:trPr>
          <w:trHeight w:val="297"/>
        </w:trPr>
        <w:tc>
          <w:tcPr>
            <w:tcW w:w="2835" w:type="dxa"/>
            <w:shd w:val="clear" w:color="auto" w:fill="E6E6E6"/>
          </w:tcPr>
          <w:p w:rsidR="00C56B21" w:rsidRPr="00853BCF" w:rsidRDefault="00853BCF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  <w:b/>
              </w:rPr>
            </w:pPr>
            <w:r w:rsidRPr="00853BCF">
              <w:rPr>
                <w:rFonts w:ascii="Corbel" w:eastAsia="Corbel" w:hAnsi="Corbel" w:cs="Tahoma"/>
                <w:b/>
              </w:rPr>
              <w:t>Gewogen uurtarief</w:t>
            </w:r>
          </w:p>
        </w:tc>
        <w:tc>
          <w:tcPr>
            <w:tcW w:w="5670" w:type="dxa"/>
          </w:tcPr>
          <w:p w:rsidR="00C56B21" w:rsidRPr="00853BCF" w:rsidRDefault="00853BCF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  <w:b/>
                <w:sz w:val="24"/>
                <w:szCs w:val="24"/>
              </w:rPr>
            </w:pPr>
            <w:r w:rsidRPr="00853BCF">
              <w:rPr>
                <w:rFonts w:ascii="Corbel" w:eastAsia="Corbel" w:hAnsi="Corbel" w:cs="Tahoma"/>
                <w:b/>
                <w:sz w:val="24"/>
                <w:szCs w:val="24"/>
              </w:rPr>
              <w:t>€</w:t>
            </w:r>
          </w:p>
        </w:tc>
      </w:tr>
      <w:tr w:rsidR="00853BCF" w:rsidRPr="00C56B21" w:rsidTr="00B76353">
        <w:trPr>
          <w:trHeight w:val="297"/>
        </w:trPr>
        <w:tc>
          <w:tcPr>
            <w:tcW w:w="2835" w:type="dxa"/>
            <w:shd w:val="clear" w:color="auto" w:fill="E6E6E6"/>
          </w:tcPr>
          <w:p w:rsidR="00853BCF" w:rsidRPr="00C56B21" w:rsidRDefault="00853BCF" w:rsidP="00853BCF">
            <w:pPr>
              <w:spacing w:before="90" w:after="54" w:line="240" w:lineRule="atLeast"/>
              <w:ind w:left="57" w:right="57"/>
              <w:jc w:val="right"/>
              <w:rPr>
                <w:rFonts w:ascii="Corbel" w:eastAsia="Corbel" w:hAnsi="Corbel" w:cs="Tahoma"/>
              </w:rPr>
            </w:pPr>
          </w:p>
        </w:tc>
        <w:tc>
          <w:tcPr>
            <w:tcW w:w="5670" w:type="dxa"/>
          </w:tcPr>
          <w:p w:rsidR="00853BCF" w:rsidRPr="00C56B21" w:rsidRDefault="00853BCF" w:rsidP="00853BCF">
            <w:pPr>
              <w:tabs>
                <w:tab w:val="left" w:pos="1680"/>
              </w:tabs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>
              <w:rPr>
                <w:rFonts w:ascii="Corbel" w:eastAsia="Corbel" w:hAnsi="Corbel" w:cs="Tahoma"/>
              </w:rPr>
              <w:tab/>
            </w:r>
          </w:p>
        </w:tc>
      </w:tr>
      <w:tr w:rsidR="00853BCF" w:rsidRPr="00C56B21" w:rsidTr="00B76353">
        <w:trPr>
          <w:trHeight w:val="297"/>
        </w:trPr>
        <w:tc>
          <w:tcPr>
            <w:tcW w:w="2835" w:type="dxa"/>
            <w:shd w:val="clear" w:color="auto" w:fill="E6E6E6"/>
          </w:tcPr>
          <w:p w:rsidR="00853BCF" w:rsidRPr="00C56B21" w:rsidRDefault="00853BCF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 w:rsidRPr="00853BCF">
              <w:rPr>
                <w:rFonts w:ascii="Corbel" w:eastAsia="Corbel" w:hAnsi="Corbel" w:cs="Tahoma"/>
              </w:rPr>
              <w:t>Naam Deelnemer</w:t>
            </w:r>
          </w:p>
        </w:tc>
        <w:tc>
          <w:tcPr>
            <w:tcW w:w="5670" w:type="dxa"/>
          </w:tcPr>
          <w:p w:rsidR="00853BCF" w:rsidRPr="00C56B21" w:rsidRDefault="00853BCF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C56B21" w:rsidRPr="00C56B21" w:rsidTr="00B76353">
        <w:tc>
          <w:tcPr>
            <w:tcW w:w="2835" w:type="dxa"/>
            <w:shd w:val="clear" w:color="auto" w:fill="E6E6E6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 w:rsidRPr="00C56B21">
              <w:rPr>
                <w:rFonts w:ascii="Corbel" w:eastAsia="Corbel" w:hAnsi="Corbel" w:cs="Tahoma"/>
              </w:rPr>
              <w:t>Naam ondertekenaar</w:t>
            </w:r>
          </w:p>
        </w:tc>
        <w:tc>
          <w:tcPr>
            <w:tcW w:w="5670" w:type="dxa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C56B21" w:rsidRPr="00C56B21" w:rsidTr="00B76353">
        <w:tc>
          <w:tcPr>
            <w:tcW w:w="2835" w:type="dxa"/>
            <w:shd w:val="clear" w:color="auto" w:fill="E6E6E6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 w:rsidRPr="00C56B21">
              <w:rPr>
                <w:rFonts w:ascii="Corbel" w:eastAsia="Corbel" w:hAnsi="Corbel" w:cs="Tahoma"/>
              </w:rPr>
              <w:t>Functie</w:t>
            </w:r>
          </w:p>
        </w:tc>
        <w:tc>
          <w:tcPr>
            <w:tcW w:w="5670" w:type="dxa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C56B21" w:rsidRPr="00C56B21" w:rsidTr="00B76353">
        <w:tc>
          <w:tcPr>
            <w:tcW w:w="2835" w:type="dxa"/>
            <w:shd w:val="clear" w:color="auto" w:fill="E6E6E6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 w:rsidRPr="00C56B21">
              <w:rPr>
                <w:rFonts w:ascii="Corbel" w:eastAsia="Corbel" w:hAnsi="Corbel" w:cs="Tahoma"/>
              </w:rPr>
              <w:t>Handtekening</w:t>
            </w:r>
          </w:p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  <w:tc>
          <w:tcPr>
            <w:tcW w:w="5670" w:type="dxa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C56B21" w:rsidRPr="00C56B21" w:rsidTr="00B76353">
        <w:tc>
          <w:tcPr>
            <w:tcW w:w="2835" w:type="dxa"/>
            <w:shd w:val="clear" w:color="auto" w:fill="E6E6E6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  <w:r w:rsidRPr="00C56B21">
              <w:rPr>
                <w:rFonts w:ascii="Corbel" w:eastAsia="Corbel" w:hAnsi="Corbel" w:cs="Tahoma"/>
              </w:rPr>
              <w:t>Plaats en datum</w:t>
            </w:r>
          </w:p>
        </w:tc>
        <w:tc>
          <w:tcPr>
            <w:tcW w:w="5670" w:type="dxa"/>
          </w:tcPr>
          <w:p w:rsidR="00C56B21" w:rsidRPr="00C56B21" w:rsidRDefault="00C56B21" w:rsidP="00C56B21">
            <w:pPr>
              <w:spacing w:before="90" w:after="54" w:line="240" w:lineRule="atLeast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</w:tbl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853BCF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C56B21" w:rsidRPr="00C56B21" w:rsidRDefault="00C56B21" w:rsidP="00C56B21">
      <w:pPr>
        <w:spacing w:line="240" w:lineRule="atLeast"/>
        <w:rPr>
          <w:rFonts w:ascii="Corbel" w:eastAsia="Corbel" w:hAnsi="Corbel" w:cs="Times New Roman"/>
        </w:rPr>
      </w:pPr>
    </w:p>
    <w:p w:rsidR="003F5EB0" w:rsidRPr="003F5EB0" w:rsidRDefault="003F5EB0" w:rsidP="003F5EB0">
      <w:bookmarkStart w:id="1" w:name="_GoBack"/>
      <w:bookmarkEnd w:id="1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21" w:rsidRDefault="00C56B21" w:rsidP="0088501B">
      <w:r>
        <w:separator/>
      </w:r>
    </w:p>
  </w:endnote>
  <w:endnote w:type="continuationSeparator" w:id="0">
    <w:p w:rsidR="00C56B21" w:rsidRDefault="00C56B2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21" w:rsidRDefault="00C56B21" w:rsidP="0088501B">
      <w:r>
        <w:separator/>
      </w:r>
    </w:p>
  </w:footnote>
  <w:footnote w:type="continuationSeparator" w:id="0">
    <w:p w:rsidR="00C56B21" w:rsidRDefault="00C56B2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21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53BCF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56B21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7A473A"/>
  <w15:chartTrackingRefBased/>
  <w15:docId w15:val="{0871A9BD-5474-4F68-9115-FD32731E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Noordzij, Yorie (NDW)</dc:creator>
  <cp:keywords/>
  <dc:description/>
  <cp:lastModifiedBy>Reitsma, Jilt (NDW)</cp:lastModifiedBy>
  <cp:revision>2</cp:revision>
  <dcterms:created xsi:type="dcterms:W3CDTF">2023-09-06T11:58:00Z</dcterms:created>
  <dcterms:modified xsi:type="dcterms:W3CDTF">2023-09-06T11:58:00Z</dcterms:modified>
</cp:coreProperties>
</file>