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614D" w:rsidRPr="00B4614D" w:rsidRDefault="00B4614D" w:rsidP="00B4614D">
      <w:pPr>
        <w:spacing w:after="1600" w:line="240" w:lineRule="atLeast"/>
        <w:ind w:left="360" w:hanging="360"/>
        <w:outlineLvl w:val="0"/>
        <w:rPr>
          <w:rFonts w:ascii="Corbel" w:eastAsia="Corbel" w:hAnsi="Corbel" w:cs="Times New Roman"/>
          <w:b/>
          <w:bCs/>
          <w:sz w:val="40"/>
          <w:szCs w:val="56"/>
        </w:rPr>
      </w:pPr>
      <w:bookmarkStart w:id="0" w:name="_Toc142037813"/>
      <w:r w:rsidRPr="00B4614D">
        <w:rPr>
          <w:rFonts w:ascii="Corbel" w:eastAsia="Corbel" w:hAnsi="Corbel" w:cs="Times New Roman"/>
          <w:b/>
          <w:bCs/>
          <w:sz w:val="40"/>
          <w:szCs w:val="56"/>
        </w:rPr>
        <w:t xml:space="preserve">Standaardformulier E: </w:t>
      </w:r>
      <w:bookmarkStart w:id="1" w:name="_GoBack"/>
      <w:r w:rsidRPr="00B4614D">
        <w:rPr>
          <w:rFonts w:ascii="Corbel" w:eastAsia="Corbel" w:hAnsi="Corbel" w:cs="Times New Roman"/>
          <w:b/>
          <w:bCs/>
          <w:sz w:val="40"/>
          <w:szCs w:val="56"/>
        </w:rPr>
        <w:t>Ervaring Inschrijver Duurzaamheid</w:t>
      </w:r>
      <w:bookmarkEnd w:id="0"/>
    </w:p>
    <w:p w:rsidR="00B4614D" w:rsidRPr="00B4614D" w:rsidRDefault="00B4614D" w:rsidP="00B4614D">
      <w:pPr>
        <w:spacing w:line="240" w:lineRule="atLeast"/>
        <w:rPr>
          <w:rFonts w:ascii="Corbel" w:eastAsia="Corbel" w:hAnsi="Corbel" w:cs="Times New Roman"/>
          <w:b/>
          <w:bCs/>
        </w:rPr>
      </w:pPr>
      <w:bookmarkStart w:id="2" w:name="_Toc68706648"/>
      <w:bookmarkEnd w:id="1"/>
      <w:r w:rsidRPr="00B4614D">
        <w:rPr>
          <w:rFonts w:ascii="Corbel" w:eastAsia="Corbel" w:hAnsi="Corbel" w:cs="Times New Roman"/>
          <w:b/>
          <w:bCs/>
        </w:rPr>
        <w:t>Standaardformulier E: Ervaring Inschrijver</w:t>
      </w:r>
      <w:bookmarkEnd w:id="2"/>
      <w:r w:rsidRPr="00B4614D">
        <w:rPr>
          <w:rFonts w:ascii="Corbel" w:eastAsia="Corbel" w:hAnsi="Corbel" w:cs="Times New Roman"/>
          <w:b/>
          <w:bCs/>
        </w:rPr>
        <w:t xml:space="preserve"> Duurzaamheid</w:t>
      </w:r>
    </w:p>
    <w:p w:rsidR="00B4614D" w:rsidRPr="00B4614D" w:rsidRDefault="00B4614D" w:rsidP="00B4614D">
      <w:pPr>
        <w:spacing w:line="240" w:lineRule="atLeast"/>
        <w:rPr>
          <w:rFonts w:ascii="Corbel" w:eastAsia="Corbel" w:hAnsi="Corbel" w:cs="Times New Roman"/>
        </w:rPr>
      </w:pPr>
      <w:r w:rsidRPr="00B4614D">
        <w:rPr>
          <w:rFonts w:ascii="Corbel" w:eastAsia="Corbel" w:hAnsi="Corbel" w:cs="Times New Roman"/>
        </w:rPr>
        <w:t xml:space="preserve">Inschrijver dient gebruik te maken van onderstaande tabel voor het indienen van referenties. </w:t>
      </w:r>
    </w:p>
    <w:p w:rsidR="00B4614D" w:rsidRPr="00B4614D" w:rsidRDefault="00B4614D" w:rsidP="00B4614D">
      <w:pPr>
        <w:spacing w:line="240" w:lineRule="atLeast"/>
        <w:rPr>
          <w:rFonts w:ascii="Corbel" w:eastAsia="Corbel" w:hAnsi="Corbel" w:cs="Times New Roman"/>
        </w:rPr>
      </w:pP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686"/>
        <w:gridCol w:w="4253"/>
      </w:tblGrid>
      <w:tr w:rsidR="00B4614D" w:rsidRPr="00B4614D" w:rsidTr="00B76353">
        <w:trPr>
          <w:cantSplit/>
          <w:trHeight w:val="232"/>
          <w:jc w:val="center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</w:tcPr>
          <w:p w:rsidR="00B4614D" w:rsidRPr="00B4614D" w:rsidRDefault="00B4614D" w:rsidP="00B4614D">
            <w:pPr>
              <w:spacing w:line="240" w:lineRule="atLeast"/>
              <w:rPr>
                <w:rFonts w:ascii="Corbel" w:eastAsia="Corbel" w:hAnsi="Corbel" w:cs="Times New Roman"/>
                <w:b/>
                <w:bCs/>
              </w:rPr>
            </w:pPr>
            <w:r w:rsidRPr="00B4614D">
              <w:rPr>
                <w:rFonts w:ascii="Corbel" w:eastAsia="Corbel" w:hAnsi="Corbel" w:cs="Times New Roman"/>
                <w:b/>
                <w:bCs/>
              </w:rPr>
              <w:t>Gegevens opdracht gevende instantie of onderneming</w:t>
            </w:r>
          </w:p>
        </w:tc>
      </w:tr>
      <w:tr w:rsidR="00B4614D" w:rsidRPr="00B4614D" w:rsidTr="00B76353"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12" w:space="0" w:color="808080"/>
            </w:tcBorders>
          </w:tcPr>
          <w:p w:rsidR="00B4614D" w:rsidRPr="00B4614D" w:rsidRDefault="00B4614D" w:rsidP="00B4614D">
            <w:pPr>
              <w:spacing w:line="240" w:lineRule="atLeast"/>
              <w:rPr>
                <w:rFonts w:ascii="Corbel" w:eastAsia="Corbel" w:hAnsi="Corbel" w:cs="Times New Roman"/>
              </w:rPr>
            </w:pPr>
            <w:r w:rsidRPr="00B4614D">
              <w:rPr>
                <w:rFonts w:ascii="Corbel" w:eastAsia="Corbel" w:hAnsi="Corbel" w:cs="Times New Roman"/>
              </w:rPr>
              <w:t>1)</w:t>
            </w:r>
          </w:p>
        </w:tc>
        <w:tc>
          <w:tcPr>
            <w:tcW w:w="3686" w:type="dxa"/>
            <w:tcBorders>
              <w:top w:val="single" w:sz="12" w:space="0" w:color="808080"/>
            </w:tcBorders>
            <w:shd w:val="clear" w:color="auto" w:fill="E6E6E6"/>
            <w:vAlign w:val="center"/>
          </w:tcPr>
          <w:p w:rsidR="00B4614D" w:rsidRPr="00B4614D" w:rsidRDefault="00B4614D" w:rsidP="00B4614D">
            <w:pPr>
              <w:spacing w:line="240" w:lineRule="atLeast"/>
              <w:rPr>
                <w:rFonts w:ascii="Corbel" w:eastAsia="Corbel" w:hAnsi="Corbel" w:cs="Times New Roman"/>
              </w:rPr>
            </w:pPr>
            <w:r w:rsidRPr="00B4614D">
              <w:rPr>
                <w:rFonts w:ascii="Corbel" w:eastAsia="Corbel" w:hAnsi="Corbel" w:cs="Times New Roman"/>
              </w:rPr>
              <w:t xml:space="preserve">Naam opdracht gevende instantie of </w:t>
            </w:r>
            <w:r w:rsidRPr="00B4614D">
              <w:rPr>
                <w:rFonts w:ascii="Corbel" w:eastAsia="Corbel" w:hAnsi="Corbel" w:cs="Times New Roman"/>
              </w:rPr>
              <w:br/>
              <w:t>onderneming</w:t>
            </w:r>
          </w:p>
        </w:tc>
        <w:tc>
          <w:tcPr>
            <w:tcW w:w="4253" w:type="dxa"/>
            <w:tcBorders>
              <w:top w:val="single" w:sz="12" w:space="0" w:color="808080"/>
            </w:tcBorders>
          </w:tcPr>
          <w:p w:rsidR="00B4614D" w:rsidRPr="00B4614D" w:rsidRDefault="00B4614D" w:rsidP="00B4614D">
            <w:pPr>
              <w:spacing w:line="240" w:lineRule="atLeast"/>
              <w:rPr>
                <w:rFonts w:ascii="Corbel" w:eastAsia="Corbel" w:hAnsi="Corbel" w:cs="Times New Roman"/>
              </w:rPr>
            </w:pPr>
          </w:p>
        </w:tc>
      </w:tr>
      <w:tr w:rsidR="00B4614D" w:rsidRPr="00B4614D" w:rsidTr="00B76353">
        <w:trPr>
          <w:cantSplit/>
          <w:jc w:val="center"/>
        </w:trPr>
        <w:tc>
          <w:tcPr>
            <w:tcW w:w="567" w:type="dxa"/>
            <w:vMerge/>
          </w:tcPr>
          <w:p w:rsidR="00B4614D" w:rsidRPr="00B4614D" w:rsidRDefault="00B4614D" w:rsidP="00B4614D">
            <w:pPr>
              <w:spacing w:line="240" w:lineRule="atLeast"/>
              <w:rPr>
                <w:rFonts w:ascii="Corbel" w:eastAsia="Corbel" w:hAnsi="Corbel" w:cs="Times New Roman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:rsidR="00B4614D" w:rsidRPr="00B4614D" w:rsidRDefault="00B4614D" w:rsidP="00B4614D">
            <w:pPr>
              <w:spacing w:line="240" w:lineRule="atLeast"/>
              <w:rPr>
                <w:rFonts w:ascii="Corbel" w:eastAsia="Corbel" w:hAnsi="Corbel" w:cs="Times New Roman"/>
              </w:rPr>
            </w:pPr>
            <w:r w:rsidRPr="00B4614D">
              <w:rPr>
                <w:rFonts w:ascii="Corbel" w:eastAsia="Corbel" w:hAnsi="Corbel" w:cs="Times New Roman"/>
              </w:rPr>
              <w:t>Adres</w:t>
            </w:r>
          </w:p>
        </w:tc>
        <w:tc>
          <w:tcPr>
            <w:tcW w:w="4253" w:type="dxa"/>
          </w:tcPr>
          <w:p w:rsidR="00B4614D" w:rsidRPr="00B4614D" w:rsidRDefault="00B4614D" w:rsidP="00B4614D">
            <w:pPr>
              <w:spacing w:line="240" w:lineRule="atLeast"/>
              <w:rPr>
                <w:rFonts w:ascii="Corbel" w:eastAsia="Corbel" w:hAnsi="Corbel" w:cs="Times New Roman"/>
              </w:rPr>
            </w:pPr>
          </w:p>
        </w:tc>
      </w:tr>
      <w:tr w:rsidR="00B4614D" w:rsidRPr="00B4614D" w:rsidTr="00B76353">
        <w:trPr>
          <w:cantSplit/>
          <w:jc w:val="center"/>
        </w:trPr>
        <w:tc>
          <w:tcPr>
            <w:tcW w:w="567" w:type="dxa"/>
            <w:vMerge/>
          </w:tcPr>
          <w:p w:rsidR="00B4614D" w:rsidRPr="00B4614D" w:rsidRDefault="00B4614D" w:rsidP="00B4614D">
            <w:pPr>
              <w:spacing w:line="240" w:lineRule="atLeast"/>
              <w:rPr>
                <w:rFonts w:ascii="Corbel" w:eastAsia="Corbel" w:hAnsi="Corbel" w:cs="Times New Roman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:rsidR="00B4614D" w:rsidRPr="00B4614D" w:rsidRDefault="00B4614D" w:rsidP="00B4614D">
            <w:pPr>
              <w:spacing w:line="240" w:lineRule="atLeast"/>
              <w:rPr>
                <w:rFonts w:ascii="Corbel" w:eastAsia="Corbel" w:hAnsi="Corbel" w:cs="Times New Roman"/>
              </w:rPr>
            </w:pPr>
            <w:r w:rsidRPr="00B4614D">
              <w:rPr>
                <w:rFonts w:ascii="Corbel" w:eastAsia="Corbel" w:hAnsi="Corbel" w:cs="Times New Roman"/>
              </w:rPr>
              <w:t>Postcode en plaatsnaam</w:t>
            </w:r>
          </w:p>
        </w:tc>
        <w:tc>
          <w:tcPr>
            <w:tcW w:w="4253" w:type="dxa"/>
          </w:tcPr>
          <w:p w:rsidR="00B4614D" w:rsidRPr="00B4614D" w:rsidRDefault="00B4614D" w:rsidP="00B4614D">
            <w:pPr>
              <w:spacing w:line="240" w:lineRule="atLeast"/>
              <w:rPr>
                <w:rFonts w:ascii="Corbel" w:eastAsia="Corbel" w:hAnsi="Corbel" w:cs="Times New Roman"/>
              </w:rPr>
            </w:pPr>
          </w:p>
        </w:tc>
      </w:tr>
      <w:tr w:rsidR="00B4614D" w:rsidRPr="00B4614D" w:rsidTr="00B76353">
        <w:trPr>
          <w:cantSplit/>
          <w:jc w:val="center"/>
        </w:trPr>
        <w:tc>
          <w:tcPr>
            <w:tcW w:w="567" w:type="dxa"/>
            <w:vMerge w:val="restart"/>
          </w:tcPr>
          <w:p w:rsidR="00B4614D" w:rsidRPr="00B4614D" w:rsidRDefault="00B4614D" w:rsidP="00B4614D">
            <w:pPr>
              <w:spacing w:line="240" w:lineRule="atLeast"/>
              <w:rPr>
                <w:rFonts w:ascii="Corbel" w:eastAsia="Corbel" w:hAnsi="Corbel" w:cs="Times New Roman"/>
              </w:rPr>
            </w:pPr>
            <w:r w:rsidRPr="00B4614D">
              <w:rPr>
                <w:rFonts w:ascii="Corbel" w:eastAsia="Corbel" w:hAnsi="Corbel" w:cs="Times New Roman"/>
              </w:rPr>
              <w:t>2)</w:t>
            </w:r>
          </w:p>
        </w:tc>
        <w:tc>
          <w:tcPr>
            <w:tcW w:w="3686" w:type="dxa"/>
            <w:shd w:val="clear" w:color="auto" w:fill="E6E6E6"/>
            <w:vAlign w:val="center"/>
          </w:tcPr>
          <w:p w:rsidR="00B4614D" w:rsidRPr="00B4614D" w:rsidRDefault="00B4614D" w:rsidP="00B4614D">
            <w:pPr>
              <w:spacing w:line="240" w:lineRule="atLeast"/>
              <w:rPr>
                <w:rFonts w:ascii="Corbel" w:eastAsia="Corbel" w:hAnsi="Corbel" w:cs="Times New Roman"/>
              </w:rPr>
            </w:pPr>
            <w:r w:rsidRPr="00B4614D">
              <w:rPr>
                <w:rFonts w:ascii="Corbel" w:eastAsia="Corbel" w:hAnsi="Corbel" w:cs="Times New Roman"/>
              </w:rPr>
              <w:t>Naam contactpersoon opdracht gevende instantie of onderneming</w:t>
            </w:r>
          </w:p>
        </w:tc>
        <w:tc>
          <w:tcPr>
            <w:tcW w:w="4253" w:type="dxa"/>
          </w:tcPr>
          <w:p w:rsidR="00B4614D" w:rsidRPr="00B4614D" w:rsidRDefault="00B4614D" w:rsidP="00B4614D">
            <w:pPr>
              <w:spacing w:line="240" w:lineRule="atLeast"/>
              <w:rPr>
                <w:rFonts w:ascii="Corbel" w:eastAsia="Corbel" w:hAnsi="Corbel" w:cs="Times New Roman"/>
              </w:rPr>
            </w:pPr>
          </w:p>
        </w:tc>
      </w:tr>
      <w:tr w:rsidR="00B4614D" w:rsidRPr="00B4614D" w:rsidTr="00B76353">
        <w:trPr>
          <w:cantSplit/>
          <w:trHeight w:val="255"/>
          <w:jc w:val="center"/>
        </w:trPr>
        <w:tc>
          <w:tcPr>
            <w:tcW w:w="567" w:type="dxa"/>
            <w:vMerge/>
          </w:tcPr>
          <w:p w:rsidR="00B4614D" w:rsidRPr="00B4614D" w:rsidRDefault="00B4614D" w:rsidP="00B4614D">
            <w:pPr>
              <w:spacing w:line="240" w:lineRule="atLeast"/>
              <w:rPr>
                <w:rFonts w:ascii="Corbel" w:eastAsia="Corbel" w:hAnsi="Corbel" w:cs="Times New Roman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:rsidR="00B4614D" w:rsidRPr="00B4614D" w:rsidRDefault="00B4614D" w:rsidP="00B4614D">
            <w:pPr>
              <w:spacing w:line="240" w:lineRule="atLeast"/>
              <w:rPr>
                <w:rFonts w:ascii="Corbel" w:eastAsia="Corbel" w:hAnsi="Corbel" w:cs="Times New Roman"/>
              </w:rPr>
            </w:pPr>
            <w:r w:rsidRPr="00B4614D">
              <w:rPr>
                <w:rFonts w:ascii="Corbel" w:eastAsia="Corbel" w:hAnsi="Corbel" w:cs="Times New Roman"/>
              </w:rPr>
              <w:t>Functie</w:t>
            </w:r>
          </w:p>
        </w:tc>
        <w:tc>
          <w:tcPr>
            <w:tcW w:w="4253" w:type="dxa"/>
          </w:tcPr>
          <w:p w:rsidR="00B4614D" w:rsidRPr="00B4614D" w:rsidRDefault="00B4614D" w:rsidP="00B4614D">
            <w:pPr>
              <w:spacing w:line="240" w:lineRule="atLeast"/>
              <w:rPr>
                <w:rFonts w:ascii="Corbel" w:eastAsia="Corbel" w:hAnsi="Corbel" w:cs="Times New Roman"/>
              </w:rPr>
            </w:pPr>
          </w:p>
        </w:tc>
      </w:tr>
      <w:tr w:rsidR="00B4614D" w:rsidRPr="00B4614D" w:rsidTr="00B76353">
        <w:trPr>
          <w:cantSplit/>
          <w:jc w:val="center"/>
        </w:trPr>
        <w:tc>
          <w:tcPr>
            <w:tcW w:w="567" w:type="dxa"/>
            <w:vMerge/>
          </w:tcPr>
          <w:p w:rsidR="00B4614D" w:rsidRPr="00B4614D" w:rsidRDefault="00B4614D" w:rsidP="00B4614D">
            <w:pPr>
              <w:spacing w:line="240" w:lineRule="atLeast"/>
              <w:rPr>
                <w:rFonts w:ascii="Corbel" w:eastAsia="Corbel" w:hAnsi="Corbel" w:cs="Times New Roman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:rsidR="00B4614D" w:rsidRPr="00B4614D" w:rsidRDefault="00B4614D" w:rsidP="00B4614D">
            <w:pPr>
              <w:spacing w:line="240" w:lineRule="atLeast"/>
              <w:rPr>
                <w:rFonts w:ascii="Corbel" w:eastAsia="Corbel" w:hAnsi="Corbel" w:cs="Times New Roman"/>
              </w:rPr>
            </w:pPr>
            <w:r w:rsidRPr="00B4614D">
              <w:rPr>
                <w:rFonts w:ascii="Corbel" w:eastAsia="Corbel" w:hAnsi="Corbel" w:cs="Times New Roman"/>
              </w:rPr>
              <w:t>Telefoonnummer</w:t>
            </w:r>
          </w:p>
        </w:tc>
        <w:tc>
          <w:tcPr>
            <w:tcW w:w="4253" w:type="dxa"/>
          </w:tcPr>
          <w:p w:rsidR="00B4614D" w:rsidRPr="00B4614D" w:rsidRDefault="00B4614D" w:rsidP="00B4614D">
            <w:pPr>
              <w:spacing w:line="240" w:lineRule="atLeast"/>
              <w:rPr>
                <w:rFonts w:ascii="Corbel" w:eastAsia="Corbel" w:hAnsi="Corbel" w:cs="Times New Roman"/>
              </w:rPr>
            </w:pPr>
          </w:p>
        </w:tc>
      </w:tr>
      <w:tr w:rsidR="00B4614D" w:rsidRPr="00B4614D" w:rsidTr="00B76353">
        <w:trPr>
          <w:cantSplit/>
          <w:jc w:val="center"/>
        </w:trPr>
        <w:tc>
          <w:tcPr>
            <w:tcW w:w="567" w:type="dxa"/>
            <w:vMerge/>
          </w:tcPr>
          <w:p w:rsidR="00B4614D" w:rsidRPr="00B4614D" w:rsidRDefault="00B4614D" w:rsidP="00B4614D">
            <w:pPr>
              <w:spacing w:line="240" w:lineRule="atLeast"/>
              <w:rPr>
                <w:rFonts w:ascii="Corbel" w:eastAsia="Corbel" w:hAnsi="Corbel" w:cs="Times New Roman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:rsidR="00B4614D" w:rsidRPr="00B4614D" w:rsidRDefault="00B4614D" w:rsidP="00B4614D">
            <w:pPr>
              <w:spacing w:line="240" w:lineRule="atLeast"/>
              <w:rPr>
                <w:rFonts w:ascii="Corbel" w:eastAsia="Corbel" w:hAnsi="Corbel" w:cs="Times New Roman"/>
              </w:rPr>
            </w:pPr>
            <w:r w:rsidRPr="00B4614D">
              <w:rPr>
                <w:rFonts w:ascii="Corbel" w:eastAsia="Corbel" w:hAnsi="Corbel" w:cs="Times New Roman"/>
              </w:rPr>
              <w:t>E-mailadres</w:t>
            </w:r>
          </w:p>
        </w:tc>
        <w:tc>
          <w:tcPr>
            <w:tcW w:w="4253" w:type="dxa"/>
          </w:tcPr>
          <w:p w:rsidR="00B4614D" w:rsidRPr="00B4614D" w:rsidRDefault="00B4614D" w:rsidP="00B4614D">
            <w:pPr>
              <w:spacing w:line="240" w:lineRule="atLeast"/>
              <w:rPr>
                <w:rFonts w:ascii="Corbel" w:eastAsia="Corbel" w:hAnsi="Corbel" w:cs="Times New Roman"/>
              </w:rPr>
            </w:pPr>
          </w:p>
        </w:tc>
      </w:tr>
      <w:tr w:rsidR="00B4614D" w:rsidRPr="00B4614D" w:rsidTr="00B76353">
        <w:trPr>
          <w:cantSplit/>
          <w:jc w:val="center"/>
        </w:trPr>
        <w:tc>
          <w:tcPr>
            <w:tcW w:w="567" w:type="dxa"/>
            <w:vMerge/>
          </w:tcPr>
          <w:p w:rsidR="00B4614D" w:rsidRPr="00B4614D" w:rsidRDefault="00B4614D" w:rsidP="00B4614D">
            <w:pPr>
              <w:spacing w:line="240" w:lineRule="atLeast"/>
              <w:rPr>
                <w:rFonts w:ascii="Corbel" w:eastAsia="Corbel" w:hAnsi="Corbel" w:cs="Times New Roman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:rsidR="00B4614D" w:rsidRPr="00B4614D" w:rsidRDefault="00B4614D" w:rsidP="00B4614D">
            <w:pPr>
              <w:spacing w:line="240" w:lineRule="atLeast"/>
              <w:rPr>
                <w:rFonts w:ascii="Corbel" w:eastAsia="Corbel" w:hAnsi="Corbel" w:cs="Times New Roman"/>
              </w:rPr>
            </w:pPr>
            <w:r w:rsidRPr="00B4614D">
              <w:rPr>
                <w:rFonts w:ascii="Corbel" w:eastAsia="Corbel" w:hAnsi="Corbel" w:cs="Times New Roman"/>
              </w:rPr>
              <w:t>Branche/aard referentie</w:t>
            </w:r>
          </w:p>
        </w:tc>
        <w:tc>
          <w:tcPr>
            <w:tcW w:w="4253" w:type="dxa"/>
          </w:tcPr>
          <w:p w:rsidR="00B4614D" w:rsidRPr="00B4614D" w:rsidRDefault="00B4614D" w:rsidP="00B4614D">
            <w:pPr>
              <w:spacing w:line="240" w:lineRule="atLeast"/>
              <w:rPr>
                <w:rFonts w:ascii="Corbel" w:eastAsia="Corbel" w:hAnsi="Corbel" w:cs="Times New Roman"/>
              </w:rPr>
            </w:pPr>
          </w:p>
        </w:tc>
      </w:tr>
      <w:tr w:rsidR="00B4614D" w:rsidRPr="00B4614D" w:rsidTr="00B763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28"/>
          <w:jc w:val="center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  <w:vAlign w:val="center"/>
          </w:tcPr>
          <w:p w:rsidR="00B4614D" w:rsidRPr="00B4614D" w:rsidRDefault="00B4614D" w:rsidP="00B4614D">
            <w:pPr>
              <w:spacing w:line="240" w:lineRule="atLeast"/>
              <w:rPr>
                <w:rFonts w:ascii="Corbel" w:eastAsia="Corbel" w:hAnsi="Corbel" w:cs="Times New Roman"/>
                <w:b/>
                <w:bCs/>
              </w:rPr>
            </w:pPr>
            <w:r w:rsidRPr="00B4614D">
              <w:rPr>
                <w:rFonts w:ascii="Corbel" w:eastAsia="Corbel" w:hAnsi="Corbel" w:cs="Times New Roman"/>
                <w:b/>
                <w:bCs/>
              </w:rPr>
              <w:t>Projectgegevens</w:t>
            </w:r>
          </w:p>
        </w:tc>
      </w:tr>
      <w:tr w:rsidR="00B4614D" w:rsidRPr="00B4614D" w:rsidTr="00B763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B4614D" w:rsidRPr="00B4614D" w:rsidRDefault="00B4614D" w:rsidP="00B4614D">
            <w:pPr>
              <w:spacing w:line="240" w:lineRule="atLeast"/>
              <w:rPr>
                <w:rFonts w:ascii="Corbel" w:eastAsia="Corbel" w:hAnsi="Corbel" w:cs="Times New Roman"/>
              </w:rPr>
            </w:pPr>
            <w:r w:rsidRPr="00B4614D">
              <w:rPr>
                <w:rFonts w:ascii="Corbel" w:eastAsia="Corbel" w:hAnsi="Corbel" w:cs="Times New Roman"/>
              </w:rPr>
              <w:t>3)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:rsidR="00B4614D" w:rsidRPr="00B4614D" w:rsidRDefault="00B4614D" w:rsidP="00B4614D">
            <w:pPr>
              <w:spacing w:line="240" w:lineRule="atLeast"/>
              <w:rPr>
                <w:rFonts w:ascii="Corbel" w:eastAsia="Corbel" w:hAnsi="Corbel" w:cs="Times New Roman"/>
              </w:rPr>
            </w:pPr>
            <w:r w:rsidRPr="00B4614D">
              <w:rPr>
                <w:rFonts w:ascii="Corbel" w:eastAsia="Corbel" w:hAnsi="Corbel" w:cs="Times New Roman"/>
              </w:rPr>
              <w:t>Projectduur</w:t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:rsidR="00B4614D" w:rsidRPr="00B4614D" w:rsidRDefault="00B4614D" w:rsidP="00B4614D">
            <w:pPr>
              <w:spacing w:line="240" w:lineRule="atLeast"/>
              <w:rPr>
                <w:rFonts w:ascii="Corbel" w:eastAsia="Corbel" w:hAnsi="Corbel" w:cs="Times New Roman"/>
              </w:rPr>
            </w:pPr>
          </w:p>
        </w:tc>
      </w:tr>
      <w:tr w:rsidR="00B4614D" w:rsidRPr="00B4614D" w:rsidTr="00B763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B4614D" w:rsidRPr="00B4614D" w:rsidRDefault="00B4614D" w:rsidP="00B4614D">
            <w:pPr>
              <w:spacing w:line="240" w:lineRule="atLeast"/>
              <w:rPr>
                <w:rFonts w:ascii="Corbel" w:eastAsia="Corbel" w:hAnsi="Corbel" w:cs="Times New Roman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:rsidR="00B4614D" w:rsidRPr="00B4614D" w:rsidRDefault="00B4614D" w:rsidP="00B4614D">
            <w:pPr>
              <w:spacing w:line="240" w:lineRule="atLeast"/>
              <w:rPr>
                <w:rFonts w:ascii="Corbel" w:eastAsia="Corbel" w:hAnsi="Corbel" w:cs="Times New Roman"/>
              </w:rPr>
            </w:pPr>
            <w:r w:rsidRPr="00B4614D">
              <w:rPr>
                <w:rFonts w:ascii="Corbel" w:eastAsia="Corbel" w:hAnsi="Corbel" w:cs="Times New Roman"/>
              </w:rPr>
              <w:t>Start- en einddatum project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:rsidR="00B4614D" w:rsidRPr="00B4614D" w:rsidRDefault="00B4614D" w:rsidP="00B4614D">
            <w:pPr>
              <w:spacing w:line="240" w:lineRule="atLeast"/>
              <w:rPr>
                <w:rFonts w:ascii="Corbel" w:eastAsia="Corbel" w:hAnsi="Corbel" w:cs="Times New Roman"/>
              </w:rPr>
            </w:pPr>
          </w:p>
        </w:tc>
      </w:tr>
      <w:tr w:rsidR="00B4614D" w:rsidRPr="00B4614D" w:rsidTr="00B763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B4614D" w:rsidRPr="00B4614D" w:rsidRDefault="00B4614D" w:rsidP="00B4614D">
            <w:pPr>
              <w:spacing w:line="240" w:lineRule="atLeast"/>
              <w:rPr>
                <w:rFonts w:ascii="Corbel" w:eastAsia="Corbel" w:hAnsi="Corbel" w:cs="Times New Roman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:rsidR="00B4614D" w:rsidRPr="00B4614D" w:rsidRDefault="00B4614D" w:rsidP="00B4614D">
            <w:pPr>
              <w:spacing w:line="240" w:lineRule="atLeast"/>
              <w:rPr>
                <w:rFonts w:ascii="Corbel" w:eastAsia="Corbel" w:hAnsi="Corbel" w:cs="Times New Roman"/>
              </w:rPr>
            </w:pPr>
            <w:r w:rsidRPr="00B4614D">
              <w:rPr>
                <w:rFonts w:ascii="Corbel" w:eastAsia="Corbel" w:hAnsi="Corbel" w:cs="Times New Roman"/>
              </w:rPr>
              <w:t>Reden beëindiging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:rsidR="00B4614D" w:rsidRPr="00B4614D" w:rsidRDefault="00B4614D" w:rsidP="00B4614D">
            <w:pPr>
              <w:spacing w:line="240" w:lineRule="atLeast"/>
              <w:rPr>
                <w:rFonts w:ascii="Corbel" w:eastAsia="Corbel" w:hAnsi="Corbel" w:cs="Times New Roman"/>
              </w:rPr>
            </w:pPr>
          </w:p>
        </w:tc>
      </w:tr>
      <w:tr w:rsidR="00B4614D" w:rsidRPr="00B4614D" w:rsidTr="00B763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B4614D" w:rsidRPr="00B4614D" w:rsidRDefault="00B4614D" w:rsidP="00B4614D">
            <w:pPr>
              <w:spacing w:line="240" w:lineRule="atLeast"/>
              <w:rPr>
                <w:rFonts w:ascii="Corbel" w:eastAsia="Corbel" w:hAnsi="Corbel" w:cs="Times New Roman"/>
              </w:rPr>
            </w:pPr>
            <w:r w:rsidRPr="00B4614D">
              <w:rPr>
                <w:rFonts w:ascii="Corbel" w:eastAsia="Corbel" w:hAnsi="Corbel" w:cs="Times New Roman"/>
              </w:rPr>
              <w:t>4)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:rsidR="00B4614D" w:rsidRPr="00B4614D" w:rsidRDefault="00B4614D" w:rsidP="00B4614D">
            <w:pPr>
              <w:spacing w:line="240" w:lineRule="atLeast"/>
              <w:rPr>
                <w:rFonts w:ascii="Corbel" w:eastAsia="Corbel" w:hAnsi="Corbel" w:cs="Times New Roman"/>
                <w:bCs/>
              </w:rPr>
            </w:pPr>
            <w:r w:rsidRPr="00B4614D">
              <w:rPr>
                <w:rFonts w:ascii="Corbel" w:eastAsia="Corbel" w:hAnsi="Corbel" w:cs="Times New Roman"/>
                <w:bCs/>
              </w:rPr>
              <w:t>Omschrijving aard van opdracht</w:t>
            </w:r>
          </w:p>
          <w:p w:rsidR="00B4614D" w:rsidRPr="00B4614D" w:rsidRDefault="00B4614D" w:rsidP="00B4614D">
            <w:pPr>
              <w:spacing w:line="240" w:lineRule="atLeast"/>
              <w:rPr>
                <w:rFonts w:ascii="Corbel" w:eastAsia="Corbel" w:hAnsi="Corbel" w:cs="Times New Roman"/>
                <w:bCs/>
              </w:rPr>
            </w:pPr>
          </w:p>
          <w:p w:rsidR="00B4614D" w:rsidRPr="00B4614D" w:rsidRDefault="00B4614D" w:rsidP="00B4614D">
            <w:pPr>
              <w:spacing w:line="240" w:lineRule="atLeast"/>
              <w:rPr>
                <w:rFonts w:ascii="Corbel" w:eastAsia="Corbel" w:hAnsi="Corbel" w:cs="Times New Roman"/>
                <w:bCs/>
              </w:rPr>
            </w:pPr>
            <w:r w:rsidRPr="00B4614D">
              <w:rPr>
                <w:rFonts w:ascii="Corbel" w:eastAsia="Corbel" w:hAnsi="Corbel" w:cs="Times New Roman"/>
                <w:bCs/>
              </w:rPr>
              <w:t>Vul hier de betreffende informatie met betrekking tot Duurzaamheid:</w:t>
            </w:r>
          </w:p>
          <w:p w:rsidR="00B4614D" w:rsidRPr="00B4614D" w:rsidRDefault="00B4614D" w:rsidP="00B4614D">
            <w:pPr>
              <w:spacing w:line="240" w:lineRule="atLeast"/>
              <w:rPr>
                <w:rFonts w:ascii="Corbel" w:eastAsia="Corbel" w:hAnsi="Corbel" w:cs="Times New Roman"/>
                <w:bCs/>
              </w:rPr>
            </w:pPr>
          </w:p>
          <w:p w:rsidR="00B4614D" w:rsidRPr="00B4614D" w:rsidRDefault="00B4614D" w:rsidP="00B4614D">
            <w:pPr>
              <w:spacing w:line="240" w:lineRule="atLeast"/>
              <w:rPr>
                <w:rFonts w:ascii="Corbel" w:eastAsia="Corbel" w:hAnsi="Corbel" w:cs="Times New Roman"/>
                <w:bCs/>
              </w:rPr>
            </w:pPr>
          </w:p>
          <w:p w:rsidR="00B4614D" w:rsidRPr="00B4614D" w:rsidRDefault="00B4614D" w:rsidP="00B4614D">
            <w:pPr>
              <w:spacing w:line="240" w:lineRule="atLeast"/>
              <w:rPr>
                <w:rFonts w:ascii="Corbel" w:eastAsia="Corbel" w:hAnsi="Corbel" w:cs="Times New Roman"/>
                <w:bCs/>
              </w:rPr>
            </w:pPr>
          </w:p>
          <w:p w:rsidR="00B4614D" w:rsidRPr="00B4614D" w:rsidRDefault="00B4614D" w:rsidP="00B4614D">
            <w:pPr>
              <w:spacing w:line="240" w:lineRule="atLeast"/>
              <w:rPr>
                <w:rFonts w:ascii="Corbel" w:eastAsia="Corbel" w:hAnsi="Corbel" w:cs="Times New Roman"/>
                <w:bCs/>
              </w:rPr>
            </w:pPr>
          </w:p>
          <w:p w:rsidR="00B4614D" w:rsidRPr="00B4614D" w:rsidRDefault="00B4614D" w:rsidP="00B4614D">
            <w:pPr>
              <w:spacing w:line="240" w:lineRule="atLeast"/>
              <w:rPr>
                <w:rFonts w:ascii="Corbel" w:eastAsia="Corbel" w:hAnsi="Corbel" w:cs="Times New Roman"/>
                <w:bCs/>
              </w:rPr>
            </w:pP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:rsidR="00B4614D" w:rsidRPr="00B4614D" w:rsidRDefault="00B4614D" w:rsidP="00B4614D">
            <w:pPr>
              <w:spacing w:line="240" w:lineRule="atLeast"/>
              <w:rPr>
                <w:rFonts w:ascii="Corbel" w:eastAsia="Corbel" w:hAnsi="Corbel" w:cs="Times New Roman"/>
                <w:bCs/>
              </w:rPr>
            </w:pPr>
          </w:p>
        </w:tc>
      </w:tr>
    </w:tbl>
    <w:p w:rsidR="00B4614D" w:rsidRPr="00B4614D" w:rsidRDefault="00B4614D" w:rsidP="00B4614D">
      <w:pPr>
        <w:spacing w:line="240" w:lineRule="atLeast"/>
        <w:rPr>
          <w:rFonts w:ascii="Corbel" w:eastAsia="Corbel" w:hAnsi="Corbel" w:cs="Times New Roman"/>
        </w:rPr>
      </w:pPr>
    </w:p>
    <w:p w:rsidR="00B4614D" w:rsidRPr="00B4614D" w:rsidRDefault="00B4614D" w:rsidP="00B4614D">
      <w:pPr>
        <w:spacing w:line="240" w:lineRule="atLeast"/>
        <w:rPr>
          <w:rFonts w:ascii="Corbel" w:eastAsia="Corbel" w:hAnsi="Corbel" w:cs="Times New Roman"/>
        </w:rPr>
      </w:pPr>
      <w:r w:rsidRPr="00B4614D">
        <w:rPr>
          <w:rFonts w:ascii="Corbel" w:eastAsia="Corbel" w:hAnsi="Corbel" w:cs="Times New Roman"/>
        </w:rPr>
        <w:t xml:space="preserve">Ondergetekende verklaart bovenstaande tabel naar waarheid te hebben ingevuld. </w:t>
      </w:r>
    </w:p>
    <w:p w:rsidR="00B4614D" w:rsidRPr="00B4614D" w:rsidRDefault="00B4614D" w:rsidP="00B4614D">
      <w:pPr>
        <w:spacing w:line="240" w:lineRule="atLeast"/>
        <w:rPr>
          <w:rFonts w:ascii="Corbel" w:eastAsia="Corbel" w:hAnsi="Corbel" w:cs="Times New Roman"/>
        </w:rPr>
      </w:pPr>
    </w:p>
    <w:p w:rsidR="00B4614D" w:rsidRPr="00B4614D" w:rsidRDefault="00B4614D" w:rsidP="00B4614D">
      <w:pPr>
        <w:spacing w:line="240" w:lineRule="atLeast"/>
        <w:rPr>
          <w:rFonts w:ascii="Corbel" w:eastAsia="Corbel" w:hAnsi="Corbel" w:cs="Times New Roman"/>
        </w:rPr>
      </w:pP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B4614D" w:rsidRPr="00B4614D" w:rsidTr="00B76353">
        <w:trPr>
          <w:trHeight w:val="297"/>
          <w:jc w:val="center"/>
        </w:trPr>
        <w:tc>
          <w:tcPr>
            <w:tcW w:w="2835" w:type="dxa"/>
            <w:shd w:val="clear" w:color="auto" w:fill="E6E6E6"/>
          </w:tcPr>
          <w:p w:rsidR="00B4614D" w:rsidRPr="00B4614D" w:rsidRDefault="00B4614D" w:rsidP="00B4614D">
            <w:pPr>
              <w:spacing w:line="240" w:lineRule="atLeast"/>
              <w:rPr>
                <w:rFonts w:ascii="Corbel" w:eastAsia="Corbel" w:hAnsi="Corbel" w:cs="Times New Roman"/>
              </w:rPr>
            </w:pPr>
            <w:r w:rsidRPr="00B4614D">
              <w:rPr>
                <w:rFonts w:ascii="Corbel" w:eastAsia="Corbel" w:hAnsi="Corbel" w:cs="Times New Roman"/>
              </w:rPr>
              <w:t>Naam Inschrijver</w:t>
            </w:r>
          </w:p>
        </w:tc>
        <w:tc>
          <w:tcPr>
            <w:tcW w:w="5670" w:type="dxa"/>
          </w:tcPr>
          <w:p w:rsidR="00B4614D" w:rsidRPr="00B4614D" w:rsidRDefault="00B4614D" w:rsidP="00B4614D">
            <w:pPr>
              <w:spacing w:line="240" w:lineRule="atLeast"/>
              <w:rPr>
                <w:rFonts w:ascii="Corbel" w:eastAsia="Corbel" w:hAnsi="Corbel" w:cs="Times New Roman"/>
              </w:rPr>
            </w:pPr>
          </w:p>
        </w:tc>
      </w:tr>
      <w:tr w:rsidR="00B4614D" w:rsidRPr="00B4614D" w:rsidTr="00B76353">
        <w:trPr>
          <w:jc w:val="center"/>
        </w:trPr>
        <w:tc>
          <w:tcPr>
            <w:tcW w:w="2835" w:type="dxa"/>
            <w:shd w:val="clear" w:color="auto" w:fill="E6E6E6"/>
          </w:tcPr>
          <w:p w:rsidR="00B4614D" w:rsidRPr="00B4614D" w:rsidRDefault="00B4614D" w:rsidP="00B4614D">
            <w:pPr>
              <w:spacing w:line="240" w:lineRule="atLeast"/>
              <w:rPr>
                <w:rFonts w:ascii="Corbel" w:eastAsia="Corbel" w:hAnsi="Corbel" w:cs="Times New Roman"/>
              </w:rPr>
            </w:pPr>
            <w:r w:rsidRPr="00B4614D">
              <w:rPr>
                <w:rFonts w:ascii="Corbel" w:eastAsia="Corbel" w:hAnsi="Corbel" w:cs="Times New Roman"/>
              </w:rPr>
              <w:t>Naam ondergetekende</w:t>
            </w:r>
          </w:p>
        </w:tc>
        <w:tc>
          <w:tcPr>
            <w:tcW w:w="5670" w:type="dxa"/>
          </w:tcPr>
          <w:p w:rsidR="00B4614D" w:rsidRPr="00B4614D" w:rsidRDefault="00B4614D" w:rsidP="00B4614D">
            <w:pPr>
              <w:spacing w:line="240" w:lineRule="atLeast"/>
              <w:rPr>
                <w:rFonts w:ascii="Corbel" w:eastAsia="Corbel" w:hAnsi="Corbel" w:cs="Times New Roman"/>
              </w:rPr>
            </w:pPr>
          </w:p>
        </w:tc>
      </w:tr>
      <w:tr w:rsidR="00B4614D" w:rsidRPr="00B4614D" w:rsidTr="00B76353">
        <w:trPr>
          <w:jc w:val="center"/>
        </w:trPr>
        <w:tc>
          <w:tcPr>
            <w:tcW w:w="2835" w:type="dxa"/>
            <w:shd w:val="clear" w:color="auto" w:fill="E6E6E6"/>
          </w:tcPr>
          <w:p w:rsidR="00B4614D" w:rsidRPr="00B4614D" w:rsidRDefault="00B4614D" w:rsidP="00B4614D">
            <w:pPr>
              <w:spacing w:line="240" w:lineRule="atLeast"/>
              <w:rPr>
                <w:rFonts w:ascii="Corbel" w:eastAsia="Corbel" w:hAnsi="Corbel" w:cs="Times New Roman"/>
              </w:rPr>
            </w:pPr>
            <w:r w:rsidRPr="00B4614D">
              <w:rPr>
                <w:rFonts w:ascii="Corbel" w:eastAsia="Corbel" w:hAnsi="Corbel" w:cs="Times New Roman"/>
              </w:rPr>
              <w:t>Functie</w:t>
            </w:r>
          </w:p>
        </w:tc>
        <w:tc>
          <w:tcPr>
            <w:tcW w:w="5670" w:type="dxa"/>
          </w:tcPr>
          <w:p w:rsidR="00B4614D" w:rsidRPr="00B4614D" w:rsidRDefault="00B4614D" w:rsidP="00B4614D">
            <w:pPr>
              <w:spacing w:line="240" w:lineRule="atLeast"/>
              <w:rPr>
                <w:rFonts w:ascii="Corbel" w:eastAsia="Corbel" w:hAnsi="Corbel" w:cs="Times New Roman"/>
              </w:rPr>
            </w:pPr>
          </w:p>
        </w:tc>
      </w:tr>
      <w:tr w:rsidR="00B4614D" w:rsidRPr="00B4614D" w:rsidTr="00B76353">
        <w:trPr>
          <w:jc w:val="center"/>
        </w:trPr>
        <w:tc>
          <w:tcPr>
            <w:tcW w:w="2835" w:type="dxa"/>
            <w:shd w:val="clear" w:color="auto" w:fill="E6E6E6"/>
          </w:tcPr>
          <w:p w:rsidR="00B4614D" w:rsidRPr="00B4614D" w:rsidRDefault="00B4614D" w:rsidP="00B4614D">
            <w:pPr>
              <w:spacing w:line="240" w:lineRule="atLeast"/>
              <w:rPr>
                <w:rFonts w:ascii="Corbel" w:eastAsia="Corbel" w:hAnsi="Corbel" w:cs="Times New Roman"/>
              </w:rPr>
            </w:pPr>
            <w:r w:rsidRPr="00B4614D">
              <w:rPr>
                <w:rFonts w:ascii="Corbel" w:eastAsia="Corbel" w:hAnsi="Corbel" w:cs="Times New Roman"/>
              </w:rPr>
              <w:t>Plaats en datum</w:t>
            </w:r>
          </w:p>
        </w:tc>
        <w:tc>
          <w:tcPr>
            <w:tcW w:w="5670" w:type="dxa"/>
          </w:tcPr>
          <w:p w:rsidR="00B4614D" w:rsidRPr="00B4614D" w:rsidRDefault="00B4614D" w:rsidP="00B4614D">
            <w:pPr>
              <w:spacing w:line="240" w:lineRule="atLeast"/>
              <w:rPr>
                <w:rFonts w:ascii="Corbel" w:eastAsia="Corbel" w:hAnsi="Corbel" w:cs="Times New Roman"/>
              </w:rPr>
            </w:pPr>
          </w:p>
        </w:tc>
      </w:tr>
      <w:tr w:rsidR="00B4614D" w:rsidRPr="00B4614D" w:rsidTr="00B76353">
        <w:trPr>
          <w:jc w:val="center"/>
        </w:trPr>
        <w:tc>
          <w:tcPr>
            <w:tcW w:w="2835" w:type="dxa"/>
            <w:shd w:val="clear" w:color="auto" w:fill="E6E6E6"/>
          </w:tcPr>
          <w:p w:rsidR="00B4614D" w:rsidRPr="00B4614D" w:rsidRDefault="00B4614D" w:rsidP="00B4614D">
            <w:pPr>
              <w:spacing w:line="240" w:lineRule="atLeast"/>
              <w:rPr>
                <w:rFonts w:ascii="Corbel" w:eastAsia="Corbel" w:hAnsi="Corbel" w:cs="Times New Roman"/>
              </w:rPr>
            </w:pPr>
            <w:r w:rsidRPr="00B4614D">
              <w:rPr>
                <w:rFonts w:ascii="Corbel" w:eastAsia="Corbel" w:hAnsi="Corbel" w:cs="Times New Roman"/>
              </w:rPr>
              <w:t>Handtekening</w:t>
            </w:r>
          </w:p>
          <w:p w:rsidR="00B4614D" w:rsidRPr="00B4614D" w:rsidRDefault="00B4614D" w:rsidP="00B4614D">
            <w:pPr>
              <w:spacing w:line="240" w:lineRule="atLeast"/>
              <w:rPr>
                <w:rFonts w:ascii="Corbel" w:eastAsia="Corbel" w:hAnsi="Corbel" w:cs="Times New Roman"/>
              </w:rPr>
            </w:pPr>
          </w:p>
        </w:tc>
        <w:tc>
          <w:tcPr>
            <w:tcW w:w="5670" w:type="dxa"/>
          </w:tcPr>
          <w:p w:rsidR="00B4614D" w:rsidRPr="00B4614D" w:rsidRDefault="00B4614D" w:rsidP="00B4614D">
            <w:pPr>
              <w:spacing w:line="240" w:lineRule="atLeast"/>
              <w:rPr>
                <w:rFonts w:ascii="Corbel" w:eastAsia="Corbel" w:hAnsi="Corbel" w:cs="Times New Roman"/>
              </w:rPr>
            </w:pPr>
          </w:p>
        </w:tc>
      </w:tr>
    </w:tbl>
    <w:p w:rsidR="00B4614D" w:rsidRPr="00B4614D" w:rsidRDefault="00B4614D" w:rsidP="00B4614D">
      <w:pPr>
        <w:spacing w:line="240" w:lineRule="atLeast"/>
        <w:rPr>
          <w:rFonts w:ascii="Corbel" w:eastAsia="Corbel" w:hAnsi="Corbel" w:cs="Times New Roman"/>
        </w:rPr>
      </w:pPr>
    </w:p>
    <w:p w:rsidR="00B4614D" w:rsidRPr="00B4614D" w:rsidRDefault="00B4614D" w:rsidP="00B4614D">
      <w:pPr>
        <w:spacing w:line="240" w:lineRule="atLeast"/>
        <w:rPr>
          <w:rFonts w:ascii="Corbel" w:eastAsia="Corbel" w:hAnsi="Corbel" w:cs="Times New Roman"/>
        </w:rPr>
      </w:pPr>
    </w:p>
    <w:p w:rsidR="00B4614D" w:rsidRPr="00B4614D" w:rsidRDefault="00B4614D" w:rsidP="00B4614D">
      <w:pPr>
        <w:spacing w:line="240" w:lineRule="atLeast"/>
        <w:rPr>
          <w:rFonts w:ascii="Corbel" w:eastAsia="Corbel" w:hAnsi="Corbel" w:cs="Times New Roman"/>
        </w:rPr>
      </w:pPr>
    </w:p>
    <w:p w:rsidR="003F5EB0" w:rsidRPr="003F5EB0" w:rsidRDefault="003F5EB0" w:rsidP="003F5EB0"/>
    <w:sectPr w:rsidR="003F5EB0" w:rsidRPr="003F5EB0" w:rsidSect="000B3F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614D" w:rsidRDefault="00B4614D" w:rsidP="0088501B">
      <w:r>
        <w:separator/>
      </w:r>
    </w:p>
  </w:endnote>
  <w:endnote w:type="continuationSeparator" w:id="0">
    <w:p w:rsidR="00B4614D" w:rsidRDefault="00B4614D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614D" w:rsidRDefault="00B4614D" w:rsidP="0088501B">
      <w:r>
        <w:separator/>
      </w:r>
    </w:p>
  </w:footnote>
  <w:footnote w:type="continuationSeparator" w:id="0">
    <w:p w:rsidR="00B4614D" w:rsidRDefault="00B4614D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6F82458"/>
    <w:multiLevelType w:val="multilevel"/>
    <w:tmpl w:val="6A8E5BD4"/>
    <w:numStyleLink w:val="Stijl2"/>
  </w:abstractNum>
  <w:abstractNum w:abstractNumId="16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7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CB79D8"/>
    <w:multiLevelType w:val="multilevel"/>
    <w:tmpl w:val="06962652"/>
    <w:numStyleLink w:val="Lijststijl"/>
  </w:abstractNum>
  <w:abstractNum w:abstractNumId="19" w15:restartNumberingAfterBreak="0">
    <w:nsid w:val="31E853D2"/>
    <w:multiLevelType w:val="multilevel"/>
    <w:tmpl w:val="06962652"/>
    <w:numStyleLink w:val="Lijststijl"/>
  </w:abstractNum>
  <w:abstractNum w:abstractNumId="20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6A6389A"/>
    <w:multiLevelType w:val="multilevel"/>
    <w:tmpl w:val="6A8E5BD4"/>
    <w:numStyleLink w:val="Stijl2"/>
  </w:abstractNum>
  <w:abstractNum w:abstractNumId="22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DB631B"/>
    <w:multiLevelType w:val="multilevel"/>
    <w:tmpl w:val="06962652"/>
    <w:numStyleLink w:val="Lijststijl"/>
  </w:abstractNum>
  <w:abstractNum w:abstractNumId="25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7" w15:restartNumberingAfterBreak="0">
    <w:nsid w:val="5CAF5D0D"/>
    <w:multiLevelType w:val="multilevel"/>
    <w:tmpl w:val="06962652"/>
    <w:numStyleLink w:val="Lijststijl"/>
  </w:abstractNum>
  <w:abstractNum w:abstractNumId="28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050C84"/>
    <w:multiLevelType w:val="multilevel"/>
    <w:tmpl w:val="06962652"/>
    <w:numStyleLink w:val="Lijststijl"/>
  </w:abstractNum>
  <w:num w:numId="1">
    <w:abstractNumId w:val="9"/>
  </w:num>
  <w:num w:numId="2">
    <w:abstractNumId w:val="11"/>
  </w:num>
  <w:num w:numId="3">
    <w:abstractNumId w:val="27"/>
  </w:num>
  <w:num w:numId="4">
    <w:abstractNumId w:val="10"/>
  </w:num>
  <w:num w:numId="5">
    <w:abstractNumId w:val="15"/>
  </w:num>
  <w:num w:numId="6">
    <w:abstractNumId w:val="18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  <w:num w:numId="11">
    <w:abstractNumId w:val="5"/>
  </w:num>
  <w:num w:numId="12">
    <w:abstractNumId w:val="5"/>
  </w:num>
  <w:num w:numId="13">
    <w:abstractNumId w:val="28"/>
  </w:num>
  <w:num w:numId="14">
    <w:abstractNumId w:val="3"/>
  </w:num>
  <w:num w:numId="15">
    <w:abstractNumId w:val="16"/>
  </w:num>
  <w:num w:numId="16">
    <w:abstractNumId w:val="22"/>
  </w:num>
  <w:num w:numId="17">
    <w:abstractNumId w:val="8"/>
  </w:num>
  <w:num w:numId="18">
    <w:abstractNumId w:val="19"/>
  </w:num>
  <w:num w:numId="19">
    <w:abstractNumId w:val="29"/>
  </w:num>
  <w:num w:numId="20">
    <w:abstractNumId w:val="12"/>
  </w:num>
  <w:num w:numId="21">
    <w:abstractNumId w:val="21"/>
  </w:num>
  <w:num w:numId="22">
    <w:abstractNumId w:val="24"/>
  </w:num>
  <w:num w:numId="23">
    <w:abstractNumId w:val="17"/>
  </w:num>
  <w:num w:numId="24">
    <w:abstractNumId w:val="26"/>
  </w:num>
  <w:num w:numId="25">
    <w:abstractNumId w:val="25"/>
  </w:num>
  <w:num w:numId="26">
    <w:abstractNumId w:val="6"/>
  </w:num>
  <w:num w:numId="27">
    <w:abstractNumId w:val="14"/>
  </w:num>
  <w:num w:numId="28">
    <w:abstractNumId w:val="20"/>
  </w:num>
  <w:num w:numId="29">
    <w:abstractNumId w:val="4"/>
  </w:num>
  <w:num w:numId="30">
    <w:abstractNumId w:val="13"/>
  </w:num>
  <w:num w:numId="3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14D"/>
    <w:rsid w:val="00043163"/>
    <w:rsid w:val="00056D70"/>
    <w:rsid w:val="000B3F94"/>
    <w:rsid w:val="000E1F3B"/>
    <w:rsid w:val="00173156"/>
    <w:rsid w:val="001D6F03"/>
    <w:rsid w:val="002A6578"/>
    <w:rsid w:val="002B1092"/>
    <w:rsid w:val="002E0FD2"/>
    <w:rsid w:val="0038549E"/>
    <w:rsid w:val="003C4BF2"/>
    <w:rsid w:val="003D51FB"/>
    <w:rsid w:val="003F5EB0"/>
    <w:rsid w:val="003F6EDB"/>
    <w:rsid w:val="0040142D"/>
    <w:rsid w:val="0040571B"/>
    <w:rsid w:val="00450447"/>
    <w:rsid w:val="004B0EA1"/>
    <w:rsid w:val="004D766D"/>
    <w:rsid w:val="005A4FBE"/>
    <w:rsid w:val="005D2CF1"/>
    <w:rsid w:val="005E046F"/>
    <w:rsid w:val="006006F5"/>
    <w:rsid w:val="00650A9B"/>
    <w:rsid w:val="006D2E66"/>
    <w:rsid w:val="006F42D7"/>
    <w:rsid w:val="007435A7"/>
    <w:rsid w:val="007F4AEA"/>
    <w:rsid w:val="0088386A"/>
    <w:rsid w:val="0088501B"/>
    <w:rsid w:val="008D2753"/>
    <w:rsid w:val="008E3581"/>
    <w:rsid w:val="00905289"/>
    <w:rsid w:val="009C5CF5"/>
    <w:rsid w:val="00A32591"/>
    <w:rsid w:val="00A77ABF"/>
    <w:rsid w:val="00A863E9"/>
    <w:rsid w:val="00B022C4"/>
    <w:rsid w:val="00B4614D"/>
    <w:rsid w:val="00B559E9"/>
    <w:rsid w:val="00B72222"/>
    <w:rsid w:val="00B80650"/>
    <w:rsid w:val="00C36FAA"/>
    <w:rsid w:val="00C71133"/>
    <w:rsid w:val="00CA55CC"/>
    <w:rsid w:val="00CB3317"/>
    <w:rsid w:val="00DA3555"/>
    <w:rsid w:val="00E456EE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36FD5D6-C5CC-45E4-9E11-4150A45E4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3C4BF2"/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ascii="Verdana" w:eastAsiaTheme="majorEastAsia" w:hAnsi="Verdan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ascii="Verdana" w:eastAsiaTheme="majorEastAsia" w:hAnsi="Verdan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ascii="Verdana" w:eastAsiaTheme="majorEastAsia" w:hAnsi="Verdan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ascii="Verdana" w:eastAsiaTheme="majorEastAsia" w:hAnsi="Verdan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Noordzij, Yorie (NDW)</dc:creator>
  <cp:keywords/>
  <dc:description/>
  <cp:lastModifiedBy>Noordzij, Yorie (NDW)</cp:lastModifiedBy>
  <cp:revision>1</cp:revision>
  <dcterms:created xsi:type="dcterms:W3CDTF">2023-08-04T09:22:00Z</dcterms:created>
  <dcterms:modified xsi:type="dcterms:W3CDTF">2023-08-04T09:23:00Z</dcterms:modified>
</cp:coreProperties>
</file>